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a579db" w14:textId="ea579d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и дополнений в приказ Председателя Комитета государственных доходов Министерства финансов Республики Казахстан от 7 сентября 2016 года № 522 "Об утверждении положений Департаментов государственных доходов Комитета государственных доходов Министерства финансов Республики Казахстан по областям, городам республиканского значения и столицы и их территориальных органов"</w:t>
      </w:r>
    </w:p>
    <w:p>
      <w:pPr>
        <w:spacing w:after="0"/>
        <w:ind w:left="0"/>
        <w:jc w:val="both"/>
      </w:pPr>
      <w:r>
        <w:rPr>
          <w:rFonts w:ascii="Times New Roman"/>
          <w:b w:val="false"/>
          <w:i w:val="false"/>
          <w:color w:val="000000"/>
          <w:sz w:val="28"/>
        </w:rPr>
        <w:t>Приказ и.о. Председателя Комитета государственных доходов Министерства финансов Республики Казахстан от 12 июля 2022 года № 496.</w:t>
      </w:r>
    </w:p>
    <w:p>
      <w:pPr>
        <w:spacing w:after="0"/>
        <w:ind w:left="0"/>
        <w:jc w:val="both"/>
      </w:pPr>
      <w:bookmarkStart w:name="z4" w:id="0"/>
      <w:r>
        <w:rPr>
          <w:rFonts w:ascii="Times New Roman"/>
          <w:b w:val="false"/>
          <w:i w:val="false"/>
          <w:color w:val="000000"/>
          <w:sz w:val="28"/>
        </w:rPr>
        <w:t>
      ПРИКАЗЫВАЮ:</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приказ</w:t>
      </w:r>
      <w:r>
        <w:rPr>
          <w:rFonts w:ascii="Times New Roman"/>
          <w:b w:val="false"/>
          <w:i w:val="false"/>
          <w:color w:val="000000"/>
          <w:sz w:val="28"/>
        </w:rPr>
        <w:t xml:space="preserve"> Председателя Комитета государственных доходов Министерства финансов Республики Казахстан от 7 сентября 2016 года № 522 "Об утверждении положений Департаментов государственных доходов Комитета государственных доходов Министерства финансов Республики Казахстан по областям, городам республиканского значения и столицы и их территориальных органов" следующие изменения и дополнения:</w:t>
      </w:r>
    </w:p>
    <w:bookmarkEnd w:id="1"/>
    <w:bookmarkStart w:name="z6" w:id="2"/>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пункте 1</w:t>
      </w:r>
      <w:r>
        <w:rPr>
          <w:rFonts w:ascii="Times New Roman"/>
          <w:b w:val="false"/>
          <w:i w:val="false"/>
          <w:color w:val="000000"/>
          <w:sz w:val="28"/>
        </w:rPr>
        <w:t>:</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23)</w:t>
      </w:r>
      <w:r>
        <w:rPr>
          <w:rFonts w:ascii="Times New Roman"/>
          <w:b w:val="false"/>
          <w:i w:val="false"/>
          <w:color w:val="000000"/>
          <w:sz w:val="28"/>
        </w:rPr>
        <w:t xml:space="preserve"> изложить в новой редакции:</w:t>
      </w:r>
    </w:p>
    <w:bookmarkStart w:name="z8" w:id="3"/>
    <w:p>
      <w:pPr>
        <w:spacing w:after="0"/>
        <w:ind w:left="0"/>
        <w:jc w:val="both"/>
      </w:pPr>
      <w:r>
        <w:rPr>
          <w:rFonts w:ascii="Times New Roman"/>
          <w:b w:val="false"/>
          <w:i w:val="false"/>
          <w:color w:val="000000"/>
          <w:sz w:val="28"/>
        </w:rPr>
        <w:t xml:space="preserve">
      "23) Положение об Управлении государственных доходов по городу Актобе Департамента государственных доходов по Актюбинской области Комитета государственных доходов Министерства финансов Республики Казахстан согласно </w:t>
      </w:r>
      <w:r>
        <w:rPr>
          <w:rFonts w:ascii="Times New Roman"/>
          <w:b w:val="false"/>
          <w:i w:val="false"/>
          <w:color w:val="000000"/>
          <w:sz w:val="28"/>
        </w:rPr>
        <w:t>приложению 23</w:t>
      </w:r>
      <w:r>
        <w:rPr>
          <w:rFonts w:ascii="Times New Roman"/>
          <w:b w:val="false"/>
          <w:i w:val="false"/>
          <w:color w:val="000000"/>
          <w:sz w:val="28"/>
        </w:rPr>
        <w:t xml:space="preserve"> к настоящему приказу;";</w:t>
      </w:r>
    </w:p>
    <w:bookmarkEnd w:id="3"/>
    <w:bookmarkStart w:name="z9" w:id="4"/>
    <w:p>
      <w:pPr>
        <w:spacing w:after="0"/>
        <w:ind w:left="0"/>
        <w:jc w:val="both"/>
      </w:pPr>
      <w:r>
        <w:rPr>
          <w:rFonts w:ascii="Times New Roman"/>
          <w:b w:val="false"/>
          <w:i w:val="false"/>
          <w:color w:val="000000"/>
          <w:sz w:val="28"/>
        </w:rPr>
        <w:t>
      подпункт 23-1) исключить;</w:t>
      </w:r>
    </w:p>
    <w:bookmarkEnd w:id="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37)</w:t>
      </w:r>
      <w:r>
        <w:rPr>
          <w:rFonts w:ascii="Times New Roman"/>
          <w:b w:val="false"/>
          <w:i w:val="false"/>
          <w:color w:val="000000"/>
          <w:sz w:val="28"/>
        </w:rPr>
        <w:t xml:space="preserve"> исключить;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38)</w:t>
      </w:r>
      <w:r>
        <w:rPr>
          <w:rFonts w:ascii="Times New Roman"/>
          <w:b w:val="false"/>
          <w:i w:val="false"/>
          <w:color w:val="000000"/>
          <w:sz w:val="28"/>
        </w:rPr>
        <w:t xml:space="preserve"> изложить в новой редакции:</w:t>
      </w:r>
    </w:p>
    <w:bookmarkStart w:name="z12" w:id="5"/>
    <w:p>
      <w:pPr>
        <w:spacing w:after="0"/>
        <w:ind w:left="0"/>
        <w:jc w:val="both"/>
      </w:pPr>
      <w:r>
        <w:rPr>
          <w:rFonts w:ascii="Times New Roman"/>
          <w:b w:val="false"/>
          <w:i w:val="false"/>
          <w:color w:val="000000"/>
          <w:sz w:val="28"/>
        </w:rPr>
        <w:t xml:space="preserve">
      "38) Положение об Управлении государственных доходов по городу Қонаев Департамента государственных доходов по Алматинской области Комитета государственных доходов Министерства финансов Республики Казахстан согласно </w:t>
      </w:r>
      <w:r>
        <w:rPr>
          <w:rFonts w:ascii="Times New Roman"/>
          <w:b w:val="false"/>
          <w:i w:val="false"/>
          <w:color w:val="000000"/>
          <w:sz w:val="28"/>
        </w:rPr>
        <w:t>приложению 38</w:t>
      </w:r>
      <w:r>
        <w:rPr>
          <w:rFonts w:ascii="Times New Roman"/>
          <w:b w:val="false"/>
          <w:i w:val="false"/>
          <w:color w:val="000000"/>
          <w:sz w:val="28"/>
        </w:rPr>
        <w:t xml:space="preserve"> к настоящему приказу;";</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39)</w:t>
      </w:r>
      <w:r>
        <w:rPr>
          <w:rFonts w:ascii="Times New Roman"/>
          <w:b w:val="false"/>
          <w:i w:val="false"/>
          <w:color w:val="000000"/>
          <w:sz w:val="28"/>
        </w:rPr>
        <w:t xml:space="preserve"> исключить;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подпункты 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w:t>
      </w:r>
      <w:r>
        <w:rPr>
          <w:rFonts w:ascii="Times New Roman"/>
          <w:b w:val="false"/>
          <w:i w:val="false"/>
          <w:color w:val="000000"/>
          <w:sz w:val="28"/>
        </w:rPr>
        <w:t xml:space="preserve">, </w:t>
      </w:r>
      <w:r>
        <w:rPr>
          <w:rFonts w:ascii="Times New Roman"/>
          <w:b w:val="false"/>
          <w:i w:val="false"/>
          <w:color w:val="000000"/>
          <w:sz w:val="28"/>
        </w:rPr>
        <w:t>51)</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53)</w:t>
      </w:r>
      <w:r>
        <w:rPr>
          <w:rFonts w:ascii="Times New Roman"/>
          <w:b w:val="false"/>
          <w:i w:val="false"/>
          <w:color w:val="000000"/>
          <w:sz w:val="28"/>
        </w:rPr>
        <w:t xml:space="preserve">, </w:t>
      </w:r>
      <w:r>
        <w:rPr>
          <w:rFonts w:ascii="Times New Roman"/>
          <w:b w:val="false"/>
          <w:i w:val="false"/>
          <w:color w:val="000000"/>
          <w:sz w:val="28"/>
        </w:rPr>
        <w:t>54)</w:t>
      </w:r>
      <w:r>
        <w:rPr>
          <w:rFonts w:ascii="Times New Roman"/>
          <w:b w:val="false"/>
          <w:i w:val="false"/>
          <w:color w:val="000000"/>
          <w:sz w:val="28"/>
        </w:rPr>
        <w:t xml:space="preserve"> и </w:t>
      </w:r>
      <w:r>
        <w:rPr>
          <w:rFonts w:ascii="Times New Roman"/>
          <w:b w:val="false"/>
          <w:i w:val="false"/>
          <w:color w:val="000000"/>
          <w:sz w:val="28"/>
        </w:rPr>
        <w:t>55)</w:t>
      </w:r>
      <w:r>
        <w:rPr>
          <w:rFonts w:ascii="Times New Roman"/>
          <w:b w:val="false"/>
          <w:i w:val="false"/>
          <w:color w:val="000000"/>
          <w:sz w:val="28"/>
        </w:rPr>
        <w:t xml:space="preserve"> исключить;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66)</w:t>
      </w:r>
      <w:r>
        <w:rPr>
          <w:rFonts w:ascii="Times New Roman"/>
          <w:b w:val="false"/>
          <w:i w:val="false"/>
          <w:color w:val="000000"/>
          <w:sz w:val="28"/>
        </w:rPr>
        <w:t xml:space="preserve"> изложить в новой редакции:</w:t>
      </w:r>
    </w:p>
    <w:bookmarkStart w:name="z16" w:id="6"/>
    <w:p>
      <w:pPr>
        <w:spacing w:after="0"/>
        <w:ind w:left="0"/>
        <w:jc w:val="both"/>
      </w:pPr>
      <w:r>
        <w:rPr>
          <w:rFonts w:ascii="Times New Roman"/>
          <w:b w:val="false"/>
          <w:i w:val="false"/>
          <w:color w:val="000000"/>
          <w:sz w:val="28"/>
        </w:rPr>
        <w:t xml:space="preserve">
      "66) Положение об Управлении государственных доходов по городу Усть-Каменогорску Департамента государственных доходов по Восточно- Казахстанской области Комитета государственных доходов Министерства финансов Республики Казахстан согласно </w:t>
      </w:r>
      <w:r>
        <w:rPr>
          <w:rFonts w:ascii="Times New Roman"/>
          <w:b w:val="false"/>
          <w:i w:val="false"/>
          <w:color w:val="000000"/>
          <w:sz w:val="28"/>
        </w:rPr>
        <w:t>приложению 66</w:t>
      </w:r>
      <w:r>
        <w:rPr>
          <w:rFonts w:ascii="Times New Roman"/>
          <w:b w:val="false"/>
          <w:i w:val="false"/>
          <w:color w:val="000000"/>
          <w:sz w:val="28"/>
        </w:rPr>
        <w:t xml:space="preserve"> к настоящему приказу;";</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68)</w:t>
      </w:r>
      <w:r>
        <w:rPr>
          <w:rFonts w:ascii="Times New Roman"/>
          <w:b w:val="false"/>
          <w:i w:val="false"/>
          <w:color w:val="000000"/>
          <w:sz w:val="28"/>
        </w:rPr>
        <w:t xml:space="preserve"> изложить в новой редакции:</w:t>
      </w:r>
    </w:p>
    <w:bookmarkStart w:name="z18" w:id="7"/>
    <w:p>
      <w:pPr>
        <w:spacing w:after="0"/>
        <w:ind w:left="0"/>
        <w:jc w:val="both"/>
      </w:pPr>
      <w:r>
        <w:rPr>
          <w:rFonts w:ascii="Times New Roman"/>
          <w:b w:val="false"/>
          <w:i w:val="false"/>
          <w:color w:val="000000"/>
          <w:sz w:val="28"/>
        </w:rPr>
        <w:t xml:space="preserve">
      "68) Положение об Управлении государственных доходов по городу Риддеру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согласно </w:t>
      </w:r>
      <w:r>
        <w:rPr>
          <w:rFonts w:ascii="Times New Roman"/>
          <w:b w:val="false"/>
          <w:i w:val="false"/>
          <w:color w:val="000000"/>
          <w:sz w:val="28"/>
        </w:rPr>
        <w:t>приложению 68</w:t>
      </w:r>
      <w:r>
        <w:rPr>
          <w:rFonts w:ascii="Times New Roman"/>
          <w:b w:val="false"/>
          <w:i w:val="false"/>
          <w:color w:val="000000"/>
          <w:sz w:val="28"/>
        </w:rPr>
        <w:t xml:space="preserve"> к настоящему приказу;"</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подпункты 70)</w:t>
      </w:r>
      <w:r>
        <w:rPr>
          <w:rFonts w:ascii="Times New Roman"/>
          <w:b w:val="false"/>
          <w:i w:val="false"/>
          <w:color w:val="000000"/>
          <w:sz w:val="28"/>
        </w:rPr>
        <w:t xml:space="preserve">, </w:t>
      </w:r>
      <w:r>
        <w:rPr>
          <w:rFonts w:ascii="Times New Roman"/>
          <w:b w:val="false"/>
          <w:i w:val="false"/>
          <w:color w:val="000000"/>
          <w:sz w:val="28"/>
        </w:rPr>
        <w:t>77)</w:t>
      </w:r>
      <w:r>
        <w:rPr>
          <w:rFonts w:ascii="Times New Roman"/>
          <w:b w:val="false"/>
          <w:i w:val="false"/>
          <w:color w:val="000000"/>
          <w:sz w:val="28"/>
        </w:rPr>
        <w:t xml:space="preserve">, </w:t>
      </w:r>
      <w:r>
        <w:rPr>
          <w:rFonts w:ascii="Times New Roman"/>
          <w:b w:val="false"/>
          <w:i w:val="false"/>
          <w:color w:val="000000"/>
          <w:sz w:val="28"/>
        </w:rPr>
        <w:t>78)</w:t>
      </w:r>
      <w:r>
        <w:rPr>
          <w:rFonts w:ascii="Times New Roman"/>
          <w:b w:val="false"/>
          <w:i w:val="false"/>
          <w:color w:val="000000"/>
          <w:sz w:val="28"/>
        </w:rPr>
        <w:t xml:space="preserve">, </w:t>
      </w:r>
      <w:r>
        <w:rPr>
          <w:rFonts w:ascii="Times New Roman"/>
          <w:b w:val="false"/>
          <w:i w:val="false"/>
          <w:color w:val="000000"/>
          <w:sz w:val="28"/>
        </w:rPr>
        <w:t>79)</w:t>
      </w:r>
      <w:r>
        <w:rPr>
          <w:rFonts w:ascii="Times New Roman"/>
          <w:b w:val="false"/>
          <w:i w:val="false"/>
          <w:color w:val="000000"/>
          <w:sz w:val="28"/>
        </w:rPr>
        <w:t xml:space="preserve">, </w:t>
      </w:r>
      <w:r>
        <w:rPr>
          <w:rFonts w:ascii="Times New Roman"/>
          <w:b w:val="false"/>
          <w:i w:val="false"/>
          <w:color w:val="000000"/>
          <w:sz w:val="28"/>
        </w:rPr>
        <w:t>80)</w:t>
      </w:r>
      <w:r>
        <w:rPr>
          <w:rFonts w:ascii="Times New Roman"/>
          <w:b w:val="false"/>
          <w:i w:val="false"/>
          <w:color w:val="000000"/>
          <w:sz w:val="28"/>
        </w:rPr>
        <w:t xml:space="preserve"> и </w:t>
      </w:r>
      <w:r>
        <w:rPr>
          <w:rFonts w:ascii="Times New Roman"/>
          <w:b w:val="false"/>
          <w:i w:val="false"/>
          <w:color w:val="000000"/>
          <w:sz w:val="28"/>
        </w:rPr>
        <w:t>81)</w:t>
      </w:r>
      <w:r>
        <w:rPr>
          <w:rFonts w:ascii="Times New Roman"/>
          <w:b w:val="false"/>
          <w:i w:val="false"/>
          <w:color w:val="000000"/>
          <w:sz w:val="28"/>
        </w:rPr>
        <w:t xml:space="preserve"> исключить;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82)</w:t>
      </w:r>
      <w:r>
        <w:rPr>
          <w:rFonts w:ascii="Times New Roman"/>
          <w:b w:val="false"/>
          <w:i w:val="false"/>
          <w:color w:val="000000"/>
          <w:sz w:val="28"/>
        </w:rPr>
        <w:t xml:space="preserve"> изложить в новой редакции:</w:t>
      </w:r>
    </w:p>
    <w:bookmarkStart w:name="z21" w:id="8"/>
    <w:p>
      <w:pPr>
        <w:spacing w:after="0"/>
        <w:ind w:left="0"/>
        <w:jc w:val="both"/>
      </w:pPr>
      <w:r>
        <w:rPr>
          <w:rFonts w:ascii="Times New Roman"/>
          <w:b w:val="false"/>
          <w:i w:val="false"/>
          <w:color w:val="000000"/>
          <w:sz w:val="28"/>
        </w:rPr>
        <w:t xml:space="preserve">
      "82) Положение об Управлении государственных доходов по району Самар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согласно </w:t>
      </w:r>
      <w:r>
        <w:rPr>
          <w:rFonts w:ascii="Times New Roman"/>
          <w:b w:val="false"/>
          <w:i w:val="false"/>
          <w:color w:val="000000"/>
          <w:sz w:val="28"/>
        </w:rPr>
        <w:t>приложению 82</w:t>
      </w:r>
      <w:r>
        <w:rPr>
          <w:rFonts w:ascii="Times New Roman"/>
          <w:b w:val="false"/>
          <w:i w:val="false"/>
          <w:color w:val="000000"/>
          <w:sz w:val="28"/>
        </w:rPr>
        <w:t xml:space="preserve"> к настоящему приказу;";</w:t>
      </w:r>
    </w:p>
    <w:bookmarkEnd w:id="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83)</w:t>
      </w:r>
      <w:r>
        <w:rPr>
          <w:rFonts w:ascii="Times New Roman"/>
          <w:b w:val="false"/>
          <w:i w:val="false"/>
          <w:color w:val="000000"/>
          <w:sz w:val="28"/>
        </w:rPr>
        <w:t xml:space="preserve"> исключить;</w:t>
      </w:r>
    </w:p>
    <w:bookmarkStart w:name="z23" w:id="9"/>
    <w:p>
      <w:pPr>
        <w:spacing w:after="0"/>
        <w:ind w:left="0"/>
        <w:jc w:val="both"/>
      </w:pPr>
      <w:r>
        <w:rPr>
          <w:rFonts w:ascii="Times New Roman"/>
          <w:b w:val="false"/>
          <w:i w:val="false"/>
          <w:color w:val="000000"/>
          <w:sz w:val="28"/>
        </w:rPr>
        <w:t>
      подпункты 113) исключить;</w:t>
      </w:r>
    </w:p>
    <w:bookmarkEnd w:id="9"/>
    <w:bookmarkStart w:name="z24" w:id="10"/>
    <w:p>
      <w:pPr>
        <w:spacing w:after="0"/>
        <w:ind w:left="0"/>
        <w:jc w:val="both"/>
      </w:pPr>
      <w:r>
        <w:rPr>
          <w:rFonts w:ascii="Times New Roman"/>
          <w:b w:val="false"/>
          <w:i w:val="false"/>
          <w:color w:val="000000"/>
          <w:sz w:val="28"/>
        </w:rPr>
        <w:t>
      подпункт 114) изложить в новой редакции:</w:t>
      </w:r>
    </w:p>
    <w:bookmarkEnd w:id="10"/>
    <w:bookmarkStart w:name="z25" w:id="11"/>
    <w:p>
      <w:pPr>
        <w:spacing w:after="0"/>
        <w:ind w:left="0"/>
        <w:jc w:val="both"/>
      </w:pPr>
      <w:r>
        <w:rPr>
          <w:rFonts w:ascii="Times New Roman"/>
          <w:b w:val="false"/>
          <w:i w:val="false"/>
          <w:color w:val="000000"/>
          <w:sz w:val="28"/>
        </w:rPr>
        <w:t xml:space="preserve">
      "114) Положение об Управлении государственных доходов по городу Сарани Департамента государственных доходов по Карагандинской области Комитета государственных доходов Министерства финансов Республики Казахстан согласно </w:t>
      </w:r>
      <w:r>
        <w:rPr>
          <w:rFonts w:ascii="Times New Roman"/>
          <w:b w:val="false"/>
          <w:i w:val="false"/>
          <w:color w:val="000000"/>
          <w:sz w:val="28"/>
        </w:rPr>
        <w:t>приложению 114</w:t>
      </w:r>
      <w:r>
        <w:rPr>
          <w:rFonts w:ascii="Times New Roman"/>
          <w:b w:val="false"/>
          <w:i w:val="false"/>
          <w:color w:val="000000"/>
          <w:sz w:val="28"/>
        </w:rPr>
        <w:t xml:space="preserve"> к настоящему приказу;";</w:t>
      </w:r>
    </w:p>
    <w:bookmarkEnd w:id="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подпункты 117)</w:t>
      </w:r>
      <w:r>
        <w:rPr>
          <w:rFonts w:ascii="Times New Roman"/>
          <w:b w:val="false"/>
          <w:i w:val="false"/>
          <w:color w:val="000000"/>
          <w:sz w:val="28"/>
        </w:rPr>
        <w:t xml:space="preserve"> и </w:t>
      </w:r>
      <w:r>
        <w:rPr>
          <w:rFonts w:ascii="Times New Roman"/>
          <w:b w:val="false"/>
          <w:i w:val="false"/>
          <w:color w:val="000000"/>
          <w:sz w:val="28"/>
        </w:rPr>
        <w:t>118)</w:t>
      </w:r>
      <w:r>
        <w:rPr>
          <w:rFonts w:ascii="Times New Roman"/>
          <w:b w:val="false"/>
          <w:i w:val="false"/>
          <w:color w:val="000000"/>
          <w:sz w:val="28"/>
        </w:rPr>
        <w:t xml:space="preserve"> изложить в новой редакции:</w:t>
      </w:r>
    </w:p>
    <w:bookmarkStart w:name="z27" w:id="12"/>
    <w:p>
      <w:pPr>
        <w:spacing w:after="0"/>
        <w:ind w:left="0"/>
        <w:jc w:val="both"/>
      </w:pPr>
      <w:r>
        <w:rPr>
          <w:rFonts w:ascii="Times New Roman"/>
          <w:b w:val="false"/>
          <w:i w:val="false"/>
          <w:color w:val="000000"/>
          <w:sz w:val="28"/>
        </w:rPr>
        <w:t xml:space="preserve">
      "117) Положение об Управлении государственных доходов по городу Балхашу Департамента государственных доходов по Карагандинской области Комитета государственных доходов Министерства финансов Республики Казахстан согласно </w:t>
      </w:r>
      <w:r>
        <w:rPr>
          <w:rFonts w:ascii="Times New Roman"/>
          <w:b w:val="false"/>
          <w:i w:val="false"/>
          <w:color w:val="000000"/>
          <w:sz w:val="28"/>
        </w:rPr>
        <w:t>приложению 117</w:t>
      </w:r>
      <w:r>
        <w:rPr>
          <w:rFonts w:ascii="Times New Roman"/>
          <w:b w:val="false"/>
          <w:i w:val="false"/>
          <w:color w:val="000000"/>
          <w:sz w:val="28"/>
        </w:rPr>
        <w:t xml:space="preserve"> к настоящему приказу;</w:t>
      </w:r>
    </w:p>
    <w:bookmarkEnd w:id="12"/>
    <w:bookmarkStart w:name="z28" w:id="13"/>
    <w:p>
      <w:pPr>
        <w:spacing w:after="0"/>
        <w:ind w:left="0"/>
        <w:jc w:val="both"/>
      </w:pPr>
      <w:r>
        <w:rPr>
          <w:rFonts w:ascii="Times New Roman"/>
          <w:b w:val="false"/>
          <w:i w:val="false"/>
          <w:color w:val="000000"/>
          <w:sz w:val="28"/>
        </w:rPr>
        <w:t xml:space="preserve">
      118) Положение об Управлении государственных доходов по городу Приозерску Департамента государственных доходов по Карагандинской области Комитета государственных доходов Министерства финансов Республики Казахстан согласно </w:t>
      </w:r>
      <w:r>
        <w:rPr>
          <w:rFonts w:ascii="Times New Roman"/>
          <w:b w:val="false"/>
          <w:i w:val="false"/>
          <w:color w:val="000000"/>
          <w:sz w:val="28"/>
        </w:rPr>
        <w:t>приложению 118</w:t>
      </w:r>
      <w:r>
        <w:rPr>
          <w:rFonts w:ascii="Times New Roman"/>
          <w:b w:val="false"/>
          <w:i w:val="false"/>
          <w:color w:val="000000"/>
          <w:sz w:val="28"/>
        </w:rPr>
        <w:t xml:space="preserve"> к настоящему приказу;";</w:t>
      </w:r>
    </w:p>
    <w:bookmarkEnd w:id="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и </w:t>
      </w:r>
      <w:r>
        <w:rPr>
          <w:rFonts w:ascii="Times New Roman"/>
          <w:b w:val="false"/>
          <w:i w:val="false"/>
          <w:color w:val="000000"/>
          <w:sz w:val="28"/>
        </w:rPr>
        <w:t>120)</w:t>
      </w:r>
      <w:r>
        <w:rPr>
          <w:rFonts w:ascii="Times New Roman"/>
          <w:b w:val="false"/>
          <w:i w:val="false"/>
          <w:color w:val="000000"/>
          <w:sz w:val="28"/>
        </w:rPr>
        <w:t xml:space="preserve"> исключить;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122)</w:t>
      </w:r>
      <w:r>
        <w:rPr>
          <w:rFonts w:ascii="Times New Roman"/>
          <w:b w:val="false"/>
          <w:i w:val="false"/>
          <w:color w:val="000000"/>
          <w:sz w:val="28"/>
        </w:rPr>
        <w:t xml:space="preserve"> изложить в новой редакции:</w:t>
      </w:r>
    </w:p>
    <w:bookmarkStart w:name="z31" w:id="14"/>
    <w:p>
      <w:pPr>
        <w:spacing w:after="0"/>
        <w:ind w:left="0"/>
        <w:jc w:val="both"/>
      </w:pPr>
      <w:r>
        <w:rPr>
          <w:rFonts w:ascii="Times New Roman"/>
          <w:b w:val="false"/>
          <w:i w:val="false"/>
          <w:color w:val="000000"/>
          <w:sz w:val="28"/>
        </w:rPr>
        <w:t xml:space="preserve">
      "122) Положение об Управлении государственных доходов по району Әлихан Бөкейхан Департамента государственных доходов по Карагандинской области Комитета государственных доходов Министерства финансов Республики Казахстан согласно </w:t>
      </w:r>
      <w:r>
        <w:rPr>
          <w:rFonts w:ascii="Times New Roman"/>
          <w:b w:val="false"/>
          <w:i w:val="false"/>
          <w:color w:val="000000"/>
          <w:sz w:val="28"/>
        </w:rPr>
        <w:t>приложению 122</w:t>
      </w:r>
      <w:r>
        <w:rPr>
          <w:rFonts w:ascii="Times New Roman"/>
          <w:b w:val="false"/>
          <w:i w:val="false"/>
          <w:color w:val="000000"/>
          <w:sz w:val="28"/>
        </w:rPr>
        <w:t xml:space="preserve"> к настоящему приказу;";</w:t>
      </w:r>
    </w:p>
    <w:bookmarkEnd w:id="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подпункты 128)</w:t>
      </w:r>
      <w:r>
        <w:rPr>
          <w:rFonts w:ascii="Times New Roman"/>
          <w:b w:val="false"/>
          <w:i w:val="false"/>
          <w:color w:val="000000"/>
          <w:sz w:val="28"/>
        </w:rPr>
        <w:t xml:space="preserve"> и </w:t>
      </w:r>
      <w:r>
        <w:rPr>
          <w:rFonts w:ascii="Times New Roman"/>
          <w:b w:val="false"/>
          <w:i w:val="false"/>
          <w:color w:val="000000"/>
          <w:sz w:val="28"/>
        </w:rPr>
        <w:t>129)</w:t>
      </w:r>
      <w:r>
        <w:rPr>
          <w:rFonts w:ascii="Times New Roman"/>
          <w:b w:val="false"/>
          <w:i w:val="false"/>
          <w:color w:val="000000"/>
          <w:sz w:val="28"/>
        </w:rPr>
        <w:t xml:space="preserve"> исключить;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142)</w:t>
      </w:r>
      <w:r>
        <w:rPr>
          <w:rFonts w:ascii="Times New Roman"/>
          <w:b w:val="false"/>
          <w:i w:val="false"/>
          <w:color w:val="000000"/>
          <w:sz w:val="28"/>
        </w:rPr>
        <w:t xml:space="preserve"> изложить в новой редакции:</w:t>
      </w:r>
    </w:p>
    <w:bookmarkStart w:name="z34" w:id="15"/>
    <w:p>
      <w:pPr>
        <w:spacing w:after="0"/>
        <w:ind w:left="0"/>
        <w:jc w:val="both"/>
      </w:pPr>
      <w:r>
        <w:rPr>
          <w:rFonts w:ascii="Times New Roman"/>
          <w:b w:val="false"/>
          <w:i w:val="false"/>
          <w:color w:val="000000"/>
          <w:sz w:val="28"/>
        </w:rPr>
        <w:t xml:space="preserve">
      "142) Положение об Управлении государственных доходов по городу Костанаю Департамента государственных доходов по Костанайской области Комитета государственных доходов Министерства финансов Республики Казахстан согласно </w:t>
      </w:r>
      <w:r>
        <w:rPr>
          <w:rFonts w:ascii="Times New Roman"/>
          <w:b w:val="false"/>
          <w:i w:val="false"/>
          <w:color w:val="000000"/>
          <w:sz w:val="28"/>
        </w:rPr>
        <w:t>приложению 142</w:t>
      </w:r>
      <w:r>
        <w:rPr>
          <w:rFonts w:ascii="Times New Roman"/>
          <w:b w:val="false"/>
          <w:i w:val="false"/>
          <w:color w:val="000000"/>
          <w:sz w:val="28"/>
        </w:rPr>
        <w:t xml:space="preserve"> к настоящему приказу;";</w:t>
      </w:r>
    </w:p>
    <w:bookmarkEnd w:id="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172)</w:t>
      </w:r>
      <w:r>
        <w:rPr>
          <w:rFonts w:ascii="Times New Roman"/>
          <w:b w:val="false"/>
          <w:i w:val="false"/>
          <w:color w:val="000000"/>
          <w:sz w:val="28"/>
        </w:rPr>
        <w:t xml:space="preserve"> изложить в новой редакции:</w:t>
      </w:r>
    </w:p>
    <w:bookmarkStart w:name="z36" w:id="16"/>
    <w:p>
      <w:pPr>
        <w:spacing w:after="0"/>
        <w:ind w:left="0"/>
        <w:jc w:val="both"/>
      </w:pPr>
      <w:r>
        <w:rPr>
          <w:rFonts w:ascii="Times New Roman"/>
          <w:b w:val="false"/>
          <w:i w:val="false"/>
          <w:color w:val="000000"/>
          <w:sz w:val="28"/>
        </w:rPr>
        <w:t xml:space="preserve">
      "172) Положение об Управлении государственных доходов по городу Павлодару Департамента государственных доходов по Павлодарской области Комитета государственных доходов Министерства финансов Республики Казахстан согласно </w:t>
      </w:r>
      <w:r>
        <w:rPr>
          <w:rFonts w:ascii="Times New Roman"/>
          <w:b w:val="false"/>
          <w:i w:val="false"/>
          <w:color w:val="000000"/>
          <w:sz w:val="28"/>
        </w:rPr>
        <w:t>приложению 172</w:t>
      </w:r>
      <w:r>
        <w:rPr>
          <w:rFonts w:ascii="Times New Roman"/>
          <w:b w:val="false"/>
          <w:i w:val="false"/>
          <w:color w:val="000000"/>
          <w:sz w:val="28"/>
        </w:rPr>
        <w:t xml:space="preserve"> к настоящему приказу;";</w:t>
      </w:r>
    </w:p>
    <w:bookmarkEnd w:id="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174)</w:t>
      </w:r>
      <w:r>
        <w:rPr>
          <w:rFonts w:ascii="Times New Roman"/>
          <w:b w:val="false"/>
          <w:i w:val="false"/>
          <w:color w:val="000000"/>
          <w:sz w:val="28"/>
        </w:rPr>
        <w:t xml:space="preserve"> изложить в новой редакции:</w:t>
      </w:r>
    </w:p>
    <w:bookmarkStart w:name="z38" w:id="17"/>
    <w:p>
      <w:pPr>
        <w:spacing w:after="0"/>
        <w:ind w:left="0"/>
        <w:jc w:val="both"/>
      </w:pPr>
      <w:r>
        <w:rPr>
          <w:rFonts w:ascii="Times New Roman"/>
          <w:b w:val="false"/>
          <w:i w:val="false"/>
          <w:color w:val="000000"/>
          <w:sz w:val="28"/>
        </w:rPr>
        <w:t xml:space="preserve">
      "174) Положение об Управлении государственных доходов по городу Экибастузу Департамента государственных доходов по Павлодарской области Комитета государственных доходов Министерства финансов Республики Казахстан согласно </w:t>
      </w:r>
      <w:r>
        <w:rPr>
          <w:rFonts w:ascii="Times New Roman"/>
          <w:b w:val="false"/>
          <w:i w:val="false"/>
          <w:color w:val="000000"/>
          <w:sz w:val="28"/>
        </w:rPr>
        <w:t>приложению 174</w:t>
      </w:r>
      <w:r>
        <w:rPr>
          <w:rFonts w:ascii="Times New Roman"/>
          <w:b w:val="false"/>
          <w:i w:val="false"/>
          <w:color w:val="000000"/>
          <w:sz w:val="28"/>
        </w:rPr>
        <w:t xml:space="preserve"> к настоящему приказу;"; </w:t>
      </w:r>
    </w:p>
    <w:bookmarkEnd w:id="1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202)</w:t>
      </w:r>
      <w:r>
        <w:rPr>
          <w:rFonts w:ascii="Times New Roman"/>
          <w:b w:val="false"/>
          <w:i w:val="false"/>
          <w:color w:val="000000"/>
          <w:sz w:val="28"/>
        </w:rPr>
        <w:t xml:space="preserve"> изложить в новой редакции:</w:t>
      </w:r>
    </w:p>
    <w:bookmarkStart w:name="z40" w:id="18"/>
    <w:p>
      <w:pPr>
        <w:spacing w:after="0"/>
        <w:ind w:left="0"/>
        <w:jc w:val="both"/>
      </w:pPr>
      <w:r>
        <w:rPr>
          <w:rFonts w:ascii="Times New Roman"/>
          <w:b w:val="false"/>
          <w:i w:val="false"/>
          <w:color w:val="000000"/>
          <w:sz w:val="28"/>
        </w:rPr>
        <w:t xml:space="preserve">
      "202) Положение об Управлении государственных доходов по городу Арыси Департамента государственных доходов по Туркестанской области Комитета государственных доходов Министерства финансов Республики Казахстан согласно </w:t>
      </w:r>
      <w:r>
        <w:rPr>
          <w:rFonts w:ascii="Times New Roman"/>
          <w:b w:val="false"/>
          <w:i w:val="false"/>
          <w:color w:val="000000"/>
          <w:sz w:val="28"/>
        </w:rPr>
        <w:t>приложению 202</w:t>
      </w:r>
      <w:r>
        <w:rPr>
          <w:rFonts w:ascii="Times New Roman"/>
          <w:b w:val="false"/>
          <w:i w:val="false"/>
          <w:color w:val="000000"/>
          <w:sz w:val="28"/>
        </w:rPr>
        <w:t xml:space="preserve"> к настоящему приказу;";</w:t>
      </w:r>
    </w:p>
    <w:bookmarkEnd w:id="18"/>
    <w:bookmarkStart w:name="z41" w:id="19"/>
    <w:p>
      <w:pPr>
        <w:spacing w:after="0"/>
        <w:ind w:left="0"/>
        <w:jc w:val="both"/>
      </w:pPr>
      <w:r>
        <w:rPr>
          <w:rFonts w:ascii="Times New Roman"/>
          <w:b w:val="false"/>
          <w:i w:val="false"/>
          <w:color w:val="000000"/>
          <w:sz w:val="28"/>
        </w:rPr>
        <w:t>
      подпункты 237), 239), 240), 241), 242) и 243) изложить в новой редакции:</w:t>
      </w:r>
    </w:p>
    <w:bookmarkEnd w:id="19"/>
    <w:bookmarkStart w:name="z42" w:id="20"/>
    <w:p>
      <w:pPr>
        <w:spacing w:after="0"/>
        <w:ind w:left="0"/>
        <w:jc w:val="both"/>
      </w:pPr>
      <w:r>
        <w:rPr>
          <w:rFonts w:ascii="Times New Roman"/>
          <w:b w:val="false"/>
          <w:i w:val="false"/>
          <w:color w:val="000000"/>
          <w:sz w:val="28"/>
        </w:rPr>
        <w:t xml:space="preserve">
      "237) Положение о Департаменте государственных доходов по городу Шымкенту Комитета государственных доходов Министерства финансов Республики Казахстан согласно </w:t>
      </w:r>
      <w:r>
        <w:rPr>
          <w:rFonts w:ascii="Times New Roman"/>
          <w:b w:val="false"/>
          <w:i w:val="false"/>
          <w:color w:val="000000"/>
          <w:sz w:val="28"/>
        </w:rPr>
        <w:t>приложению 237</w:t>
      </w:r>
      <w:r>
        <w:rPr>
          <w:rFonts w:ascii="Times New Roman"/>
          <w:b w:val="false"/>
          <w:i w:val="false"/>
          <w:color w:val="000000"/>
          <w:sz w:val="28"/>
        </w:rPr>
        <w:t xml:space="preserve"> к настоящему приказу;</w:t>
      </w:r>
    </w:p>
    <w:bookmarkEnd w:id="20"/>
    <w:bookmarkStart w:name="z43" w:id="21"/>
    <w:p>
      <w:pPr>
        <w:spacing w:after="0"/>
        <w:ind w:left="0"/>
        <w:jc w:val="both"/>
      </w:pPr>
      <w:r>
        <w:rPr>
          <w:rFonts w:ascii="Times New Roman"/>
          <w:b w:val="false"/>
          <w:i w:val="false"/>
          <w:color w:val="000000"/>
          <w:sz w:val="28"/>
        </w:rPr>
        <w:t xml:space="preserve">
      239) Положение об Управлении государственных доходов по Абайскому району Департамента государственных доходов по городу Шымкенту Комитета государственных доходов Министерства финансов Республики Казахстан согласно </w:t>
      </w:r>
      <w:r>
        <w:rPr>
          <w:rFonts w:ascii="Times New Roman"/>
          <w:b w:val="false"/>
          <w:i w:val="false"/>
          <w:color w:val="000000"/>
          <w:sz w:val="28"/>
        </w:rPr>
        <w:t>приложению 239</w:t>
      </w:r>
      <w:r>
        <w:rPr>
          <w:rFonts w:ascii="Times New Roman"/>
          <w:b w:val="false"/>
          <w:i w:val="false"/>
          <w:color w:val="000000"/>
          <w:sz w:val="28"/>
        </w:rPr>
        <w:t xml:space="preserve"> к настоящему приказу;</w:t>
      </w:r>
    </w:p>
    <w:bookmarkEnd w:id="21"/>
    <w:bookmarkStart w:name="z44" w:id="22"/>
    <w:p>
      <w:pPr>
        <w:spacing w:after="0"/>
        <w:ind w:left="0"/>
        <w:jc w:val="both"/>
      </w:pPr>
      <w:r>
        <w:rPr>
          <w:rFonts w:ascii="Times New Roman"/>
          <w:b w:val="false"/>
          <w:i w:val="false"/>
          <w:color w:val="000000"/>
          <w:sz w:val="28"/>
        </w:rPr>
        <w:t xml:space="preserve">
      240) Положение об Управлении государствен пых доходов по Аль-Фарабийскому району Департамента государственных доходов по городу Шымкенту Комитета государственных доходов Министерства финансов Республики Казахстан согласно </w:t>
      </w:r>
      <w:r>
        <w:rPr>
          <w:rFonts w:ascii="Times New Roman"/>
          <w:b w:val="false"/>
          <w:i w:val="false"/>
          <w:color w:val="000000"/>
          <w:sz w:val="28"/>
        </w:rPr>
        <w:t>приложению 240</w:t>
      </w:r>
      <w:r>
        <w:rPr>
          <w:rFonts w:ascii="Times New Roman"/>
          <w:b w:val="false"/>
          <w:i w:val="false"/>
          <w:color w:val="000000"/>
          <w:sz w:val="28"/>
        </w:rPr>
        <w:t xml:space="preserve"> к настоящему приказу;</w:t>
      </w:r>
    </w:p>
    <w:bookmarkEnd w:id="22"/>
    <w:bookmarkStart w:name="z45" w:id="23"/>
    <w:p>
      <w:pPr>
        <w:spacing w:after="0"/>
        <w:ind w:left="0"/>
        <w:jc w:val="both"/>
      </w:pPr>
      <w:r>
        <w:rPr>
          <w:rFonts w:ascii="Times New Roman"/>
          <w:b w:val="false"/>
          <w:i w:val="false"/>
          <w:color w:val="000000"/>
          <w:sz w:val="28"/>
        </w:rPr>
        <w:t xml:space="preserve">
      241) Положение об Управлении государственных доходов по Енбекшинскому району Департамента государственных доходов по городу Шымкенту Комитета государственных доходов Министерства финансов Республики Казахстан согласно </w:t>
      </w:r>
      <w:r>
        <w:rPr>
          <w:rFonts w:ascii="Times New Roman"/>
          <w:b w:val="false"/>
          <w:i w:val="false"/>
          <w:color w:val="000000"/>
          <w:sz w:val="28"/>
        </w:rPr>
        <w:t>приложению 241</w:t>
      </w:r>
      <w:r>
        <w:rPr>
          <w:rFonts w:ascii="Times New Roman"/>
          <w:b w:val="false"/>
          <w:i w:val="false"/>
          <w:color w:val="000000"/>
          <w:sz w:val="28"/>
        </w:rPr>
        <w:t xml:space="preserve"> к настоящему приказу;</w:t>
      </w:r>
    </w:p>
    <w:bookmarkEnd w:id="23"/>
    <w:bookmarkStart w:name="z46" w:id="24"/>
    <w:p>
      <w:pPr>
        <w:spacing w:after="0"/>
        <w:ind w:left="0"/>
        <w:jc w:val="both"/>
      </w:pPr>
      <w:r>
        <w:rPr>
          <w:rFonts w:ascii="Times New Roman"/>
          <w:b w:val="false"/>
          <w:i w:val="false"/>
          <w:color w:val="000000"/>
          <w:sz w:val="28"/>
        </w:rPr>
        <w:t xml:space="preserve">
      242) Положение об Управлении государственных доходов "Оңтүстік" Департамента государственных доходов по городу Шымкенту Комитета государственных доходов Министерства финансов Республики Казахстан согласно </w:t>
      </w:r>
      <w:r>
        <w:rPr>
          <w:rFonts w:ascii="Times New Roman"/>
          <w:b w:val="false"/>
          <w:i w:val="false"/>
          <w:color w:val="000000"/>
          <w:sz w:val="28"/>
        </w:rPr>
        <w:t>приложению 242</w:t>
      </w:r>
      <w:r>
        <w:rPr>
          <w:rFonts w:ascii="Times New Roman"/>
          <w:b w:val="false"/>
          <w:i w:val="false"/>
          <w:color w:val="000000"/>
          <w:sz w:val="28"/>
        </w:rPr>
        <w:t xml:space="preserve"> к настоящему приказу;</w:t>
      </w:r>
    </w:p>
    <w:bookmarkEnd w:id="24"/>
    <w:bookmarkStart w:name="z47" w:id="25"/>
    <w:p>
      <w:pPr>
        <w:spacing w:after="0"/>
        <w:ind w:left="0"/>
        <w:jc w:val="both"/>
      </w:pPr>
      <w:r>
        <w:rPr>
          <w:rFonts w:ascii="Times New Roman"/>
          <w:b w:val="false"/>
          <w:i w:val="false"/>
          <w:color w:val="000000"/>
          <w:sz w:val="28"/>
        </w:rPr>
        <w:t xml:space="preserve">
      243) Положение об Управлении государственных доходов по Каратаускому району Департамента государственных доходов по городу Шымкенту Комитета государственных доходов Министерства финансов Республики Казахстан согласно </w:t>
      </w:r>
      <w:r>
        <w:rPr>
          <w:rFonts w:ascii="Times New Roman"/>
          <w:b w:val="false"/>
          <w:i w:val="false"/>
          <w:color w:val="000000"/>
          <w:sz w:val="28"/>
        </w:rPr>
        <w:t>приложению 243</w:t>
      </w:r>
      <w:r>
        <w:rPr>
          <w:rFonts w:ascii="Times New Roman"/>
          <w:b w:val="false"/>
          <w:i w:val="false"/>
          <w:color w:val="000000"/>
          <w:sz w:val="28"/>
        </w:rPr>
        <w:t xml:space="preserve"> к настоящему приказу;";</w:t>
      </w:r>
    </w:p>
    <w:bookmarkEnd w:id="25"/>
    <w:bookmarkStart w:name="z48" w:id="26"/>
    <w:p>
      <w:pPr>
        <w:spacing w:after="0"/>
        <w:ind w:left="0"/>
        <w:jc w:val="both"/>
      </w:pPr>
      <w:r>
        <w:rPr>
          <w:rFonts w:ascii="Times New Roman"/>
          <w:b w:val="false"/>
          <w:i w:val="false"/>
          <w:color w:val="000000"/>
          <w:sz w:val="28"/>
        </w:rPr>
        <w:t>
      дополнить подпунктами 245), 246), 247), 248), 249), 250), 252), 253), 254), 255), 256), 257), 258), 259), 260), 261), 262), 263), 264), 265), 265), 267), 268), 269), 270), 271) и 272) следующего содержания:</w:t>
      </w:r>
    </w:p>
    <w:bookmarkEnd w:id="26"/>
    <w:bookmarkStart w:name="z49" w:id="27"/>
    <w:p>
      <w:pPr>
        <w:spacing w:after="0"/>
        <w:ind w:left="0"/>
        <w:jc w:val="both"/>
      </w:pPr>
      <w:r>
        <w:rPr>
          <w:rFonts w:ascii="Times New Roman"/>
          <w:b w:val="false"/>
          <w:i w:val="false"/>
          <w:color w:val="000000"/>
          <w:sz w:val="28"/>
        </w:rPr>
        <w:t>
      "245) Положение о Департаменте государственных доходов по области Жетісу Комитета государственных доходов Министерства финансов Республики Казахстан согласно приложению 245 к настоящему приказу;</w:t>
      </w:r>
    </w:p>
    <w:bookmarkEnd w:id="27"/>
    <w:bookmarkStart w:name="z50" w:id="28"/>
    <w:p>
      <w:pPr>
        <w:spacing w:after="0"/>
        <w:ind w:left="0"/>
        <w:jc w:val="both"/>
      </w:pPr>
      <w:r>
        <w:rPr>
          <w:rFonts w:ascii="Times New Roman"/>
          <w:b w:val="false"/>
          <w:i w:val="false"/>
          <w:color w:val="000000"/>
          <w:sz w:val="28"/>
        </w:rPr>
        <w:t>
      246) Положение об Управлении государственных доходов по городу Талдыкорган Департамента государственных доходов по области Жетісу Комитета государственных доходов Министерства финансов Республики Казахстан согласно приложению 246 к настоящему приказу;</w:t>
      </w:r>
    </w:p>
    <w:bookmarkEnd w:id="28"/>
    <w:bookmarkStart w:name="z51" w:id="29"/>
    <w:p>
      <w:pPr>
        <w:spacing w:after="0"/>
        <w:ind w:left="0"/>
        <w:jc w:val="both"/>
      </w:pPr>
      <w:r>
        <w:rPr>
          <w:rFonts w:ascii="Times New Roman"/>
          <w:b w:val="false"/>
          <w:i w:val="false"/>
          <w:color w:val="000000"/>
          <w:sz w:val="28"/>
        </w:rPr>
        <w:t>
      247) Положение об Управлении государственных доходов по городу Текели Департамента государственных доходов по области Жетісу Комитета государственных доходов Министерства финансов Республики Казахстан согласно приложению 247 к настоящему приказу;</w:t>
      </w:r>
    </w:p>
    <w:bookmarkEnd w:id="29"/>
    <w:bookmarkStart w:name="z52" w:id="30"/>
    <w:p>
      <w:pPr>
        <w:spacing w:after="0"/>
        <w:ind w:left="0"/>
        <w:jc w:val="both"/>
      </w:pPr>
      <w:r>
        <w:rPr>
          <w:rFonts w:ascii="Times New Roman"/>
          <w:b w:val="false"/>
          <w:i w:val="false"/>
          <w:color w:val="000000"/>
          <w:sz w:val="28"/>
        </w:rPr>
        <w:t>
      248) Положение об Управлении государственных доходов по Аксускому району Департамента государственных доходов по области Жетісу Комитета государственных доходов Министерства финансов Республики Казахстан согласно приложению 248 к настоящему приказу;</w:t>
      </w:r>
    </w:p>
    <w:bookmarkEnd w:id="30"/>
    <w:bookmarkStart w:name="z53" w:id="31"/>
    <w:p>
      <w:pPr>
        <w:spacing w:after="0"/>
        <w:ind w:left="0"/>
        <w:jc w:val="both"/>
      </w:pPr>
      <w:r>
        <w:rPr>
          <w:rFonts w:ascii="Times New Roman"/>
          <w:b w:val="false"/>
          <w:i w:val="false"/>
          <w:color w:val="000000"/>
          <w:sz w:val="28"/>
        </w:rPr>
        <w:t>
      249) Положение об Управлении государственных доходов по Алакольскому району Департамента государственных доходов по области Жетісу Комитета государственных доходов Министерства финансов Республики Казахстан согласно приложению 49 к настоящему приказу;</w:t>
      </w:r>
    </w:p>
    <w:bookmarkEnd w:id="31"/>
    <w:bookmarkStart w:name="z54" w:id="32"/>
    <w:p>
      <w:pPr>
        <w:spacing w:after="0"/>
        <w:ind w:left="0"/>
        <w:jc w:val="both"/>
      </w:pPr>
      <w:r>
        <w:rPr>
          <w:rFonts w:ascii="Times New Roman"/>
          <w:b w:val="false"/>
          <w:i w:val="false"/>
          <w:color w:val="000000"/>
          <w:sz w:val="28"/>
        </w:rPr>
        <w:t>
      250) Положение об Управлении государственных доходов по Каратальскому району Департамента государственных доходов по области Жетісу Комитета государственных доходов Министерства финансов Республики Казахстан согласно приложению 250 к настоящему приказу;</w:t>
      </w:r>
    </w:p>
    <w:bookmarkEnd w:id="32"/>
    <w:bookmarkStart w:name="z55" w:id="33"/>
    <w:p>
      <w:pPr>
        <w:spacing w:after="0"/>
        <w:ind w:left="0"/>
        <w:jc w:val="both"/>
      </w:pPr>
      <w:r>
        <w:rPr>
          <w:rFonts w:ascii="Times New Roman"/>
          <w:b w:val="false"/>
          <w:i w:val="false"/>
          <w:color w:val="000000"/>
          <w:sz w:val="28"/>
        </w:rPr>
        <w:t>
      251) Положение об Управлении государственных доходов по Кербулакскому району Департамента государственных доходов по области Жетісу Комитета государственных доходов Министерства финансов Республики Казахстан согласно приложению 251 к настоящему приказу;</w:t>
      </w:r>
    </w:p>
    <w:bookmarkEnd w:id="33"/>
    <w:bookmarkStart w:name="z56" w:id="34"/>
    <w:p>
      <w:pPr>
        <w:spacing w:after="0"/>
        <w:ind w:left="0"/>
        <w:jc w:val="both"/>
      </w:pPr>
      <w:r>
        <w:rPr>
          <w:rFonts w:ascii="Times New Roman"/>
          <w:b w:val="false"/>
          <w:i w:val="false"/>
          <w:color w:val="000000"/>
          <w:sz w:val="28"/>
        </w:rPr>
        <w:t>
      252) Положение об Управлении государственных доходов по Коксускому району Департамента государственных доходов по области Жетісу Комитета государственных доходов Министерства финансов Республики Казахстан согласно приложению 252 к настоящему приказу;</w:t>
      </w:r>
    </w:p>
    <w:bookmarkEnd w:id="34"/>
    <w:bookmarkStart w:name="z57" w:id="35"/>
    <w:p>
      <w:pPr>
        <w:spacing w:after="0"/>
        <w:ind w:left="0"/>
        <w:jc w:val="both"/>
      </w:pPr>
      <w:r>
        <w:rPr>
          <w:rFonts w:ascii="Times New Roman"/>
          <w:b w:val="false"/>
          <w:i w:val="false"/>
          <w:color w:val="000000"/>
          <w:sz w:val="28"/>
        </w:rPr>
        <w:t>
      253) Положение об Управлении государственных доходов по Панфиловскому району Департамента государственных доходов по области Жетісу Комитета государственных доходов Министерства финансов Республики Казахстан согласно приложению 253 к настоящему приказу;</w:t>
      </w:r>
    </w:p>
    <w:bookmarkEnd w:id="35"/>
    <w:bookmarkStart w:name="z58" w:id="36"/>
    <w:p>
      <w:pPr>
        <w:spacing w:after="0"/>
        <w:ind w:left="0"/>
        <w:jc w:val="both"/>
      </w:pPr>
      <w:r>
        <w:rPr>
          <w:rFonts w:ascii="Times New Roman"/>
          <w:b w:val="false"/>
          <w:i w:val="false"/>
          <w:color w:val="000000"/>
          <w:sz w:val="28"/>
        </w:rPr>
        <w:t>
      254) Положение об Управлении государственных доходов по Сарканскому району Департамента государственных доходов по области Жетісу Комитета государственных доходов Министерства финансов Республики Казахстан согласно приложению 254 к настоящему приказу;</w:t>
      </w:r>
    </w:p>
    <w:bookmarkEnd w:id="36"/>
    <w:bookmarkStart w:name="z59" w:id="37"/>
    <w:p>
      <w:pPr>
        <w:spacing w:after="0"/>
        <w:ind w:left="0"/>
        <w:jc w:val="both"/>
      </w:pPr>
      <w:r>
        <w:rPr>
          <w:rFonts w:ascii="Times New Roman"/>
          <w:b w:val="false"/>
          <w:i w:val="false"/>
          <w:color w:val="000000"/>
          <w:sz w:val="28"/>
        </w:rPr>
        <w:t>
      255) Положение об Управлении государственных доходов по Ескельдинскому району Департамента государственных доходов по области Жетісу Комитета государственных доходов Министерства финансов Республики Казахстан согласно приложению 255 к настоящему приказу;</w:t>
      </w:r>
    </w:p>
    <w:bookmarkEnd w:id="37"/>
    <w:bookmarkStart w:name="z60" w:id="38"/>
    <w:p>
      <w:pPr>
        <w:spacing w:after="0"/>
        <w:ind w:left="0"/>
        <w:jc w:val="both"/>
      </w:pPr>
      <w:r>
        <w:rPr>
          <w:rFonts w:ascii="Times New Roman"/>
          <w:b w:val="false"/>
          <w:i w:val="false"/>
          <w:color w:val="000000"/>
          <w:sz w:val="28"/>
        </w:rPr>
        <w:t>
      256) Положение о Департаменте государственных доходов по области Абай Комитета государственных доходов Министерства финансов Республики Казахстан согласно приложению 65 к настоящему приказу;</w:t>
      </w:r>
    </w:p>
    <w:bookmarkEnd w:id="38"/>
    <w:bookmarkStart w:name="z61" w:id="39"/>
    <w:p>
      <w:pPr>
        <w:spacing w:after="0"/>
        <w:ind w:left="0"/>
        <w:jc w:val="both"/>
      </w:pPr>
      <w:r>
        <w:rPr>
          <w:rFonts w:ascii="Times New Roman"/>
          <w:b w:val="false"/>
          <w:i w:val="false"/>
          <w:color w:val="000000"/>
          <w:sz w:val="28"/>
        </w:rPr>
        <w:t>
      257) Положение об Управлении государственных доходов по городу Курчатову Департамента государственных доходов по области Абай Комитета государственных доходов Министерства финансов Республики Казахстан согласно приложению 257 к настоящему приказу;</w:t>
      </w:r>
    </w:p>
    <w:bookmarkEnd w:id="39"/>
    <w:bookmarkStart w:name="z62" w:id="40"/>
    <w:p>
      <w:pPr>
        <w:spacing w:after="0"/>
        <w:ind w:left="0"/>
        <w:jc w:val="both"/>
      </w:pPr>
      <w:r>
        <w:rPr>
          <w:rFonts w:ascii="Times New Roman"/>
          <w:b w:val="false"/>
          <w:i w:val="false"/>
          <w:color w:val="000000"/>
          <w:sz w:val="28"/>
        </w:rPr>
        <w:t>
      258) Положение об Управлении государственных доходов по городу Семею Департамента государственных доходов по области Абай Комитета государственных доходов Министерства финансов Республики Казахстан согласно приложению 258 к настоящему приказу;</w:t>
      </w:r>
    </w:p>
    <w:bookmarkEnd w:id="40"/>
    <w:bookmarkStart w:name="z63" w:id="41"/>
    <w:p>
      <w:pPr>
        <w:spacing w:after="0"/>
        <w:ind w:left="0"/>
        <w:jc w:val="both"/>
      </w:pPr>
      <w:r>
        <w:rPr>
          <w:rFonts w:ascii="Times New Roman"/>
          <w:b w:val="false"/>
          <w:i w:val="false"/>
          <w:color w:val="000000"/>
          <w:sz w:val="28"/>
        </w:rPr>
        <w:t>
      259) Положение об Управлении государственных доходов по Абайскому району Департамента государственных доходов по области Абай Комитета государственных доходов Министерства финансов Республики Казахстан согласно приложению 259 к настоящему приказу:</w:t>
      </w:r>
    </w:p>
    <w:bookmarkEnd w:id="41"/>
    <w:bookmarkStart w:name="z64" w:id="42"/>
    <w:p>
      <w:pPr>
        <w:spacing w:after="0"/>
        <w:ind w:left="0"/>
        <w:jc w:val="both"/>
      </w:pPr>
      <w:r>
        <w:rPr>
          <w:rFonts w:ascii="Times New Roman"/>
          <w:b w:val="false"/>
          <w:i w:val="false"/>
          <w:color w:val="000000"/>
          <w:sz w:val="28"/>
        </w:rPr>
        <w:t>
      260) Положение об Управлении государственных доходов по Аягозскому району Департамента государственных доходов по области Абай Комитета государственных доходов Министерства финансов Республики Казахстан согласно приложению 260 к настоящему приказу:</w:t>
      </w:r>
    </w:p>
    <w:bookmarkEnd w:id="42"/>
    <w:bookmarkStart w:name="z65" w:id="43"/>
    <w:p>
      <w:pPr>
        <w:spacing w:after="0"/>
        <w:ind w:left="0"/>
        <w:jc w:val="both"/>
      </w:pPr>
      <w:r>
        <w:rPr>
          <w:rFonts w:ascii="Times New Roman"/>
          <w:b w:val="false"/>
          <w:i w:val="false"/>
          <w:color w:val="000000"/>
          <w:sz w:val="28"/>
        </w:rPr>
        <w:t>
      261) Положение об Управлении государственных доходов по Бескарагайскому району Департамента государственных доходов по области Абай Комитета государственных доходов Министерства финансов Республики Казахстан согласно приложению 261 к настоящему приказу;</w:t>
      </w:r>
    </w:p>
    <w:bookmarkEnd w:id="43"/>
    <w:bookmarkStart w:name="z66" w:id="44"/>
    <w:p>
      <w:pPr>
        <w:spacing w:after="0"/>
        <w:ind w:left="0"/>
        <w:jc w:val="both"/>
      </w:pPr>
      <w:r>
        <w:rPr>
          <w:rFonts w:ascii="Times New Roman"/>
          <w:b w:val="false"/>
          <w:i w:val="false"/>
          <w:color w:val="000000"/>
          <w:sz w:val="28"/>
        </w:rPr>
        <w:t>
      262) Положение об Управлении государственных доходов по Бородулихинскому району Департамента государственных доходов по области Абай Комитета государственных доходов Министерства финансов Республики Казахстан согласно приложению 262 к настоящему приказу;</w:t>
      </w:r>
    </w:p>
    <w:bookmarkEnd w:id="44"/>
    <w:bookmarkStart w:name="z67" w:id="45"/>
    <w:p>
      <w:pPr>
        <w:spacing w:after="0"/>
        <w:ind w:left="0"/>
        <w:jc w:val="both"/>
      </w:pPr>
      <w:r>
        <w:rPr>
          <w:rFonts w:ascii="Times New Roman"/>
          <w:b w:val="false"/>
          <w:i w:val="false"/>
          <w:color w:val="000000"/>
          <w:sz w:val="28"/>
        </w:rPr>
        <w:t>
      263) Положение об Управлении государственных доходов по Жарминскому району Департамента государственных доходов по области Абай Комитета государственных доходов Министерства финансов Республики Казахстан согласно приложению 263 к настоящему приказу;</w:t>
      </w:r>
    </w:p>
    <w:bookmarkEnd w:id="45"/>
    <w:bookmarkStart w:name="z68" w:id="46"/>
    <w:p>
      <w:pPr>
        <w:spacing w:after="0"/>
        <w:ind w:left="0"/>
        <w:jc w:val="both"/>
      </w:pPr>
      <w:r>
        <w:rPr>
          <w:rFonts w:ascii="Times New Roman"/>
          <w:b w:val="false"/>
          <w:i w:val="false"/>
          <w:color w:val="000000"/>
          <w:sz w:val="28"/>
        </w:rPr>
        <w:t>
      264) Положение об Управлении государственных доходов по Кокпектинскому району Департамента государственных доходов по области Абай Комитета государственных доходов Министерства финансов Республики Казахстан согласно приложению 264 к настоящему приказу;</w:t>
      </w:r>
    </w:p>
    <w:bookmarkEnd w:id="46"/>
    <w:bookmarkStart w:name="z69" w:id="47"/>
    <w:p>
      <w:pPr>
        <w:spacing w:after="0"/>
        <w:ind w:left="0"/>
        <w:jc w:val="both"/>
      </w:pPr>
      <w:r>
        <w:rPr>
          <w:rFonts w:ascii="Times New Roman"/>
          <w:b w:val="false"/>
          <w:i w:val="false"/>
          <w:color w:val="000000"/>
          <w:sz w:val="28"/>
        </w:rPr>
        <w:t>
      265) Положение об Управлении государственных доходов по Урджарскому району Департамента государственных доходов по области Абай Комитета государственных доходов Министерства финансов Республики Казахстан согласно приложению 265 к настоящему приказу;</w:t>
      </w:r>
    </w:p>
    <w:bookmarkEnd w:id="47"/>
    <w:bookmarkStart w:name="z70" w:id="48"/>
    <w:p>
      <w:pPr>
        <w:spacing w:after="0"/>
        <w:ind w:left="0"/>
        <w:jc w:val="both"/>
      </w:pPr>
      <w:r>
        <w:rPr>
          <w:rFonts w:ascii="Times New Roman"/>
          <w:b w:val="false"/>
          <w:i w:val="false"/>
          <w:color w:val="000000"/>
          <w:sz w:val="28"/>
        </w:rPr>
        <w:t>
      266) Положение об Управлении государственных доходов по району Ақсуат Департамента государственных доходов по области Абай Комитета государственных доходов Министерства финансов Республики Казахстан согласно приложению 266 к настоящему приказу;</w:t>
      </w:r>
    </w:p>
    <w:bookmarkEnd w:id="48"/>
    <w:bookmarkStart w:name="z71" w:id="49"/>
    <w:p>
      <w:pPr>
        <w:spacing w:after="0"/>
        <w:ind w:left="0"/>
        <w:jc w:val="both"/>
      </w:pPr>
      <w:r>
        <w:rPr>
          <w:rFonts w:ascii="Times New Roman"/>
          <w:b w:val="false"/>
          <w:i w:val="false"/>
          <w:color w:val="000000"/>
          <w:sz w:val="28"/>
        </w:rPr>
        <w:t>
      267) Положение о Департаменте государственных доходов по области Ұлытау Комитета государственных доходов Министерства финансов Республики Казахстан согласно приложению 267 к настоящему приказу;</w:t>
      </w:r>
    </w:p>
    <w:bookmarkEnd w:id="49"/>
    <w:bookmarkStart w:name="z72" w:id="50"/>
    <w:p>
      <w:pPr>
        <w:spacing w:after="0"/>
        <w:ind w:left="0"/>
        <w:jc w:val="both"/>
      </w:pPr>
      <w:r>
        <w:rPr>
          <w:rFonts w:ascii="Times New Roman"/>
          <w:b w:val="false"/>
          <w:i w:val="false"/>
          <w:color w:val="000000"/>
          <w:sz w:val="28"/>
        </w:rPr>
        <w:t>
      268) Положение об Управлении государственных доходов по городу Жезказгану Департамента государственных доходов по области Ұлытау Комитета государственных доходов Министерства финансов Республики Казахстан согласно приложению 268 к настоящему приказу;</w:t>
      </w:r>
    </w:p>
    <w:bookmarkEnd w:id="50"/>
    <w:bookmarkStart w:name="z73" w:id="51"/>
    <w:p>
      <w:pPr>
        <w:spacing w:after="0"/>
        <w:ind w:left="0"/>
        <w:jc w:val="both"/>
      </w:pPr>
      <w:r>
        <w:rPr>
          <w:rFonts w:ascii="Times New Roman"/>
          <w:b w:val="false"/>
          <w:i w:val="false"/>
          <w:color w:val="000000"/>
          <w:sz w:val="28"/>
        </w:rPr>
        <w:t>
      269) Положение об Управлении государственных доходов по городу Каражалу Департамента государственных доходов по области Ұлытау Комитета государственных доходов Министерства финансов Республики Казахстан согласно приложению 269 к настоящему приказу;</w:t>
      </w:r>
    </w:p>
    <w:bookmarkEnd w:id="51"/>
    <w:bookmarkStart w:name="z74" w:id="52"/>
    <w:p>
      <w:pPr>
        <w:spacing w:after="0"/>
        <w:ind w:left="0"/>
        <w:jc w:val="both"/>
      </w:pPr>
      <w:r>
        <w:rPr>
          <w:rFonts w:ascii="Times New Roman"/>
          <w:b w:val="false"/>
          <w:i w:val="false"/>
          <w:color w:val="000000"/>
          <w:sz w:val="28"/>
        </w:rPr>
        <w:t>
      270) Положение об Управлении государственных доходов по городу Сатпаеву Департамента государственных доходов по области Ұлытау Комитета государственных доходов Министерства финансов Республики Казахстан согласно приложению 270 к настоящему приказу;</w:t>
      </w:r>
    </w:p>
    <w:bookmarkEnd w:id="52"/>
    <w:bookmarkStart w:name="z75" w:id="53"/>
    <w:p>
      <w:pPr>
        <w:spacing w:after="0"/>
        <w:ind w:left="0"/>
        <w:jc w:val="both"/>
      </w:pPr>
      <w:r>
        <w:rPr>
          <w:rFonts w:ascii="Times New Roman"/>
          <w:b w:val="false"/>
          <w:i w:val="false"/>
          <w:color w:val="000000"/>
          <w:sz w:val="28"/>
        </w:rPr>
        <w:t>
      271) Положение об Управлении государственных доходов по Жанааркинскому району Департамента государственных доходов по области Ұлытау Комитета государственных доходов Министерства финансов Республики Казахстан согласно приложению 271 к настоящему приказу;</w:t>
      </w:r>
    </w:p>
    <w:bookmarkEnd w:id="53"/>
    <w:bookmarkStart w:name="z76" w:id="54"/>
    <w:p>
      <w:pPr>
        <w:spacing w:after="0"/>
        <w:ind w:left="0"/>
        <w:jc w:val="both"/>
      </w:pPr>
      <w:r>
        <w:rPr>
          <w:rFonts w:ascii="Times New Roman"/>
          <w:b w:val="false"/>
          <w:i w:val="false"/>
          <w:color w:val="000000"/>
          <w:sz w:val="28"/>
        </w:rPr>
        <w:t>
      272) Положение об Управлении государственных доходов по Улытаускому району Департамента государственных доходов по области Ұлытау Комитета государственных доходов Министерства финансов Республики Казахстан согласно приложению 272 к настоящему приказу."</w:t>
      </w:r>
    </w:p>
    <w:bookmarkEnd w:id="54"/>
    <w:bookmarkStart w:name="z77" w:id="55"/>
    <w:p>
      <w:pPr>
        <w:spacing w:after="0"/>
        <w:ind w:left="0"/>
        <w:jc w:val="both"/>
      </w:pPr>
      <w:r>
        <w:rPr>
          <w:rFonts w:ascii="Times New Roman"/>
          <w:b w:val="false"/>
          <w:i w:val="false"/>
          <w:color w:val="000000"/>
          <w:sz w:val="28"/>
        </w:rPr>
        <w:t xml:space="preserve">
      Положение о Департаменте государственных доходов по Акмолинской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End w:id="55"/>
    <w:bookmarkStart w:name="z78" w:id="56"/>
    <w:p>
      <w:pPr>
        <w:spacing w:after="0"/>
        <w:ind w:left="0"/>
        <w:jc w:val="both"/>
      </w:pPr>
      <w:r>
        <w:rPr>
          <w:rFonts w:ascii="Times New Roman"/>
          <w:b w:val="false"/>
          <w:i w:val="false"/>
          <w:color w:val="000000"/>
          <w:sz w:val="28"/>
        </w:rPr>
        <w:t xml:space="preserve">
      Положение об Управлении государственных доходов по городу Кокшетау Департамента государственных доходов по Акмолинской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56"/>
    <w:bookmarkStart w:name="z79" w:id="57"/>
    <w:p>
      <w:pPr>
        <w:spacing w:after="0"/>
        <w:ind w:left="0"/>
        <w:jc w:val="both"/>
      </w:pPr>
      <w:r>
        <w:rPr>
          <w:rFonts w:ascii="Times New Roman"/>
          <w:b w:val="false"/>
          <w:i w:val="false"/>
          <w:color w:val="000000"/>
          <w:sz w:val="28"/>
        </w:rPr>
        <w:t xml:space="preserve">
      Положение об Управлении государственных доходов по городу Косшы Департамента государственных доходов по Акмолинской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bookmarkEnd w:id="57"/>
    <w:bookmarkStart w:name="z80" w:id="58"/>
    <w:p>
      <w:pPr>
        <w:spacing w:after="0"/>
        <w:ind w:left="0"/>
        <w:jc w:val="both"/>
      </w:pPr>
      <w:r>
        <w:rPr>
          <w:rFonts w:ascii="Times New Roman"/>
          <w:b w:val="false"/>
          <w:i w:val="false"/>
          <w:color w:val="000000"/>
          <w:sz w:val="28"/>
        </w:rPr>
        <w:t xml:space="preserve">
      Положение об Управлении государственных доходов по городу Степногорску Департамента государственных доходов по Акмолинской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bookmarkEnd w:id="58"/>
    <w:bookmarkStart w:name="z81" w:id="59"/>
    <w:p>
      <w:pPr>
        <w:spacing w:after="0"/>
        <w:ind w:left="0"/>
        <w:jc w:val="both"/>
      </w:pPr>
      <w:r>
        <w:rPr>
          <w:rFonts w:ascii="Times New Roman"/>
          <w:b w:val="false"/>
          <w:i w:val="false"/>
          <w:color w:val="000000"/>
          <w:sz w:val="28"/>
        </w:rPr>
        <w:t xml:space="preserve">
      Положение об Управлении государственных доходов по Аккольскому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bookmarkEnd w:id="59"/>
    <w:bookmarkStart w:name="z82" w:id="60"/>
    <w:p>
      <w:pPr>
        <w:spacing w:after="0"/>
        <w:ind w:left="0"/>
        <w:jc w:val="both"/>
      </w:pPr>
      <w:r>
        <w:rPr>
          <w:rFonts w:ascii="Times New Roman"/>
          <w:b w:val="false"/>
          <w:i w:val="false"/>
          <w:color w:val="000000"/>
          <w:sz w:val="28"/>
        </w:rPr>
        <w:t xml:space="preserve">
      Положение об Управлении государственных доходов по Астраханскому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bookmarkEnd w:id="60"/>
    <w:bookmarkStart w:name="z83" w:id="61"/>
    <w:p>
      <w:pPr>
        <w:spacing w:after="0"/>
        <w:ind w:left="0"/>
        <w:jc w:val="both"/>
      </w:pPr>
      <w:r>
        <w:rPr>
          <w:rFonts w:ascii="Times New Roman"/>
          <w:b w:val="false"/>
          <w:i w:val="false"/>
          <w:color w:val="000000"/>
          <w:sz w:val="28"/>
        </w:rPr>
        <w:t xml:space="preserve">
      Положение об Управлении государственных доходов по Атбасарскому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p>
    <w:bookmarkEnd w:id="61"/>
    <w:bookmarkStart w:name="z84" w:id="62"/>
    <w:p>
      <w:pPr>
        <w:spacing w:after="0"/>
        <w:ind w:left="0"/>
        <w:jc w:val="both"/>
      </w:pPr>
      <w:r>
        <w:rPr>
          <w:rFonts w:ascii="Times New Roman"/>
          <w:b w:val="false"/>
          <w:i w:val="false"/>
          <w:color w:val="000000"/>
          <w:sz w:val="28"/>
        </w:rPr>
        <w:t xml:space="preserve">
      Положение об Управлении государственных доходов по Сандыктаускому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p>
    <w:bookmarkEnd w:id="62"/>
    <w:bookmarkStart w:name="z85" w:id="63"/>
    <w:p>
      <w:pPr>
        <w:spacing w:after="0"/>
        <w:ind w:left="0"/>
        <w:jc w:val="both"/>
      </w:pPr>
      <w:r>
        <w:rPr>
          <w:rFonts w:ascii="Times New Roman"/>
          <w:b w:val="false"/>
          <w:i w:val="false"/>
          <w:color w:val="000000"/>
          <w:sz w:val="28"/>
        </w:rPr>
        <w:t xml:space="preserve">
      Положение об Управлении государственных доходов по Аршалынскому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приказу;</w:t>
      </w:r>
    </w:p>
    <w:bookmarkEnd w:id="63"/>
    <w:bookmarkStart w:name="z86" w:id="64"/>
    <w:p>
      <w:pPr>
        <w:spacing w:after="0"/>
        <w:ind w:left="0"/>
        <w:jc w:val="both"/>
      </w:pPr>
      <w:r>
        <w:rPr>
          <w:rFonts w:ascii="Times New Roman"/>
          <w:b w:val="false"/>
          <w:i w:val="false"/>
          <w:color w:val="000000"/>
          <w:sz w:val="28"/>
        </w:rPr>
        <w:t xml:space="preserve">
      Положение об Управлении государственных доходов по Ерейментаускому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приказу;</w:t>
      </w:r>
    </w:p>
    <w:bookmarkEnd w:id="64"/>
    <w:bookmarkStart w:name="z87" w:id="65"/>
    <w:p>
      <w:pPr>
        <w:spacing w:after="0"/>
        <w:ind w:left="0"/>
        <w:jc w:val="both"/>
      </w:pPr>
      <w:r>
        <w:rPr>
          <w:rFonts w:ascii="Times New Roman"/>
          <w:b w:val="false"/>
          <w:i w:val="false"/>
          <w:color w:val="000000"/>
          <w:sz w:val="28"/>
        </w:rPr>
        <w:t xml:space="preserve">
      Положение об Управлении государственных доходов по Егиндыкольскому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приказу;</w:t>
      </w:r>
    </w:p>
    <w:bookmarkEnd w:id="65"/>
    <w:bookmarkStart w:name="z88" w:id="66"/>
    <w:p>
      <w:pPr>
        <w:spacing w:after="0"/>
        <w:ind w:left="0"/>
        <w:jc w:val="both"/>
      </w:pPr>
      <w:r>
        <w:rPr>
          <w:rFonts w:ascii="Times New Roman"/>
          <w:b w:val="false"/>
          <w:i w:val="false"/>
          <w:color w:val="000000"/>
          <w:sz w:val="28"/>
        </w:rPr>
        <w:t xml:space="preserve">
      Положение об Управлении государственных доходов по Коргалжынскому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приказу;</w:t>
      </w:r>
    </w:p>
    <w:bookmarkEnd w:id="66"/>
    <w:bookmarkStart w:name="z89" w:id="67"/>
    <w:p>
      <w:pPr>
        <w:spacing w:after="0"/>
        <w:ind w:left="0"/>
        <w:jc w:val="both"/>
      </w:pPr>
      <w:r>
        <w:rPr>
          <w:rFonts w:ascii="Times New Roman"/>
          <w:b w:val="false"/>
          <w:i w:val="false"/>
          <w:color w:val="000000"/>
          <w:sz w:val="28"/>
        </w:rPr>
        <w:t xml:space="preserve">
      Положение об Управлении государственных доходов по Буландынскому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настоящему приказу;</w:t>
      </w:r>
    </w:p>
    <w:bookmarkEnd w:id="67"/>
    <w:bookmarkStart w:name="z90" w:id="68"/>
    <w:p>
      <w:pPr>
        <w:spacing w:after="0"/>
        <w:ind w:left="0"/>
        <w:jc w:val="both"/>
      </w:pPr>
      <w:r>
        <w:rPr>
          <w:rFonts w:ascii="Times New Roman"/>
          <w:b w:val="false"/>
          <w:i w:val="false"/>
          <w:color w:val="000000"/>
          <w:sz w:val="28"/>
        </w:rPr>
        <w:t xml:space="preserve">
      Положение об Управлении государственных доходов по Целиноградскому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настоящему приказу:</w:t>
      </w:r>
    </w:p>
    <w:bookmarkEnd w:id="68"/>
    <w:bookmarkStart w:name="z91" w:id="69"/>
    <w:p>
      <w:pPr>
        <w:spacing w:after="0"/>
        <w:ind w:left="0"/>
        <w:jc w:val="both"/>
      </w:pPr>
      <w:r>
        <w:rPr>
          <w:rFonts w:ascii="Times New Roman"/>
          <w:b w:val="false"/>
          <w:i w:val="false"/>
          <w:color w:val="000000"/>
          <w:sz w:val="28"/>
        </w:rPr>
        <w:t xml:space="preserve">
      Положение об Управлении государственных доходов по Шортандинскому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настоящему приказу;</w:t>
      </w:r>
    </w:p>
    <w:bookmarkEnd w:id="69"/>
    <w:bookmarkStart w:name="z92" w:id="70"/>
    <w:p>
      <w:pPr>
        <w:spacing w:after="0"/>
        <w:ind w:left="0"/>
        <w:jc w:val="both"/>
      </w:pPr>
      <w:r>
        <w:rPr>
          <w:rFonts w:ascii="Times New Roman"/>
          <w:b w:val="false"/>
          <w:i w:val="false"/>
          <w:color w:val="000000"/>
          <w:sz w:val="28"/>
        </w:rPr>
        <w:t xml:space="preserve">
      Положение об Управлении государственных доходов по Жаркаинскому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16</w:t>
      </w:r>
      <w:r>
        <w:rPr>
          <w:rFonts w:ascii="Times New Roman"/>
          <w:b w:val="false"/>
          <w:i w:val="false"/>
          <w:color w:val="000000"/>
          <w:sz w:val="28"/>
        </w:rPr>
        <w:t xml:space="preserve"> к настоящему приказу;</w:t>
      </w:r>
    </w:p>
    <w:bookmarkEnd w:id="70"/>
    <w:bookmarkStart w:name="z93" w:id="71"/>
    <w:p>
      <w:pPr>
        <w:spacing w:after="0"/>
        <w:ind w:left="0"/>
        <w:jc w:val="both"/>
      </w:pPr>
      <w:r>
        <w:rPr>
          <w:rFonts w:ascii="Times New Roman"/>
          <w:b w:val="false"/>
          <w:i w:val="false"/>
          <w:color w:val="000000"/>
          <w:sz w:val="28"/>
        </w:rPr>
        <w:t xml:space="preserve">
      Положение об Управлении государственных доходов по Есильскому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17</w:t>
      </w:r>
      <w:r>
        <w:rPr>
          <w:rFonts w:ascii="Times New Roman"/>
          <w:b w:val="false"/>
          <w:i w:val="false"/>
          <w:color w:val="000000"/>
          <w:sz w:val="28"/>
        </w:rPr>
        <w:t xml:space="preserve"> к настоящему приказу;</w:t>
      </w:r>
    </w:p>
    <w:bookmarkEnd w:id="71"/>
    <w:bookmarkStart w:name="z94" w:id="72"/>
    <w:p>
      <w:pPr>
        <w:spacing w:after="0"/>
        <w:ind w:left="0"/>
        <w:jc w:val="both"/>
      </w:pPr>
      <w:r>
        <w:rPr>
          <w:rFonts w:ascii="Times New Roman"/>
          <w:b w:val="false"/>
          <w:i w:val="false"/>
          <w:color w:val="000000"/>
          <w:sz w:val="28"/>
        </w:rPr>
        <w:t xml:space="preserve">
      Положение об Управлении государственных доходов по Жаксынскому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настоящему приказу;</w:t>
      </w:r>
    </w:p>
    <w:bookmarkEnd w:id="72"/>
    <w:bookmarkStart w:name="z95" w:id="73"/>
    <w:p>
      <w:pPr>
        <w:spacing w:after="0"/>
        <w:ind w:left="0"/>
        <w:jc w:val="both"/>
      </w:pPr>
      <w:r>
        <w:rPr>
          <w:rFonts w:ascii="Times New Roman"/>
          <w:b w:val="false"/>
          <w:i w:val="false"/>
          <w:color w:val="000000"/>
          <w:sz w:val="28"/>
        </w:rPr>
        <w:t xml:space="preserve">
      Положение об Управлении государственных доходов по Зерендинскому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19</w:t>
      </w:r>
      <w:r>
        <w:rPr>
          <w:rFonts w:ascii="Times New Roman"/>
          <w:b w:val="false"/>
          <w:i w:val="false"/>
          <w:color w:val="000000"/>
          <w:sz w:val="28"/>
        </w:rPr>
        <w:t xml:space="preserve"> к настоящему приказу;</w:t>
      </w:r>
    </w:p>
    <w:bookmarkEnd w:id="73"/>
    <w:bookmarkStart w:name="z96" w:id="74"/>
    <w:p>
      <w:pPr>
        <w:spacing w:after="0"/>
        <w:ind w:left="0"/>
        <w:jc w:val="both"/>
      </w:pPr>
      <w:r>
        <w:rPr>
          <w:rFonts w:ascii="Times New Roman"/>
          <w:b w:val="false"/>
          <w:i w:val="false"/>
          <w:color w:val="000000"/>
          <w:sz w:val="28"/>
        </w:rPr>
        <w:t xml:space="preserve">
      Положение об Управлении государственных доходов по Бурабайскому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20</w:t>
      </w:r>
      <w:r>
        <w:rPr>
          <w:rFonts w:ascii="Times New Roman"/>
          <w:b w:val="false"/>
          <w:i w:val="false"/>
          <w:color w:val="000000"/>
          <w:sz w:val="28"/>
        </w:rPr>
        <w:t xml:space="preserve"> к настоящему приказу;</w:t>
      </w:r>
    </w:p>
    <w:bookmarkEnd w:id="74"/>
    <w:bookmarkStart w:name="z97" w:id="75"/>
    <w:p>
      <w:pPr>
        <w:spacing w:after="0"/>
        <w:ind w:left="0"/>
        <w:jc w:val="both"/>
      </w:pPr>
      <w:r>
        <w:rPr>
          <w:rFonts w:ascii="Times New Roman"/>
          <w:b w:val="false"/>
          <w:i w:val="false"/>
          <w:color w:val="000000"/>
          <w:sz w:val="28"/>
        </w:rPr>
        <w:t xml:space="preserve">
      Положение об Управлении государственных доходов по району Биржан сал Департамента государственных доходов по Акмолинской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21</w:t>
      </w:r>
      <w:r>
        <w:rPr>
          <w:rFonts w:ascii="Times New Roman"/>
          <w:b w:val="false"/>
          <w:i w:val="false"/>
          <w:color w:val="000000"/>
          <w:sz w:val="28"/>
        </w:rPr>
        <w:t xml:space="preserve"> к настоящему приказу;</w:t>
      </w:r>
    </w:p>
    <w:bookmarkEnd w:id="75"/>
    <w:bookmarkStart w:name="z98" w:id="76"/>
    <w:p>
      <w:pPr>
        <w:spacing w:after="0"/>
        <w:ind w:left="0"/>
        <w:jc w:val="both"/>
      </w:pPr>
      <w:r>
        <w:rPr>
          <w:rFonts w:ascii="Times New Roman"/>
          <w:b w:val="false"/>
          <w:i w:val="false"/>
          <w:color w:val="000000"/>
          <w:sz w:val="28"/>
        </w:rPr>
        <w:t xml:space="preserve">
      Положение о Департаменте государственных доходов по Актюбинской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22</w:t>
      </w:r>
      <w:r>
        <w:rPr>
          <w:rFonts w:ascii="Times New Roman"/>
          <w:b w:val="false"/>
          <w:i w:val="false"/>
          <w:color w:val="000000"/>
          <w:sz w:val="28"/>
        </w:rPr>
        <w:t xml:space="preserve"> к настоящему приказу;</w:t>
      </w:r>
    </w:p>
    <w:bookmarkEnd w:id="76"/>
    <w:bookmarkStart w:name="z99" w:id="77"/>
    <w:p>
      <w:pPr>
        <w:spacing w:after="0"/>
        <w:ind w:left="0"/>
        <w:jc w:val="both"/>
      </w:pPr>
      <w:r>
        <w:rPr>
          <w:rFonts w:ascii="Times New Roman"/>
          <w:b w:val="false"/>
          <w:i w:val="false"/>
          <w:color w:val="000000"/>
          <w:sz w:val="28"/>
        </w:rPr>
        <w:t xml:space="preserve">
      Положение об Управлении государственных доходов по городу Актобе Департамента государственных доходов по Актюбинской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23</w:t>
      </w:r>
      <w:r>
        <w:rPr>
          <w:rFonts w:ascii="Times New Roman"/>
          <w:b w:val="false"/>
          <w:i w:val="false"/>
          <w:color w:val="000000"/>
          <w:sz w:val="28"/>
        </w:rPr>
        <w:t xml:space="preserve"> к настоящему приказу;</w:t>
      </w:r>
    </w:p>
    <w:bookmarkEnd w:id="77"/>
    <w:bookmarkStart w:name="z100" w:id="78"/>
    <w:p>
      <w:pPr>
        <w:spacing w:after="0"/>
        <w:ind w:left="0"/>
        <w:jc w:val="both"/>
      </w:pPr>
      <w:r>
        <w:rPr>
          <w:rFonts w:ascii="Times New Roman"/>
          <w:b w:val="false"/>
          <w:i w:val="false"/>
          <w:color w:val="000000"/>
          <w:sz w:val="28"/>
        </w:rPr>
        <w:t xml:space="preserve">
      Положение об Управлении государственных доходов по Алгинскому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24</w:t>
      </w:r>
      <w:r>
        <w:rPr>
          <w:rFonts w:ascii="Times New Roman"/>
          <w:b w:val="false"/>
          <w:i w:val="false"/>
          <w:color w:val="000000"/>
          <w:sz w:val="28"/>
        </w:rPr>
        <w:t xml:space="preserve"> к настоящему приказу;</w:t>
      </w:r>
    </w:p>
    <w:bookmarkEnd w:id="78"/>
    <w:bookmarkStart w:name="z101" w:id="79"/>
    <w:p>
      <w:pPr>
        <w:spacing w:after="0"/>
        <w:ind w:left="0"/>
        <w:jc w:val="both"/>
      </w:pPr>
      <w:r>
        <w:rPr>
          <w:rFonts w:ascii="Times New Roman"/>
          <w:b w:val="false"/>
          <w:i w:val="false"/>
          <w:color w:val="000000"/>
          <w:sz w:val="28"/>
        </w:rPr>
        <w:t xml:space="preserve">
      Положение об Управлении государственных доходов по Байганинскому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25</w:t>
      </w:r>
      <w:r>
        <w:rPr>
          <w:rFonts w:ascii="Times New Roman"/>
          <w:b w:val="false"/>
          <w:i w:val="false"/>
          <w:color w:val="000000"/>
          <w:sz w:val="28"/>
        </w:rPr>
        <w:t xml:space="preserve"> к настоящему приказу;</w:t>
      </w:r>
    </w:p>
    <w:bookmarkEnd w:id="79"/>
    <w:bookmarkStart w:name="z102" w:id="80"/>
    <w:p>
      <w:pPr>
        <w:spacing w:after="0"/>
        <w:ind w:left="0"/>
        <w:jc w:val="both"/>
      </w:pPr>
      <w:r>
        <w:rPr>
          <w:rFonts w:ascii="Times New Roman"/>
          <w:b w:val="false"/>
          <w:i w:val="false"/>
          <w:color w:val="000000"/>
          <w:sz w:val="28"/>
        </w:rPr>
        <w:t xml:space="preserve">
      Положение об Управлении государственных доходов по Айтекебийскому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настоящему приказу;</w:t>
      </w:r>
    </w:p>
    <w:bookmarkEnd w:id="80"/>
    <w:bookmarkStart w:name="z103" w:id="81"/>
    <w:p>
      <w:pPr>
        <w:spacing w:after="0"/>
        <w:ind w:left="0"/>
        <w:jc w:val="both"/>
      </w:pPr>
      <w:r>
        <w:rPr>
          <w:rFonts w:ascii="Times New Roman"/>
          <w:b w:val="false"/>
          <w:i w:val="false"/>
          <w:color w:val="000000"/>
          <w:sz w:val="28"/>
        </w:rPr>
        <w:t xml:space="preserve">
      Положение об Управлении государственных доходов по Иргизскому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27</w:t>
      </w:r>
      <w:r>
        <w:rPr>
          <w:rFonts w:ascii="Times New Roman"/>
          <w:b w:val="false"/>
          <w:i w:val="false"/>
          <w:color w:val="000000"/>
          <w:sz w:val="28"/>
        </w:rPr>
        <w:t xml:space="preserve"> к настоящему приказу;</w:t>
      </w:r>
    </w:p>
    <w:bookmarkEnd w:id="81"/>
    <w:bookmarkStart w:name="z104" w:id="82"/>
    <w:p>
      <w:pPr>
        <w:spacing w:after="0"/>
        <w:ind w:left="0"/>
        <w:jc w:val="both"/>
      </w:pPr>
      <w:r>
        <w:rPr>
          <w:rFonts w:ascii="Times New Roman"/>
          <w:b w:val="false"/>
          <w:i w:val="false"/>
          <w:color w:val="000000"/>
          <w:sz w:val="28"/>
        </w:rPr>
        <w:t xml:space="preserve">
      Положение об Управлении государственных доходов по Каргалинскому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28</w:t>
      </w:r>
      <w:r>
        <w:rPr>
          <w:rFonts w:ascii="Times New Roman"/>
          <w:b w:val="false"/>
          <w:i w:val="false"/>
          <w:color w:val="000000"/>
          <w:sz w:val="28"/>
        </w:rPr>
        <w:t xml:space="preserve"> к настоящему приказу;</w:t>
      </w:r>
    </w:p>
    <w:bookmarkEnd w:id="82"/>
    <w:bookmarkStart w:name="z105" w:id="83"/>
    <w:p>
      <w:pPr>
        <w:spacing w:after="0"/>
        <w:ind w:left="0"/>
        <w:jc w:val="both"/>
      </w:pPr>
      <w:r>
        <w:rPr>
          <w:rFonts w:ascii="Times New Roman"/>
          <w:b w:val="false"/>
          <w:i w:val="false"/>
          <w:color w:val="000000"/>
          <w:sz w:val="28"/>
        </w:rPr>
        <w:t xml:space="preserve">
      Положение об Управлении государственных доходов по Мартукскому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29</w:t>
      </w:r>
      <w:r>
        <w:rPr>
          <w:rFonts w:ascii="Times New Roman"/>
          <w:b w:val="false"/>
          <w:i w:val="false"/>
          <w:color w:val="000000"/>
          <w:sz w:val="28"/>
        </w:rPr>
        <w:t xml:space="preserve"> к настоящему приказу;</w:t>
      </w:r>
    </w:p>
    <w:bookmarkEnd w:id="83"/>
    <w:bookmarkStart w:name="z106" w:id="84"/>
    <w:p>
      <w:pPr>
        <w:spacing w:after="0"/>
        <w:ind w:left="0"/>
        <w:jc w:val="both"/>
      </w:pPr>
      <w:r>
        <w:rPr>
          <w:rFonts w:ascii="Times New Roman"/>
          <w:b w:val="false"/>
          <w:i w:val="false"/>
          <w:color w:val="000000"/>
          <w:sz w:val="28"/>
        </w:rPr>
        <w:t xml:space="preserve">
      Положение об Управлении государственных доходов по Мугалжарскому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30</w:t>
      </w:r>
      <w:r>
        <w:rPr>
          <w:rFonts w:ascii="Times New Roman"/>
          <w:b w:val="false"/>
          <w:i w:val="false"/>
          <w:color w:val="000000"/>
          <w:sz w:val="28"/>
        </w:rPr>
        <w:t xml:space="preserve"> к настоящему приказу;</w:t>
      </w:r>
    </w:p>
    <w:bookmarkEnd w:id="84"/>
    <w:bookmarkStart w:name="z107" w:id="85"/>
    <w:p>
      <w:pPr>
        <w:spacing w:after="0"/>
        <w:ind w:left="0"/>
        <w:jc w:val="both"/>
      </w:pPr>
      <w:r>
        <w:rPr>
          <w:rFonts w:ascii="Times New Roman"/>
          <w:b w:val="false"/>
          <w:i w:val="false"/>
          <w:color w:val="000000"/>
          <w:sz w:val="28"/>
        </w:rPr>
        <w:t xml:space="preserve">
      Положение об Управлении государственных доходов по Темирскому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31</w:t>
      </w:r>
      <w:r>
        <w:rPr>
          <w:rFonts w:ascii="Times New Roman"/>
          <w:b w:val="false"/>
          <w:i w:val="false"/>
          <w:color w:val="000000"/>
          <w:sz w:val="28"/>
        </w:rPr>
        <w:t xml:space="preserve"> к настоящему приказу;</w:t>
      </w:r>
    </w:p>
    <w:bookmarkEnd w:id="85"/>
    <w:bookmarkStart w:name="z108" w:id="86"/>
    <w:p>
      <w:pPr>
        <w:spacing w:after="0"/>
        <w:ind w:left="0"/>
        <w:jc w:val="both"/>
      </w:pPr>
      <w:r>
        <w:rPr>
          <w:rFonts w:ascii="Times New Roman"/>
          <w:b w:val="false"/>
          <w:i w:val="false"/>
          <w:color w:val="000000"/>
          <w:sz w:val="28"/>
        </w:rPr>
        <w:t xml:space="preserve">
      Положение об Управлении государственных доходов по Уилскому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настоящему приказу;</w:t>
      </w:r>
    </w:p>
    <w:bookmarkEnd w:id="86"/>
    <w:bookmarkStart w:name="z109" w:id="87"/>
    <w:p>
      <w:pPr>
        <w:spacing w:after="0"/>
        <w:ind w:left="0"/>
        <w:jc w:val="both"/>
      </w:pPr>
      <w:r>
        <w:rPr>
          <w:rFonts w:ascii="Times New Roman"/>
          <w:b w:val="false"/>
          <w:i w:val="false"/>
          <w:color w:val="000000"/>
          <w:sz w:val="28"/>
        </w:rPr>
        <w:t xml:space="preserve">
      Положение об Управлении государственных доходов по Хобдинскому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33</w:t>
      </w:r>
      <w:r>
        <w:rPr>
          <w:rFonts w:ascii="Times New Roman"/>
          <w:b w:val="false"/>
          <w:i w:val="false"/>
          <w:color w:val="000000"/>
          <w:sz w:val="28"/>
        </w:rPr>
        <w:t xml:space="preserve"> к настоящему приказу;</w:t>
      </w:r>
    </w:p>
    <w:bookmarkEnd w:id="87"/>
    <w:bookmarkStart w:name="z110" w:id="88"/>
    <w:p>
      <w:pPr>
        <w:spacing w:after="0"/>
        <w:ind w:left="0"/>
        <w:jc w:val="both"/>
      </w:pPr>
      <w:r>
        <w:rPr>
          <w:rFonts w:ascii="Times New Roman"/>
          <w:b w:val="false"/>
          <w:i w:val="false"/>
          <w:color w:val="000000"/>
          <w:sz w:val="28"/>
        </w:rPr>
        <w:t xml:space="preserve">
      Положение об Управлении государственных доходов по Хромтаускому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34</w:t>
      </w:r>
      <w:r>
        <w:rPr>
          <w:rFonts w:ascii="Times New Roman"/>
          <w:b w:val="false"/>
          <w:i w:val="false"/>
          <w:color w:val="000000"/>
          <w:sz w:val="28"/>
        </w:rPr>
        <w:t xml:space="preserve"> к настоящему приказу;</w:t>
      </w:r>
    </w:p>
    <w:bookmarkEnd w:id="88"/>
    <w:bookmarkStart w:name="z111" w:id="89"/>
    <w:p>
      <w:pPr>
        <w:spacing w:after="0"/>
        <w:ind w:left="0"/>
        <w:jc w:val="both"/>
      </w:pPr>
      <w:r>
        <w:rPr>
          <w:rFonts w:ascii="Times New Roman"/>
          <w:b w:val="false"/>
          <w:i w:val="false"/>
          <w:color w:val="000000"/>
          <w:sz w:val="28"/>
        </w:rPr>
        <w:t xml:space="preserve">
      Положение об Управлении государственных доходов по Шалкарскому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35</w:t>
      </w:r>
      <w:r>
        <w:rPr>
          <w:rFonts w:ascii="Times New Roman"/>
          <w:b w:val="false"/>
          <w:i w:val="false"/>
          <w:color w:val="000000"/>
          <w:sz w:val="28"/>
        </w:rPr>
        <w:t xml:space="preserve"> к настоящему приказу;</w:t>
      </w:r>
    </w:p>
    <w:bookmarkEnd w:id="89"/>
    <w:bookmarkStart w:name="z112" w:id="90"/>
    <w:p>
      <w:pPr>
        <w:spacing w:after="0"/>
        <w:ind w:left="0"/>
        <w:jc w:val="both"/>
      </w:pPr>
      <w:r>
        <w:rPr>
          <w:rFonts w:ascii="Times New Roman"/>
          <w:b w:val="false"/>
          <w:i w:val="false"/>
          <w:color w:val="000000"/>
          <w:sz w:val="28"/>
        </w:rPr>
        <w:t xml:space="preserve">
      Положение о Департаменте государственных доходов по Алматинской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36</w:t>
      </w:r>
      <w:r>
        <w:rPr>
          <w:rFonts w:ascii="Times New Roman"/>
          <w:b w:val="false"/>
          <w:i w:val="false"/>
          <w:color w:val="000000"/>
          <w:sz w:val="28"/>
        </w:rPr>
        <w:t xml:space="preserve"> к настоящему приказу;</w:t>
      </w:r>
    </w:p>
    <w:bookmarkEnd w:id="90"/>
    <w:bookmarkStart w:name="z113" w:id="91"/>
    <w:p>
      <w:pPr>
        <w:spacing w:after="0"/>
        <w:ind w:left="0"/>
        <w:jc w:val="both"/>
      </w:pPr>
      <w:r>
        <w:rPr>
          <w:rFonts w:ascii="Times New Roman"/>
          <w:b w:val="false"/>
          <w:i w:val="false"/>
          <w:color w:val="000000"/>
          <w:sz w:val="28"/>
        </w:rPr>
        <w:t xml:space="preserve">
      Положение об Управлении государственных доходов по городу Капшагай Департамента государственных доходов по Алматинской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37</w:t>
      </w:r>
      <w:r>
        <w:rPr>
          <w:rFonts w:ascii="Times New Roman"/>
          <w:b w:val="false"/>
          <w:i w:val="false"/>
          <w:color w:val="000000"/>
          <w:sz w:val="28"/>
        </w:rPr>
        <w:t xml:space="preserve"> к настоящему приказу;</w:t>
      </w:r>
    </w:p>
    <w:bookmarkEnd w:id="91"/>
    <w:bookmarkStart w:name="z114" w:id="92"/>
    <w:p>
      <w:pPr>
        <w:spacing w:after="0"/>
        <w:ind w:left="0"/>
        <w:jc w:val="both"/>
      </w:pPr>
      <w:r>
        <w:rPr>
          <w:rFonts w:ascii="Times New Roman"/>
          <w:b w:val="false"/>
          <w:i w:val="false"/>
          <w:color w:val="000000"/>
          <w:sz w:val="28"/>
        </w:rPr>
        <w:t xml:space="preserve">
      Положение об Управлении государственных доходов по Балхашскому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38</w:t>
      </w:r>
      <w:r>
        <w:rPr>
          <w:rFonts w:ascii="Times New Roman"/>
          <w:b w:val="false"/>
          <w:i w:val="false"/>
          <w:color w:val="000000"/>
          <w:sz w:val="28"/>
        </w:rPr>
        <w:t xml:space="preserve"> к настоящему приказу;</w:t>
      </w:r>
    </w:p>
    <w:bookmarkEnd w:id="92"/>
    <w:bookmarkStart w:name="z115" w:id="93"/>
    <w:p>
      <w:pPr>
        <w:spacing w:after="0"/>
        <w:ind w:left="0"/>
        <w:jc w:val="both"/>
      </w:pPr>
      <w:r>
        <w:rPr>
          <w:rFonts w:ascii="Times New Roman"/>
          <w:b w:val="false"/>
          <w:i w:val="false"/>
          <w:color w:val="000000"/>
          <w:sz w:val="28"/>
        </w:rPr>
        <w:t xml:space="preserve">
      Положение об Управлении государственных доходов по Жамбылскому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39</w:t>
      </w:r>
      <w:r>
        <w:rPr>
          <w:rFonts w:ascii="Times New Roman"/>
          <w:b w:val="false"/>
          <w:i w:val="false"/>
          <w:color w:val="000000"/>
          <w:sz w:val="28"/>
        </w:rPr>
        <w:t xml:space="preserve"> к настоящему приказу;</w:t>
      </w:r>
    </w:p>
    <w:bookmarkEnd w:id="93"/>
    <w:bookmarkStart w:name="z116" w:id="94"/>
    <w:p>
      <w:pPr>
        <w:spacing w:after="0"/>
        <w:ind w:left="0"/>
        <w:jc w:val="both"/>
      </w:pPr>
      <w:r>
        <w:rPr>
          <w:rFonts w:ascii="Times New Roman"/>
          <w:b w:val="false"/>
          <w:i w:val="false"/>
          <w:color w:val="000000"/>
          <w:sz w:val="28"/>
        </w:rPr>
        <w:t xml:space="preserve">
      Положение об Управлении государственных доходов по Илийскому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40</w:t>
      </w:r>
      <w:r>
        <w:rPr>
          <w:rFonts w:ascii="Times New Roman"/>
          <w:b w:val="false"/>
          <w:i w:val="false"/>
          <w:color w:val="000000"/>
          <w:sz w:val="28"/>
        </w:rPr>
        <w:t xml:space="preserve"> к настоящему приказу;</w:t>
      </w:r>
    </w:p>
    <w:bookmarkEnd w:id="94"/>
    <w:bookmarkStart w:name="z117" w:id="95"/>
    <w:p>
      <w:pPr>
        <w:spacing w:after="0"/>
        <w:ind w:left="0"/>
        <w:jc w:val="both"/>
      </w:pPr>
      <w:r>
        <w:rPr>
          <w:rFonts w:ascii="Times New Roman"/>
          <w:b w:val="false"/>
          <w:i w:val="false"/>
          <w:color w:val="000000"/>
          <w:sz w:val="28"/>
        </w:rPr>
        <w:t xml:space="preserve">
      Положение об Управлении государственных доходов по Карасайскому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41</w:t>
      </w:r>
      <w:r>
        <w:rPr>
          <w:rFonts w:ascii="Times New Roman"/>
          <w:b w:val="false"/>
          <w:i w:val="false"/>
          <w:color w:val="000000"/>
          <w:sz w:val="28"/>
        </w:rPr>
        <w:t xml:space="preserve"> к настоящему приказу;</w:t>
      </w:r>
    </w:p>
    <w:bookmarkEnd w:id="95"/>
    <w:bookmarkStart w:name="z118" w:id="96"/>
    <w:p>
      <w:pPr>
        <w:spacing w:after="0"/>
        <w:ind w:left="0"/>
        <w:jc w:val="both"/>
      </w:pPr>
      <w:r>
        <w:rPr>
          <w:rFonts w:ascii="Times New Roman"/>
          <w:b w:val="false"/>
          <w:i w:val="false"/>
          <w:color w:val="000000"/>
          <w:sz w:val="28"/>
        </w:rPr>
        <w:t xml:space="preserve">
      Положение об Управлении государственных доходов по Райымбекскому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42</w:t>
      </w:r>
      <w:r>
        <w:rPr>
          <w:rFonts w:ascii="Times New Roman"/>
          <w:b w:val="false"/>
          <w:i w:val="false"/>
          <w:color w:val="000000"/>
          <w:sz w:val="28"/>
        </w:rPr>
        <w:t xml:space="preserve"> к настоящему приказу;</w:t>
      </w:r>
    </w:p>
    <w:bookmarkEnd w:id="96"/>
    <w:bookmarkStart w:name="z119" w:id="97"/>
    <w:p>
      <w:pPr>
        <w:spacing w:after="0"/>
        <w:ind w:left="0"/>
        <w:jc w:val="both"/>
      </w:pPr>
      <w:r>
        <w:rPr>
          <w:rFonts w:ascii="Times New Roman"/>
          <w:b w:val="false"/>
          <w:i w:val="false"/>
          <w:color w:val="000000"/>
          <w:sz w:val="28"/>
        </w:rPr>
        <w:t xml:space="preserve">
      Положение об Управлении государственных доходов по Кегенскому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43</w:t>
      </w:r>
      <w:r>
        <w:rPr>
          <w:rFonts w:ascii="Times New Roman"/>
          <w:b w:val="false"/>
          <w:i w:val="false"/>
          <w:color w:val="000000"/>
          <w:sz w:val="28"/>
        </w:rPr>
        <w:t xml:space="preserve"> к настоящему приказу;</w:t>
      </w:r>
    </w:p>
    <w:bookmarkEnd w:id="97"/>
    <w:bookmarkStart w:name="z120" w:id="98"/>
    <w:p>
      <w:pPr>
        <w:spacing w:after="0"/>
        <w:ind w:left="0"/>
        <w:jc w:val="both"/>
      </w:pPr>
      <w:r>
        <w:rPr>
          <w:rFonts w:ascii="Times New Roman"/>
          <w:b w:val="false"/>
          <w:i w:val="false"/>
          <w:color w:val="000000"/>
          <w:sz w:val="28"/>
        </w:rPr>
        <w:t xml:space="preserve">
      Положение об Управлении государственных доходов по Талгарскому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44</w:t>
      </w:r>
      <w:r>
        <w:rPr>
          <w:rFonts w:ascii="Times New Roman"/>
          <w:b w:val="false"/>
          <w:i w:val="false"/>
          <w:color w:val="000000"/>
          <w:sz w:val="28"/>
        </w:rPr>
        <w:t xml:space="preserve"> к настоящему приказу;</w:t>
      </w:r>
    </w:p>
    <w:bookmarkEnd w:id="98"/>
    <w:bookmarkStart w:name="z121" w:id="99"/>
    <w:p>
      <w:pPr>
        <w:spacing w:after="0"/>
        <w:ind w:left="0"/>
        <w:jc w:val="both"/>
      </w:pPr>
      <w:r>
        <w:rPr>
          <w:rFonts w:ascii="Times New Roman"/>
          <w:b w:val="false"/>
          <w:i w:val="false"/>
          <w:color w:val="000000"/>
          <w:sz w:val="28"/>
        </w:rPr>
        <w:t xml:space="preserve">
      Положение об Управлении государственных доходов по Уйгурскому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45</w:t>
      </w:r>
      <w:r>
        <w:rPr>
          <w:rFonts w:ascii="Times New Roman"/>
          <w:b w:val="false"/>
          <w:i w:val="false"/>
          <w:color w:val="000000"/>
          <w:sz w:val="28"/>
        </w:rPr>
        <w:t xml:space="preserve"> к настоящему приказу;</w:t>
      </w:r>
    </w:p>
    <w:bookmarkEnd w:id="99"/>
    <w:bookmarkStart w:name="z122" w:id="100"/>
    <w:p>
      <w:pPr>
        <w:spacing w:after="0"/>
        <w:ind w:left="0"/>
        <w:jc w:val="both"/>
      </w:pPr>
      <w:r>
        <w:rPr>
          <w:rFonts w:ascii="Times New Roman"/>
          <w:b w:val="false"/>
          <w:i w:val="false"/>
          <w:color w:val="000000"/>
          <w:sz w:val="28"/>
        </w:rPr>
        <w:t xml:space="preserve">
      Положение об Управлении государственных доходов по Енбекшиказахскому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46</w:t>
      </w:r>
      <w:r>
        <w:rPr>
          <w:rFonts w:ascii="Times New Roman"/>
          <w:b w:val="false"/>
          <w:i w:val="false"/>
          <w:color w:val="000000"/>
          <w:sz w:val="28"/>
        </w:rPr>
        <w:t xml:space="preserve"> к настоящему приказу;</w:t>
      </w:r>
    </w:p>
    <w:bookmarkEnd w:id="100"/>
    <w:bookmarkStart w:name="z123" w:id="101"/>
    <w:p>
      <w:pPr>
        <w:spacing w:after="0"/>
        <w:ind w:left="0"/>
        <w:jc w:val="both"/>
      </w:pPr>
      <w:r>
        <w:rPr>
          <w:rFonts w:ascii="Times New Roman"/>
          <w:b w:val="false"/>
          <w:i w:val="false"/>
          <w:color w:val="000000"/>
          <w:sz w:val="28"/>
        </w:rPr>
        <w:t xml:space="preserve">
      Положение о Департаменте государственных доходов по Атырауской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47</w:t>
      </w:r>
      <w:r>
        <w:rPr>
          <w:rFonts w:ascii="Times New Roman"/>
          <w:b w:val="false"/>
          <w:i w:val="false"/>
          <w:color w:val="000000"/>
          <w:sz w:val="28"/>
        </w:rPr>
        <w:t xml:space="preserve"> к настоящему приказу;</w:t>
      </w:r>
    </w:p>
    <w:bookmarkEnd w:id="101"/>
    <w:bookmarkStart w:name="z124" w:id="102"/>
    <w:p>
      <w:pPr>
        <w:spacing w:after="0"/>
        <w:ind w:left="0"/>
        <w:jc w:val="both"/>
      </w:pPr>
      <w:r>
        <w:rPr>
          <w:rFonts w:ascii="Times New Roman"/>
          <w:b w:val="false"/>
          <w:i w:val="false"/>
          <w:color w:val="000000"/>
          <w:sz w:val="28"/>
        </w:rPr>
        <w:t xml:space="preserve">
      Положение об Управлении государственных доходов по городу Атырау Департамента государственных доходов по Атырауской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48</w:t>
      </w:r>
      <w:r>
        <w:rPr>
          <w:rFonts w:ascii="Times New Roman"/>
          <w:b w:val="false"/>
          <w:i w:val="false"/>
          <w:color w:val="000000"/>
          <w:sz w:val="28"/>
        </w:rPr>
        <w:t xml:space="preserve"> к настоящему приказу;</w:t>
      </w:r>
    </w:p>
    <w:bookmarkEnd w:id="102"/>
    <w:bookmarkStart w:name="z125" w:id="103"/>
    <w:p>
      <w:pPr>
        <w:spacing w:after="0"/>
        <w:ind w:left="0"/>
        <w:jc w:val="both"/>
      </w:pPr>
      <w:r>
        <w:rPr>
          <w:rFonts w:ascii="Times New Roman"/>
          <w:b w:val="false"/>
          <w:i w:val="false"/>
          <w:color w:val="000000"/>
          <w:sz w:val="28"/>
        </w:rPr>
        <w:t xml:space="preserve">
      Положение об Управлении государственных доходов по Курмангазинскому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49</w:t>
      </w:r>
      <w:r>
        <w:rPr>
          <w:rFonts w:ascii="Times New Roman"/>
          <w:b w:val="false"/>
          <w:i w:val="false"/>
          <w:color w:val="000000"/>
          <w:sz w:val="28"/>
        </w:rPr>
        <w:t xml:space="preserve"> к настоящему приказу;</w:t>
      </w:r>
    </w:p>
    <w:bookmarkEnd w:id="103"/>
    <w:bookmarkStart w:name="z126" w:id="104"/>
    <w:p>
      <w:pPr>
        <w:spacing w:after="0"/>
        <w:ind w:left="0"/>
        <w:jc w:val="both"/>
      </w:pPr>
      <w:r>
        <w:rPr>
          <w:rFonts w:ascii="Times New Roman"/>
          <w:b w:val="false"/>
          <w:i w:val="false"/>
          <w:color w:val="000000"/>
          <w:sz w:val="28"/>
        </w:rPr>
        <w:t xml:space="preserve">
      Положение об Управлении государственных доходов по Индерскому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50</w:t>
      </w:r>
      <w:r>
        <w:rPr>
          <w:rFonts w:ascii="Times New Roman"/>
          <w:b w:val="false"/>
          <w:i w:val="false"/>
          <w:color w:val="000000"/>
          <w:sz w:val="28"/>
        </w:rPr>
        <w:t xml:space="preserve"> к настоящему приказу;</w:t>
      </w:r>
    </w:p>
    <w:bookmarkEnd w:id="104"/>
    <w:bookmarkStart w:name="z127" w:id="105"/>
    <w:p>
      <w:pPr>
        <w:spacing w:after="0"/>
        <w:ind w:left="0"/>
        <w:jc w:val="both"/>
      </w:pPr>
      <w:r>
        <w:rPr>
          <w:rFonts w:ascii="Times New Roman"/>
          <w:b w:val="false"/>
          <w:i w:val="false"/>
          <w:color w:val="000000"/>
          <w:sz w:val="28"/>
        </w:rPr>
        <w:t xml:space="preserve">
      Положение об Управлении государственных доходов по Исатайскому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51</w:t>
      </w:r>
      <w:r>
        <w:rPr>
          <w:rFonts w:ascii="Times New Roman"/>
          <w:b w:val="false"/>
          <w:i w:val="false"/>
          <w:color w:val="000000"/>
          <w:sz w:val="28"/>
        </w:rPr>
        <w:t xml:space="preserve"> к настоящему приказу;</w:t>
      </w:r>
    </w:p>
    <w:bookmarkEnd w:id="105"/>
    <w:bookmarkStart w:name="z128" w:id="106"/>
    <w:p>
      <w:pPr>
        <w:spacing w:after="0"/>
        <w:ind w:left="0"/>
        <w:jc w:val="both"/>
      </w:pPr>
      <w:r>
        <w:rPr>
          <w:rFonts w:ascii="Times New Roman"/>
          <w:b w:val="false"/>
          <w:i w:val="false"/>
          <w:color w:val="000000"/>
          <w:sz w:val="28"/>
        </w:rPr>
        <w:t xml:space="preserve">
      Положение об Управлении государственных доходов по Кызылкугинскому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52</w:t>
      </w:r>
      <w:r>
        <w:rPr>
          <w:rFonts w:ascii="Times New Roman"/>
          <w:b w:val="false"/>
          <w:i w:val="false"/>
          <w:color w:val="000000"/>
          <w:sz w:val="28"/>
        </w:rPr>
        <w:t xml:space="preserve"> к настоящему приказу;</w:t>
      </w:r>
    </w:p>
    <w:bookmarkEnd w:id="106"/>
    <w:bookmarkStart w:name="z129" w:id="107"/>
    <w:p>
      <w:pPr>
        <w:spacing w:after="0"/>
        <w:ind w:left="0"/>
        <w:jc w:val="both"/>
      </w:pPr>
      <w:r>
        <w:rPr>
          <w:rFonts w:ascii="Times New Roman"/>
          <w:b w:val="false"/>
          <w:i w:val="false"/>
          <w:color w:val="000000"/>
          <w:sz w:val="28"/>
        </w:rPr>
        <w:t xml:space="preserve">
      Положение об Управлении государственных доходов по Макатскому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53</w:t>
      </w:r>
      <w:r>
        <w:rPr>
          <w:rFonts w:ascii="Times New Roman"/>
          <w:b w:val="false"/>
          <w:i w:val="false"/>
          <w:color w:val="000000"/>
          <w:sz w:val="28"/>
        </w:rPr>
        <w:t xml:space="preserve"> к настоящему приказу;</w:t>
      </w:r>
    </w:p>
    <w:bookmarkEnd w:id="107"/>
    <w:bookmarkStart w:name="z130" w:id="108"/>
    <w:p>
      <w:pPr>
        <w:spacing w:after="0"/>
        <w:ind w:left="0"/>
        <w:jc w:val="both"/>
      </w:pPr>
      <w:r>
        <w:rPr>
          <w:rFonts w:ascii="Times New Roman"/>
          <w:b w:val="false"/>
          <w:i w:val="false"/>
          <w:color w:val="000000"/>
          <w:sz w:val="28"/>
        </w:rPr>
        <w:t xml:space="preserve">
      Положение об Управлении государственных доходов по Махамбетскому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54</w:t>
      </w:r>
      <w:r>
        <w:rPr>
          <w:rFonts w:ascii="Times New Roman"/>
          <w:b w:val="false"/>
          <w:i w:val="false"/>
          <w:color w:val="000000"/>
          <w:sz w:val="28"/>
        </w:rPr>
        <w:t xml:space="preserve"> к настоящему приказу;</w:t>
      </w:r>
    </w:p>
    <w:bookmarkEnd w:id="108"/>
    <w:bookmarkStart w:name="z131" w:id="109"/>
    <w:p>
      <w:pPr>
        <w:spacing w:after="0"/>
        <w:ind w:left="0"/>
        <w:jc w:val="both"/>
      </w:pPr>
      <w:r>
        <w:rPr>
          <w:rFonts w:ascii="Times New Roman"/>
          <w:b w:val="false"/>
          <w:i w:val="false"/>
          <w:color w:val="000000"/>
          <w:sz w:val="28"/>
        </w:rPr>
        <w:t xml:space="preserve">
      Положение об Управлении государственных доходов по Жылыойскому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55</w:t>
      </w:r>
      <w:r>
        <w:rPr>
          <w:rFonts w:ascii="Times New Roman"/>
          <w:b w:val="false"/>
          <w:i w:val="false"/>
          <w:color w:val="000000"/>
          <w:sz w:val="28"/>
        </w:rPr>
        <w:t xml:space="preserve"> к настоящему приказу;</w:t>
      </w:r>
    </w:p>
    <w:bookmarkEnd w:id="109"/>
    <w:bookmarkStart w:name="z132" w:id="110"/>
    <w:p>
      <w:pPr>
        <w:spacing w:after="0"/>
        <w:ind w:left="0"/>
        <w:jc w:val="both"/>
      </w:pPr>
      <w:r>
        <w:rPr>
          <w:rFonts w:ascii="Times New Roman"/>
          <w:b w:val="false"/>
          <w:i w:val="false"/>
          <w:color w:val="000000"/>
          <w:sz w:val="28"/>
        </w:rPr>
        <w:t xml:space="preserve">
      Положение о Департаменте государственных доходов по Восточно-Казахстанской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56</w:t>
      </w:r>
      <w:r>
        <w:rPr>
          <w:rFonts w:ascii="Times New Roman"/>
          <w:b w:val="false"/>
          <w:i w:val="false"/>
          <w:color w:val="000000"/>
          <w:sz w:val="28"/>
        </w:rPr>
        <w:t xml:space="preserve"> к настоящему приказу;</w:t>
      </w:r>
    </w:p>
    <w:bookmarkEnd w:id="110"/>
    <w:bookmarkStart w:name="z133" w:id="111"/>
    <w:p>
      <w:pPr>
        <w:spacing w:after="0"/>
        <w:ind w:left="0"/>
        <w:jc w:val="both"/>
      </w:pPr>
      <w:r>
        <w:rPr>
          <w:rFonts w:ascii="Times New Roman"/>
          <w:b w:val="false"/>
          <w:i w:val="false"/>
          <w:color w:val="000000"/>
          <w:sz w:val="28"/>
        </w:rPr>
        <w:t xml:space="preserve">
      Положение об Управлении государственных доходов по городу Усть-Каменогорск Департамента государственных доходов по Восточно- 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57</w:t>
      </w:r>
      <w:r>
        <w:rPr>
          <w:rFonts w:ascii="Times New Roman"/>
          <w:b w:val="false"/>
          <w:i w:val="false"/>
          <w:color w:val="000000"/>
          <w:sz w:val="28"/>
        </w:rPr>
        <w:t xml:space="preserve"> к настоящему приказу;</w:t>
      </w:r>
    </w:p>
    <w:bookmarkEnd w:id="111"/>
    <w:bookmarkStart w:name="z134" w:id="112"/>
    <w:p>
      <w:pPr>
        <w:spacing w:after="0"/>
        <w:ind w:left="0"/>
        <w:jc w:val="both"/>
      </w:pPr>
      <w:r>
        <w:rPr>
          <w:rFonts w:ascii="Times New Roman"/>
          <w:b w:val="false"/>
          <w:i w:val="false"/>
          <w:color w:val="000000"/>
          <w:sz w:val="28"/>
        </w:rPr>
        <w:t xml:space="preserve">
      Положение об Управлении государственных доходов по району Алтай – городу Алтай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58</w:t>
      </w:r>
      <w:r>
        <w:rPr>
          <w:rFonts w:ascii="Times New Roman"/>
          <w:b w:val="false"/>
          <w:i w:val="false"/>
          <w:color w:val="000000"/>
          <w:sz w:val="28"/>
        </w:rPr>
        <w:t xml:space="preserve"> к настоящему приказу;</w:t>
      </w:r>
    </w:p>
    <w:bookmarkEnd w:id="112"/>
    <w:bookmarkStart w:name="z135" w:id="113"/>
    <w:p>
      <w:pPr>
        <w:spacing w:after="0"/>
        <w:ind w:left="0"/>
        <w:jc w:val="both"/>
      </w:pPr>
      <w:r>
        <w:rPr>
          <w:rFonts w:ascii="Times New Roman"/>
          <w:b w:val="false"/>
          <w:i w:val="false"/>
          <w:color w:val="000000"/>
          <w:sz w:val="28"/>
        </w:rPr>
        <w:t xml:space="preserve">
      Положение об Управлении государственных доходов по городу Риддер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59</w:t>
      </w:r>
      <w:r>
        <w:rPr>
          <w:rFonts w:ascii="Times New Roman"/>
          <w:b w:val="false"/>
          <w:i w:val="false"/>
          <w:color w:val="000000"/>
          <w:sz w:val="28"/>
        </w:rPr>
        <w:t xml:space="preserve"> к настоящему приказу;</w:t>
      </w:r>
    </w:p>
    <w:bookmarkEnd w:id="113"/>
    <w:bookmarkStart w:name="z136" w:id="114"/>
    <w:p>
      <w:pPr>
        <w:spacing w:after="0"/>
        <w:ind w:left="0"/>
        <w:jc w:val="both"/>
      </w:pPr>
      <w:r>
        <w:rPr>
          <w:rFonts w:ascii="Times New Roman"/>
          <w:b w:val="false"/>
          <w:i w:val="false"/>
          <w:color w:val="000000"/>
          <w:sz w:val="28"/>
        </w:rPr>
        <w:t xml:space="preserve">
      Положение об Управлении государственных доходов по Катон-Карагайскому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60</w:t>
      </w:r>
      <w:r>
        <w:rPr>
          <w:rFonts w:ascii="Times New Roman"/>
          <w:b w:val="false"/>
          <w:i w:val="false"/>
          <w:color w:val="000000"/>
          <w:sz w:val="28"/>
        </w:rPr>
        <w:t xml:space="preserve"> к настоящему приказу;</w:t>
      </w:r>
    </w:p>
    <w:bookmarkEnd w:id="114"/>
    <w:bookmarkStart w:name="z137" w:id="115"/>
    <w:p>
      <w:pPr>
        <w:spacing w:after="0"/>
        <w:ind w:left="0"/>
        <w:jc w:val="both"/>
      </w:pPr>
      <w:r>
        <w:rPr>
          <w:rFonts w:ascii="Times New Roman"/>
          <w:b w:val="false"/>
          <w:i w:val="false"/>
          <w:color w:val="000000"/>
          <w:sz w:val="28"/>
        </w:rPr>
        <w:t xml:space="preserve">
      Положение об Управлении государственных доходов по Глубоковскому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61</w:t>
      </w:r>
      <w:r>
        <w:rPr>
          <w:rFonts w:ascii="Times New Roman"/>
          <w:b w:val="false"/>
          <w:i w:val="false"/>
          <w:color w:val="000000"/>
          <w:sz w:val="28"/>
        </w:rPr>
        <w:t xml:space="preserve"> к настоящему приказу;</w:t>
      </w:r>
    </w:p>
    <w:bookmarkEnd w:id="115"/>
    <w:bookmarkStart w:name="z138" w:id="116"/>
    <w:p>
      <w:pPr>
        <w:spacing w:after="0"/>
        <w:ind w:left="0"/>
        <w:jc w:val="both"/>
      </w:pPr>
      <w:r>
        <w:rPr>
          <w:rFonts w:ascii="Times New Roman"/>
          <w:b w:val="false"/>
          <w:i w:val="false"/>
          <w:color w:val="000000"/>
          <w:sz w:val="28"/>
        </w:rPr>
        <w:t xml:space="preserve">
      Положение об Управлении государственных доходов по Зайсанскому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62</w:t>
      </w:r>
      <w:r>
        <w:rPr>
          <w:rFonts w:ascii="Times New Roman"/>
          <w:b w:val="false"/>
          <w:i w:val="false"/>
          <w:color w:val="000000"/>
          <w:sz w:val="28"/>
        </w:rPr>
        <w:t xml:space="preserve"> к настоящему приказу;</w:t>
      </w:r>
    </w:p>
    <w:bookmarkEnd w:id="116"/>
    <w:bookmarkStart w:name="z139" w:id="117"/>
    <w:p>
      <w:pPr>
        <w:spacing w:after="0"/>
        <w:ind w:left="0"/>
        <w:jc w:val="both"/>
      </w:pPr>
      <w:r>
        <w:rPr>
          <w:rFonts w:ascii="Times New Roman"/>
          <w:b w:val="false"/>
          <w:i w:val="false"/>
          <w:color w:val="000000"/>
          <w:sz w:val="28"/>
        </w:rPr>
        <w:t xml:space="preserve">
      Положение об Управлении государственных доходов по Курчумскому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63</w:t>
      </w:r>
      <w:r>
        <w:rPr>
          <w:rFonts w:ascii="Times New Roman"/>
          <w:b w:val="false"/>
          <w:i w:val="false"/>
          <w:color w:val="000000"/>
          <w:sz w:val="28"/>
        </w:rPr>
        <w:t xml:space="preserve"> к настоящему приказу;</w:t>
      </w:r>
    </w:p>
    <w:bookmarkEnd w:id="117"/>
    <w:bookmarkStart w:name="z140" w:id="118"/>
    <w:p>
      <w:pPr>
        <w:spacing w:after="0"/>
        <w:ind w:left="0"/>
        <w:jc w:val="both"/>
      </w:pPr>
      <w:r>
        <w:rPr>
          <w:rFonts w:ascii="Times New Roman"/>
          <w:b w:val="false"/>
          <w:i w:val="false"/>
          <w:color w:val="000000"/>
          <w:sz w:val="28"/>
        </w:rPr>
        <w:t xml:space="preserve">
      Положение об Управлении государственных доходов по Уланскому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64</w:t>
      </w:r>
      <w:r>
        <w:rPr>
          <w:rFonts w:ascii="Times New Roman"/>
          <w:b w:val="false"/>
          <w:i w:val="false"/>
          <w:color w:val="000000"/>
          <w:sz w:val="28"/>
        </w:rPr>
        <w:t xml:space="preserve"> к настоящему приказу;</w:t>
      </w:r>
    </w:p>
    <w:bookmarkEnd w:id="118"/>
    <w:bookmarkStart w:name="z141" w:id="119"/>
    <w:p>
      <w:pPr>
        <w:spacing w:after="0"/>
        <w:ind w:left="0"/>
        <w:jc w:val="both"/>
      </w:pPr>
      <w:r>
        <w:rPr>
          <w:rFonts w:ascii="Times New Roman"/>
          <w:b w:val="false"/>
          <w:i w:val="false"/>
          <w:color w:val="000000"/>
          <w:sz w:val="28"/>
        </w:rPr>
        <w:t xml:space="preserve">
      Положение об Управлении государственных доходов по Шемонаихинскому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65</w:t>
      </w:r>
      <w:r>
        <w:rPr>
          <w:rFonts w:ascii="Times New Roman"/>
          <w:b w:val="false"/>
          <w:i w:val="false"/>
          <w:color w:val="000000"/>
          <w:sz w:val="28"/>
        </w:rPr>
        <w:t xml:space="preserve"> к настоящему приказу;</w:t>
      </w:r>
    </w:p>
    <w:bookmarkEnd w:id="119"/>
    <w:bookmarkStart w:name="z142" w:id="120"/>
    <w:p>
      <w:pPr>
        <w:spacing w:after="0"/>
        <w:ind w:left="0"/>
        <w:jc w:val="both"/>
      </w:pPr>
      <w:r>
        <w:rPr>
          <w:rFonts w:ascii="Times New Roman"/>
          <w:b w:val="false"/>
          <w:i w:val="false"/>
          <w:color w:val="000000"/>
          <w:sz w:val="28"/>
        </w:rPr>
        <w:t xml:space="preserve">
      Положение об Управлении государственных доходов по Кокпектинскому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66</w:t>
      </w:r>
      <w:r>
        <w:rPr>
          <w:rFonts w:ascii="Times New Roman"/>
          <w:b w:val="false"/>
          <w:i w:val="false"/>
          <w:color w:val="000000"/>
          <w:sz w:val="28"/>
        </w:rPr>
        <w:t xml:space="preserve"> к настоящему приказу;</w:t>
      </w:r>
    </w:p>
    <w:bookmarkEnd w:id="120"/>
    <w:bookmarkStart w:name="z143" w:id="121"/>
    <w:p>
      <w:pPr>
        <w:spacing w:after="0"/>
        <w:ind w:left="0"/>
        <w:jc w:val="both"/>
      </w:pPr>
      <w:r>
        <w:rPr>
          <w:rFonts w:ascii="Times New Roman"/>
          <w:b w:val="false"/>
          <w:i w:val="false"/>
          <w:color w:val="000000"/>
          <w:sz w:val="28"/>
        </w:rPr>
        <w:t xml:space="preserve">
      Положение об Управлении государственных доходов по Тарбагатайскому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67</w:t>
      </w:r>
      <w:r>
        <w:rPr>
          <w:rFonts w:ascii="Times New Roman"/>
          <w:b w:val="false"/>
          <w:i w:val="false"/>
          <w:color w:val="000000"/>
          <w:sz w:val="28"/>
        </w:rPr>
        <w:t xml:space="preserve"> к настоящему приказу;</w:t>
      </w:r>
    </w:p>
    <w:bookmarkEnd w:id="121"/>
    <w:bookmarkStart w:name="z144" w:id="122"/>
    <w:p>
      <w:pPr>
        <w:spacing w:after="0"/>
        <w:ind w:left="0"/>
        <w:jc w:val="both"/>
      </w:pPr>
      <w:r>
        <w:rPr>
          <w:rFonts w:ascii="Times New Roman"/>
          <w:b w:val="false"/>
          <w:i w:val="false"/>
          <w:color w:val="000000"/>
          <w:sz w:val="28"/>
        </w:rPr>
        <w:t xml:space="preserve">
      Положение о Департаменте государственных доходов по Жамбылской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68</w:t>
      </w:r>
      <w:r>
        <w:rPr>
          <w:rFonts w:ascii="Times New Roman"/>
          <w:b w:val="false"/>
          <w:i w:val="false"/>
          <w:color w:val="000000"/>
          <w:sz w:val="28"/>
        </w:rPr>
        <w:t xml:space="preserve"> к настоящему приказу;</w:t>
      </w:r>
    </w:p>
    <w:bookmarkEnd w:id="122"/>
    <w:bookmarkStart w:name="z145" w:id="123"/>
    <w:p>
      <w:pPr>
        <w:spacing w:after="0"/>
        <w:ind w:left="0"/>
        <w:jc w:val="both"/>
      </w:pPr>
      <w:r>
        <w:rPr>
          <w:rFonts w:ascii="Times New Roman"/>
          <w:b w:val="false"/>
          <w:i w:val="false"/>
          <w:color w:val="000000"/>
          <w:sz w:val="28"/>
        </w:rPr>
        <w:t xml:space="preserve">
      Положение об Управлении государственных доходов по городу Тараз Департамента государственных доходов по Жамбылской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69</w:t>
      </w:r>
      <w:r>
        <w:rPr>
          <w:rFonts w:ascii="Times New Roman"/>
          <w:b w:val="false"/>
          <w:i w:val="false"/>
          <w:color w:val="000000"/>
          <w:sz w:val="28"/>
        </w:rPr>
        <w:t xml:space="preserve"> к настоящему приказу;</w:t>
      </w:r>
    </w:p>
    <w:bookmarkEnd w:id="123"/>
    <w:bookmarkStart w:name="z146" w:id="124"/>
    <w:p>
      <w:pPr>
        <w:spacing w:after="0"/>
        <w:ind w:left="0"/>
        <w:jc w:val="both"/>
      </w:pPr>
      <w:r>
        <w:rPr>
          <w:rFonts w:ascii="Times New Roman"/>
          <w:b w:val="false"/>
          <w:i w:val="false"/>
          <w:color w:val="000000"/>
          <w:sz w:val="28"/>
        </w:rPr>
        <w:t xml:space="preserve">
      Положение об Управлении государственных доходов по Жамбылскому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70</w:t>
      </w:r>
      <w:r>
        <w:rPr>
          <w:rFonts w:ascii="Times New Roman"/>
          <w:b w:val="false"/>
          <w:i w:val="false"/>
          <w:color w:val="000000"/>
          <w:sz w:val="28"/>
        </w:rPr>
        <w:t xml:space="preserve"> к настоящему приказу;</w:t>
      </w:r>
    </w:p>
    <w:bookmarkEnd w:id="124"/>
    <w:bookmarkStart w:name="z147" w:id="125"/>
    <w:p>
      <w:pPr>
        <w:spacing w:after="0"/>
        <w:ind w:left="0"/>
        <w:jc w:val="both"/>
      </w:pPr>
      <w:r>
        <w:rPr>
          <w:rFonts w:ascii="Times New Roman"/>
          <w:b w:val="false"/>
          <w:i w:val="false"/>
          <w:color w:val="000000"/>
          <w:sz w:val="28"/>
        </w:rPr>
        <w:t xml:space="preserve">
      Положение об Управлении государственных доходов по Жуалынскому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71</w:t>
      </w:r>
      <w:r>
        <w:rPr>
          <w:rFonts w:ascii="Times New Roman"/>
          <w:b w:val="false"/>
          <w:i w:val="false"/>
          <w:color w:val="000000"/>
          <w:sz w:val="28"/>
        </w:rPr>
        <w:t xml:space="preserve"> к настоящему приказу;</w:t>
      </w:r>
    </w:p>
    <w:bookmarkEnd w:id="125"/>
    <w:bookmarkStart w:name="z148" w:id="126"/>
    <w:p>
      <w:pPr>
        <w:spacing w:after="0"/>
        <w:ind w:left="0"/>
        <w:jc w:val="both"/>
      </w:pPr>
      <w:r>
        <w:rPr>
          <w:rFonts w:ascii="Times New Roman"/>
          <w:b w:val="false"/>
          <w:i w:val="false"/>
          <w:color w:val="000000"/>
          <w:sz w:val="28"/>
        </w:rPr>
        <w:t xml:space="preserve">
      Положение об Управлении государственных доходов по Кордайскому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72</w:t>
      </w:r>
      <w:r>
        <w:rPr>
          <w:rFonts w:ascii="Times New Roman"/>
          <w:b w:val="false"/>
          <w:i w:val="false"/>
          <w:color w:val="000000"/>
          <w:sz w:val="28"/>
        </w:rPr>
        <w:t xml:space="preserve"> к настоящему приказу;</w:t>
      </w:r>
    </w:p>
    <w:bookmarkEnd w:id="126"/>
    <w:bookmarkStart w:name="z149" w:id="127"/>
    <w:p>
      <w:pPr>
        <w:spacing w:after="0"/>
        <w:ind w:left="0"/>
        <w:jc w:val="both"/>
      </w:pPr>
      <w:r>
        <w:rPr>
          <w:rFonts w:ascii="Times New Roman"/>
          <w:b w:val="false"/>
          <w:i w:val="false"/>
          <w:color w:val="000000"/>
          <w:sz w:val="28"/>
        </w:rPr>
        <w:t xml:space="preserve">
      Положение об Управлении государственных доходов по району имени Турара Рыскулова Департамента государственных доходов по Жамбылской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73</w:t>
      </w:r>
      <w:r>
        <w:rPr>
          <w:rFonts w:ascii="Times New Roman"/>
          <w:b w:val="false"/>
          <w:i w:val="false"/>
          <w:color w:val="000000"/>
          <w:sz w:val="28"/>
        </w:rPr>
        <w:t xml:space="preserve"> к настоящему приказу;</w:t>
      </w:r>
    </w:p>
    <w:bookmarkEnd w:id="127"/>
    <w:bookmarkStart w:name="z150" w:id="128"/>
    <w:p>
      <w:pPr>
        <w:spacing w:after="0"/>
        <w:ind w:left="0"/>
        <w:jc w:val="both"/>
      </w:pPr>
      <w:r>
        <w:rPr>
          <w:rFonts w:ascii="Times New Roman"/>
          <w:b w:val="false"/>
          <w:i w:val="false"/>
          <w:color w:val="000000"/>
          <w:sz w:val="28"/>
        </w:rPr>
        <w:t xml:space="preserve">
      Положение об Управлении государственных доходов по Меркенскому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74</w:t>
      </w:r>
      <w:r>
        <w:rPr>
          <w:rFonts w:ascii="Times New Roman"/>
          <w:b w:val="false"/>
          <w:i w:val="false"/>
          <w:color w:val="000000"/>
          <w:sz w:val="28"/>
        </w:rPr>
        <w:t xml:space="preserve"> к настоящему приказу;</w:t>
      </w:r>
    </w:p>
    <w:bookmarkEnd w:id="128"/>
    <w:bookmarkStart w:name="z151" w:id="129"/>
    <w:p>
      <w:pPr>
        <w:spacing w:after="0"/>
        <w:ind w:left="0"/>
        <w:jc w:val="both"/>
      </w:pPr>
      <w:r>
        <w:rPr>
          <w:rFonts w:ascii="Times New Roman"/>
          <w:b w:val="false"/>
          <w:i w:val="false"/>
          <w:color w:val="000000"/>
          <w:sz w:val="28"/>
        </w:rPr>
        <w:t xml:space="preserve">
      Положение об Управлении государственных доходов по Мойынкумскому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75</w:t>
      </w:r>
      <w:r>
        <w:rPr>
          <w:rFonts w:ascii="Times New Roman"/>
          <w:b w:val="false"/>
          <w:i w:val="false"/>
          <w:color w:val="000000"/>
          <w:sz w:val="28"/>
        </w:rPr>
        <w:t xml:space="preserve"> к настоящему приказу;</w:t>
      </w:r>
    </w:p>
    <w:bookmarkEnd w:id="129"/>
    <w:bookmarkStart w:name="z152" w:id="130"/>
    <w:p>
      <w:pPr>
        <w:spacing w:after="0"/>
        <w:ind w:left="0"/>
        <w:jc w:val="both"/>
      </w:pPr>
      <w:r>
        <w:rPr>
          <w:rFonts w:ascii="Times New Roman"/>
          <w:b w:val="false"/>
          <w:i w:val="false"/>
          <w:color w:val="000000"/>
          <w:sz w:val="28"/>
        </w:rPr>
        <w:t xml:space="preserve">
      Положение об Управлении государственных доходов по Байзакскому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76</w:t>
      </w:r>
      <w:r>
        <w:rPr>
          <w:rFonts w:ascii="Times New Roman"/>
          <w:b w:val="false"/>
          <w:i w:val="false"/>
          <w:color w:val="000000"/>
          <w:sz w:val="28"/>
        </w:rPr>
        <w:t xml:space="preserve"> к настоящему приказу;</w:t>
      </w:r>
    </w:p>
    <w:bookmarkEnd w:id="130"/>
    <w:bookmarkStart w:name="z153" w:id="131"/>
    <w:p>
      <w:pPr>
        <w:spacing w:after="0"/>
        <w:ind w:left="0"/>
        <w:jc w:val="both"/>
      </w:pPr>
      <w:r>
        <w:rPr>
          <w:rFonts w:ascii="Times New Roman"/>
          <w:b w:val="false"/>
          <w:i w:val="false"/>
          <w:color w:val="000000"/>
          <w:sz w:val="28"/>
        </w:rPr>
        <w:t xml:space="preserve">
      Положение об Управлении государственных доходов по Шускому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77</w:t>
      </w:r>
      <w:r>
        <w:rPr>
          <w:rFonts w:ascii="Times New Roman"/>
          <w:b w:val="false"/>
          <w:i w:val="false"/>
          <w:color w:val="000000"/>
          <w:sz w:val="28"/>
        </w:rPr>
        <w:t xml:space="preserve"> к настоящему приказу;</w:t>
      </w:r>
    </w:p>
    <w:bookmarkEnd w:id="131"/>
    <w:bookmarkStart w:name="z154" w:id="132"/>
    <w:p>
      <w:pPr>
        <w:spacing w:after="0"/>
        <w:ind w:left="0"/>
        <w:jc w:val="both"/>
      </w:pPr>
      <w:r>
        <w:rPr>
          <w:rFonts w:ascii="Times New Roman"/>
          <w:b w:val="false"/>
          <w:i w:val="false"/>
          <w:color w:val="000000"/>
          <w:sz w:val="28"/>
        </w:rPr>
        <w:t xml:space="preserve">
      Положение об Управлении государственных доходов по Сарысускому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78</w:t>
      </w:r>
      <w:r>
        <w:rPr>
          <w:rFonts w:ascii="Times New Roman"/>
          <w:b w:val="false"/>
          <w:i w:val="false"/>
          <w:color w:val="000000"/>
          <w:sz w:val="28"/>
        </w:rPr>
        <w:t xml:space="preserve"> к настоящему приказу;</w:t>
      </w:r>
    </w:p>
    <w:bookmarkEnd w:id="132"/>
    <w:bookmarkStart w:name="z155" w:id="133"/>
    <w:p>
      <w:pPr>
        <w:spacing w:after="0"/>
        <w:ind w:left="0"/>
        <w:jc w:val="both"/>
      </w:pPr>
      <w:r>
        <w:rPr>
          <w:rFonts w:ascii="Times New Roman"/>
          <w:b w:val="false"/>
          <w:i w:val="false"/>
          <w:color w:val="000000"/>
          <w:sz w:val="28"/>
        </w:rPr>
        <w:t xml:space="preserve">
      Положение об Управлении государственных доходов по Таласскому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79</w:t>
      </w:r>
      <w:r>
        <w:rPr>
          <w:rFonts w:ascii="Times New Roman"/>
          <w:b w:val="false"/>
          <w:i w:val="false"/>
          <w:color w:val="000000"/>
          <w:sz w:val="28"/>
        </w:rPr>
        <w:t xml:space="preserve"> к настоящему приказу;</w:t>
      </w:r>
    </w:p>
    <w:bookmarkEnd w:id="133"/>
    <w:bookmarkStart w:name="z156" w:id="134"/>
    <w:p>
      <w:pPr>
        <w:spacing w:after="0"/>
        <w:ind w:left="0"/>
        <w:jc w:val="both"/>
      </w:pPr>
      <w:r>
        <w:rPr>
          <w:rFonts w:ascii="Times New Roman"/>
          <w:b w:val="false"/>
          <w:i w:val="false"/>
          <w:color w:val="000000"/>
          <w:sz w:val="28"/>
        </w:rPr>
        <w:t xml:space="preserve">
      Положение о Департаменте государственных доходов по Западно-Казахстанской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80</w:t>
      </w:r>
      <w:r>
        <w:rPr>
          <w:rFonts w:ascii="Times New Roman"/>
          <w:b w:val="false"/>
          <w:i w:val="false"/>
          <w:color w:val="000000"/>
          <w:sz w:val="28"/>
        </w:rPr>
        <w:t xml:space="preserve"> к настоящему приказу;</w:t>
      </w:r>
    </w:p>
    <w:bookmarkEnd w:id="134"/>
    <w:bookmarkStart w:name="z157" w:id="135"/>
    <w:p>
      <w:pPr>
        <w:spacing w:after="0"/>
        <w:ind w:left="0"/>
        <w:jc w:val="both"/>
      </w:pPr>
      <w:r>
        <w:rPr>
          <w:rFonts w:ascii="Times New Roman"/>
          <w:b w:val="false"/>
          <w:i w:val="false"/>
          <w:color w:val="000000"/>
          <w:sz w:val="28"/>
        </w:rPr>
        <w:t xml:space="preserve">
      Положение об Управлении государственных доходов по городу Уральск Департамента государственных доходов по Западно-Казахстанской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81</w:t>
      </w:r>
      <w:r>
        <w:rPr>
          <w:rFonts w:ascii="Times New Roman"/>
          <w:b w:val="false"/>
          <w:i w:val="false"/>
          <w:color w:val="000000"/>
          <w:sz w:val="28"/>
        </w:rPr>
        <w:t xml:space="preserve"> к настоящему приказу;</w:t>
      </w:r>
    </w:p>
    <w:bookmarkEnd w:id="135"/>
    <w:bookmarkStart w:name="z158" w:id="136"/>
    <w:p>
      <w:pPr>
        <w:spacing w:after="0"/>
        <w:ind w:left="0"/>
        <w:jc w:val="both"/>
      </w:pPr>
      <w:r>
        <w:rPr>
          <w:rFonts w:ascii="Times New Roman"/>
          <w:b w:val="false"/>
          <w:i w:val="false"/>
          <w:color w:val="000000"/>
          <w:sz w:val="28"/>
        </w:rPr>
        <w:t xml:space="preserve">
      Положение об Управлении государственных доходов по Бурлинскому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82</w:t>
      </w:r>
      <w:r>
        <w:rPr>
          <w:rFonts w:ascii="Times New Roman"/>
          <w:b w:val="false"/>
          <w:i w:val="false"/>
          <w:color w:val="000000"/>
          <w:sz w:val="28"/>
        </w:rPr>
        <w:t xml:space="preserve"> к настоящему приказу;</w:t>
      </w:r>
    </w:p>
    <w:bookmarkEnd w:id="136"/>
    <w:bookmarkStart w:name="z159" w:id="137"/>
    <w:p>
      <w:pPr>
        <w:spacing w:after="0"/>
        <w:ind w:left="0"/>
        <w:jc w:val="both"/>
      </w:pPr>
      <w:r>
        <w:rPr>
          <w:rFonts w:ascii="Times New Roman"/>
          <w:b w:val="false"/>
          <w:i w:val="false"/>
          <w:color w:val="000000"/>
          <w:sz w:val="28"/>
        </w:rPr>
        <w:t xml:space="preserve">
      Положение об Управлении государственных доходов по Жанибекскому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83</w:t>
      </w:r>
      <w:r>
        <w:rPr>
          <w:rFonts w:ascii="Times New Roman"/>
          <w:b w:val="false"/>
          <w:i w:val="false"/>
          <w:color w:val="000000"/>
          <w:sz w:val="28"/>
        </w:rPr>
        <w:t xml:space="preserve"> к настоящему приказу;</w:t>
      </w:r>
    </w:p>
    <w:bookmarkEnd w:id="137"/>
    <w:bookmarkStart w:name="z160" w:id="138"/>
    <w:p>
      <w:pPr>
        <w:spacing w:after="0"/>
        <w:ind w:left="0"/>
        <w:jc w:val="both"/>
      </w:pPr>
      <w:r>
        <w:rPr>
          <w:rFonts w:ascii="Times New Roman"/>
          <w:b w:val="false"/>
          <w:i w:val="false"/>
          <w:color w:val="000000"/>
          <w:sz w:val="28"/>
        </w:rPr>
        <w:t xml:space="preserve">
      Положение об Управлении государственных доходов по Жангалинскому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84</w:t>
      </w:r>
      <w:r>
        <w:rPr>
          <w:rFonts w:ascii="Times New Roman"/>
          <w:b w:val="false"/>
          <w:i w:val="false"/>
          <w:color w:val="000000"/>
          <w:sz w:val="28"/>
        </w:rPr>
        <w:t xml:space="preserve"> к настоящему приказу;</w:t>
      </w:r>
    </w:p>
    <w:bookmarkEnd w:id="138"/>
    <w:bookmarkStart w:name="z161" w:id="139"/>
    <w:p>
      <w:pPr>
        <w:spacing w:after="0"/>
        <w:ind w:left="0"/>
        <w:jc w:val="both"/>
      </w:pPr>
      <w:r>
        <w:rPr>
          <w:rFonts w:ascii="Times New Roman"/>
          <w:b w:val="false"/>
          <w:i w:val="false"/>
          <w:color w:val="000000"/>
          <w:sz w:val="28"/>
        </w:rPr>
        <w:t xml:space="preserve">
      Положение об Управлении государственных доходов по району Бәйтерек Департамента государственных доходов по Западно-Казахстанской области Комитета государственных доходов Министерства финансов Республики Казахстан согласно </w:t>
      </w:r>
      <w:r>
        <w:rPr>
          <w:rFonts w:ascii="Times New Roman"/>
          <w:b w:val="false"/>
          <w:i w:val="false"/>
          <w:color w:val="000000"/>
          <w:sz w:val="28"/>
        </w:rPr>
        <w:t>приложению 85</w:t>
      </w:r>
      <w:r>
        <w:rPr>
          <w:rFonts w:ascii="Times New Roman"/>
          <w:b w:val="false"/>
          <w:i w:val="false"/>
          <w:color w:val="000000"/>
          <w:sz w:val="28"/>
        </w:rPr>
        <w:t xml:space="preserve"> к настоящему приказу;</w:t>
      </w:r>
    </w:p>
    <w:bookmarkEnd w:id="139"/>
    <w:bookmarkStart w:name="z162" w:id="140"/>
    <w:p>
      <w:pPr>
        <w:spacing w:after="0"/>
        <w:ind w:left="0"/>
        <w:jc w:val="both"/>
      </w:pPr>
      <w:r>
        <w:rPr>
          <w:rFonts w:ascii="Times New Roman"/>
          <w:b w:val="false"/>
          <w:i w:val="false"/>
          <w:color w:val="000000"/>
          <w:sz w:val="28"/>
        </w:rPr>
        <w:t xml:space="preserve">
      Положение об Управлении государственных доходов по Казталовскому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86</w:t>
      </w:r>
      <w:r>
        <w:rPr>
          <w:rFonts w:ascii="Times New Roman"/>
          <w:b w:val="false"/>
          <w:i w:val="false"/>
          <w:color w:val="000000"/>
          <w:sz w:val="28"/>
        </w:rPr>
        <w:t xml:space="preserve"> к настоящему приказу;</w:t>
      </w:r>
    </w:p>
    <w:bookmarkEnd w:id="140"/>
    <w:bookmarkStart w:name="z163" w:id="141"/>
    <w:p>
      <w:pPr>
        <w:spacing w:after="0"/>
        <w:ind w:left="0"/>
        <w:jc w:val="both"/>
      </w:pPr>
      <w:r>
        <w:rPr>
          <w:rFonts w:ascii="Times New Roman"/>
          <w:b w:val="false"/>
          <w:i w:val="false"/>
          <w:color w:val="000000"/>
          <w:sz w:val="28"/>
        </w:rPr>
        <w:t xml:space="preserve">
      Положение об Управлении государственных доходов по Сырымскому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87</w:t>
      </w:r>
      <w:r>
        <w:rPr>
          <w:rFonts w:ascii="Times New Roman"/>
          <w:b w:val="false"/>
          <w:i w:val="false"/>
          <w:color w:val="000000"/>
          <w:sz w:val="28"/>
        </w:rPr>
        <w:t xml:space="preserve"> к настоящему приказу;</w:t>
      </w:r>
    </w:p>
    <w:bookmarkEnd w:id="141"/>
    <w:bookmarkStart w:name="z164" w:id="142"/>
    <w:p>
      <w:pPr>
        <w:spacing w:after="0"/>
        <w:ind w:left="0"/>
        <w:jc w:val="both"/>
      </w:pPr>
      <w:r>
        <w:rPr>
          <w:rFonts w:ascii="Times New Roman"/>
          <w:b w:val="false"/>
          <w:i w:val="false"/>
          <w:color w:val="000000"/>
          <w:sz w:val="28"/>
        </w:rPr>
        <w:t xml:space="preserve">
      Положение об Управлении государственных доходов по Таскалинскому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88</w:t>
      </w:r>
      <w:r>
        <w:rPr>
          <w:rFonts w:ascii="Times New Roman"/>
          <w:b w:val="false"/>
          <w:i w:val="false"/>
          <w:color w:val="000000"/>
          <w:sz w:val="28"/>
        </w:rPr>
        <w:t xml:space="preserve"> к настоящему приказу;</w:t>
      </w:r>
    </w:p>
    <w:bookmarkEnd w:id="142"/>
    <w:bookmarkStart w:name="z165" w:id="143"/>
    <w:p>
      <w:pPr>
        <w:spacing w:after="0"/>
        <w:ind w:left="0"/>
        <w:jc w:val="both"/>
      </w:pPr>
      <w:r>
        <w:rPr>
          <w:rFonts w:ascii="Times New Roman"/>
          <w:b w:val="false"/>
          <w:i w:val="false"/>
          <w:color w:val="000000"/>
          <w:sz w:val="28"/>
        </w:rPr>
        <w:t xml:space="preserve">
      Положение об Управлении государственных доходов по Теректинскому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89</w:t>
      </w:r>
      <w:r>
        <w:rPr>
          <w:rFonts w:ascii="Times New Roman"/>
          <w:b w:val="false"/>
          <w:i w:val="false"/>
          <w:color w:val="000000"/>
          <w:sz w:val="28"/>
        </w:rPr>
        <w:t xml:space="preserve"> к настоящему приказу;</w:t>
      </w:r>
    </w:p>
    <w:bookmarkEnd w:id="143"/>
    <w:bookmarkStart w:name="z166" w:id="144"/>
    <w:p>
      <w:pPr>
        <w:spacing w:after="0"/>
        <w:ind w:left="0"/>
        <w:jc w:val="both"/>
      </w:pPr>
      <w:r>
        <w:rPr>
          <w:rFonts w:ascii="Times New Roman"/>
          <w:b w:val="false"/>
          <w:i w:val="false"/>
          <w:color w:val="000000"/>
          <w:sz w:val="28"/>
        </w:rPr>
        <w:t xml:space="preserve">
      Положение об Управлении государственных доходов по Бокейординскому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90</w:t>
      </w:r>
      <w:r>
        <w:rPr>
          <w:rFonts w:ascii="Times New Roman"/>
          <w:b w:val="false"/>
          <w:i w:val="false"/>
          <w:color w:val="000000"/>
          <w:sz w:val="28"/>
        </w:rPr>
        <w:t xml:space="preserve"> к настоящему приказу;</w:t>
      </w:r>
    </w:p>
    <w:bookmarkEnd w:id="144"/>
    <w:bookmarkStart w:name="z167" w:id="145"/>
    <w:p>
      <w:pPr>
        <w:spacing w:after="0"/>
        <w:ind w:left="0"/>
        <w:jc w:val="both"/>
      </w:pPr>
      <w:r>
        <w:rPr>
          <w:rFonts w:ascii="Times New Roman"/>
          <w:b w:val="false"/>
          <w:i w:val="false"/>
          <w:color w:val="000000"/>
          <w:sz w:val="28"/>
        </w:rPr>
        <w:t xml:space="preserve">
      Положение об Управлении государственных доходов по Акжаикскому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91</w:t>
      </w:r>
      <w:r>
        <w:rPr>
          <w:rFonts w:ascii="Times New Roman"/>
          <w:b w:val="false"/>
          <w:i w:val="false"/>
          <w:color w:val="000000"/>
          <w:sz w:val="28"/>
        </w:rPr>
        <w:t xml:space="preserve"> к настоящему приказу;</w:t>
      </w:r>
    </w:p>
    <w:bookmarkEnd w:id="145"/>
    <w:bookmarkStart w:name="z168" w:id="146"/>
    <w:p>
      <w:pPr>
        <w:spacing w:after="0"/>
        <w:ind w:left="0"/>
        <w:jc w:val="both"/>
      </w:pPr>
      <w:r>
        <w:rPr>
          <w:rFonts w:ascii="Times New Roman"/>
          <w:b w:val="false"/>
          <w:i w:val="false"/>
          <w:color w:val="000000"/>
          <w:sz w:val="28"/>
        </w:rPr>
        <w:t xml:space="preserve">
      Положение об Управлении государственных доходов по Чингирлаускому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92</w:t>
      </w:r>
      <w:r>
        <w:rPr>
          <w:rFonts w:ascii="Times New Roman"/>
          <w:b w:val="false"/>
          <w:i w:val="false"/>
          <w:color w:val="000000"/>
          <w:sz w:val="28"/>
        </w:rPr>
        <w:t xml:space="preserve"> к настоящему приказу:</w:t>
      </w:r>
    </w:p>
    <w:bookmarkEnd w:id="146"/>
    <w:bookmarkStart w:name="z169" w:id="147"/>
    <w:p>
      <w:pPr>
        <w:spacing w:after="0"/>
        <w:ind w:left="0"/>
        <w:jc w:val="both"/>
      </w:pPr>
      <w:r>
        <w:rPr>
          <w:rFonts w:ascii="Times New Roman"/>
          <w:b w:val="false"/>
          <w:i w:val="false"/>
          <w:color w:val="000000"/>
          <w:sz w:val="28"/>
        </w:rPr>
        <w:t xml:space="preserve">
      Положение об Управлении государственных доходов по Каратобинскому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93</w:t>
      </w:r>
      <w:r>
        <w:rPr>
          <w:rFonts w:ascii="Times New Roman"/>
          <w:b w:val="false"/>
          <w:i w:val="false"/>
          <w:color w:val="000000"/>
          <w:sz w:val="28"/>
        </w:rPr>
        <w:t xml:space="preserve"> к настоящему приказу;</w:t>
      </w:r>
    </w:p>
    <w:bookmarkEnd w:id="147"/>
    <w:bookmarkStart w:name="z170" w:id="148"/>
    <w:p>
      <w:pPr>
        <w:spacing w:after="0"/>
        <w:ind w:left="0"/>
        <w:jc w:val="both"/>
      </w:pPr>
      <w:r>
        <w:rPr>
          <w:rFonts w:ascii="Times New Roman"/>
          <w:b w:val="false"/>
          <w:i w:val="false"/>
          <w:color w:val="000000"/>
          <w:sz w:val="28"/>
        </w:rPr>
        <w:t xml:space="preserve">
      Положение о Департаменте государственных доходов по Карагандинской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94</w:t>
      </w:r>
      <w:r>
        <w:rPr>
          <w:rFonts w:ascii="Times New Roman"/>
          <w:b w:val="false"/>
          <w:i w:val="false"/>
          <w:color w:val="000000"/>
          <w:sz w:val="28"/>
        </w:rPr>
        <w:t xml:space="preserve"> к настоящему приказу;</w:t>
      </w:r>
    </w:p>
    <w:bookmarkEnd w:id="148"/>
    <w:bookmarkStart w:name="z171" w:id="149"/>
    <w:p>
      <w:pPr>
        <w:spacing w:after="0"/>
        <w:ind w:left="0"/>
        <w:jc w:val="both"/>
      </w:pPr>
      <w:r>
        <w:rPr>
          <w:rFonts w:ascii="Times New Roman"/>
          <w:b w:val="false"/>
          <w:i w:val="false"/>
          <w:color w:val="000000"/>
          <w:sz w:val="28"/>
        </w:rPr>
        <w:t xml:space="preserve">
      Положение об Управлении государственных доходов по городу Сарань Департамента государственных доходов по Карагандинской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95</w:t>
      </w:r>
      <w:r>
        <w:rPr>
          <w:rFonts w:ascii="Times New Roman"/>
          <w:b w:val="false"/>
          <w:i w:val="false"/>
          <w:color w:val="000000"/>
          <w:sz w:val="28"/>
        </w:rPr>
        <w:t xml:space="preserve"> к настоящему приказу;</w:t>
      </w:r>
    </w:p>
    <w:bookmarkEnd w:id="149"/>
    <w:bookmarkStart w:name="z172" w:id="150"/>
    <w:p>
      <w:pPr>
        <w:spacing w:after="0"/>
        <w:ind w:left="0"/>
        <w:jc w:val="both"/>
      </w:pPr>
      <w:r>
        <w:rPr>
          <w:rFonts w:ascii="Times New Roman"/>
          <w:b w:val="false"/>
          <w:i w:val="false"/>
          <w:color w:val="000000"/>
          <w:sz w:val="28"/>
        </w:rPr>
        <w:t xml:space="preserve">
      Положение об Управлении государственных доходов по городу Темиртау Департамента государственных доходов по Карагандинской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96</w:t>
      </w:r>
      <w:r>
        <w:rPr>
          <w:rFonts w:ascii="Times New Roman"/>
          <w:b w:val="false"/>
          <w:i w:val="false"/>
          <w:color w:val="000000"/>
          <w:sz w:val="28"/>
        </w:rPr>
        <w:t xml:space="preserve"> к настоящему приказу;</w:t>
      </w:r>
    </w:p>
    <w:bookmarkEnd w:id="150"/>
    <w:bookmarkStart w:name="z173" w:id="151"/>
    <w:p>
      <w:pPr>
        <w:spacing w:after="0"/>
        <w:ind w:left="0"/>
        <w:jc w:val="both"/>
      </w:pPr>
      <w:r>
        <w:rPr>
          <w:rFonts w:ascii="Times New Roman"/>
          <w:b w:val="false"/>
          <w:i w:val="false"/>
          <w:color w:val="000000"/>
          <w:sz w:val="28"/>
        </w:rPr>
        <w:t xml:space="preserve">
      Положение об Управлении государственных доходов по городу Шахтинску Департамента государственных доходов по Карагандинской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97</w:t>
      </w:r>
      <w:r>
        <w:rPr>
          <w:rFonts w:ascii="Times New Roman"/>
          <w:b w:val="false"/>
          <w:i w:val="false"/>
          <w:color w:val="000000"/>
          <w:sz w:val="28"/>
        </w:rPr>
        <w:t xml:space="preserve"> к настоящему приказу;</w:t>
      </w:r>
    </w:p>
    <w:bookmarkEnd w:id="151"/>
    <w:bookmarkStart w:name="z174" w:id="152"/>
    <w:p>
      <w:pPr>
        <w:spacing w:after="0"/>
        <w:ind w:left="0"/>
        <w:jc w:val="both"/>
      </w:pPr>
      <w:r>
        <w:rPr>
          <w:rFonts w:ascii="Times New Roman"/>
          <w:b w:val="false"/>
          <w:i w:val="false"/>
          <w:color w:val="000000"/>
          <w:sz w:val="28"/>
        </w:rPr>
        <w:t xml:space="preserve">
      Положение об Управлении государственных доходов по городу Балхаш Департамента государственных доходов по Карагандинской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98</w:t>
      </w:r>
      <w:r>
        <w:rPr>
          <w:rFonts w:ascii="Times New Roman"/>
          <w:b w:val="false"/>
          <w:i w:val="false"/>
          <w:color w:val="000000"/>
          <w:sz w:val="28"/>
        </w:rPr>
        <w:t xml:space="preserve"> к настоящему приказу:</w:t>
      </w:r>
    </w:p>
    <w:bookmarkEnd w:id="152"/>
    <w:bookmarkStart w:name="z175" w:id="153"/>
    <w:p>
      <w:pPr>
        <w:spacing w:after="0"/>
        <w:ind w:left="0"/>
        <w:jc w:val="both"/>
      </w:pPr>
      <w:r>
        <w:rPr>
          <w:rFonts w:ascii="Times New Roman"/>
          <w:b w:val="false"/>
          <w:i w:val="false"/>
          <w:color w:val="000000"/>
          <w:sz w:val="28"/>
        </w:rPr>
        <w:t xml:space="preserve">
      Положение об Управлении государственных доходов по городу Приозерск Департамента государственных доходов по Карагандинской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99</w:t>
      </w:r>
      <w:r>
        <w:rPr>
          <w:rFonts w:ascii="Times New Roman"/>
          <w:b w:val="false"/>
          <w:i w:val="false"/>
          <w:color w:val="000000"/>
          <w:sz w:val="28"/>
        </w:rPr>
        <w:t xml:space="preserve"> к настоящему приказу;</w:t>
      </w:r>
    </w:p>
    <w:bookmarkEnd w:id="153"/>
    <w:bookmarkStart w:name="z176" w:id="154"/>
    <w:p>
      <w:pPr>
        <w:spacing w:after="0"/>
        <w:ind w:left="0"/>
        <w:jc w:val="both"/>
      </w:pPr>
      <w:r>
        <w:rPr>
          <w:rFonts w:ascii="Times New Roman"/>
          <w:b w:val="false"/>
          <w:i w:val="false"/>
          <w:color w:val="000000"/>
          <w:sz w:val="28"/>
        </w:rPr>
        <w:t xml:space="preserve">
      Положение об Управлении государственных доходов по району имени Казыбек би Департамента государственных доходов по Карагандинской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100</w:t>
      </w:r>
      <w:r>
        <w:rPr>
          <w:rFonts w:ascii="Times New Roman"/>
          <w:b w:val="false"/>
          <w:i w:val="false"/>
          <w:color w:val="000000"/>
          <w:sz w:val="28"/>
        </w:rPr>
        <w:t xml:space="preserve"> к настоящему приказу;</w:t>
      </w:r>
    </w:p>
    <w:bookmarkEnd w:id="154"/>
    <w:bookmarkStart w:name="z177" w:id="155"/>
    <w:p>
      <w:pPr>
        <w:spacing w:after="0"/>
        <w:ind w:left="0"/>
        <w:jc w:val="both"/>
      </w:pPr>
      <w:r>
        <w:rPr>
          <w:rFonts w:ascii="Times New Roman"/>
          <w:b w:val="false"/>
          <w:i w:val="false"/>
          <w:color w:val="000000"/>
          <w:sz w:val="28"/>
        </w:rPr>
        <w:t xml:space="preserve">
      Положение об Управлении государственных доходов по Октябрьскому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101</w:t>
      </w:r>
      <w:r>
        <w:rPr>
          <w:rFonts w:ascii="Times New Roman"/>
          <w:b w:val="false"/>
          <w:i w:val="false"/>
          <w:color w:val="000000"/>
          <w:sz w:val="28"/>
        </w:rPr>
        <w:t xml:space="preserve"> к настоящему приказу;</w:t>
      </w:r>
    </w:p>
    <w:bookmarkEnd w:id="155"/>
    <w:bookmarkStart w:name="z178" w:id="156"/>
    <w:p>
      <w:pPr>
        <w:spacing w:after="0"/>
        <w:ind w:left="0"/>
        <w:jc w:val="both"/>
      </w:pPr>
      <w:r>
        <w:rPr>
          <w:rFonts w:ascii="Times New Roman"/>
          <w:b w:val="false"/>
          <w:i w:val="false"/>
          <w:color w:val="000000"/>
          <w:sz w:val="28"/>
        </w:rPr>
        <w:t xml:space="preserve">
      Положение об Управлении государственных доходов по Каркаралинскому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102</w:t>
      </w:r>
      <w:r>
        <w:rPr>
          <w:rFonts w:ascii="Times New Roman"/>
          <w:b w:val="false"/>
          <w:i w:val="false"/>
          <w:color w:val="000000"/>
          <w:sz w:val="28"/>
        </w:rPr>
        <w:t xml:space="preserve"> к настоящему приказу;</w:t>
      </w:r>
    </w:p>
    <w:bookmarkEnd w:id="156"/>
    <w:bookmarkStart w:name="z179" w:id="157"/>
    <w:p>
      <w:pPr>
        <w:spacing w:after="0"/>
        <w:ind w:left="0"/>
        <w:jc w:val="both"/>
      </w:pPr>
      <w:r>
        <w:rPr>
          <w:rFonts w:ascii="Times New Roman"/>
          <w:b w:val="false"/>
          <w:i w:val="false"/>
          <w:color w:val="000000"/>
          <w:sz w:val="28"/>
        </w:rPr>
        <w:t xml:space="preserve">
      Положение об Управлении государственных доходов по Нуринскому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103</w:t>
      </w:r>
      <w:r>
        <w:rPr>
          <w:rFonts w:ascii="Times New Roman"/>
          <w:b w:val="false"/>
          <w:i w:val="false"/>
          <w:color w:val="000000"/>
          <w:sz w:val="28"/>
        </w:rPr>
        <w:t xml:space="preserve"> к настоящему приказу;</w:t>
      </w:r>
    </w:p>
    <w:bookmarkEnd w:id="157"/>
    <w:bookmarkStart w:name="z180" w:id="158"/>
    <w:p>
      <w:pPr>
        <w:spacing w:after="0"/>
        <w:ind w:left="0"/>
        <w:jc w:val="both"/>
      </w:pPr>
      <w:r>
        <w:rPr>
          <w:rFonts w:ascii="Times New Roman"/>
          <w:b w:val="false"/>
          <w:i w:val="false"/>
          <w:color w:val="000000"/>
          <w:sz w:val="28"/>
        </w:rPr>
        <w:t xml:space="preserve">
      Положение об Управлении государственных доходов по Осакаровскому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104</w:t>
      </w:r>
      <w:r>
        <w:rPr>
          <w:rFonts w:ascii="Times New Roman"/>
          <w:b w:val="false"/>
          <w:i w:val="false"/>
          <w:color w:val="000000"/>
          <w:sz w:val="28"/>
        </w:rPr>
        <w:t xml:space="preserve"> к настоящему приказу;</w:t>
      </w:r>
    </w:p>
    <w:bookmarkEnd w:id="158"/>
    <w:bookmarkStart w:name="z181" w:id="159"/>
    <w:p>
      <w:pPr>
        <w:spacing w:after="0"/>
        <w:ind w:left="0"/>
        <w:jc w:val="both"/>
      </w:pPr>
      <w:r>
        <w:rPr>
          <w:rFonts w:ascii="Times New Roman"/>
          <w:b w:val="false"/>
          <w:i w:val="false"/>
          <w:color w:val="000000"/>
          <w:sz w:val="28"/>
        </w:rPr>
        <w:t xml:space="preserve">
      Положение об Управлении государственных доходов по Бухар-Жыраускому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105</w:t>
      </w:r>
      <w:r>
        <w:rPr>
          <w:rFonts w:ascii="Times New Roman"/>
          <w:b w:val="false"/>
          <w:i w:val="false"/>
          <w:color w:val="000000"/>
          <w:sz w:val="28"/>
        </w:rPr>
        <w:t xml:space="preserve"> к настоящему приказу;</w:t>
      </w:r>
    </w:p>
    <w:bookmarkEnd w:id="159"/>
    <w:bookmarkStart w:name="z182" w:id="160"/>
    <w:p>
      <w:pPr>
        <w:spacing w:after="0"/>
        <w:ind w:left="0"/>
        <w:jc w:val="both"/>
      </w:pPr>
      <w:r>
        <w:rPr>
          <w:rFonts w:ascii="Times New Roman"/>
          <w:b w:val="false"/>
          <w:i w:val="false"/>
          <w:color w:val="000000"/>
          <w:sz w:val="28"/>
        </w:rPr>
        <w:t xml:space="preserve">
      Положение об Управлении государственных доходов по Актогайскому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106</w:t>
      </w:r>
      <w:r>
        <w:rPr>
          <w:rFonts w:ascii="Times New Roman"/>
          <w:b w:val="false"/>
          <w:i w:val="false"/>
          <w:color w:val="000000"/>
          <w:sz w:val="28"/>
        </w:rPr>
        <w:t xml:space="preserve"> к настоящему приказу;</w:t>
      </w:r>
    </w:p>
    <w:bookmarkEnd w:id="160"/>
    <w:bookmarkStart w:name="z183" w:id="161"/>
    <w:p>
      <w:pPr>
        <w:spacing w:after="0"/>
        <w:ind w:left="0"/>
        <w:jc w:val="both"/>
      </w:pPr>
      <w:r>
        <w:rPr>
          <w:rFonts w:ascii="Times New Roman"/>
          <w:b w:val="false"/>
          <w:i w:val="false"/>
          <w:color w:val="000000"/>
          <w:sz w:val="28"/>
        </w:rPr>
        <w:t xml:space="preserve">
      Положение об Управлении государственных доходов по Шетскому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107</w:t>
      </w:r>
      <w:r>
        <w:rPr>
          <w:rFonts w:ascii="Times New Roman"/>
          <w:b w:val="false"/>
          <w:i w:val="false"/>
          <w:color w:val="000000"/>
          <w:sz w:val="28"/>
        </w:rPr>
        <w:t xml:space="preserve"> к настоящему приказу;</w:t>
      </w:r>
    </w:p>
    <w:bookmarkEnd w:id="161"/>
    <w:bookmarkStart w:name="z184" w:id="162"/>
    <w:p>
      <w:pPr>
        <w:spacing w:after="0"/>
        <w:ind w:left="0"/>
        <w:jc w:val="both"/>
      </w:pPr>
      <w:r>
        <w:rPr>
          <w:rFonts w:ascii="Times New Roman"/>
          <w:b w:val="false"/>
          <w:i w:val="false"/>
          <w:color w:val="000000"/>
          <w:sz w:val="28"/>
        </w:rPr>
        <w:t xml:space="preserve">
      Положение об Управлении государственных доходов по Абайскому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108</w:t>
      </w:r>
      <w:r>
        <w:rPr>
          <w:rFonts w:ascii="Times New Roman"/>
          <w:b w:val="false"/>
          <w:i w:val="false"/>
          <w:color w:val="000000"/>
          <w:sz w:val="28"/>
        </w:rPr>
        <w:t xml:space="preserve"> к настоящему приказу;</w:t>
      </w:r>
    </w:p>
    <w:bookmarkEnd w:id="162"/>
    <w:bookmarkStart w:name="z185" w:id="163"/>
    <w:p>
      <w:pPr>
        <w:spacing w:after="0"/>
        <w:ind w:left="0"/>
        <w:jc w:val="both"/>
      </w:pPr>
      <w:r>
        <w:rPr>
          <w:rFonts w:ascii="Times New Roman"/>
          <w:b w:val="false"/>
          <w:i w:val="false"/>
          <w:color w:val="000000"/>
          <w:sz w:val="28"/>
        </w:rPr>
        <w:t xml:space="preserve">
      Положение о Департаменте государственных доходов по Кызылординской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109</w:t>
      </w:r>
      <w:r>
        <w:rPr>
          <w:rFonts w:ascii="Times New Roman"/>
          <w:b w:val="false"/>
          <w:i w:val="false"/>
          <w:color w:val="000000"/>
          <w:sz w:val="28"/>
        </w:rPr>
        <w:t xml:space="preserve"> к настоящему приказу;</w:t>
      </w:r>
    </w:p>
    <w:bookmarkEnd w:id="163"/>
    <w:bookmarkStart w:name="z186" w:id="164"/>
    <w:p>
      <w:pPr>
        <w:spacing w:after="0"/>
        <w:ind w:left="0"/>
        <w:jc w:val="both"/>
      </w:pPr>
      <w:r>
        <w:rPr>
          <w:rFonts w:ascii="Times New Roman"/>
          <w:b w:val="false"/>
          <w:i w:val="false"/>
          <w:color w:val="000000"/>
          <w:sz w:val="28"/>
        </w:rPr>
        <w:t xml:space="preserve">
      Положение об Управлении государственных доходов по городу Кызылорда Департамента государственных доходов по Кызылординской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110</w:t>
      </w:r>
      <w:r>
        <w:rPr>
          <w:rFonts w:ascii="Times New Roman"/>
          <w:b w:val="false"/>
          <w:i w:val="false"/>
          <w:color w:val="000000"/>
          <w:sz w:val="28"/>
        </w:rPr>
        <w:t xml:space="preserve"> к настоящему приказу;</w:t>
      </w:r>
    </w:p>
    <w:bookmarkEnd w:id="164"/>
    <w:bookmarkStart w:name="z187" w:id="165"/>
    <w:p>
      <w:pPr>
        <w:spacing w:after="0"/>
        <w:ind w:left="0"/>
        <w:jc w:val="both"/>
      </w:pPr>
      <w:r>
        <w:rPr>
          <w:rFonts w:ascii="Times New Roman"/>
          <w:b w:val="false"/>
          <w:i w:val="false"/>
          <w:color w:val="000000"/>
          <w:sz w:val="28"/>
        </w:rPr>
        <w:t xml:space="preserve">
      Положение об Управлении государственных доходов по Аральскому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111</w:t>
      </w:r>
      <w:r>
        <w:rPr>
          <w:rFonts w:ascii="Times New Roman"/>
          <w:b w:val="false"/>
          <w:i w:val="false"/>
          <w:color w:val="000000"/>
          <w:sz w:val="28"/>
        </w:rPr>
        <w:t xml:space="preserve"> к настоящему приказу;</w:t>
      </w:r>
    </w:p>
    <w:bookmarkEnd w:id="165"/>
    <w:bookmarkStart w:name="z188" w:id="166"/>
    <w:p>
      <w:pPr>
        <w:spacing w:after="0"/>
        <w:ind w:left="0"/>
        <w:jc w:val="both"/>
      </w:pPr>
      <w:r>
        <w:rPr>
          <w:rFonts w:ascii="Times New Roman"/>
          <w:b w:val="false"/>
          <w:i w:val="false"/>
          <w:color w:val="000000"/>
          <w:sz w:val="28"/>
        </w:rPr>
        <w:t xml:space="preserve">
      Положение об Управлении государственных доходов по Казалинскому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112</w:t>
      </w:r>
      <w:r>
        <w:rPr>
          <w:rFonts w:ascii="Times New Roman"/>
          <w:b w:val="false"/>
          <w:i w:val="false"/>
          <w:color w:val="000000"/>
          <w:sz w:val="28"/>
        </w:rPr>
        <w:t xml:space="preserve"> к настоящему приказу;</w:t>
      </w:r>
    </w:p>
    <w:bookmarkEnd w:id="166"/>
    <w:bookmarkStart w:name="z189" w:id="167"/>
    <w:p>
      <w:pPr>
        <w:spacing w:after="0"/>
        <w:ind w:left="0"/>
        <w:jc w:val="both"/>
      </w:pPr>
      <w:r>
        <w:rPr>
          <w:rFonts w:ascii="Times New Roman"/>
          <w:b w:val="false"/>
          <w:i w:val="false"/>
          <w:color w:val="000000"/>
          <w:sz w:val="28"/>
        </w:rPr>
        <w:t xml:space="preserve">
      Положение об Управлении государственных доходов по Кармакшинскому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113</w:t>
      </w:r>
      <w:r>
        <w:rPr>
          <w:rFonts w:ascii="Times New Roman"/>
          <w:b w:val="false"/>
          <w:i w:val="false"/>
          <w:color w:val="000000"/>
          <w:sz w:val="28"/>
        </w:rPr>
        <w:t xml:space="preserve"> к настоящему приказу;</w:t>
      </w:r>
    </w:p>
    <w:bookmarkEnd w:id="167"/>
    <w:bookmarkStart w:name="z190" w:id="168"/>
    <w:p>
      <w:pPr>
        <w:spacing w:after="0"/>
        <w:ind w:left="0"/>
        <w:jc w:val="both"/>
      </w:pPr>
      <w:r>
        <w:rPr>
          <w:rFonts w:ascii="Times New Roman"/>
          <w:b w:val="false"/>
          <w:i w:val="false"/>
          <w:color w:val="000000"/>
          <w:sz w:val="28"/>
        </w:rPr>
        <w:t xml:space="preserve">
      Положение об Управлении государственных доходов по Жалагашскому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114</w:t>
      </w:r>
      <w:r>
        <w:rPr>
          <w:rFonts w:ascii="Times New Roman"/>
          <w:b w:val="false"/>
          <w:i w:val="false"/>
          <w:color w:val="000000"/>
          <w:sz w:val="28"/>
        </w:rPr>
        <w:t xml:space="preserve"> к настоящему приказу;</w:t>
      </w:r>
    </w:p>
    <w:bookmarkEnd w:id="168"/>
    <w:bookmarkStart w:name="z191" w:id="169"/>
    <w:p>
      <w:pPr>
        <w:spacing w:after="0"/>
        <w:ind w:left="0"/>
        <w:jc w:val="both"/>
      </w:pPr>
      <w:r>
        <w:rPr>
          <w:rFonts w:ascii="Times New Roman"/>
          <w:b w:val="false"/>
          <w:i w:val="false"/>
          <w:color w:val="000000"/>
          <w:sz w:val="28"/>
        </w:rPr>
        <w:t xml:space="preserve">
      Положение об Управлении государственных доходов по Сырдарьинскому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115</w:t>
      </w:r>
      <w:r>
        <w:rPr>
          <w:rFonts w:ascii="Times New Roman"/>
          <w:b w:val="false"/>
          <w:i w:val="false"/>
          <w:color w:val="000000"/>
          <w:sz w:val="28"/>
        </w:rPr>
        <w:t xml:space="preserve"> к настоящему приказу;</w:t>
      </w:r>
    </w:p>
    <w:bookmarkEnd w:id="169"/>
    <w:bookmarkStart w:name="z192" w:id="170"/>
    <w:p>
      <w:pPr>
        <w:spacing w:after="0"/>
        <w:ind w:left="0"/>
        <w:jc w:val="both"/>
      </w:pPr>
      <w:r>
        <w:rPr>
          <w:rFonts w:ascii="Times New Roman"/>
          <w:b w:val="false"/>
          <w:i w:val="false"/>
          <w:color w:val="000000"/>
          <w:sz w:val="28"/>
        </w:rPr>
        <w:t xml:space="preserve">
      Положение об Управлении государственных доходов по Шиелийскому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116</w:t>
      </w:r>
      <w:r>
        <w:rPr>
          <w:rFonts w:ascii="Times New Roman"/>
          <w:b w:val="false"/>
          <w:i w:val="false"/>
          <w:color w:val="000000"/>
          <w:sz w:val="28"/>
        </w:rPr>
        <w:t xml:space="preserve"> к настоящему приказу;</w:t>
      </w:r>
    </w:p>
    <w:bookmarkEnd w:id="170"/>
    <w:bookmarkStart w:name="z193" w:id="171"/>
    <w:p>
      <w:pPr>
        <w:spacing w:after="0"/>
        <w:ind w:left="0"/>
        <w:jc w:val="both"/>
      </w:pPr>
      <w:r>
        <w:rPr>
          <w:rFonts w:ascii="Times New Roman"/>
          <w:b w:val="false"/>
          <w:i w:val="false"/>
          <w:color w:val="000000"/>
          <w:sz w:val="28"/>
        </w:rPr>
        <w:t xml:space="preserve">
      Положение об Управлении государственных доходов по Жанакорганскому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117</w:t>
      </w:r>
      <w:r>
        <w:rPr>
          <w:rFonts w:ascii="Times New Roman"/>
          <w:b w:val="false"/>
          <w:i w:val="false"/>
          <w:color w:val="000000"/>
          <w:sz w:val="28"/>
        </w:rPr>
        <w:t xml:space="preserve"> к настоящему приказу;</w:t>
      </w:r>
    </w:p>
    <w:bookmarkEnd w:id="171"/>
    <w:bookmarkStart w:name="z194" w:id="172"/>
    <w:p>
      <w:pPr>
        <w:spacing w:after="0"/>
        <w:ind w:left="0"/>
        <w:jc w:val="both"/>
      </w:pPr>
      <w:r>
        <w:rPr>
          <w:rFonts w:ascii="Times New Roman"/>
          <w:b w:val="false"/>
          <w:i w:val="false"/>
          <w:color w:val="000000"/>
          <w:sz w:val="28"/>
        </w:rPr>
        <w:t xml:space="preserve">
      Положение о Департаменте государственных доходов по Костанайской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118</w:t>
      </w:r>
      <w:r>
        <w:rPr>
          <w:rFonts w:ascii="Times New Roman"/>
          <w:b w:val="false"/>
          <w:i w:val="false"/>
          <w:color w:val="000000"/>
          <w:sz w:val="28"/>
        </w:rPr>
        <w:t xml:space="preserve"> к настоящему приказу;</w:t>
      </w:r>
    </w:p>
    <w:bookmarkEnd w:id="172"/>
    <w:bookmarkStart w:name="z195" w:id="173"/>
    <w:p>
      <w:pPr>
        <w:spacing w:after="0"/>
        <w:ind w:left="0"/>
        <w:jc w:val="both"/>
      </w:pPr>
      <w:r>
        <w:rPr>
          <w:rFonts w:ascii="Times New Roman"/>
          <w:b w:val="false"/>
          <w:i w:val="false"/>
          <w:color w:val="000000"/>
          <w:sz w:val="28"/>
        </w:rPr>
        <w:t xml:space="preserve">
      Положение об Управлении государственных доходов по городу Костанай Департамента государственных доходов по Костанайской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119</w:t>
      </w:r>
      <w:r>
        <w:rPr>
          <w:rFonts w:ascii="Times New Roman"/>
          <w:b w:val="false"/>
          <w:i w:val="false"/>
          <w:color w:val="000000"/>
          <w:sz w:val="28"/>
        </w:rPr>
        <w:t xml:space="preserve"> к настоящему приказу;</w:t>
      </w:r>
    </w:p>
    <w:bookmarkEnd w:id="173"/>
    <w:bookmarkStart w:name="z196" w:id="174"/>
    <w:p>
      <w:pPr>
        <w:spacing w:after="0"/>
        <w:ind w:left="0"/>
        <w:jc w:val="both"/>
      </w:pPr>
      <w:r>
        <w:rPr>
          <w:rFonts w:ascii="Times New Roman"/>
          <w:b w:val="false"/>
          <w:i w:val="false"/>
          <w:color w:val="000000"/>
          <w:sz w:val="28"/>
        </w:rPr>
        <w:t xml:space="preserve">
      Положение об Управлении государственных доходов по городу Лисаковску Департамента государственных доходов по Костанайской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120</w:t>
      </w:r>
      <w:r>
        <w:rPr>
          <w:rFonts w:ascii="Times New Roman"/>
          <w:b w:val="false"/>
          <w:i w:val="false"/>
          <w:color w:val="000000"/>
          <w:sz w:val="28"/>
        </w:rPr>
        <w:t xml:space="preserve"> к настоящему приказу;</w:t>
      </w:r>
    </w:p>
    <w:bookmarkEnd w:id="174"/>
    <w:bookmarkStart w:name="z197" w:id="175"/>
    <w:p>
      <w:pPr>
        <w:spacing w:after="0"/>
        <w:ind w:left="0"/>
        <w:jc w:val="both"/>
      </w:pPr>
      <w:r>
        <w:rPr>
          <w:rFonts w:ascii="Times New Roman"/>
          <w:b w:val="false"/>
          <w:i w:val="false"/>
          <w:color w:val="000000"/>
          <w:sz w:val="28"/>
        </w:rPr>
        <w:t xml:space="preserve">
      Положение об Управлении государственных доходов по городу Рудному Департамента государственных доходов по Костанайской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121</w:t>
      </w:r>
      <w:r>
        <w:rPr>
          <w:rFonts w:ascii="Times New Roman"/>
          <w:b w:val="false"/>
          <w:i w:val="false"/>
          <w:color w:val="000000"/>
          <w:sz w:val="28"/>
        </w:rPr>
        <w:t xml:space="preserve"> к настоящему приказу;</w:t>
      </w:r>
    </w:p>
    <w:bookmarkEnd w:id="175"/>
    <w:bookmarkStart w:name="z198" w:id="176"/>
    <w:p>
      <w:pPr>
        <w:spacing w:after="0"/>
        <w:ind w:left="0"/>
        <w:jc w:val="both"/>
      </w:pPr>
      <w:r>
        <w:rPr>
          <w:rFonts w:ascii="Times New Roman"/>
          <w:b w:val="false"/>
          <w:i w:val="false"/>
          <w:color w:val="000000"/>
          <w:sz w:val="28"/>
        </w:rPr>
        <w:t xml:space="preserve">
      Положение об Управлении государственных доходов по городу Аркалыку Департамента государственных доходов по Костанайской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122</w:t>
      </w:r>
      <w:r>
        <w:rPr>
          <w:rFonts w:ascii="Times New Roman"/>
          <w:b w:val="false"/>
          <w:i w:val="false"/>
          <w:color w:val="000000"/>
          <w:sz w:val="28"/>
        </w:rPr>
        <w:t xml:space="preserve"> к настоящему приказу;</w:t>
      </w:r>
    </w:p>
    <w:bookmarkEnd w:id="176"/>
    <w:bookmarkStart w:name="z199" w:id="177"/>
    <w:p>
      <w:pPr>
        <w:spacing w:after="0"/>
        <w:ind w:left="0"/>
        <w:jc w:val="both"/>
      </w:pPr>
      <w:r>
        <w:rPr>
          <w:rFonts w:ascii="Times New Roman"/>
          <w:b w:val="false"/>
          <w:i w:val="false"/>
          <w:color w:val="000000"/>
          <w:sz w:val="28"/>
        </w:rPr>
        <w:t xml:space="preserve">
      Положение об Управлении государственных доходов по Алтынсаринскому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123</w:t>
      </w:r>
      <w:r>
        <w:rPr>
          <w:rFonts w:ascii="Times New Roman"/>
          <w:b w:val="false"/>
          <w:i w:val="false"/>
          <w:color w:val="000000"/>
          <w:sz w:val="28"/>
        </w:rPr>
        <w:t xml:space="preserve"> к настоящему приказу;</w:t>
      </w:r>
    </w:p>
    <w:bookmarkEnd w:id="177"/>
    <w:bookmarkStart w:name="z200" w:id="178"/>
    <w:p>
      <w:pPr>
        <w:spacing w:after="0"/>
        <w:ind w:left="0"/>
        <w:jc w:val="both"/>
      </w:pPr>
      <w:r>
        <w:rPr>
          <w:rFonts w:ascii="Times New Roman"/>
          <w:b w:val="false"/>
          <w:i w:val="false"/>
          <w:color w:val="000000"/>
          <w:sz w:val="28"/>
        </w:rPr>
        <w:t xml:space="preserve">
      Положение об Управлении государственных доходов по Мендыкаринскому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124</w:t>
      </w:r>
      <w:r>
        <w:rPr>
          <w:rFonts w:ascii="Times New Roman"/>
          <w:b w:val="false"/>
          <w:i w:val="false"/>
          <w:color w:val="000000"/>
          <w:sz w:val="28"/>
        </w:rPr>
        <w:t xml:space="preserve"> к настоящему приказу;</w:t>
      </w:r>
    </w:p>
    <w:bookmarkEnd w:id="178"/>
    <w:bookmarkStart w:name="z201" w:id="179"/>
    <w:p>
      <w:pPr>
        <w:spacing w:after="0"/>
        <w:ind w:left="0"/>
        <w:jc w:val="both"/>
      </w:pPr>
      <w:r>
        <w:rPr>
          <w:rFonts w:ascii="Times New Roman"/>
          <w:b w:val="false"/>
          <w:i w:val="false"/>
          <w:color w:val="000000"/>
          <w:sz w:val="28"/>
        </w:rPr>
        <w:t xml:space="preserve">
      Положение об Управлении государственных доходов по Житикаринскому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125</w:t>
      </w:r>
      <w:r>
        <w:rPr>
          <w:rFonts w:ascii="Times New Roman"/>
          <w:b w:val="false"/>
          <w:i w:val="false"/>
          <w:color w:val="000000"/>
          <w:sz w:val="28"/>
        </w:rPr>
        <w:t xml:space="preserve"> к настоящему приказу;</w:t>
      </w:r>
    </w:p>
    <w:bookmarkEnd w:id="179"/>
    <w:bookmarkStart w:name="z202" w:id="180"/>
    <w:p>
      <w:pPr>
        <w:spacing w:after="0"/>
        <w:ind w:left="0"/>
        <w:jc w:val="both"/>
      </w:pPr>
      <w:r>
        <w:rPr>
          <w:rFonts w:ascii="Times New Roman"/>
          <w:b w:val="false"/>
          <w:i w:val="false"/>
          <w:color w:val="000000"/>
          <w:sz w:val="28"/>
        </w:rPr>
        <w:t xml:space="preserve">
      Положение об Управлении государственных доходов по Камыстинскому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126</w:t>
      </w:r>
      <w:r>
        <w:rPr>
          <w:rFonts w:ascii="Times New Roman"/>
          <w:b w:val="false"/>
          <w:i w:val="false"/>
          <w:color w:val="000000"/>
          <w:sz w:val="28"/>
        </w:rPr>
        <w:t xml:space="preserve"> к настоящему приказу;</w:t>
      </w:r>
    </w:p>
    <w:bookmarkEnd w:id="180"/>
    <w:bookmarkStart w:name="z203" w:id="181"/>
    <w:p>
      <w:pPr>
        <w:spacing w:after="0"/>
        <w:ind w:left="0"/>
        <w:jc w:val="both"/>
      </w:pPr>
      <w:r>
        <w:rPr>
          <w:rFonts w:ascii="Times New Roman"/>
          <w:b w:val="false"/>
          <w:i w:val="false"/>
          <w:color w:val="000000"/>
          <w:sz w:val="28"/>
        </w:rPr>
        <w:t xml:space="preserve">
      Положение об Управлении государственных доходов по Карасускому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127</w:t>
      </w:r>
      <w:r>
        <w:rPr>
          <w:rFonts w:ascii="Times New Roman"/>
          <w:b w:val="false"/>
          <w:i w:val="false"/>
          <w:color w:val="000000"/>
          <w:sz w:val="28"/>
        </w:rPr>
        <w:t xml:space="preserve"> к настоящему приказу;</w:t>
      </w:r>
    </w:p>
    <w:bookmarkEnd w:id="181"/>
    <w:bookmarkStart w:name="z204" w:id="182"/>
    <w:p>
      <w:pPr>
        <w:spacing w:after="0"/>
        <w:ind w:left="0"/>
        <w:jc w:val="both"/>
      </w:pPr>
      <w:r>
        <w:rPr>
          <w:rFonts w:ascii="Times New Roman"/>
          <w:b w:val="false"/>
          <w:i w:val="false"/>
          <w:color w:val="000000"/>
          <w:sz w:val="28"/>
        </w:rPr>
        <w:t xml:space="preserve">
      Положение об Управлении государственных доходов по Карабалыкскому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128</w:t>
      </w:r>
      <w:r>
        <w:rPr>
          <w:rFonts w:ascii="Times New Roman"/>
          <w:b w:val="false"/>
          <w:i w:val="false"/>
          <w:color w:val="000000"/>
          <w:sz w:val="28"/>
        </w:rPr>
        <w:t xml:space="preserve"> к настоящему приказу;</w:t>
      </w:r>
    </w:p>
    <w:bookmarkEnd w:id="182"/>
    <w:bookmarkStart w:name="z205" w:id="183"/>
    <w:p>
      <w:pPr>
        <w:spacing w:after="0"/>
        <w:ind w:left="0"/>
        <w:jc w:val="both"/>
      </w:pPr>
      <w:r>
        <w:rPr>
          <w:rFonts w:ascii="Times New Roman"/>
          <w:b w:val="false"/>
          <w:i w:val="false"/>
          <w:color w:val="000000"/>
          <w:sz w:val="28"/>
        </w:rPr>
        <w:t xml:space="preserve">
      Положение об Управлении государственных доходов по Костанайскому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129</w:t>
      </w:r>
      <w:r>
        <w:rPr>
          <w:rFonts w:ascii="Times New Roman"/>
          <w:b w:val="false"/>
          <w:i w:val="false"/>
          <w:color w:val="000000"/>
          <w:sz w:val="28"/>
        </w:rPr>
        <w:t xml:space="preserve"> к настоящему приказу:</w:t>
      </w:r>
    </w:p>
    <w:bookmarkEnd w:id="183"/>
    <w:bookmarkStart w:name="z206" w:id="184"/>
    <w:p>
      <w:pPr>
        <w:spacing w:after="0"/>
        <w:ind w:left="0"/>
        <w:jc w:val="both"/>
      </w:pPr>
      <w:r>
        <w:rPr>
          <w:rFonts w:ascii="Times New Roman"/>
          <w:b w:val="false"/>
          <w:i w:val="false"/>
          <w:color w:val="000000"/>
          <w:sz w:val="28"/>
        </w:rPr>
        <w:t xml:space="preserve">
      Положение об Управлении государственных доходов по Узункольскому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130</w:t>
      </w:r>
      <w:r>
        <w:rPr>
          <w:rFonts w:ascii="Times New Roman"/>
          <w:b w:val="false"/>
          <w:i w:val="false"/>
          <w:color w:val="000000"/>
          <w:sz w:val="28"/>
        </w:rPr>
        <w:t xml:space="preserve"> к настоящему приказу;</w:t>
      </w:r>
    </w:p>
    <w:bookmarkEnd w:id="184"/>
    <w:bookmarkStart w:name="z207" w:id="185"/>
    <w:p>
      <w:pPr>
        <w:spacing w:after="0"/>
        <w:ind w:left="0"/>
        <w:jc w:val="both"/>
      </w:pPr>
      <w:r>
        <w:rPr>
          <w:rFonts w:ascii="Times New Roman"/>
          <w:b w:val="false"/>
          <w:i w:val="false"/>
          <w:color w:val="000000"/>
          <w:sz w:val="28"/>
        </w:rPr>
        <w:t xml:space="preserve">
      Положение об Управлении государственных доходов по Наурзумскому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131</w:t>
      </w:r>
      <w:r>
        <w:rPr>
          <w:rFonts w:ascii="Times New Roman"/>
          <w:b w:val="false"/>
          <w:i w:val="false"/>
          <w:color w:val="000000"/>
          <w:sz w:val="28"/>
        </w:rPr>
        <w:t xml:space="preserve"> к настоящему приказу;</w:t>
      </w:r>
    </w:p>
    <w:bookmarkEnd w:id="185"/>
    <w:bookmarkStart w:name="z208" w:id="186"/>
    <w:p>
      <w:pPr>
        <w:spacing w:after="0"/>
        <w:ind w:left="0"/>
        <w:jc w:val="both"/>
      </w:pPr>
      <w:r>
        <w:rPr>
          <w:rFonts w:ascii="Times New Roman"/>
          <w:b w:val="false"/>
          <w:i w:val="false"/>
          <w:color w:val="000000"/>
          <w:sz w:val="28"/>
        </w:rPr>
        <w:t xml:space="preserve">
      Положение об Управлении государственных доходов по Денисовскому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132</w:t>
      </w:r>
      <w:r>
        <w:rPr>
          <w:rFonts w:ascii="Times New Roman"/>
          <w:b w:val="false"/>
          <w:i w:val="false"/>
          <w:color w:val="000000"/>
          <w:sz w:val="28"/>
        </w:rPr>
        <w:t xml:space="preserve"> к настоящему приказу;</w:t>
      </w:r>
    </w:p>
    <w:bookmarkEnd w:id="186"/>
    <w:bookmarkStart w:name="z209" w:id="187"/>
    <w:p>
      <w:pPr>
        <w:spacing w:after="0"/>
        <w:ind w:left="0"/>
        <w:jc w:val="both"/>
      </w:pPr>
      <w:r>
        <w:rPr>
          <w:rFonts w:ascii="Times New Roman"/>
          <w:b w:val="false"/>
          <w:i w:val="false"/>
          <w:color w:val="000000"/>
          <w:sz w:val="28"/>
        </w:rPr>
        <w:t xml:space="preserve">
      Положение об Управлении государственных доходов по Аулиекольскому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133</w:t>
      </w:r>
      <w:r>
        <w:rPr>
          <w:rFonts w:ascii="Times New Roman"/>
          <w:b w:val="false"/>
          <w:i w:val="false"/>
          <w:color w:val="000000"/>
          <w:sz w:val="28"/>
        </w:rPr>
        <w:t xml:space="preserve"> к настоящему приказу;</w:t>
      </w:r>
    </w:p>
    <w:bookmarkEnd w:id="187"/>
    <w:bookmarkStart w:name="z210" w:id="188"/>
    <w:p>
      <w:pPr>
        <w:spacing w:after="0"/>
        <w:ind w:left="0"/>
        <w:jc w:val="both"/>
      </w:pPr>
      <w:r>
        <w:rPr>
          <w:rFonts w:ascii="Times New Roman"/>
          <w:b w:val="false"/>
          <w:i w:val="false"/>
          <w:color w:val="000000"/>
          <w:sz w:val="28"/>
        </w:rPr>
        <w:t xml:space="preserve">
      Положение об Управлении государственных доходов по району району Беимбета Майлина Департамента государственных доходов по Костанайской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134</w:t>
      </w:r>
      <w:r>
        <w:rPr>
          <w:rFonts w:ascii="Times New Roman"/>
          <w:b w:val="false"/>
          <w:i w:val="false"/>
          <w:color w:val="000000"/>
          <w:sz w:val="28"/>
        </w:rPr>
        <w:t xml:space="preserve"> к настоящему приказу;</w:t>
      </w:r>
    </w:p>
    <w:bookmarkEnd w:id="188"/>
    <w:bookmarkStart w:name="z211" w:id="189"/>
    <w:p>
      <w:pPr>
        <w:spacing w:after="0"/>
        <w:ind w:left="0"/>
        <w:jc w:val="both"/>
      </w:pPr>
      <w:r>
        <w:rPr>
          <w:rFonts w:ascii="Times New Roman"/>
          <w:b w:val="false"/>
          <w:i w:val="false"/>
          <w:color w:val="000000"/>
          <w:sz w:val="28"/>
        </w:rPr>
        <w:t xml:space="preserve">
      Положение об Управлении государственных доходов по Сарыкольскому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135</w:t>
      </w:r>
      <w:r>
        <w:rPr>
          <w:rFonts w:ascii="Times New Roman"/>
          <w:b w:val="false"/>
          <w:i w:val="false"/>
          <w:color w:val="000000"/>
          <w:sz w:val="28"/>
        </w:rPr>
        <w:t xml:space="preserve"> к настоящему приказу;</w:t>
      </w:r>
    </w:p>
    <w:bookmarkEnd w:id="189"/>
    <w:bookmarkStart w:name="z212" w:id="190"/>
    <w:p>
      <w:pPr>
        <w:spacing w:after="0"/>
        <w:ind w:left="0"/>
        <w:jc w:val="both"/>
      </w:pPr>
      <w:r>
        <w:rPr>
          <w:rFonts w:ascii="Times New Roman"/>
          <w:b w:val="false"/>
          <w:i w:val="false"/>
          <w:color w:val="000000"/>
          <w:sz w:val="28"/>
        </w:rPr>
        <w:t xml:space="preserve">
      Положение об Управлении государственных доходов по Федоровскому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136</w:t>
      </w:r>
      <w:r>
        <w:rPr>
          <w:rFonts w:ascii="Times New Roman"/>
          <w:b w:val="false"/>
          <w:i w:val="false"/>
          <w:color w:val="000000"/>
          <w:sz w:val="28"/>
        </w:rPr>
        <w:t xml:space="preserve"> к настоящему приказу;</w:t>
      </w:r>
    </w:p>
    <w:bookmarkEnd w:id="190"/>
    <w:bookmarkStart w:name="z213" w:id="191"/>
    <w:p>
      <w:pPr>
        <w:spacing w:after="0"/>
        <w:ind w:left="0"/>
        <w:jc w:val="both"/>
      </w:pPr>
      <w:r>
        <w:rPr>
          <w:rFonts w:ascii="Times New Roman"/>
          <w:b w:val="false"/>
          <w:i w:val="false"/>
          <w:color w:val="000000"/>
          <w:sz w:val="28"/>
        </w:rPr>
        <w:t xml:space="preserve">
      Положение об Управлении государственных доходов по Амангельдинскому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137</w:t>
      </w:r>
      <w:r>
        <w:rPr>
          <w:rFonts w:ascii="Times New Roman"/>
          <w:b w:val="false"/>
          <w:i w:val="false"/>
          <w:color w:val="000000"/>
          <w:sz w:val="28"/>
        </w:rPr>
        <w:t xml:space="preserve"> к настоящему приказу;</w:t>
      </w:r>
    </w:p>
    <w:bookmarkEnd w:id="191"/>
    <w:bookmarkStart w:name="z214" w:id="192"/>
    <w:p>
      <w:pPr>
        <w:spacing w:after="0"/>
        <w:ind w:left="0"/>
        <w:jc w:val="both"/>
      </w:pPr>
      <w:r>
        <w:rPr>
          <w:rFonts w:ascii="Times New Roman"/>
          <w:b w:val="false"/>
          <w:i w:val="false"/>
          <w:color w:val="000000"/>
          <w:sz w:val="28"/>
        </w:rPr>
        <w:t xml:space="preserve">
      Положение об Управлении государственных доходов по Жангильдинскому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138</w:t>
      </w:r>
      <w:r>
        <w:rPr>
          <w:rFonts w:ascii="Times New Roman"/>
          <w:b w:val="false"/>
          <w:i w:val="false"/>
          <w:color w:val="000000"/>
          <w:sz w:val="28"/>
        </w:rPr>
        <w:t xml:space="preserve"> к настоящему приказу;</w:t>
      </w:r>
    </w:p>
    <w:bookmarkEnd w:id="192"/>
    <w:bookmarkStart w:name="z215" w:id="193"/>
    <w:p>
      <w:pPr>
        <w:spacing w:after="0"/>
        <w:ind w:left="0"/>
        <w:jc w:val="both"/>
      </w:pPr>
      <w:r>
        <w:rPr>
          <w:rFonts w:ascii="Times New Roman"/>
          <w:b w:val="false"/>
          <w:i w:val="false"/>
          <w:color w:val="000000"/>
          <w:sz w:val="28"/>
        </w:rPr>
        <w:t xml:space="preserve">
      Положение о Департаменте государственных доходов по Мангистауской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139</w:t>
      </w:r>
      <w:r>
        <w:rPr>
          <w:rFonts w:ascii="Times New Roman"/>
          <w:b w:val="false"/>
          <w:i w:val="false"/>
          <w:color w:val="000000"/>
          <w:sz w:val="28"/>
        </w:rPr>
        <w:t xml:space="preserve"> к настоящему приказу;</w:t>
      </w:r>
    </w:p>
    <w:bookmarkEnd w:id="193"/>
    <w:bookmarkStart w:name="z216" w:id="194"/>
    <w:p>
      <w:pPr>
        <w:spacing w:after="0"/>
        <w:ind w:left="0"/>
        <w:jc w:val="both"/>
      </w:pPr>
      <w:r>
        <w:rPr>
          <w:rFonts w:ascii="Times New Roman"/>
          <w:b w:val="false"/>
          <w:i w:val="false"/>
          <w:color w:val="000000"/>
          <w:sz w:val="28"/>
        </w:rPr>
        <w:t xml:space="preserve">
      Положение об Управлении государственных доходов по городу Актау Департамента государственных доходов по Мангистауской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140</w:t>
      </w:r>
      <w:r>
        <w:rPr>
          <w:rFonts w:ascii="Times New Roman"/>
          <w:b w:val="false"/>
          <w:i w:val="false"/>
          <w:color w:val="000000"/>
          <w:sz w:val="28"/>
        </w:rPr>
        <w:t xml:space="preserve"> к настоящему приказу;</w:t>
      </w:r>
    </w:p>
    <w:bookmarkEnd w:id="194"/>
    <w:bookmarkStart w:name="z217" w:id="195"/>
    <w:p>
      <w:pPr>
        <w:spacing w:after="0"/>
        <w:ind w:left="0"/>
        <w:jc w:val="both"/>
      </w:pPr>
      <w:r>
        <w:rPr>
          <w:rFonts w:ascii="Times New Roman"/>
          <w:b w:val="false"/>
          <w:i w:val="false"/>
          <w:color w:val="000000"/>
          <w:sz w:val="28"/>
        </w:rPr>
        <w:t xml:space="preserve">
      Положение об Управлении государственных доходов по городу Жанаозену Департамента государственных доходов по Мангистауской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141</w:t>
      </w:r>
      <w:r>
        <w:rPr>
          <w:rFonts w:ascii="Times New Roman"/>
          <w:b w:val="false"/>
          <w:i w:val="false"/>
          <w:color w:val="000000"/>
          <w:sz w:val="28"/>
        </w:rPr>
        <w:t xml:space="preserve"> к настоящему приказу;</w:t>
      </w:r>
    </w:p>
    <w:bookmarkEnd w:id="195"/>
    <w:bookmarkStart w:name="z218" w:id="196"/>
    <w:p>
      <w:pPr>
        <w:spacing w:after="0"/>
        <w:ind w:left="0"/>
        <w:jc w:val="both"/>
      </w:pPr>
      <w:r>
        <w:rPr>
          <w:rFonts w:ascii="Times New Roman"/>
          <w:b w:val="false"/>
          <w:i w:val="false"/>
          <w:color w:val="000000"/>
          <w:sz w:val="28"/>
        </w:rPr>
        <w:t xml:space="preserve">
      Положение об Управлении государственных доходов по Бейнеускому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142</w:t>
      </w:r>
      <w:r>
        <w:rPr>
          <w:rFonts w:ascii="Times New Roman"/>
          <w:b w:val="false"/>
          <w:i w:val="false"/>
          <w:color w:val="000000"/>
          <w:sz w:val="28"/>
        </w:rPr>
        <w:t xml:space="preserve"> к настоящему приказу;</w:t>
      </w:r>
    </w:p>
    <w:bookmarkEnd w:id="196"/>
    <w:bookmarkStart w:name="z219" w:id="197"/>
    <w:p>
      <w:pPr>
        <w:spacing w:after="0"/>
        <w:ind w:left="0"/>
        <w:jc w:val="both"/>
      </w:pPr>
      <w:r>
        <w:rPr>
          <w:rFonts w:ascii="Times New Roman"/>
          <w:b w:val="false"/>
          <w:i w:val="false"/>
          <w:color w:val="000000"/>
          <w:sz w:val="28"/>
        </w:rPr>
        <w:t xml:space="preserve">
      Положение об Управлении государственных доходов по Каракиянскому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143</w:t>
      </w:r>
      <w:r>
        <w:rPr>
          <w:rFonts w:ascii="Times New Roman"/>
          <w:b w:val="false"/>
          <w:i w:val="false"/>
          <w:color w:val="000000"/>
          <w:sz w:val="28"/>
        </w:rPr>
        <w:t xml:space="preserve"> к настоящему приказу;</w:t>
      </w:r>
    </w:p>
    <w:bookmarkEnd w:id="197"/>
    <w:bookmarkStart w:name="z220" w:id="198"/>
    <w:p>
      <w:pPr>
        <w:spacing w:after="0"/>
        <w:ind w:left="0"/>
        <w:jc w:val="both"/>
      </w:pPr>
      <w:r>
        <w:rPr>
          <w:rFonts w:ascii="Times New Roman"/>
          <w:b w:val="false"/>
          <w:i w:val="false"/>
          <w:color w:val="000000"/>
          <w:sz w:val="28"/>
        </w:rPr>
        <w:t xml:space="preserve">
      Положение об Управлении государственных доходов по Мангистаускому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144</w:t>
      </w:r>
      <w:r>
        <w:rPr>
          <w:rFonts w:ascii="Times New Roman"/>
          <w:b w:val="false"/>
          <w:i w:val="false"/>
          <w:color w:val="000000"/>
          <w:sz w:val="28"/>
        </w:rPr>
        <w:t xml:space="preserve"> к настоящему приказу;</w:t>
      </w:r>
    </w:p>
    <w:bookmarkEnd w:id="198"/>
    <w:bookmarkStart w:name="z221" w:id="199"/>
    <w:p>
      <w:pPr>
        <w:spacing w:after="0"/>
        <w:ind w:left="0"/>
        <w:jc w:val="both"/>
      </w:pPr>
      <w:r>
        <w:rPr>
          <w:rFonts w:ascii="Times New Roman"/>
          <w:b w:val="false"/>
          <w:i w:val="false"/>
          <w:color w:val="000000"/>
          <w:sz w:val="28"/>
        </w:rPr>
        <w:t xml:space="preserve">
      Положение об Управлении государственных доходов по Мунайлинскому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145</w:t>
      </w:r>
      <w:r>
        <w:rPr>
          <w:rFonts w:ascii="Times New Roman"/>
          <w:b w:val="false"/>
          <w:i w:val="false"/>
          <w:color w:val="000000"/>
          <w:sz w:val="28"/>
        </w:rPr>
        <w:t xml:space="preserve"> к настоящему приказу;</w:t>
      </w:r>
    </w:p>
    <w:bookmarkEnd w:id="199"/>
    <w:bookmarkStart w:name="z222" w:id="200"/>
    <w:p>
      <w:pPr>
        <w:spacing w:after="0"/>
        <w:ind w:left="0"/>
        <w:jc w:val="both"/>
      </w:pPr>
      <w:r>
        <w:rPr>
          <w:rFonts w:ascii="Times New Roman"/>
          <w:b w:val="false"/>
          <w:i w:val="false"/>
          <w:color w:val="000000"/>
          <w:sz w:val="28"/>
        </w:rPr>
        <w:t xml:space="preserve">
      Положение об Управлении государственных доходов по Тупкараганскому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146</w:t>
      </w:r>
      <w:r>
        <w:rPr>
          <w:rFonts w:ascii="Times New Roman"/>
          <w:b w:val="false"/>
          <w:i w:val="false"/>
          <w:color w:val="000000"/>
          <w:sz w:val="28"/>
        </w:rPr>
        <w:t xml:space="preserve"> к настоящему приказу;</w:t>
      </w:r>
    </w:p>
    <w:bookmarkEnd w:id="200"/>
    <w:bookmarkStart w:name="z223" w:id="201"/>
    <w:p>
      <w:pPr>
        <w:spacing w:after="0"/>
        <w:ind w:left="0"/>
        <w:jc w:val="both"/>
      </w:pPr>
      <w:r>
        <w:rPr>
          <w:rFonts w:ascii="Times New Roman"/>
          <w:b w:val="false"/>
          <w:i w:val="false"/>
          <w:color w:val="000000"/>
          <w:sz w:val="28"/>
        </w:rPr>
        <w:t xml:space="preserve">
      Положение об Управлении государственных доходов "Морпорт Актау" Департамента государственных доходов по Мангистауской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147</w:t>
      </w:r>
      <w:r>
        <w:rPr>
          <w:rFonts w:ascii="Times New Roman"/>
          <w:b w:val="false"/>
          <w:i w:val="false"/>
          <w:color w:val="000000"/>
          <w:sz w:val="28"/>
        </w:rPr>
        <w:t xml:space="preserve"> к настоящему приказу;</w:t>
      </w:r>
    </w:p>
    <w:bookmarkEnd w:id="201"/>
    <w:bookmarkStart w:name="z224" w:id="202"/>
    <w:p>
      <w:pPr>
        <w:spacing w:after="0"/>
        <w:ind w:left="0"/>
        <w:jc w:val="both"/>
      </w:pPr>
      <w:r>
        <w:rPr>
          <w:rFonts w:ascii="Times New Roman"/>
          <w:b w:val="false"/>
          <w:i w:val="false"/>
          <w:color w:val="000000"/>
          <w:sz w:val="28"/>
        </w:rPr>
        <w:t xml:space="preserve">
      Положение о Департаменте государственных доходов по Павлодарской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148</w:t>
      </w:r>
      <w:r>
        <w:rPr>
          <w:rFonts w:ascii="Times New Roman"/>
          <w:b w:val="false"/>
          <w:i w:val="false"/>
          <w:color w:val="000000"/>
          <w:sz w:val="28"/>
        </w:rPr>
        <w:t xml:space="preserve"> к настоящему приказу;</w:t>
      </w:r>
    </w:p>
    <w:bookmarkEnd w:id="202"/>
    <w:bookmarkStart w:name="z225" w:id="203"/>
    <w:p>
      <w:pPr>
        <w:spacing w:after="0"/>
        <w:ind w:left="0"/>
        <w:jc w:val="both"/>
      </w:pPr>
      <w:r>
        <w:rPr>
          <w:rFonts w:ascii="Times New Roman"/>
          <w:b w:val="false"/>
          <w:i w:val="false"/>
          <w:color w:val="000000"/>
          <w:sz w:val="28"/>
        </w:rPr>
        <w:t xml:space="preserve">
      Положение об Управлении государственных доходов по городу Павлодар Департамента государственных доходов по Павлодарской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149</w:t>
      </w:r>
      <w:r>
        <w:rPr>
          <w:rFonts w:ascii="Times New Roman"/>
          <w:b w:val="false"/>
          <w:i w:val="false"/>
          <w:color w:val="000000"/>
          <w:sz w:val="28"/>
        </w:rPr>
        <w:t xml:space="preserve"> к настоящему приказу;</w:t>
      </w:r>
    </w:p>
    <w:bookmarkEnd w:id="203"/>
    <w:bookmarkStart w:name="z226" w:id="204"/>
    <w:p>
      <w:pPr>
        <w:spacing w:after="0"/>
        <w:ind w:left="0"/>
        <w:jc w:val="both"/>
      </w:pPr>
      <w:r>
        <w:rPr>
          <w:rFonts w:ascii="Times New Roman"/>
          <w:b w:val="false"/>
          <w:i w:val="false"/>
          <w:color w:val="000000"/>
          <w:sz w:val="28"/>
        </w:rPr>
        <w:t xml:space="preserve">
      Положение об Управлении государственных доходов по городу Аксу Департамента государственных доходов по Павлодарской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150</w:t>
      </w:r>
      <w:r>
        <w:rPr>
          <w:rFonts w:ascii="Times New Roman"/>
          <w:b w:val="false"/>
          <w:i w:val="false"/>
          <w:color w:val="000000"/>
          <w:sz w:val="28"/>
        </w:rPr>
        <w:t xml:space="preserve"> к настоящему приказу;</w:t>
      </w:r>
    </w:p>
    <w:bookmarkEnd w:id="204"/>
    <w:bookmarkStart w:name="z227" w:id="205"/>
    <w:p>
      <w:pPr>
        <w:spacing w:after="0"/>
        <w:ind w:left="0"/>
        <w:jc w:val="both"/>
      </w:pPr>
      <w:r>
        <w:rPr>
          <w:rFonts w:ascii="Times New Roman"/>
          <w:b w:val="false"/>
          <w:i w:val="false"/>
          <w:color w:val="000000"/>
          <w:sz w:val="28"/>
        </w:rPr>
        <w:t xml:space="preserve">
      Положение об Управлении государственных доходов по городу Экибастуз Департамента государственных доходов по Павлодарской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151</w:t>
      </w:r>
      <w:r>
        <w:rPr>
          <w:rFonts w:ascii="Times New Roman"/>
          <w:b w:val="false"/>
          <w:i w:val="false"/>
          <w:color w:val="000000"/>
          <w:sz w:val="28"/>
        </w:rPr>
        <w:t xml:space="preserve"> к настоящему приказу;</w:t>
      </w:r>
    </w:p>
    <w:bookmarkEnd w:id="205"/>
    <w:bookmarkStart w:name="z228" w:id="206"/>
    <w:p>
      <w:pPr>
        <w:spacing w:after="0"/>
        <w:ind w:left="0"/>
        <w:jc w:val="both"/>
      </w:pPr>
      <w:r>
        <w:rPr>
          <w:rFonts w:ascii="Times New Roman"/>
          <w:b w:val="false"/>
          <w:i w:val="false"/>
          <w:color w:val="000000"/>
          <w:sz w:val="28"/>
        </w:rPr>
        <w:t xml:space="preserve">
      Положение об Управлении государственных доходов по Актогайскому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152</w:t>
      </w:r>
      <w:r>
        <w:rPr>
          <w:rFonts w:ascii="Times New Roman"/>
          <w:b w:val="false"/>
          <w:i w:val="false"/>
          <w:color w:val="000000"/>
          <w:sz w:val="28"/>
        </w:rPr>
        <w:t xml:space="preserve"> к настоящему приказу;</w:t>
      </w:r>
    </w:p>
    <w:bookmarkEnd w:id="206"/>
    <w:bookmarkStart w:name="z229" w:id="207"/>
    <w:p>
      <w:pPr>
        <w:spacing w:after="0"/>
        <w:ind w:left="0"/>
        <w:jc w:val="both"/>
      </w:pPr>
      <w:r>
        <w:rPr>
          <w:rFonts w:ascii="Times New Roman"/>
          <w:b w:val="false"/>
          <w:i w:val="false"/>
          <w:color w:val="000000"/>
          <w:sz w:val="28"/>
        </w:rPr>
        <w:t xml:space="preserve">
      Положение об Управлении государственных доходов по Баянаульскому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153</w:t>
      </w:r>
      <w:r>
        <w:rPr>
          <w:rFonts w:ascii="Times New Roman"/>
          <w:b w:val="false"/>
          <w:i w:val="false"/>
          <w:color w:val="000000"/>
          <w:sz w:val="28"/>
        </w:rPr>
        <w:t xml:space="preserve"> к настоящему приказу:</w:t>
      </w:r>
    </w:p>
    <w:bookmarkEnd w:id="207"/>
    <w:bookmarkStart w:name="z230" w:id="208"/>
    <w:p>
      <w:pPr>
        <w:spacing w:after="0"/>
        <w:ind w:left="0"/>
        <w:jc w:val="both"/>
      </w:pPr>
      <w:r>
        <w:rPr>
          <w:rFonts w:ascii="Times New Roman"/>
          <w:b w:val="false"/>
          <w:i w:val="false"/>
          <w:color w:val="000000"/>
          <w:sz w:val="28"/>
        </w:rPr>
        <w:t xml:space="preserve">
      Положение об Управлении государственных доходов по Железинскому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154</w:t>
      </w:r>
      <w:r>
        <w:rPr>
          <w:rFonts w:ascii="Times New Roman"/>
          <w:b w:val="false"/>
          <w:i w:val="false"/>
          <w:color w:val="000000"/>
          <w:sz w:val="28"/>
        </w:rPr>
        <w:t xml:space="preserve"> к настоящему приказу;</w:t>
      </w:r>
    </w:p>
    <w:bookmarkEnd w:id="208"/>
    <w:bookmarkStart w:name="z231" w:id="209"/>
    <w:p>
      <w:pPr>
        <w:spacing w:after="0"/>
        <w:ind w:left="0"/>
        <w:jc w:val="both"/>
      </w:pPr>
      <w:r>
        <w:rPr>
          <w:rFonts w:ascii="Times New Roman"/>
          <w:b w:val="false"/>
          <w:i w:val="false"/>
          <w:color w:val="000000"/>
          <w:sz w:val="28"/>
        </w:rPr>
        <w:t xml:space="preserve">
      Положение об Управлении государственных доходов по Иртышскому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155</w:t>
      </w:r>
      <w:r>
        <w:rPr>
          <w:rFonts w:ascii="Times New Roman"/>
          <w:b w:val="false"/>
          <w:i w:val="false"/>
          <w:color w:val="000000"/>
          <w:sz w:val="28"/>
        </w:rPr>
        <w:t xml:space="preserve"> к настоящему приказу;</w:t>
      </w:r>
    </w:p>
    <w:bookmarkEnd w:id="209"/>
    <w:bookmarkStart w:name="z232" w:id="210"/>
    <w:p>
      <w:pPr>
        <w:spacing w:after="0"/>
        <w:ind w:left="0"/>
        <w:jc w:val="both"/>
      </w:pPr>
      <w:r>
        <w:rPr>
          <w:rFonts w:ascii="Times New Roman"/>
          <w:b w:val="false"/>
          <w:i w:val="false"/>
          <w:color w:val="000000"/>
          <w:sz w:val="28"/>
        </w:rPr>
        <w:t xml:space="preserve">
      Положение об Управлении государственных доходов района Тереңкөл Департамента государственных доходов по Павлодарской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156</w:t>
      </w:r>
      <w:r>
        <w:rPr>
          <w:rFonts w:ascii="Times New Roman"/>
          <w:b w:val="false"/>
          <w:i w:val="false"/>
          <w:color w:val="000000"/>
          <w:sz w:val="28"/>
        </w:rPr>
        <w:t xml:space="preserve"> к настоящему приказу;</w:t>
      </w:r>
    </w:p>
    <w:bookmarkEnd w:id="210"/>
    <w:bookmarkStart w:name="z233" w:id="211"/>
    <w:p>
      <w:pPr>
        <w:spacing w:after="0"/>
        <w:ind w:left="0"/>
        <w:jc w:val="both"/>
      </w:pPr>
      <w:r>
        <w:rPr>
          <w:rFonts w:ascii="Times New Roman"/>
          <w:b w:val="false"/>
          <w:i w:val="false"/>
          <w:color w:val="000000"/>
          <w:sz w:val="28"/>
        </w:rPr>
        <w:t xml:space="preserve">
      Положение об Управлении государственных доходов района Аққулы Департамента государственных доходов по Павлодарской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157</w:t>
      </w:r>
      <w:r>
        <w:rPr>
          <w:rFonts w:ascii="Times New Roman"/>
          <w:b w:val="false"/>
          <w:i w:val="false"/>
          <w:color w:val="000000"/>
          <w:sz w:val="28"/>
        </w:rPr>
        <w:t xml:space="preserve"> к настоящему приказу;</w:t>
      </w:r>
    </w:p>
    <w:bookmarkEnd w:id="211"/>
    <w:bookmarkStart w:name="z234" w:id="212"/>
    <w:p>
      <w:pPr>
        <w:spacing w:after="0"/>
        <w:ind w:left="0"/>
        <w:jc w:val="both"/>
      </w:pPr>
      <w:r>
        <w:rPr>
          <w:rFonts w:ascii="Times New Roman"/>
          <w:b w:val="false"/>
          <w:i w:val="false"/>
          <w:color w:val="000000"/>
          <w:sz w:val="28"/>
        </w:rPr>
        <w:t xml:space="preserve">
      Положение об Управлении государственных доходов по Майскому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158</w:t>
      </w:r>
      <w:r>
        <w:rPr>
          <w:rFonts w:ascii="Times New Roman"/>
          <w:b w:val="false"/>
          <w:i w:val="false"/>
          <w:color w:val="000000"/>
          <w:sz w:val="28"/>
        </w:rPr>
        <w:t xml:space="preserve"> к настоящему приказу;</w:t>
      </w:r>
    </w:p>
    <w:bookmarkEnd w:id="212"/>
    <w:bookmarkStart w:name="z235" w:id="213"/>
    <w:p>
      <w:pPr>
        <w:spacing w:after="0"/>
        <w:ind w:left="0"/>
        <w:jc w:val="both"/>
      </w:pPr>
      <w:r>
        <w:rPr>
          <w:rFonts w:ascii="Times New Roman"/>
          <w:b w:val="false"/>
          <w:i w:val="false"/>
          <w:color w:val="000000"/>
          <w:sz w:val="28"/>
        </w:rPr>
        <w:t xml:space="preserve">
      Положение об Управлении государственных доходов по Павлодарскому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159</w:t>
      </w:r>
      <w:r>
        <w:rPr>
          <w:rFonts w:ascii="Times New Roman"/>
          <w:b w:val="false"/>
          <w:i w:val="false"/>
          <w:color w:val="000000"/>
          <w:sz w:val="28"/>
        </w:rPr>
        <w:t xml:space="preserve"> к настоящему приказу;</w:t>
      </w:r>
    </w:p>
    <w:bookmarkEnd w:id="213"/>
    <w:bookmarkStart w:name="z236" w:id="214"/>
    <w:p>
      <w:pPr>
        <w:spacing w:after="0"/>
        <w:ind w:left="0"/>
        <w:jc w:val="both"/>
      </w:pPr>
      <w:r>
        <w:rPr>
          <w:rFonts w:ascii="Times New Roman"/>
          <w:b w:val="false"/>
          <w:i w:val="false"/>
          <w:color w:val="000000"/>
          <w:sz w:val="28"/>
        </w:rPr>
        <w:t xml:space="preserve">
      Положение об Управлении государственных доходов по Успенскому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160</w:t>
      </w:r>
      <w:r>
        <w:rPr>
          <w:rFonts w:ascii="Times New Roman"/>
          <w:b w:val="false"/>
          <w:i w:val="false"/>
          <w:color w:val="000000"/>
          <w:sz w:val="28"/>
        </w:rPr>
        <w:t xml:space="preserve"> к настоящему приказу;</w:t>
      </w:r>
    </w:p>
    <w:bookmarkEnd w:id="214"/>
    <w:bookmarkStart w:name="z237" w:id="215"/>
    <w:p>
      <w:pPr>
        <w:spacing w:after="0"/>
        <w:ind w:left="0"/>
        <w:jc w:val="both"/>
      </w:pPr>
      <w:r>
        <w:rPr>
          <w:rFonts w:ascii="Times New Roman"/>
          <w:b w:val="false"/>
          <w:i w:val="false"/>
          <w:color w:val="000000"/>
          <w:sz w:val="28"/>
        </w:rPr>
        <w:t xml:space="preserve">
      Положение об Управлении государственных доходов по Щербактинскому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161</w:t>
      </w:r>
      <w:r>
        <w:rPr>
          <w:rFonts w:ascii="Times New Roman"/>
          <w:b w:val="false"/>
          <w:i w:val="false"/>
          <w:color w:val="000000"/>
          <w:sz w:val="28"/>
        </w:rPr>
        <w:t xml:space="preserve"> к настоящему приказу;</w:t>
      </w:r>
    </w:p>
    <w:bookmarkEnd w:id="215"/>
    <w:bookmarkStart w:name="z238" w:id="216"/>
    <w:p>
      <w:pPr>
        <w:spacing w:after="0"/>
        <w:ind w:left="0"/>
        <w:jc w:val="both"/>
      </w:pPr>
      <w:r>
        <w:rPr>
          <w:rFonts w:ascii="Times New Roman"/>
          <w:b w:val="false"/>
          <w:i w:val="false"/>
          <w:color w:val="000000"/>
          <w:sz w:val="28"/>
        </w:rPr>
        <w:t xml:space="preserve">
      Положение о Департаменте государственных доходов по Северо-Казахстанской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162</w:t>
      </w:r>
      <w:r>
        <w:rPr>
          <w:rFonts w:ascii="Times New Roman"/>
          <w:b w:val="false"/>
          <w:i w:val="false"/>
          <w:color w:val="000000"/>
          <w:sz w:val="28"/>
        </w:rPr>
        <w:t xml:space="preserve"> к настоящему приказу;</w:t>
      </w:r>
    </w:p>
    <w:bookmarkEnd w:id="216"/>
    <w:bookmarkStart w:name="z239" w:id="217"/>
    <w:p>
      <w:pPr>
        <w:spacing w:after="0"/>
        <w:ind w:left="0"/>
        <w:jc w:val="both"/>
      </w:pPr>
      <w:r>
        <w:rPr>
          <w:rFonts w:ascii="Times New Roman"/>
          <w:b w:val="false"/>
          <w:i w:val="false"/>
          <w:color w:val="000000"/>
          <w:sz w:val="28"/>
        </w:rPr>
        <w:t xml:space="preserve">
      Положение об Управлении государственных доходов по Кызылжарскому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163</w:t>
      </w:r>
      <w:r>
        <w:rPr>
          <w:rFonts w:ascii="Times New Roman"/>
          <w:b w:val="false"/>
          <w:i w:val="false"/>
          <w:color w:val="000000"/>
          <w:sz w:val="28"/>
        </w:rPr>
        <w:t xml:space="preserve"> к настоящему приказу;</w:t>
      </w:r>
    </w:p>
    <w:bookmarkEnd w:id="217"/>
    <w:bookmarkStart w:name="z240" w:id="218"/>
    <w:p>
      <w:pPr>
        <w:spacing w:after="0"/>
        <w:ind w:left="0"/>
        <w:jc w:val="both"/>
      </w:pPr>
      <w:r>
        <w:rPr>
          <w:rFonts w:ascii="Times New Roman"/>
          <w:b w:val="false"/>
          <w:i w:val="false"/>
          <w:color w:val="000000"/>
          <w:sz w:val="28"/>
        </w:rPr>
        <w:t xml:space="preserve">
      Положение об Управлении государственных доходов по району имени Магжана Жумабаева Департамента государственных доходов по Северо-Казахстанской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164</w:t>
      </w:r>
      <w:r>
        <w:rPr>
          <w:rFonts w:ascii="Times New Roman"/>
          <w:b w:val="false"/>
          <w:i w:val="false"/>
          <w:color w:val="000000"/>
          <w:sz w:val="28"/>
        </w:rPr>
        <w:t xml:space="preserve"> к настоящему приказу;</w:t>
      </w:r>
    </w:p>
    <w:bookmarkEnd w:id="218"/>
    <w:bookmarkStart w:name="z241" w:id="219"/>
    <w:p>
      <w:pPr>
        <w:spacing w:after="0"/>
        <w:ind w:left="0"/>
        <w:jc w:val="both"/>
      </w:pPr>
      <w:r>
        <w:rPr>
          <w:rFonts w:ascii="Times New Roman"/>
          <w:b w:val="false"/>
          <w:i w:val="false"/>
          <w:color w:val="000000"/>
          <w:sz w:val="28"/>
        </w:rPr>
        <w:t xml:space="preserve">
      Положение об Управлении государственных доходов по Жамбылскому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165</w:t>
      </w:r>
      <w:r>
        <w:rPr>
          <w:rFonts w:ascii="Times New Roman"/>
          <w:b w:val="false"/>
          <w:i w:val="false"/>
          <w:color w:val="000000"/>
          <w:sz w:val="28"/>
        </w:rPr>
        <w:t xml:space="preserve"> к настоящему приказу;</w:t>
      </w:r>
    </w:p>
    <w:bookmarkEnd w:id="219"/>
    <w:bookmarkStart w:name="z242" w:id="220"/>
    <w:p>
      <w:pPr>
        <w:spacing w:after="0"/>
        <w:ind w:left="0"/>
        <w:jc w:val="both"/>
      </w:pPr>
      <w:r>
        <w:rPr>
          <w:rFonts w:ascii="Times New Roman"/>
          <w:b w:val="false"/>
          <w:i w:val="false"/>
          <w:color w:val="000000"/>
          <w:sz w:val="28"/>
        </w:rPr>
        <w:t xml:space="preserve">
      Положение об Управлении государственных доходов по Есильскому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166</w:t>
      </w:r>
      <w:r>
        <w:rPr>
          <w:rFonts w:ascii="Times New Roman"/>
          <w:b w:val="false"/>
          <w:i w:val="false"/>
          <w:color w:val="000000"/>
          <w:sz w:val="28"/>
        </w:rPr>
        <w:t xml:space="preserve"> к настоящему приказу;</w:t>
      </w:r>
    </w:p>
    <w:bookmarkEnd w:id="220"/>
    <w:bookmarkStart w:name="z243" w:id="221"/>
    <w:p>
      <w:pPr>
        <w:spacing w:after="0"/>
        <w:ind w:left="0"/>
        <w:jc w:val="both"/>
      </w:pPr>
      <w:r>
        <w:rPr>
          <w:rFonts w:ascii="Times New Roman"/>
          <w:b w:val="false"/>
          <w:i w:val="false"/>
          <w:color w:val="000000"/>
          <w:sz w:val="28"/>
        </w:rPr>
        <w:t xml:space="preserve">
      Положение об Управлении государственных доходов по Мамлютскому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167</w:t>
      </w:r>
      <w:r>
        <w:rPr>
          <w:rFonts w:ascii="Times New Roman"/>
          <w:b w:val="false"/>
          <w:i w:val="false"/>
          <w:color w:val="000000"/>
          <w:sz w:val="28"/>
        </w:rPr>
        <w:t xml:space="preserve"> к настоящему приказу;</w:t>
      </w:r>
    </w:p>
    <w:bookmarkEnd w:id="221"/>
    <w:bookmarkStart w:name="z244" w:id="222"/>
    <w:p>
      <w:pPr>
        <w:spacing w:after="0"/>
        <w:ind w:left="0"/>
        <w:jc w:val="both"/>
      </w:pPr>
      <w:r>
        <w:rPr>
          <w:rFonts w:ascii="Times New Roman"/>
          <w:b w:val="false"/>
          <w:i w:val="false"/>
          <w:color w:val="000000"/>
          <w:sz w:val="28"/>
        </w:rPr>
        <w:t xml:space="preserve">
      Положение об Управлении государственных доходов по району Шал акына Департамента государственных доходов по Северо-Казахстанской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168</w:t>
      </w:r>
      <w:r>
        <w:rPr>
          <w:rFonts w:ascii="Times New Roman"/>
          <w:b w:val="false"/>
          <w:i w:val="false"/>
          <w:color w:val="000000"/>
          <w:sz w:val="28"/>
        </w:rPr>
        <w:t xml:space="preserve"> к настоящему приказу;</w:t>
      </w:r>
    </w:p>
    <w:bookmarkEnd w:id="222"/>
    <w:bookmarkStart w:name="z245" w:id="223"/>
    <w:p>
      <w:pPr>
        <w:spacing w:after="0"/>
        <w:ind w:left="0"/>
        <w:jc w:val="both"/>
      </w:pPr>
      <w:r>
        <w:rPr>
          <w:rFonts w:ascii="Times New Roman"/>
          <w:b w:val="false"/>
          <w:i w:val="false"/>
          <w:color w:val="000000"/>
          <w:sz w:val="28"/>
        </w:rPr>
        <w:t xml:space="preserve">
      Положение об Управлении государственных доходов по Аккайынскому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169</w:t>
      </w:r>
      <w:r>
        <w:rPr>
          <w:rFonts w:ascii="Times New Roman"/>
          <w:b w:val="false"/>
          <w:i w:val="false"/>
          <w:color w:val="000000"/>
          <w:sz w:val="28"/>
        </w:rPr>
        <w:t xml:space="preserve"> к настоящему приказу;</w:t>
      </w:r>
    </w:p>
    <w:bookmarkEnd w:id="223"/>
    <w:bookmarkStart w:name="z246" w:id="224"/>
    <w:p>
      <w:pPr>
        <w:spacing w:after="0"/>
        <w:ind w:left="0"/>
        <w:jc w:val="both"/>
      </w:pPr>
      <w:r>
        <w:rPr>
          <w:rFonts w:ascii="Times New Roman"/>
          <w:b w:val="false"/>
          <w:i w:val="false"/>
          <w:color w:val="000000"/>
          <w:sz w:val="28"/>
        </w:rPr>
        <w:t xml:space="preserve">
      Положение об Управлении государственных доходов по Тимирязевскому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170</w:t>
      </w:r>
      <w:r>
        <w:rPr>
          <w:rFonts w:ascii="Times New Roman"/>
          <w:b w:val="false"/>
          <w:i w:val="false"/>
          <w:color w:val="000000"/>
          <w:sz w:val="28"/>
        </w:rPr>
        <w:t xml:space="preserve"> к настоящему приказу;</w:t>
      </w:r>
    </w:p>
    <w:bookmarkEnd w:id="224"/>
    <w:bookmarkStart w:name="z247" w:id="225"/>
    <w:p>
      <w:pPr>
        <w:spacing w:after="0"/>
        <w:ind w:left="0"/>
        <w:jc w:val="both"/>
      </w:pPr>
      <w:r>
        <w:rPr>
          <w:rFonts w:ascii="Times New Roman"/>
          <w:b w:val="false"/>
          <w:i w:val="false"/>
          <w:color w:val="000000"/>
          <w:sz w:val="28"/>
        </w:rPr>
        <w:t xml:space="preserve">
      Положение об Управлении государственных доходов по Айыртаускому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171</w:t>
      </w:r>
      <w:r>
        <w:rPr>
          <w:rFonts w:ascii="Times New Roman"/>
          <w:b w:val="false"/>
          <w:i w:val="false"/>
          <w:color w:val="000000"/>
          <w:sz w:val="28"/>
        </w:rPr>
        <w:t xml:space="preserve"> к настоящему приказу;</w:t>
      </w:r>
    </w:p>
    <w:bookmarkEnd w:id="225"/>
    <w:bookmarkStart w:name="z248" w:id="226"/>
    <w:p>
      <w:pPr>
        <w:spacing w:after="0"/>
        <w:ind w:left="0"/>
        <w:jc w:val="both"/>
      </w:pPr>
      <w:r>
        <w:rPr>
          <w:rFonts w:ascii="Times New Roman"/>
          <w:b w:val="false"/>
          <w:i w:val="false"/>
          <w:color w:val="000000"/>
          <w:sz w:val="28"/>
        </w:rPr>
        <w:t xml:space="preserve">
      Положение об Управлении государственных доходов по Акжарскому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172</w:t>
      </w:r>
      <w:r>
        <w:rPr>
          <w:rFonts w:ascii="Times New Roman"/>
          <w:b w:val="false"/>
          <w:i w:val="false"/>
          <w:color w:val="000000"/>
          <w:sz w:val="28"/>
        </w:rPr>
        <w:t xml:space="preserve"> к настоящему приказу;</w:t>
      </w:r>
    </w:p>
    <w:bookmarkEnd w:id="226"/>
    <w:bookmarkStart w:name="z249" w:id="227"/>
    <w:p>
      <w:pPr>
        <w:spacing w:after="0"/>
        <w:ind w:left="0"/>
        <w:jc w:val="both"/>
      </w:pPr>
      <w:r>
        <w:rPr>
          <w:rFonts w:ascii="Times New Roman"/>
          <w:b w:val="false"/>
          <w:i w:val="false"/>
          <w:color w:val="000000"/>
          <w:sz w:val="28"/>
        </w:rPr>
        <w:t xml:space="preserve">
      Положение об Управлении государственных доходов по Тайыншинскому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173</w:t>
      </w:r>
      <w:r>
        <w:rPr>
          <w:rFonts w:ascii="Times New Roman"/>
          <w:b w:val="false"/>
          <w:i w:val="false"/>
          <w:color w:val="000000"/>
          <w:sz w:val="28"/>
        </w:rPr>
        <w:t xml:space="preserve"> к настоящему приказу;</w:t>
      </w:r>
    </w:p>
    <w:bookmarkEnd w:id="227"/>
    <w:bookmarkStart w:name="z250" w:id="228"/>
    <w:p>
      <w:pPr>
        <w:spacing w:after="0"/>
        <w:ind w:left="0"/>
        <w:jc w:val="both"/>
      </w:pPr>
      <w:r>
        <w:rPr>
          <w:rFonts w:ascii="Times New Roman"/>
          <w:b w:val="false"/>
          <w:i w:val="false"/>
          <w:color w:val="000000"/>
          <w:sz w:val="28"/>
        </w:rPr>
        <w:t xml:space="preserve">
      Положение об Управлении государственных доходов по Уалихановскому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174</w:t>
      </w:r>
      <w:r>
        <w:rPr>
          <w:rFonts w:ascii="Times New Roman"/>
          <w:b w:val="false"/>
          <w:i w:val="false"/>
          <w:color w:val="000000"/>
          <w:sz w:val="28"/>
        </w:rPr>
        <w:t xml:space="preserve"> к настоящему приказу;</w:t>
      </w:r>
    </w:p>
    <w:bookmarkEnd w:id="228"/>
    <w:bookmarkStart w:name="z251" w:id="229"/>
    <w:p>
      <w:pPr>
        <w:spacing w:after="0"/>
        <w:ind w:left="0"/>
        <w:jc w:val="both"/>
      </w:pPr>
      <w:r>
        <w:rPr>
          <w:rFonts w:ascii="Times New Roman"/>
          <w:b w:val="false"/>
          <w:i w:val="false"/>
          <w:color w:val="000000"/>
          <w:sz w:val="28"/>
        </w:rPr>
        <w:t xml:space="preserve">
      Положение об Управлении государственных доходов по району- имени Габита Мусрепова Департамента государственных доходов по Северо-Казахстанской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175</w:t>
      </w:r>
      <w:r>
        <w:rPr>
          <w:rFonts w:ascii="Times New Roman"/>
          <w:b w:val="false"/>
          <w:i w:val="false"/>
          <w:color w:val="000000"/>
          <w:sz w:val="28"/>
        </w:rPr>
        <w:t xml:space="preserve"> к настоящему приказу;</w:t>
      </w:r>
    </w:p>
    <w:bookmarkEnd w:id="229"/>
    <w:bookmarkStart w:name="z252" w:id="230"/>
    <w:p>
      <w:pPr>
        <w:spacing w:after="0"/>
        <w:ind w:left="0"/>
        <w:jc w:val="both"/>
      </w:pPr>
      <w:r>
        <w:rPr>
          <w:rFonts w:ascii="Times New Roman"/>
          <w:b w:val="false"/>
          <w:i w:val="false"/>
          <w:color w:val="000000"/>
          <w:sz w:val="28"/>
        </w:rPr>
        <w:t xml:space="preserve">
      Положение об Управлении государственных доходов по городу Петропавловск Департамента государственных доходов по Северо-Казахстанской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176</w:t>
      </w:r>
      <w:r>
        <w:rPr>
          <w:rFonts w:ascii="Times New Roman"/>
          <w:b w:val="false"/>
          <w:i w:val="false"/>
          <w:color w:val="000000"/>
          <w:sz w:val="28"/>
        </w:rPr>
        <w:t xml:space="preserve"> к настоящему приказу;</w:t>
      </w:r>
    </w:p>
    <w:bookmarkEnd w:id="230"/>
    <w:bookmarkStart w:name="z253" w:id="231"/>
    <w:p>
      <w:pPr>
        <w:spacing w:after="0"/>
        <w:ind w:left="0"/>
        <w:jc w:val="both"/>
      </w:pPr>
      <w:r>
        <w:rPr>
          <w:rFonts w:ascii="Times New Roman"/>
          <w:b w:val="false"/>
          <w:i w:val="false"/>
          <w:color w:val="000000"/>
          <w:sz w:val="28"/>
        </w:rPr>
        <w:t xml:space="preserve">
      Положение о Департаменте государственных доходов по Туркестанской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177</w:t>
      </w:r>
      <w:r>
        <w:rPr>
          <w:rFonts w:ascii="Times New Roman"/>
          <w:b w:val="false"/>
          <w:i w:val="false"/>
          <w:color w:val="000000"/>
          <w:sz w:val="28"/>
        </w:rPr>
        <w:t xml:space="preserve"> к настоящему приказу;</w:t>
      </w:r>
    </w:p>
    <w:bookmarkEnd w:id="231"/>
    <w:bookmarkStart w:name="z254" w:id="232"/>
    <w:p>
      <w:pPr>
        <w:spacing w:after="0"/>
        <w:ind w:left="0"/>
        <w:jc w:val="both"/>
      </w:pPr>
      <w:r>
        <w:rPr>
          <w:rFonts w:ascii="Times New Roman"/>
          <w:b w:val="false"/>
          <w:i w:val="false"/>
          <w:color w:val="000000"/>
          <w:sz w:val="28"/>
        </w:rPr>
        <w:t xml:space="preserve">
      Положение об Управлении государственных доходов по городу Арыс Департамента государственных доходов по Туркестанской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178</w:t>
      </w:r>
      <w:r>
        <w:rPr>
          <w:rFonts w:ascii="Times New Roman"/>
          <w:b w:val="false"/>
          <w:i w:val="false"/>
          <w:color w:val="000000"/>
          <w:sz w:val="28"/>
        </w:rPr>
        <w:t xml:space="preserve"> к настоящему приказу;</w:t>
      </w:r>
    </w:p>
    <w:bookmarkEnd w:id="232"/>
    <w:bookmarkStart w:name="z255" w:id="233"/>
    <w:p>
      <w:pPr>
        <w:spacing w:after="0"/>
        <w:ind w:left="0"/>
        <w:jc w:val="both"/>
      </w:pPr>
      <w:r>
        <w:rPr>
          <w:rFonts w:ascii="Times New Roman"/>
          <w:b w:val="false"/>
          <w:i w:val="false"/>
          <w:color w:val="000000"/>
          <w:sz w:val="28"/>
        </w:rPr>
        <w:t xml:space="preserve">
      Положение об Управлении государственных доходов по городу Кентау Департамента государственных доходов по Туркестанской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179</w:t>
      </w:r>
      <w:r>
        <w:rPr>
          <w:rFonts w:ascii="Times New Roman"/>
          <w:b w:val="false"/>
          <w:i w:val="false"/>
          <w:color w:val="000000"/>
          <w:sz w:val="28"/>
        </w:rPr>
        <w:t xml:space="preserve"> к настоящему приказу;</w:t>
      </w:r>
    </w:p>
    <w:bookmarkEnd w:id="233"/>
    <w:bookmarkStart w:name="z256" w:id="234"/>
    <w:p>
      <w:pPr>
        <w:spacing w:after="0"/>
        <w:ind w:left="0"/>
        <w:jc w:val="both"/>
      </w:pPr>
      <w:r>
        <w:rPr>
          <w:rFonts w:ascii="Times New Roman"/>
          <w:b w:val="false"/>
          <w:i w:val="false"/>
          <w:color w:val="000000"/>
          <w:sz w:val="28"/>
        </w:rPr>
        <w:t xml:space="preserve">
      Положение об Управлении государственных доходов по городу Туркестан Департамента государственных доходов по Туркестанской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180</w:t>
      </w:r>
      <w:r>
        <w:rPr>
          <w:rFonts w:ascii="Times New Roman"/>
          <w:b w:val="false"/>
          <w:i w:val="false"/>
          <w:color w:val="000000"/>
          <w:sz w:val="28"/>
        </w:rPr>
        <w:t xml:space="preserve"> к настоящему приказу;</w:t>
      </w:r>
    </w:p>
    <w:bookmarkEnd w:id="234"/>
    <w:bookmarkStart w:name="z257" w:id="235"/>
    <w:p>
      <w:pPr>
        <w:spacing w:after="0"/>
        <w:ind w:left="0"/>
        <w:jc w:val="both"/>
      </w:pPr>
      <w:r>
        <w:rPr>
          <w:rFonts w:ascii="Times New Roman"/>
          <w:b w:val="false"/>
          <w:i w:val="false"/>
          <w:color w:val="000000"/>
          <w:sz w:val="28"/>
        </w:rPr>
        <w:t xml:space="preserve">
      Положение об Управлении государственных доходов по Байдибекскому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181</w:t>
      </w:r>
      <w:r>
        <w:rPr>
          <w:rFonts w:ascii="Times New Roman"/>
          <w:b w:val="false"/>
          <w:i w:val="false"/>
          <w:color w:val="000000"/>
          <w:sz w:val="28"/>
        </w:rPr>
        <w:t xml:space="preserve"> к настоящему приказу;</w:t>
      </w:r>
    </w:p>
    <w:bookmarkEnd w:id="235"/>
    <w:bookmarkStart w:name="z258" w:id="236"/>
    <w:p>
      <w:pPr>
        <w:spacing w:after="0"/>
        <w:ind w:left="0"/>
        <w:jc w:val="both"/>
      </w:pPr>
      <w:r>
        <w:rPr>
          <w:rFonts w:ascii="Times New Roman"/>
          <w:b w:val="false"/>
          <w:i w:val="false"/>
          <w:color w:val="000000"/>
          <w:sz w:val="28"/>
        </w:rPr>
        <w:t xml:space="preserve">
      Положение об Управлении государственных доходов по Ордабасинскому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182</w:t>
      </w:r>
      <w:r>
        <w:rPr>
          <w:rFonts w:ascii="Times New Roman"/>
          <w:b w:val="false"/>
          <w:i w:val="false"/>
          <w:color w:val="000000"/>
          <w:sz w:val="28"/>
        </w:rPr>
        <w:t xml:space="preserve"> к настоящему приказу;</w:t>
      </w:r>
    </w:p>
    <w:bookmarkEnd w:id="236"/>
    <w:bookmarkStart w:name="z259" w:id="237"/>
    <w:p>
      <w:pPr>
        <w:spacing w:after="0"/>
        <w:ind w:left="0"/>
        <w:jc w:val="both"/>
      </w:pPr>
      <w:r>
        <w:rPr>
          <w:rFonts w:ascii="Times New Roman"/>
          <w:b w:val="false"/>
          <w:i w:val="false"/>
          <w:color w:val="000000"/>
          <w:sz w:val="28"/>
        </w:rPr>
        <w:t xml:space="preserve">
      Положение об Управлении государственных доходов по Мактааральскому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183</w:t>
      </w:r>
      <w:r>
        <w:rPr>
          <w:rFonts w:ascii="Times New Roman"/>
          <w:b w:val="false"/>
          <w:i w:val="false"/>
          <w:color w:val="000000"/>
          <w:sz w:val="28"/>
        </w:rPr>
        <w:t xml:space="preserve"> к настоящему приказу;</w:t>
      </w:r>
    </w:p>
    <w:bookmarkEnd w:id="237"/>
    <w:bookmarkStart w:name="z260" w:id="238"/>
    <w:p>
      <w:pPr>
        <w:spacing w:after="0"/>
        <w:ind w:left="0"/>
        <w:jc w:val="both"/>
      </w:pPr>
      <w:r>
        <w:rPr>
          <w:rFonts w:ascii="Times New Roman"/>
          <w:b w:val="false"/>
          <w:i w:val="false"/>
          <w:color w:val="000000"/>
          <w:sz w:val="28"/>
        </w:rPr>
        <w:t xml:space="preserve">
      Положение об Управлении государственных доходов по Жетысайскому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184</w:t>
      </w:r>
      <w:r>
        <w:rPr>
          <w:rFonts w:ascii="Times New Roman"/>
          <w:b w:val="false"/>
          <w:i w:val="false"/>
          <w:color w:val="000000"/>
          <w:sz w:val="28"/>
        </w:rPr>
        <w:t xml:space="preserve"> к настоящему приказу;</w:t>
      </w:r>
    </w:p>
    <w:bookmarkEnd w:id="238"/>
    <w:bookmarkStart w:name="z261" w:id="239"/>
    <w:p>
      <w:pPr>
        <w:spacing w:after="0"/>
        <w:ind w:left="0"/>
        <w:jc w:val="both"/>
      </w:pPr>
      <w:r>
        <w:rPr>
          <w:rFonts w:ascii="Times New Roman"/>
          <w:b w:val="false"/>
          <w:i w:val="false"/>
          <w:color w:val="000000"/>
          <w:sz w:val="28"/>
        </w:rPr>
        <w:t xml:space="preserve">
      Положение об Управлении государственных доходов по Отрарскому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185</w:t>
      </w:r>
      <w:r>
        <w:rPr>
          <w:rFonts w:ascii="Times New Roman"/>
          <w:b w:val="false"/>
          <w:i w:val="false"/>
          <w:color w:val="000000"/>
          <w:sz w:val="28"/>
        </w:rPr>
        <w:t xml:space="preserve"> к настоящему приказу;</w:t>
      </w:r>
    </w:p>
    <w:bookmarkEnd w:id="239"/>
    <w:bookmarkStart w:name="z262" w:id="240"/>
    <w:p>
      <w:pPr>
        <w:spacing w:after="0"/>
        <w:ind w:left="0"/>
        <w:jc w:val="both"/>
      </w:pPr>
      <w:r>
        <w:rPr>
          <w:rFonts w:ascii="Times New Roman"/>
          <w:b w:val="false"/>
          <w:i w:val="false"/>
          <w:color w:val="000000"/>
          <w:sz w:val="28"/>
        </w:rPr>
        <w:t xml:space="preserve">
      Положение об Управлении государственных доходов по Казгуртскому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186</w:t>
      </w:r>
      <w:r>
        <w:rPr>
          <w:rFonts w:ascii="Times New Roman"/>
          <w:b w:val="false"/>
          <w:i w:val="false"/>
          <w:color w:val="000000"/>
          <w:sz w:val="28"/>
        </w:rPr>
        <w:t xml:space="preserve"> к настоящему приказу;</w:t>
      </w:r>
    </w:p>
    <w:bookmarkEnd w:id="240"/>
    <w:bookmarkStart w:name="z263" w:id="241"/>
    <w:p>
      <w:pPr>
        <w:spacing w:after="0"/>
        <w:ind w:left="0"/>
        <w:jc w:val="both"/>
      </w:pPr>
      <w:r>
        <w:rPr>
          <w:rFonts w:ascii="Times New Roman"/>
          <w:b w:val="false"/>
          <w:i w:val="false"/>
          <w:color w:val="000000"/>
          <w:sz w:val="28"/>
        </w:rPr>
        <w:t xml:space="preserve">
      Положение об Управлении государственных доходов по Толебийскому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187</w:t>
      </w:r>
      <w:r>
        <w:rPr>
          <w:rFonts w:ascii="Times New Roman"/>
          <w:b w:val="false"/>
          <w:i w:val="false"/>
          <w:color w:val="000000"/>
          <w:sz w:val="28"/>
        </w:rPr>
        <w:t xml:space="preserve"> к настоящему приказу;</w:t>
      </w:r>
    </w:p>
    <w:bookmarkEnd w:id="241"/>
    <w:bookmarkStart w:name="z264" w:id="242"/>
    <w:p>
      <w:pPr>
        <w:spacing w:after="0"/>
        <w:ind w:left="0"/>
        <w:jc w:val="both"/>
      </w:pPr>
      <w:r>
        <w:rPr>
          <w:rFonts w:ascii="Times New Roman"/>
          <w:b w:val="false"/>
          <w:i w:val="false"/>
          <w:color w:val="000000"/>
          <w:sz w:val="28"/>
        </w:rPr>
        <w:t xml:space="preserve">
      Положение об Управлении государственных доходов по Сайрамскому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188</w:t>
      </w:r>
      <w:r>
        <w:rPr>
          <w:rFonts w:ascii="Times New Roman"/>
          <w:b w:val="false"/>
          <w:i w:val="false"/>
          <w:color w:val="000000"/>
          <w:sz w:val="28"/>
        </w:rPr>
        <w:t xml:space="preserve"> к настоящему приказу;</w:t>
      </w:r>
    </w:p>
    <w:bookmarkEnd w:id="242"/>
    <w:bookmarkStart w:name="z265" w:id="243"/>
    <w:p>
      <w:pPr>
        <w:spacing w:after="0"/>
        <w:ind w:left="0"/>
        <w:jc w:val="both"/>
      </w:pPr>
      <w:r>
        <w:rPr>
          <w:rFonts w:ascii="Times New Roman"/>
          <w:b w:val="false"/>
          <w:i w:val="false"/>
          <w:color w:val="000000"/>
          <w:sz w:val="28"/>
        </w:rPr>
        <w:t xml:space="preserve">
      Положение об Управлении государственных доходов по Сарыагашскому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189</w:t>
      </w:r>
      <w:r>
        <w:rPr>
          <w:rFonts w:ascii="Times New Roman"/>
          <w:b w:val="false"/>
          <w:i w:val="false"/>
          <w:color w:val="000000"/>
          <w:sz w:val="28"/>
        </w:rPr>
        <w:t xml:space="preserve"> к настоящему приказу;</w:t>
      </w:r>
    </w:p>
    <w:bookmarkEnd w:id="243"/>
    <w:bookmarkStart w:name="z266" w:id="244"/>
    <w:p>
      <w:pPr>
        <w:spacing w:after="0"/>
        <w:ind w:left="0"/>
        <w:jc w:val="both"/>
      </w:pPr>
      <w:r>
        <w:rPr>
          <w:rFonts w:ascii="Times New Roman"/>
          <w:b w:val="false"/>
          <w:i w:val="false"/>
          <w:color w:val="000000"/>
          <w:sz w:val="28"/>
        </w:rPr>
        <w:t xml:space="preserve">
      Положение об Управлении государственных доходов по Келесскому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190</w:t>
      </w:r>
      <w:r>
        <w:rPr>
          <w:rFonts w:ascii="Times New Roman"/>
          <w:b w:val="false"/>
          <w:i w:val="false"/>
          <w:color w:val="000000"/>
          <w:sz w:val="28"/>
        </w:rPr>
        <w:t xml:space="preserve"> к настоящему приказу;</w:t>
      </w:r>
    </w:p>
    <w:bookmarkEnd w:id="244"/>
    <w:bookmarkStart w:name="z267" w:id="245"/>
    <w:p>
      <w:pPr>
        <w:spacing w:after="0"/>
        <w:ind w:left="0"/>
        <w:jc w:val="both"/>
      </w:pPr>
      <w:r>
        <w:rPr>
          <w:rFonts w:ascii="Times New Roman"/>
          <w:b w:val="false"/>
          <w:i w:val="false"/>
          <w:color w:val="000000"/>
          <w:sz w:val="28"/>
        </w:rPr>
        <w:t xml:space="preserve">
      Положение об Управлении государственных доходов по Сузакскому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191</w:t>
      </w:r>
      <w:r>
        <w:rPr>
          <w:rFonts w:ascii="Times New Roman"/>
          <w:b w:val="false"/>
          <w:i w:val="false"/>
          <w:color w:val="000000"/>
          <w:sz w:val="28"/>
        </w:rPr>
        <w:t xml:space="preserve"> к настоящему приказу;</w:t>
      </w:r>
    </w:p>
    <w:bookmarkEnd w:id="245"/>
    <w:bookmarkStart w:name="z268" w:id="246"/>
    <w:p>
      <w:pPr>
        <w:spacing w:after="0"/>
        <w:ind w:left="0"/>
        <w:jc w:val="both"/>
      </w:pPr>
      <w:r>
        <w:rPr>
          <w:rFonts w:ascii="Times New Roman"/>
          <w:b w:val="false"/>
          <w:i w:val="false"/>
          <w:color w:val="000000"/>
          <w:sz w:val="28"/>
        </w:rPr>
        <w:t xml:space="preserve">
      Положение об Управлении государственных доходов по Тюлькубасскому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192</w:t>
      </w:r>
      <w:r>
        <w:rPr>
          <w:rFonts w:ascii="Times New Roman"/>
          <w:b w:val="false"/>
          <w:i w:val="false"/>
          <w:color w:val="000000"/>
          <w:sz w:val="28"/>
        </w:rPr>
        <w:t xml:space="preserve"> к настоящему приказу;</w:t>
      </w:r>
    </w:p>
    <w:bookmarkEnd w:id="246"/>
    <w:bookmarkStart w:name="z269" w:id="247"/>
    <w:p>
      <w:pPr>
        <w:spacing w:after="0"/>
        <w:ind w:left="0"/>
        <w:jc w:val="both"/>
      </w:pPr>
      <w:r>
        <w:rPr>
          <w:rFonts w:ascii="Times New Roman"/>
          <w:b w:val="false"/>
          <w:i w:val="false"/>
          <w:color w:val="000000"/>
          <w:sz w:val="28"/>
        </w:rPr>
        <w:t xml:space="preserve">
      Положение об Управлении государственных доходов по Шардаринскому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193</w:t>
      </w:r>
      <w:r>
        <w:rPr>
          <w:rFonts w:ascii="Times New Roman"/>
          <w:b w:val="false"/>
          <w:i w:val="false"/>
          <w:color w:val="000000"/>
          <w:sz w:val="28"/>
        </w:rPr>
        <w:t xml:space="preserve"> к настоящему приказу;</w:t>
      </w:r>
    </w:p>
    <w:bookmarkEnd w:id="247"/>
    <w:bookmarkStart w:name="z270" w:id="248"/>
    <w:p>
      <w:pPr>
        <w:spacing w:after="0"/>
        <w:ind w:left="0"/>
        <w:jc w:val="both"/>
      </w:pPr>
      <w:r>
        <w:rPr>
          <w:rFonts w:ascii="Times New Roman"/>
          <w:b w:val="false"/>
          <w:i w:val="false"/>
          <w:color w:val="000000"/>
          <w:sz w:val="28"/>
        </w:rPr>
        <w:t xml:space="preserve">
      Положение об Управлении государственных доходов по Сауранскому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194</w:t>
      </w:r>
      <w:r>
        <w:rPr>
          <w:rFonts w:ascii="Times New Roman"/>
          <w:b w:val="false"/>
          <w:i w:val="false"/>
          <w:color w:val="000000"/>
          <w:sz w:val="28"/>
        </w:rPr>
        <w:t xml:space="preserve"> к настоящему приказу;</w:t>
      </w:r>
    </w:p>
    <w:bookmarkEnd w:id="248"/>
    <w:bookmarkStart w:name="z271" w:id="249"/>
    <w:p>
      <w:pPr>
        <w:spacing w:after="0"/>
        <w:ind w:left="0"/>
        <w:jc w:val="both"/>
      </w:pPr>
      <w:r>
        <w:rPr>
          <w:rFonts w:ascii="Times New Roman"/>
          <w:b w:val="false"/>
          <w:i w:val="false"/>
          <w:color w:val="000000"/>
          <w:sz w:val="28"/>
        </w:rPr>
        <w:t xml:space="preserve">
      Положение о Департаменте государственных доходов по городу Нур-Султану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195</w:t>
      </w:r>
      <w:r>
        <w:rPr>
          <w:rFonts w:ascii="Times New Roman"/>
          <w:b w:val="false"/>
          <w:i w:val="false"/>
          <w:color w:val="000000"/>
          <w:sz w:val="28"/>
        </w:rPr>
        <w:t xml:space="preserve"> к настоящему приказу;</w:t>
      </w:r>
    </w:p>
    <w:bookmarkEnd w:id="249"/>
    <w:bookmarkStart w:name="z272" w:id="250"/>
    <w:p>
      <w:pPr>
        <w:spacing w:after="0"/>
        <w:ind w:left="0"/>
        <w:jc w:val="both"/>
      </w:pPr>
      <w:r>
        <w:rPr>
          <w:rFonts w:ascii="Times New Roman"/>
          <w:b w:val="false"/>
          <w:i w:val="false"/>
          <w:color w:val="000000"/>
          <w:sz w:val="28"/>
        </w:rPr>
        <w:t xml:space="preserve">
      Положение об Управлении государственных доходов по Алматинскому району Департамента государственных доходов по городу Нур-Султану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196</w:t>
      </w:r>
      <w:r>
        <w:rPr>
          <w:rFonts w:ascii="Times New Roman"/>
          <w:b w:val="false"/>
          <w:i w:val="false"/>
          <w:color w:val="000000"/>
          <w:sz w:val="28"/>
        </w:rPr>
        <w:t xml:space="preserve"> к настоящему приказу;</w:t>
      </w:r>
    </w:p>
    <w:bookmarkEnd w:id="250"/>
    <w:bookmarkStart w:name="z273" w:id="251"/>
    <w:p>
      <w:pPr>
        <w:spacing w:after="0"/>
        <w:ind w:left="0"/>
        <w:jc w:val="both"/>
      </w:pPr>
      <w:r>
        <w:rPr>
          <w:rFonts w:ascii="Times New Roman"/>
          <w:b w:val="false"/>
          <w:i w:val="false"/>
          <w:color w:val="000000"/>
          <w:sz w:val="28"/>
        </w:rPr>
        <w:t xml:space="preserve">
      Положение об Управлении государственных доходов по Сарыаркинскому району Департамента государственных доходов по городу Нур-Султану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197</w:t>
      </w:r>
      <w:r>
        <w:rPr>
          <w:rFonts w:ascii="Times New Roman"/>
          <w:b w:val="false"/>
          <w:i w:val="false"/>
          <w:color w:val="000000"/>
          <w:sz w:val="28"/>
        </w:rPr>
        <w:t xml:space="preserve"> к настоящему приказу;</w:t>
      </w:r>
    </w:p>
    <w:bookmarkEnd w:id="251"/>
    <w:bookmarkStart w:name="z274" w:id="252"/>
    <w:p>
      <w:pPr>
        <w:spacing w:after="0"/>
        <w:ind w:left="0"/>
        <w:jc w:val="both"/>
      </w:pPr>
      <w:r>
        <w:rPr>
          <w:rFonts w:ascii="Times New Roman"/>
          <w:b w:val="false"/>
          <w:i w:val="false"/>
          <w:color w:val="000000"/>
          <w:sz w:val="28"/>
        </w:rPr>
        <w:t xml:space="preserve">
      Положение об Управлении государственных доходов по Есильскому району Департамента государственных доходов по городу Нур-Султану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198</w:t>
      </w:r>
      <w:r>
        <w:rPr>
          <w:rFonts w:ascii="Times New Roman"/>
          <w:b w:val="false"/>
          <w:i w:val="false"/>
          <w:color w:val="000000"/>
          <w:sz w:val="28"/>
        </w:rPr>
        <w:t xml:space="preserve"> к настоящему приказу;</w:t>
      </w:r>
    </w:p>
    <w:bookmarkEnd w:id="252"/>
    <w:bookmarkStart w:name="z275" w:id="253"/>
    <w:p>
      <w:pPr>
        <w:spacing w:after="0"/>
        <w:ind w:left="0"/>
        <w:jc w:val="both"/>
      </w:pPr>
      <w:r>
        <w:rPr>
          <w:rFonts w:ascii="Times New Roman"/>
          <w:b w:val="false"/>
          <w:i w:val="false"/>
          <w:color w:val="000000"/>
          <w:sz w:val="28"/>
        </w:rPr>
        <w:t xml:space="preserve">
      Положение об Управлении государственных доходов "Астана - жаңа қала" Департамента государственных доходов по городу Нур-Султану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199</w:t>
      </w:r>
      <w:r>
        <w:rPr>
          <w:rFonts w:ascii="Times New Roman"/>
          <w:b w:val="false"/>
          <w:i w:val="false"/>
          <w:color w:val="000000"/>
          <w:sz w:val="28"/>
        </w:rPr>
        <w:t xml:space="preserve"> к настоящему приказу;</w:t>
      </w:r>
    </w:p>
    <w:bookmarkEnd w:id="253"/>
    <w:bookmarkStart w:name="z276" w:id="254"/>
    <w:p>
      <w:pPr>
        <w:spacing w:after="0"/>
        <w:ind w:left="0"/>
        <w:jc w:val="both"/>
      </w:pPr>
      <w:r>
        <w:rPr>
          <w:rFonts w:ascii="Times New Roman"/>
          <w:b w:val="false"/>
          <w:i w:val="false"/>
          <w:color w:val="000000"/>
          <w:sz w:val="28"/>
        </w:rPr>
        <w:t xml:space="preserve">
      Положение об Управлении государственных доходов по району Байқоңыр Департамента государственных доходов по городу Нур-Султану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200</w:t>
      </w:r>
      <w:r>
        <w:rPr>
          <w:rFonts w:ascii="Times New Roman"/>
          <w:b w:val="false"/>
          <w:i w:val="false"/>
          <w:color w:val="000000"/>
          <w:sz w:val="28"/>
        </w:rPr>
        <w:t xml:space="preserve"> к настоящему приказу;</w:t>
      </w:r>
    </w:p>
    <w:bookmarkEnd w:id="254"/>
    <w:bookmarkStart w:name="z277" w:id="255"/>
    <w:p>
      <w:pPr>
        <w:spacing w:after="0"/>
        <w:ind w:left="0"/>
        <w:jc w:val="both"/>
      </w:pPr>
      <w:r>
        <w:rPr>
          <w:rFonts w:ascii="Times New Roman"/>
          <w:b w:val="false"/>
          <w:i w:val="false"/>
          <w:color w:val="000000"/>
          <w:sz w:val="28"/>
        </w:rPr>
        <w:t xml:space="preserve">
      Положение о Департаменте государственных доходов по городу Алматы Комитета государственных доходов Министерства финансов Республики, утвержденное настоящим приказом, изложить в новой редакции согласно </w:t>
      </w:r>
      <w:r>
        <w:rPr>
          <w:rFonts w:ascii="Times New Roman"/>
          <w:b w:val="false"/>
          <w:i w:val="false"/>
          <w:color w:val="000000"/>
          <w:sz w:val="28"/>
        </w:rPr>
        <w:t>приложению 201</w:t>
      </w:r>
      <w:r>
        <w:rPr>
          <w:rFonts w:ascii="Times New Roman"/>
          <w:b w:val="false"/>
          <w:i w:val="false"/>
          <w:color w:val="000000"/>
          <w:sz w:val="28"/>
        </w:rPr>
        <w:t xml:space="preserve"> к настоящему приказу;</w:t>
      </w:r>
    </w:p>
    <w:bookmarkEnd w:id="255"/>
    <w:bookmarkStart w:name="z278" w:id="256"/>
    <w:p>
      <w:pPr>
        <w:spacing w:after="0"/>
        <w:ind w:left="0"/>
        <w:jc w:val="both"/>
      </w:pPr>
      <w:r>
        <w:rPr>
          <w:rFonts w:ascii="Times New Roman"/>
          <w:b w:val="false"/>
          <w:i w:val="false"/>
          <w:color w:val="000000"/>
          <w:sz w:val="28"/>
        </w:rPr>
        <w:t xml:space="preserve">
      Положение об Управлении государственных доходов по Алмалинскому району Департамента государственных доходов по городу Алматы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202</w:t>
      </w:r>
      <w:r>
        <w:rPr>
          <w:rFonts w:ascii="Times New Roman"/>
          <w:b w:val="false"/>
          <w:i w:val="false"/>
          <w:color w:val="000000"/>
          <w:sz w:val="28"/>
        </w:rPr>
        <w:t xml:space="preserve"> к настоящему приказу;</w:t>
      </w:r>
    </w:p>
    <w:bookmarkEnd w:id="256"/>
    <w:bookmarkStart w:name="z279" w:id="257"/>
    <w:p>
      <w:pPr>
        <w:spacing w:after="0"/>
        <w:ind w:left="0"/>
        <w:jc w:val="both"/>
      </w:pPr>
      <w:r>
        <w:rPr>
          <w:rFonts w:ascii="Times New Roman"/>
          <w:b w:val="false"/>
          <w:i w:val="false"/>
          <w:color w:val="000000"/>
          <w:sz w:val="28"/>
        </w:rPr>
        <w:t xml:space="preserve">
      Положение об Управлении государственных доходов по Алатаускому району Департамента государственных доходов по городу Алматы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203</w:t>
      </w:r>
      <w:r>
        <w:rPr>
          <w:rFonts w:ascii="Times New Roman"/>
          <w:b w:val="false"/>
          <w:i w:val="false"/>
          <w:color w:val="000000"/>
          <w:sz w:val="28"/>
        </w:rPr>
        <w:t xml:space="preserve"> к настоящему приказу;</w:t>
      </w:r>
    </w:p>
    <w:bookmarkEnd w:id="257"/>
    <w:bookmarkStart w:name="z280" w:id="258"/>
    <w:p>
      <w:pPr>
        <w:spacing w:after="0"/>
        <w:ind w:left="0"/>
        <w:jc w:val="both"/>
      </w:pPr>
      <w:r>
        <w:rPr>
          <w:rFonts w:ascii="Times New Roman"/>
          <w:b w:val="false"/>
          <w:i w:val="false"/>
          <w:color w:val="000000"/>
          <w:sz w:val="28"/>
        </w:rPr>
        <w:t xml:space="preserve">
      Положение об Управлении государственных доходов по Ауэзовскому району Департамента государственных доходов по городу Алматы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204</w:t>
      </w:r>
      <w:r>
        <w:rPr>
          <w:rFonts w:ascii="Times New Roman"/>
          <w:b w:val="false"/>
          <w:i w:val="false"/>
          <w:color w:val="000000"/>
          <w:sz w:val="28"/>
        </w:rPr>
        <w:t xml:space="preserve"> к настоящему приказу;</w:t>
      </w:r>
    </w:p>
    <w:bookmarkEnd w:id="258"/>
    <w:bookmarkStart w:name="z281" w:id="259"/>
    <w:p>
      <w:pPr>
        <w:spacing w:after="0"/>
        <w:ind w:left="0"/>
        <w:jc w:val="both"/>
      </w:pPr>
      <w:r>
        <w:rPr>
          <w:rFonts w:ascii="Times New Roman"/>
          <w:b w:val="false"/>
          <w:i w:val="false"/>
          <w:color w:val="000000"/>
          <w:sz w:val="28"/>
        </w:rPr>
        <w:t xml:space="preserve">
      Положение об Управлении государственных доходов по Бостандыкскому району Департамента государственных доходов по городу Алматы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205</w:t>
      </w:r>
      <w:r>
        <w:rPr>
          <w:rFonts w:ascii="Times New Roman"/>
          <w:b w:val="false"/>
          <w:i w:val="false"/>
          <w:color w:val="000000"/>
          <w:sz w:val="28"/>
        </w:rPr>
        <w:t xml:space="preserve"> к настоящему приказу;</w:t>
      </w:r>
    </w:p>
    <w:bookmarkEnd w:id="259"/>
    <w:bookmarkStart w:name="z282" w:id="260"/>
    <w:p>
      <w:pPr>
        <w:spacing w:after="0"/>
        <w:ind w:left="0"/>
        <w:jc w:val="both"/>
      </w:pPr>
      <w:r>
        <w:rPr>
          <w:rFonts w:ascii="Times New Roman"/>
          <w:b w:val="false"/>
          <w:i w:val="false"/>
          <w:color w:val="000000"/>
          <w:sz w:val="28"/>
        </w:rPr>
        <w:t xml:space="preserve">
      Положение об Управлении государственных доходов по Жетысускому району Департамента государственных доходов по городу Алматы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206</w:t>
      </w:r>
      <w:r>
        <w:rPr>
          <w:rFonts w:ascii="Times New Roman"/>
          <w:b w:val="false"/>
          <w:i w:val="false"/>
          <w:color w:val="000000"/>
          <w:sz w:val="28"/>
        </w:rPr>
        <w:t xml:space="preserve"> к настоящему приказу;</w:t>
      </w:r>
    </w:p>
    <w:bookmarkEnd w:id="260"/>
    <w:bookmarkStart w:name="z283" w:id="261"/>
    <w:p>
      <w:pPr>
        <w:spacing w:after="0"/>
        <w:ind w:left="0"/>
        <w:jc w:val="both"/>
      </w:pPr>
      <w:r>
        <w:rPr>
          <w:rFonts w:ascii="Times New Roman"/>
          <w:b w:val="false"/>
          <w:i w:val="false"/>
          <w:color w:val="000000"/>
          <w:sz w:val="28"/>
        </w:rPr>
        <w:t xml:space="preserve">
      Положение об Управлении государственных доходов по Медеускому району Департамента государственных доходов по городу Алматы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207</w:t>
      </w:r>
      <w:r>
        <w:rPr>
          <w:rFonts w:ascii="Times New Roman"/>
          <w:b w:val="false"/>
          <w:i w:val="false"/>
          <w:color w:val="000000"/>
          <w:sz w:val="28"/>
        </w:rPr>
        <w:t xml:space="preserve"> к настоящему приказу;</w:t>
      </w:r>
    </w:p>
    <w:bookmarkEnd w:id="261"/>
    <w:bookmarkStart w:name="z284" w:id="262"/>
    <w:p>
      <w:pPr>
        <w:spacing w:after="0"/>
        <w:ind w:left="0"/>
        <w:jc w:val="both"/>
      </w:pPr>
      <w:r>
        <w:rPr>
          <w:rFonts w:ascii="Times New Roman"/>
          <w:b w:val="false"/>
          <w:i w:val="false"/>
          <w:color w:val="000000"/>
          <w:sz w:val="28"/>
        </w:rPr>
        <w:t xml:space="preserve">
      Положение об Управлении государственных доходов по Наурызбайскому району Департамента государственных доходов по городу Алматы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208</w:t>
      </w:r>
      <w:r>
        <w:rPr>
          <w:rFonts w:ascii="Times New Roman"/>
          <w:b w:val="false"/>
          <w:i w:val="false"/>
          <w:color w:val="000000"/>
          <w:sz w:val="28"/>
        </w:rPr>
        <w:t xml:space="preserve"> к настоящему приказу;</w:t>
      </w:r>
    </w:p>
    <w:bookmarkEnd w:id="262"/>
    <w:bookmarkStart w:name="z285" w:id="263"/>
    <w:p>
      <w:pPr>
        <w:spacing w:after="0"/>
        <w:ind w:left="0"/>
        <w:jc w:val="both"/>
      </w:pPr>
      <w:r>
        <w:rPr>
          <w:rFonts w:ascii="Times New Roman"/>
          <w:b w:val="false"/>
          <w:i w:val="false"/>
          <w:color w:val="000000"/>
          <w:sz w:val="28"/>
        </w:rPr>
        <w:t xml:space="preserve">
      Положение об Управлении государственных доходов по Турксибскому району Департамента государственных доходов по городу Алматы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209</w:t>
      </w:r>
      <w:r>
        <w:rPr>
          <w:rFonts w:ascii="Times New Roman"/>
          <w:b w:val="false"/>
          <w:i w:val="false"/>
          <w:color w:val="000000"/>
          <w:sz w:val="28"/>
        </w:rPr>
        <w:t xml:space="preserve"> к настоящему приказу;</w:t>
      </w:r>
    </w:p>
    <w:bookmarkEnd w:id="263"/>
    <w:bookmarkStart w:name="z286" w:id="264"/>
    <w:p>
      <w:pPr>
        <w:spacing w:after="0"/>
        <w:ind w:left="0"/>
        <w:jc w:val="both"/>
      </w:pPr>
      <w:r>
        <w:rPr>
          <w:rFonts w:ascii="Times New Roman"/>
          <w:b w:val="false"/>
          <w:i w:val="false"/>
          <w:color w:val="000000"/>
          <w:sz w:val="28"/>
        </w:rPr>
        <w:t xml:space="preserve">
      Положение об Управлении государственных доходов "Парк информационных технологий" Департамента государственных доходов по городу Алматы Комитета государственных доходов Министерства финансов Республики, утвержденное настоящим приказом, изложить в новой редакции согласно </w:t>
      </w:r>
      <w:r>
        <w:rPr>
          <w:rFonts w:ascii="Times New Roman"/>
          <w:b w:val="false"/>
          <w:i w:val="false"/>
          <w:color w:val="000000"/>
          <w:sz w:val="28"/>
        </w:rPr>
        <w:t>приложению 210</w:t>
      </w:r>
      <w:r>
        <w:rPr>
          <w:rFonts w:ascii="Times New Roman"/>
          <w:b w:val="false"/>
          <w:i w:val="false"/>
          <w:color w:val="000000"/>
          <w:sz w:val="28"/>
        </w:rPr>
        <w:t xml:space="preserve"> к настоящему приказу;</w:t>
      </w:r>
    </w:p>
    <w:bookmarkEnd w:id="264"/>
    <w:bookmarkStart w:name="z287" w:id="265"/>
    <w:p>
      <w:pPr>
        <w:spacing w:after="0"/>
        <w:ind w:left="0"/>
        <w:jc w:val="both"/>
      </w:pPr>
      <w:r>
        <w:rPr>
          <w:rFonts w:ascii="Times New Roman"/>
          <w:b w:val="false"/>
          <w:i w:val="false"/>
          <w:color w:val="000000"/>
          <w:sz w:val="28"/>
        </w:rPr>
        <w:t xml:space="preserve">
      Положение о Департаменте государственных доходов по городу Шымкент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211</w:t>
      </w:r>
      <w:r>
        <w:rPr>
          <w:rFonts w:ascii="Times New Roman"/>
          <w:b w:val="false"/>
          <w:i w:val="false"/>
          <w:color w:val="000000"/>
          <w:sz w:val="28"/>
        </w:rPr>
        <w:t xml:space="preserve"> к настоящему приказу;</w:t>
      </w:r>
    </w:p>
    <w:bookmarkEnd w:id="265"/>
    <w:bookmarkStart w:name="z288" w:id="266"/>
    <w:p>
      <w:pPr>
        <w:spacing w:after="0"/>
        <w:ind w:left="0"/>
        <w:jc w:val="both"/>
      </w:pPr>
      <w:r>
        <w:rPr>
          <w:rFonts w:ascii="Times New Roman"/>
          <w:b w:val="false"/>
          <w:i w:val="false"/>
          <w:color w:val="000000"/>
          <w:sz w:val="28"/>
        </w:rPr>
        <w:t xml:space="preserve">
      Положение об Управлении государственных доходов по Абайскому району Департамента государственных доходов по городу Шымкент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212</w:t>
      </w:r>
      <w:r>
        <w:rPr>
          <w:rFonts w:ascii="Times New Roman"/>
          <w:b w:val="false"/>
          <w:i w:val="false"/>
          <w:color w:val="000000"/>
          <w:sz w:val="28"/>
        </w:rPr>
        <w:t xml:space="preserve"> к настоящему приказу;</w:t>
      </w:r>
    </w:p>
    <w:bookmarkEnd w:id="266"/>
    <w:bookmarkStart w:name="z289" w:id="267"/>
    <w:p>
      <w:pPr>
        <w:spacing w:after="0"/>
        <w:ind w:left="0"/>
        <w:jc w:val="both"/>
      </w:pPr>
      <w:r>
        <w:rPr>
          <w:rFonts w:ascii="Times New Roman"/>
          <w:b w:val="false"/>
          <w:i w:val="false"/>
          <w:color w:val="000000"/>
          <w:sz w:val="28"/>
        </w:rPr>
        <w:t xml:space="preserve">
      Положение об Управлении государствен пых доходов по Аль-Фарабийскому району Департамента государственных доходов по городу Шымкент 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213</w:t>
      </w:r>
      <w:r>
        <w:rPr>
          <w:rFonts w:ascii="Times New Roman"/>
          <w:b w:val="false"/>
          <w:i w:val="false"/>
          <w:color w:val="000000"/>
          <w:sz w:val="28"/>
        </w:rPr>
        <w:t xml:space="preserve"> к настоящему приказу;</w:t>
      </w:r>
    </w:p>
    <w:bookmarkEnd w:id="267"/>
    <w:bookmarkStart w:name="z290" w:id="268"/>
    <w:p>
      <w:pPr>
        <w:spacing w:after="0"/>
        <w:ind w:left="0"/>
        <w:jc w:val="both"/>
      </w:pPr>
      <w:r>
        <w:rPr>
          <w:rFonts w:ascii="Times New Roman"/>
          <w:b w:val="false"/>
          <w:i w:val="false"/>
          <w:color w:val="000000"/>
          <w:sz w:val="28"/>
        </w:rPr>
        <w:t xml:space="preserve">
      Положение об Управлении государственных доходов по Енбекшинскому району Департамента государственных доходов по городу Шымкент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214</w:t>
      </w:r>
      <w:r>
        <w:rPr>
          <w:rFonts w:ascii="Times New Roman"/>
          <w:b w:val="false"/>
          <w:i w:val="false"/>
          <w:color w:val="000000"/>
          <w:sz w:val="28"/>
        </w:rPr>
        <w:t xml:space="preserve"> к настоящему приказу;</w:t>
      </w:r>
    </w:p>
    <w:bookmarkEnd w:id="268"/>
    <w:bookmarkStart w:name="z291" w:id="269"/>
    <w:p>
      <w:pPr>
        <w:spacing w:after="0"/>
        <w:ind w:left="0"/>
        <w:jc w:val="both"/>
      </w:pPr>
      <w:r>
        <w:rPr>
          <w:rFonts w:ascii="Times New Roman"/>
          <w:b w:val="false"/>
          <w:i w:val="false"/>
          <w:color w:val="000000"/>
          <w:sz w:val="28"/>
        </w:rPr>
        <w:t xml:space="preserve">
      Положение об Управлении государственных доходов "Оңтүстік" Департамента государственных доходов по городу Шымкент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215</w:t>
      </w:r>
      <w:r>
        <w:rPr>
          <w:rFonts w:ascii="Times New Roman"/>
          <w:b w:val="false"/>
          <w:i w:val="false"/>
          <w:color w:val="000000"/>
          <w:sz w:val="28"/>
        </w:rPr>
        <w:t xml:space="preserve"> к настоящему приказу;</w:t>
      </w:r>
    </w:p>
    <w:bookmarkEnd w:id="269"/>
    <w:bookmarkStart w:name="z292" w:id="270"/>
    <w:p>
      <w:pPr>
        <w:spacing w:after="0"/>
        <w:ind w:left="0"/>
        <w:jc w:val="both"/>
      </w:pPr>
      <w:r>
        <w:rPr>
          <w:rFonts w:ascii="Times New Roman"/>
          <w:b w:val="false"/>
          <w:i w:val="false"/>
          <w:color w:val="000000"/>
          <w:sz w:val="28"/>
        </w:rPr>
        <w:t xml:space="preserve">
      Положение об Управлении государственных доходов по Каратаускому району Департамента государственных доходов по городу Шымкент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216</w:t>
      </w:r>
      <w:r>
        <w:rPr>
          <w:rFonts w:ascii="Times New Roman"/>
          <w:b w:val="false"/>
          <w:i w:val="false"/>
          <w:color w:val="000000"/>
          <w:sz w:val="28"/>
        </w:rPr>
        <w:t xml:space="preserve"> к настоящему приказу;</w:t>
      </w:r>
    </w:p>
    <w:bookmarkEnd w:id="270"/>
    <w:bookmarkStart w:name="z293" w:id="271"/>
    <w:p>
      <w:pPr>
        <w:spacing w:after="0"/>
        <w:ind w:left="0"/>
        <w:jc w:val="both"/>
      </w:pPr>
      <w:r>
        <w:rPr>
          <w:rFonts w:ascii="Times New Roman"/>
          <w:b w:val="false"/>
          <w:i w:val="false"/>
          <w:color w:val="000000"/>
          <w:sz w:val="28"/>
        </w:rPr>
        <w:t xml:space="preserve">
      Положение о Главном диспетчерском управлении Комитета государственных доходов Министерства финансов Республики Казахстан, утвержденное настоящим приказом, изложить в новой редакции согласно </w:t>
      </w:r>
      <w:r>
        <w:rPr>
          <w:rFonts w:ascii="Times New Roman"/>
          <w:b w:val="false"/>
          <w:i w:val="false"/>
          <w:color w:val="000000"/>
          <w:sz w:val="28"/>
        </w:rPr>
        <w:t>приложению 217</w:t>
      </w:r>
      <w:r>
        <w:rPr>
          <w:rFonts w:ascii="Times New Roman"/>
          <w:b w:val="false"/>
          <w:i w:val="false"/>
          <w:color w:val="000000"/>
          <w:sz w:val="28"/>
        </w:rPr>
        <w:t xml:space="preserve"> к настоящему приказу;</w:t>
      </w:r>
    </w:p>
    <w:bookmarkEnd w:id="271"/>
    <w:bookmarkStart w:name="z294" w:id="272"/>
    <w:p>
      <w:pPr>
        <w:spacing w:after="0"/>
        <w:ind w:left="0"/>
        <w:jc w:val="both"/>
      </w:pPr>
      <w:r>
        <w:rPr>
          <w:rFonts w:ascii="Times New Roman"/>
          <w:b w:val="false"/>
          <w:i w:val="false"/>
          <w:color w:val="000000"/>
          <w:sz w:val="28"/>
        </w:rPr>
        <w:t xml:space="preserve">
      дополнить приложениями 245, 246, 247, 248, 249, 250, 251, 252, 253, 254, 255, 256, 257, 258, 259, 260, 261, 262, 263, 264, 265, 265, 267, 268, 269, 270, 271 и 272 согласно </w:t>
      </w:r>
      <w:r>
        <w:rPr>
          <w:rFonts w:ascii="Times New Roman"/>
          <w:b w:val="false"/>
          <w:i w:val="false"/>
          <w:color w:val="000000"/>
          <w:sz w:val="28"/>
        </w:rPr>
        <w:t>приложениям 218</w:t>
      </w:r>
      <w:r>
        <w:rPr>
          <w:rFonts w:ascii="Times New Roman"/>
          <w:b w:val="false"/>
          <w:i w:val="false"/>
          <w:color w:val="000000"/>
          <w:sz w:val="28"/>
        </w:rPr>
        <w:t xml:space="preserve">, </w:t>
      </w:r>
      <w:r>
        <w:rPr>
          <w:rFonts w:ascii="Times New Roman"/>
          <w:b w:val="false"/>
          <w:i w:val="false"/>
          <w:color w:val="000000"/>
          <w:sz w:val="28"/>
        </w:rPr>
        <w:t>219</w:t>
      </w:r>
      <w:r>
        <w:rPr>
          <w:rFonts w:ascii="Times New Roman"/>
          <w:b w:val="false"/>
          <w:i w:val="false"/>
          <w:color w:val="000000"/>
          <w:sz w:val="28"/>
        </w:rPr>
        <w:t xml:space="preserve">, </w:t>
      </w:r>
      <w:r>
        <w:rPr>
          <w:rFonts w:ascii="Times New Roman"/>
          <w:b w:val="false"/>
          <w:i w:val="false"/>
          <w:color w:val="000000"/>
          <w:sz w:val="28"/>
        </w:rPr>
        <w:t>220</w:t>
      </w:r>
      <w:r>
        <w:rPr>
          <w:rFonts w:ascii="Times New Roman"/>
          <w:b w:val="false"/>
          <w:i w:val="false"/>
          <w:color w:val="000000"/>
          <w:sz w:val="28"/>
        </w:rPr>
        <w:t xml:space="preserve">, </w:t>
      </w:r>
      <w:r>
        <w:rPr>
          <w:rFonts w:ascii="Times New Roman"/>
          <w:b w:val="false"/>
          <w:i w:val="false"/>
          <w:color w:val="000000"/>
          <w:sz w:val="28"/>
        </w:rPr>
        <w:t>221</w:t>
      </w:r>
      <w:r>
        <w:rPr>
          <w:rFonts w:ascii="Times New Roman"/>
          <w:b w:val="false"/>
          <w:i w:val="false"/>
          <w:color w:val="000000"/>
          <w:sz w:val="28"/>
        </w:rPr>
        <w:t xml:space="preserve">, </w:t>
      </w:r>
      <w:r>
        <w:rPr>
          <w:rFonts w:ascii="Times New Roman"/>
          <w:b w:val="false"/>
          <w:i w:val="false"/>
          <w:color w:val="000000"/>
          <w:sz w:val="28"/>
        </w:rPr>
        <w:t>222</w:t>
      </w:r>
      <w:r>
        <w:rPr>
          <w:rFonts w:ascii="Times New Roman"/>
          <w:b w:val="false"/>
          <w:i w:val="false"/>
          <w:color w:val="000000"/>
          <w:sz w:val="28"/>
        </w:rPr>
        <w:t xml:space="preserve">, </w:t>
      </w:r>
      <w:r>
        <w:rPr>
          <w:rFonts w:ascii="Times New Roman"/>
          <w:b w:val="false"/>
          <w:i w:val="false"/>
          <w:color w:val="000000"/>
          <w:sz w:val="28"/>
        </w:rPr>
        <w:t>223</w:t>
      </w:r>
      <w:r>
        <w:rPr>
          <w:rFonts w:ascii="Times New Roman"/>
          <w:b w:val="false"/>
          <w:i w:val="false"/>
          <w:color w:val="000000"/>
          <w:sz w:val="28"/>
        </w:rPr>
        <w:t xml:space="preserve">, </w:t>
      </w:r>
      <w:r>
        <w:rPr>
          <w:rFonts w:ascii="Times New Roman"/>
          <w:b w:val="false"/>
          <w:i w:val="false"/>
          <w:color w:val="000000"/>
          <w:sz w:val="28"/>
        </w:rPr>
        <w:t>224</w:t>
      </w:r>
      <w:r>
        <w:rPr>
          <w:rFonts w:ascii="Times New Roman"/>
          <w:b w:val="false"/>
          <w:i w:val="false"/>
          <w:color w:val="000000"/>
          <w:sz w:val="28"/>
        </w:rPr>
        <w:t xml:space="preserve">, </w:t>
      </w:r>
      <w:r>
        <w:rPr>
          <w:rFonts w:ascii="Times New Roman"/>
          <w:b w:val="false"/>
          <w:i w:val="false"/>
          <w:color w:val="000000"/>
          <w:sz w:val="28"/>
        </w:rPr>
        <w:t>225</w:t>
      </w:r>
      <w:r>
        <w:rPr>
          <w:rFonts w:ascii="Times New Roman"/>
          <w:b w:val="false"/>
          <w:i w:val="false"/>
          <w:color w:val="000000"/>
          <w:sz w:val="28"/>
        </w:rPr>
        <w:t xml:space="preserve">, </w:t>
      </w:r>
      <w:r>
        <w:rPr>
          <w:rFonts w:ascii="Times New Roman"/>
          <w:b w:val="false"/>
          <w:i w:val="false"/>
          <w:color w:val="000000"/>
          <w:sz w:val="28"/>
        </w:rPr>
        <w:t>226</w:t>
      </w:r>
      <w:r>
        <w:rPr>
          <w:rFonts w:ascii="Times New Roman"/>
          <w:b w:val="false"/>
          <w:i w:val="false"/>
          <w:color w:val="000000"/>
          <w:sz w:val="28"/>
        </w:rPr>
        <w:t xml:space="preserve">, </w:t>
      </w:r>
      <w:r>
        <w:rPr>
          <w:rFonts w:ascii="Times New Roman"/>
          <w:b w:val="false"/>
          <w:i w:val="false"/>
          <w:color w:val="000000"/>
          <w:sz w:val="28"/>
        </w:rPr>
        <w:t>227</w:t>
      </w:r>
      <w:r>
        <w:rPr>
          <w:rFonts w:ascii="Times New Roman"/>
          <w:b w:val="false"/>
          <w:i w:val="false"/>
          <w:color w:val="000000"/>
          <w:sz w:val="28"/>
        </w:rPr>
        <w:t xml:space="preserve">, </w:t>
      </w:r>
      <w:r>
        <w:rPr>
          <w:rFonts w:ascii="Times New Roman"/>
          <w:b w:val="false"/>
          <w:i w:val="false"/>
          <w:color w:val="000000"/>
          <w:sz w:val="28"/>
        </w:rPr>
        <w:t>228</w:t>
      </w:r>
      <w:r>
        <w:rPr>
          <w:rFonts w:ascii="Times New Roman"/>
          <w:b w:val="false"/>
          <w:i w:val="false"/>
          <w:color w:val="000000"/>
          <w:sz w:val="28"/>
        </w:rPr>
        <w:t xml:space="preserve">, </w:t>
      </w:r>
      <w:r>
        <w:rPr>
          <w:rFonts w:ascii="Times New Roman"/>
          <w:b w:val="false"/>
          <w:i w:val="false"/>
          <w:color w:val="000000"/>
          <w:sz w:val="28"/>
        </w:rPr>
        <w:t>229</w:t>
      </w:r>
      <w:r>
        <w:rPr>
          <w:rFonts w:ascii="Times New Roman"/>
          <w:b w:val="false"/>
          <w:i w:val="false"/>
          <w:color w:val="000000"/>
          <w:sz w:val="28"/>
        </w:rPr>
        <w:t xml:space="preserve">, </w:t>
      </w:r>
      <w:r>
        <w:rPr>
          <w:rFonts w:ascii="Times New Roman"/>
          <w:b w:val="false"/>
          <w:i w:val="false"/>
          <w:color w:val="000000"/>
          <w:sz w:val="28"/>
        </w:rPr>
        <w:t>230</w:t>
      </w:r>
      <w:r>
        <w:rPr>
          <w:rFonts w:ascii="Times New Roman"/>
          <w:b w:val="false"/>
          <w:i w:val="false"/>
          <w:color w:val="000000"/>
          <w:sz w:val="28"/>
        </w:rPr>
        <w:t xml:space="preserve">, </w:t>
      </w:r>
      <w:r>
        <w:rPr>
          <w:rFonts w:ascii="Times New Roman"/>
          <w:b w:val="false"/>
          <w:i w:val="false"/>
          <w:color w:val="000000"/>
          <w:sz w:val="28"/>
        </w:rPr>
        <w:t>231</w:t>
      </w:r>
      <w:r>
        <w:rPr>
          <w:rFonts w:ascii="Times New Roman"/>
          <w:b w:val="false"/>
          <w:i w:val="false"/>
          <w:color w:val="000000"/>
          <w:sz w:val="28"/>
        </w:rPr>
        <w:t xml:space="preserve">, </w:t>
      </w:r>
      <w:r>
        <w:rPr>
          <w:rFonts w:ascii="Times New Roman"/>
          <w:b w:val="false"/>
          <w:i w:val="false"/>
          <w:color w:val="000000"/>
          <w:sz w:val="28"/>
        </w:rPr>
        <w:t>232</w:t>
      </w:r>
      <w:r>
        <w:rPr>
          <w:rFonts w:ascii="Times New Roman"/>
          <w:b w:val="false"/>
          <w:i w:val="false"/>
          <w:color w:val="000000"/>
          <w:sz w:val="28"/>
        </w:rPr>
        <w:t xml:space="preserve">, </w:t>
      </w:r>
      <w:r>
        <w:rPr>
          <w:rFonts w:ascii="Times New Roman"/>
          <w:b w:val="false"/>
          <w:i w:val="false"/>
          <w:color w:val="000000"/>
          <w:sz w:val="28"/>
        </w:rPr>
        <w:t>233</w:t>
      </w:r>
      <w:r>
        <w:rPr>
          <w:rFonts w:ascii="Times New Roman"/>
          <w:b w:val="false"/>
          <w:i w:val="false"/>
          <w:color w:val="000000"/>
          <w:sz w:val="28"/>
        </w:rPr>
        <w:t xml:space="preserve">, </w:t>
      </w:r>
      <w:r>
        <w:rPr>
          <w:rFonts w:ascii="Times New Roman"/>
          <w:b w:val="false"/>
          <w:i w:val="false"/>
          <w:color w:val="000000"/>
          <w:sz w:val="28"/>
        </w:rPr>
        <w:t>234</w:t>
      </w:r>
      <w:r>
        <w:rPr>
          <w:rFonts w:ascii="Times New Roman"/>
          <w:b w:val="false"/>
          <w:i w:val="false"/>
          <w:color w:val="000000"/>
          <w:sz w:val="28"/>
        </w:rPr>
        <w:t xml:space="preserve">, </w:t>
      </w:r>
      <w:r>
        <w:rPr>
          <w:rFonts w:ascii="Times New Roman"/>
          <w:b w:val="false"/>
          <w:i w:val="false"/>
          <w:color w:val="000000"/>
          <w:sz w:val="28"/>
        </w:rPr>
        <w:t>235</w:t>
      </w:r>
      <w:r>
        <w:rPr>
          <w:rFonts w:ascii="Times New Roman"/>
          <w:b w:val="false"/>
          <w:i w:val="false"/>
          <w:color w:val="000000"/>
          <w:sz w:val="28"/>
        </w:rPr>
        <w:t xml:space="preserve">, </w:t>
      </w:r>
      <w:r>
        <w:rPr>
          <w:rFonts w:ascii="Times New Roman"/>
          <w:b w:val="false"/>
          <w:i w:val="false"/>
          <w:color w:val="000000"/>
          <w:sz w:val="28"/>
        </w:rPr>
        <w:t>236</w:t>
      </w:r>
      <w:r>
        <w:rPr>
          <w:rFonts w:ascii="Times New Roman"/>
          <w:b w:val="false"/>
          <w:i w:val="false"/>
          <w:color w:val="000000"/>
          <w:sz w:val="28"/>
        </w:rPr>
        <w:t xml:space="preserve">, </w:t>
      </w:r>
      <w:r>
        <w:rPr>
          <w:rFonts w:ascii="Times New Roman"/>
          <w:b w:val="false"/>
          <w:i w:val="false"/>
          <w:color w:val="000000"/>
          <w:sz w:val="28"/>
        </w:rPr>
        <w:t>237</w:t>
      </w:r>
      <w:r>
        <w:rPr>
          <w:rFonts w:ascii="Times New Roman"/>
          <w:b w:val="false"/>
          <w:i w:val="false"/>
          <w:color w:val="000000"/>
          <w:sz w:val="28"/>
        </w:rPr>
        <w:t xml:space="preserve">, </w:t>
      </w:r>
      <w:r>
        <w:rPr>
          <w:rFonts w:ascii="Times New Roman"/>
          <w:b w:val="false"/>
          <w:i w:val="false"/>
          <w:color w:val="000000"/>
          <w:sz w:val="28"/>
        </w:rPr>
        <w:t>238</w:t>
      </w:r>
      <w:r>
        <w:rPr>
          <w:rFonts w:ascii="Times New Roman"/>
          <w:b w:val="false"/>
          <w:i w:val="false"/>
          <w:color w:val="000000"/>
          <w:sz w:val="28"/>
        </w:rPr>
        <w:t xml:space="preserve">, </w:t>
      </w:r>
      <w:r>
        <w:rPr>
          <w:rFonts w:ascii="Times New Roman"/>
          <w:b w:val="false"/>
          <w:i w:val="false"/>
          <w:color w:val="000000"/>
          <w:sz w:val="28"/>
        </w:rPr>
        <w:t>239</w:t>
      </w:r>
      <w:r>
        <w:rPr>
          <w:rFonts w:ascii="Times New Roman"/>
          <w:b w:val="false"/>
          <w:i w:val="false"/>
          <w:color w:val="000000"/>
          <w:sz w:val="28"/>
        </w:rPr>
        <w:t xml:space="preserve">, </w:t>
      </w:r>
      <w:r>
        <w:rPr>
          <w:rFonts w:ascii="Times New Roman"/>
          <w:b w:val="false"/>
          <w:i w:val="false"/>
          <w:color w:val="000000"/>
          <w:sz w:val="28"/>
        </w:rPr>
        <w:t>240</w:t>
      </w:r>
      <w:r>
        <w:rPr>
          <w:rFonts w:ascii="Times New Roman"/>
          <w:b w:val="false"/>
          <w:i w:val="false"/>
          <w:color w:val="000000"/>
          <w:sz w:val="28"/>
        </w:rPr>
        <w:t xml:space="preserve">, </w:t>
      </w:r>
      <w:r>
        <w:rPr>
          <w:rFonts w:ascii="Times New Roman"/>
          <w:b w:val="false"/>
          <w:i w:val="false"/>
          <w:color w:val="000000"/>
          <w:sz w:val="28"/>
        </w:rPr>
        <w:t>241</w:t>
      </w:r>
      <w:r>
        <w:rPr>
          <w:rFonts w:ascii="Times New Roman"/>
          <w:b w:val="false"/>
          <w:i w:val="false"/>
          <w:color w:val="000000"/>
          <w:sz w:val="28"/>
        </w:rPr>
        <w:t xml:space="preserve">, </w:t>
      </w:r>
      <w:r>
        <w:rPr>
          <w:rFonts w:ascii="Times New Roman"/>
          <w:b w:val="false"/>
          <w:i w:val="false"/>
          <w:color w:val="000000"/>
          <w:sz w:val="28"/>
        </w:rPr>
        <w:t>242</w:t>
      </w:r>
      <w:r>
        <w:rPr>
          <w:rFonts w:ascii="Times New Roman"/>
          <w:b w:val="false"/>
          <w:i w:val="false"/>
          <w:color w:val="000000"/>
          <w:sz w:val="28"/>
        </w:rPr>
        <w:t xml:space="preserve">, </w:t>
      </w:r>
      <w:r>
        <w:rPr>
          <w:rFonts w:ascii="Times New Roman"/>
          <w:b w:val="false"/>
          <w:i w:val="false"/>
          <w:color w:val="000000"/>
          <w:sz w:val="28"/>
        </w:rPr>
        <w:t>243</w:t>
      </w:r>
      <w:r>
        <w:rPr>
          <w:rFonts w:ascii="Times New Roman"/>
          <w:b w:val="false"/>
          <w:i w:val="false"/>
          <w:color w:val="000000"/>
          <w:sz w:val="28"/>
        </w:rPr>
        <w:t xml:space="preserve">, </w:t>
      </w:r>
      <w:r>
        <w:rPr>
          <w:rFonts w:ascii="Times New Roman"/>
          <w:b w:val="false"/>
          <w:i w:val="false"/>
          <w:color w:val="000000"/>
          <w:sz w:val="28"/>
        </w:rPr>
        <w:t>244</w:t>
      </w:r>
      <w:r>
        <w:rPr>
          <w:rFonts w:ascii="Times New Roman"/>
          <w:b w:val="false"/>
          <w:i w:val="false"/>
          <w:color w:val="000000"/>
          <w:sz w:val="28"/>
        </w:rPr>
        <w:t xml:space="preserve"> и </w:t>
      </w:r>
      <w:r>
        <w:rPr>
          <w:rFonts w:ascii="Times New Roman"/>
          <w:b w:val="false"/>
          <w:i w:val="false"/>
          <w:color w:val="000000"/>
          <w:sz w:val="28"/>
        </w:rPr>
        <w:t>245</w:t>
      </w:r>
      <w:r>
        <w:rPr>
          <w:rFonts w:ascii="Times New Roman"/>
          <w:b w:val="false"/>
          <w:i w:val="false"/>
          <w:color w:val="000000"/>
          <w:sz w:val="28"/>
        </w:rPr>
        <w:t xml:space="preserve"> к настоящему приказу.</w:t>
      </w:r>
    </w:p>
    <w:bookmarkEnd w:id="272"/>
    <w:bookmarkStart w:name="z295" w:id="273"/>
    <w:p>
      <w:pPr>
        <w:spacing w:after="0"/>
        <w:ind w:left="0"/>
        <w:jc w:val="both"/>
      </w:pPr>
      <w:r>
        <w:rPr>
          <w:rFonts w:ascii="Times New Roman"/>
          <w:b w:val="false"/>
          <w:i w:val="false"/>
          <w:color w:val="000000"/>
          <w:sz w:val="28"/>
        </w:rPr>
        <w:t>
      2. Юридическому управлению Комитета государственных доходов Министерства финансов Республики Казахстан (Абдрахманов О.А.) в установленном законодательством порядке обеспечить направление копии настоящего приказа на государственном и русском языках в Республиканское государственное предприятие на праве хозяйственного ведения "Институт законодательства и правовой информации Республики Казахстан"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w:t>
      </w:r>
    </w:p>
    <w:bookmarkEnd w:id="273"/>
    <w:bookmarkStart w:name="z296" w:id="274"/>
    <w:p>
      <w:pPr>
        <w:spacing w:after="0"/>
        <w:ind w:left="0"/>
        <w:jc w:val="both"/>
      </w:pPr>
      <w:r>
        <w:rPr>
          <w:rFonts w:ascii="Times New Roman"/>
          <w:b w:val="false"/>
          <w:i w:val="false"/>
          <w:color w:val="000000"/>
          <w:sz w:val="28"/>
        </w:rPr>
        <w:t>
      3. Руководителям Департаментов государственных доходов по областям, городам республиканского значения и столице (далее – Департаменты) и их территориальных органов в установленном законодательством порядке:</w:t>
      </w:r>
    </w:p>
    <w:bookmarkEnd w:id="274"/>
    <w:bookmarkStart w:name="z297" w:id="275"/>
    <w:p>
      <w:pPr>
        <w:spacing w:after="0"/>
        <w:ind w:left="0"/>
        <w:jc w:val="both"/>
      </w:pPr>
      <w:r>
        <w:rPr>
          <w:rFonts w:ascii="Times New Roman"/>
          <w:b w:val="false"/>
          <w:i w:val="false"/>
          <w:color w:val="000000"/>
          <w:sz w:val="28"/>
        </w:rPr>
        <w:t>
      1) принять меры, необходимые для реализации настоящего приказа;</w:t>
      </w:r>
    </w:p>
    <w:bookmarkEnd w:id="275"/>
    <w:bookmarkStart w:name="z298" w:id="276"/>
    <w:p>
      <w:pPr>
        <w:spacing w:after="0"/>
        <w:ind w:left="0"/>
        <w:jc w:val="both"/>
      </w:pPr>
      <w:r>
        <w:rPr>
          <w:rFonts w:ascii="Times New Roman"/>
          <w:b w:val="false"/>
          <w:i w:val="false"/>
          <w:color w:val="000000"/>
          <w:sz w:val="28"/>
        </w:rPr>
        <w:t>
      2) обеспечить размещение настоящего приказа на интернет-ресурсе Департаментов и их территориальных органов.</w:t>
      </w:r>
    </w:p>
    <w:bookmarkEnd w:id="276"/>
    <w:bookmarkStart w:name="z299" w:id="277"/>
    <w:p>
      <w:pPr>
        <w:spacing w:after="0"/>
        <w:ind w:left="0"/>
        <w:jc w:val="both"/>
      </w:pPr>
      <w:r>
        <w:rPr>
          <w:rFonts w:ascii="Times New Roman"/>
          <w:b w:val="false"/>
          <w:i w:val="false"/>
          <w:color w:val="000000"/>
          <w:sz w:val="28"/>
        </w:rPr>
        <w:t>
      4. Организационно-контрольному управлению Департамента кадров и внутреннего администрирования (Кыстаубаева М.С.) настоящий приказ довести до сведения Департаментов и их территориальных органов.</w:t>
      </w:r>
    </w:p>
    <w:bookmarkEnd w:id="277"/>
    <w:bookmarkStart w:name="z300" w:id="278"/>
    <w:p>
      <w:pPr>
        <w:spacing w:after="0"/>
        <w:ind w:left="0"/>
        <w:jc w:val="both"/>
      </w:pPr>
      <w:r>
        <w:rPr>
          <w:rFonts w:ascii="Times New Roman"/>
          <w:b w:val="false"/>
          <w:i w:val="false"/>
          <w:color w:val="000000"/>
          <w:sz w:val="28"/>
        </w:rPr>
        <w:t>
      5. Настоящий приказ вводится в действие со дня его подписания.</w:t>
      </w:r>
    </w:p>
    <w:bookmarkEnd w:id="278"/>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И.о. Председателя Комитета</w:t>
            </w:r>
          </w:p>
          <w:p>
            <w:pPr>
              <w:spacing w:after="20"/>
              <w:ind w:left="20"/>
              <w:jc w:val="both"/>
            </w:pPr>
          </w:p>
          <w:p>
            <w:pPr>
              <w:spacing w:after="20"/>
              <w:ind w:left="20"/>
              <w:jc w:val="both"/>
            </w:pPr>
            <w:r>
              <w:rPr>
                <w:rFonts w:ascii="Times New Roman"/>
                <w:b w:val="false"/>
                <w:i/>
                <w:color w:val="000000"/>
                <w:sz w:val="20"/>
              </w:rPr>
              <w:t>государственных доходов</w:t>
            </w:r>
          </w:p>
          <w:p>
            <w:pPr>
              <w:spacing w:after="20"/>
              <w:ind w:left="20"/>
              <w:jc w:val="both"/>
            </w:pPr>
            <w:r>
              <w:rPr>
                <w:rFonts w:ascii="Times New Roman"/>
                <w:b w:val="false"/>
                <w:i/>
                <w:color w:val="000000"/>
                <w:sz w:val="20"/>
              </w:rPr>
              <w:t>Министерства финансов</w:t>
            </w: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Миятов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04" w:id="279"/>
    <w:p>
      <w:pPr>
        <w:spacing w:after="0"/>
        <w:ind w:left="0"/>
        <w:jc w:val="left"/>
      </w:pPr>
      <w:r>
        <w:rPr>
          <w:rFonts w:ascii="Times New Roman"/>
          <w:b/>
          <w:i w:val="false"/>
          <w:color w:val="000000"/>
        </w:rPr>
        <w:t xml:space="preserve"> Положение о Департаменте государственных доходов по Акмолинской области Комитета государственных доходов Министерства финансов Республики Казахстан</w:t>
      </w:r>
    </w:p>
    <w:bookmarkEnd w:id="279"/>
    <w:bookmarkStart w:name="z305" w:id="280"/>
    <w:p>
      <w:pPr>
        <w:spacing w:after="0"/>
        <w:ind w:left="0"/>
        <w:jc w:val="left"/>
      </w:pPr>
      <w:r>
        <w:rPr>
          <w:rFonts w:ascii="Times New Roman"/>
          <w:b/>
          <w:i w:val="false"/>
          <w:color w:val="000000"/>
        </w:rPr>
        <w:t xml:space="preserve"> Глава 1. Общие положения</w:t>
      </w:r>
    </w:p>
    <w:bookmarkEnd w:id="280"/>
    <w:bookmarkStart w:name="z306" w:id="281"/>
    <w:p>
      <w:pPr>
        <w:spacing w:after="0"/>
        <w:ind w:left="0"/>
        <w:jc w:val="both"/>
      </w:pPr>
      <w:r>
        <w:rPr>
          <w:rFonts w:ascii="Times New Roman"/>
          <w:b w:val="false"/>
          <w:i w:val="false"/>
          <w:color w:val="000000"/>
          <w:sz w:val="28"/>
        </w:rPr>
        <w:t>
      1. Департамент государственных доходов по Акмолинской области Комитета государственных доходов Министерства финансов Республики Казахстан (далее – Департамент) является территориальным органом Комитета государственных доходов Министерства финансов Республики Казахстан (далее – Комитет), уполномоченным на выполнение функций государственного управления и контроля в сферах:</w:t>
      </w:r>
    </w:p>
    <w:bookmarkEnd w:id="281"/>
    <w:bookmarkStart w:name="z307" w:id="282"/>
    <w:p>
      <w:pPr>
        <w:spacing w:after="0"/>
        <w:ind w:left="0"/>
        <w:jc w:val="both"/>
      </w:pPr>
      <w:r>
        <w:rPr>
          <w:rFonts w:ascii="Times New Roman"/>
          <w:b w:val="false"/>
          <w:i w:val="false"/>
          <w:color w:val="000000"/>
          <w:sz w:val="28"/>
        </w:rPr>
        <w:t xml:space="preserve">
      1) налогового и таможенного администрирования; </w:t>
      </w:r>
    </w:p>
    <w:bookmarkEnd w:id="282"/>
    <w:bookmarkStart w:name="z308" w:id="283"/>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83"/>
    <w:bookmarkStart w:name="z309" w:id="284"/>
    <w:p>
      <w:pPr>
        <w:spacing w:after="0"/>
        <w:ind w:left="0"/>
        <w:jc w:val="both"/>
      </w:pPr>
      <w:r>
        <w:rPr>
          <w:rFonts w:ascii="Times New Roman"/>
          <w:b w:val="false"/>
          <w:i w:val="false"/>
          <w:color w:val="000000"/>
          <w:sz w:val="28"/>
        </w:rPr>
        <w:t xml:space="preserve">
      3) оборота нефтепродуктов и биотоплива; </w:t>
      </w:r>
    </w:p>
    <w:bookmarkEnd w:id="284"/>
    <w:bookmarkStart w:name="z310" w:id="285"/>
    <w:p>
      <w:pPr>
        <w:spacing w:after="0"/>
        <w:ind w:left="0"/>
        <w:jc w:val="both"/>
      </w:pPr>
      <w:r>
        <w:rPr>
          <w:rFonts w:ascii="Times New Roman"/>
          <w:b w:val="false"/>
          <w:i w:val="false"/>
          <w:color w:val="000000"/>
          <w:sz w:val="28"/>
        </w:rPr>
        <w:t xml:space="preserve">
      4) государственного регулирования в сфере таможенного дела, реализации налоговой политики Республики Казахстан; </w:t>
      </w:r>
    </w:p>
    <w:bookmarkEnd w:id="285"/>
    <w:bookmarkStart w:name="z311" w:id="286"/>
    <w:p>
      <w:pPr>
        <w:spacing w:after="0"/>
        <w:ind w:left="0"/>
        <w:jc w:val="both"/>
      </w:pPr>
      <w:r>
        <w:rPr>
          <w:rFonts w:ascii="Times New Roman"/>
          <w:b w:val="false"/>
          <w:i w:val="false"/>
          <w:color w:val="000000"/>
          <w:sz w:val="28"/>
        </w:rPr>
        <w:t>
      5)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86"/>
    <w:bookmarkStart w:name="z312" w:id="287"/>
    <w:p>
      <w:pPr>
        <w:spacing w:after="0"/>
        <w:ind w:left="0"/>
        <w:jc w:val="both"/>
      </w:pPr>
      <w:r>
        <w:rPr>
          <w:rFonts w:ascii="Times New Roman"/>
          <w:b w:val="false"/>
          <w:i w:val="false"/>
          <w:color w:val="000000"/>
          <w:sz w:val="28"/>
        </w:rPr>
        <w:t>
      6) в других сферах, отнесенных к компетенции Департамента действующим законодательством.</w:t>
      </w:r>
    </w:p>
    <w:bookmarkEnd w:id="287"/>
    <w:bookmarkStart w:name="z313" w:id="288"/>
    <w:p>
      <w:pPr>
        <w:spacing w:after="0"/>
        <w:ind w:left="0"/>
        <w:jc w:val="both"/>
      </w:pPr>
      <w:r>
        <w:rPr>
          <w:rFonts w:ascii="Times New Roman"/>
          <w:b w:val="false"/>
          <w:i w:val="false"/>
          <w:color w:val="000000"/>
          <w:sz w:val="28"/>
        </w:rPr>
        <w:t xml:space="preserve">
      2. Департамент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88"/>
    <w:bookmarkStart w:name="z314" w:id="289"/>
    <w:p>
      <w:pPr>
        <w:spacing w:after="0"/>
        <w:ind w:left="0"/>
        <w:jc w:val="both"/>
      </w:pPr>
      <w:r>
        <w:rPr>
          <w:rFonts w:ascii="Times New Roman"/>
          <w:b w:val="false"/>
          <w:i w:val="false"/>
          <w:color w:val="000000"/>
          <w:sz w:val="28"/>
        </w:rPr>
        <w:t>
      3. Департамент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89"/>
    <w:bookmarkStart w:name="z315" w:id="290"/>
    <w:p>
      <w:pPr>
        <w:spacing w:after="0"/>
        <w:ind w:left="0"/>
        <w:jc w:val="both"/>
      </w:pPr>
      <w:r>
        <w:rPr>
          <w:rFonts w:ascii="Times New Roman"/>
          <w:b w:val="false"/>
          <w:i w:val="false"/>
          <w:color w:val="000000"/>
          <w:sz w:val="28"/>
        </w:rPr>
        <w:t xml:space="preserve">
      4. Департамент вступает в гражданско-правовые отношения от собственного имени. </w:t>
      </w:r>
    </w:p>
    <w:bookmarkEnd w:id="290"/>
    <w:bookmarkStart w:name="z316" w:id="291"/>
    <w:p>
      <w:pPr>
        <w:spacing w:after="0"/>
        <w:ind w:left="0"/>
        <w:jc w:val="both"/>
      </w:pPr>
      <w:r>
        <w:rPr>
          <w:rFonts w:ascii="Times New Roman"/>
          <w:b w:val="false"/>
          <w:i w:val="false"/>
          <w:color w:val="000000"/>
          <w:sz w:val="28"/>
        </w:rPr>
        <w:t xml:space="preserve">
      5. Департамент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91"/>
    <w:bookmarkStart w:name="z317" w:id="292"/>
    <w:p>
      <w:pPr>
        <w:spacing w:after="0"/>
        <w:ind w:left="0"/>
        <w:jc w:val="both"/>
      </w:pPr>
      <w:r>
        <w:rPr>
          <w:rFonts w:ascii="Times New Roman"/>
          <w:b w:val="false"/>
          <w:i w:val="false"/>
          <w:color w:val="000000"/>
          <w:sz w:val="28"/>
        </w:rPr>
        <w:t xml:space="preserve">
      6. Департамент по вопросам своей компетенции в установленном законодательством порядке принимает решения, оформляемые приказами руководителя Департамента и другими актами, предусмотренными законодательством Республики Казахстан. </w:t>
      </w:r>
    </w:p>
    <w:bookmarkEnd w:id="292"/>
    <w:bookmarkStart w:name="z318" w:id="293"/>
    <w:p>
      <w:pPr>
        <w:spacing w:after="0"/>
        <w:ind w:left="0"/>
        <w:jc w:val="both"/>
      </w:pPr>
      <w:r>
        <w:rPr>
          <w:rFonts w:ascii="Times New Roman"/>
          <w:b w:val="false"/>
          <w:i w:val="false"/>
          <w:color w:val="000000"/>
          <w:sz w:val="28"/>
        </w:rPr>
        <w:t xml:space="preserve">
      7. Структура и лимит штатной численности Департамента утверждаются в соответствии с законодательством Республики Казахстан. </w:t>
      </w:r>
    </w:p>
    <w:bookmarkEnd w:id="293"/>
    <w:bookmarkStart w:name="z319" w:id="294"/>
    <w:p>
      <w:pPr>
        <w:spacing w:after="0"/>
        <w:ind w:left="0"/>
        <w:jc w:val="both"/>
      </w:pPr>
      <w:r>
        <w:rPr>
          <w:rFonts w:ascii="Times New Roman"/>
          <w:b w:val="false"/>
          <w:i w:val="false"/>
          <w:color w:val="000000"/>
          <w:sz w:val="28"/>
        </w:rPr>
        <w:t xml:space="preserve">
      8. Местонахождение Департамента: почтовый индекс 020000, Республика Казахстан, Акмолинская область, город Кокшетау, проспект Нурсултана Назарбаева 21 "А". </w:t>
      </w:r>
    </w:p>
    <w:bookmarkEnd w:id="294"/>
    <w:bookmarkStart w:name="z320" w:id="295"/>
    <w:p>
      <w:pPr>
        <w:spacing w:after="0"/>
        <w:ind w:left="0"/>
        <w:jc w:val="both"/>
      </w:pPr>
      <w:r>
        <w:rPr>
          <w:rFonts w:ascii="Times New Roman"/>
          <w:b w:val="false"/>
          <w:i w:val="false"/>
          <w:color w:val="000000"/>
          <w:sz w:val="28"/>
        </w:rPr>
        <w:t>
      9. Полное наименование Департамента: Республиканское государственное учреждение "Департамент государственных доходов по Акмолинской области Комитета государственных доходов Министерства финансов Республики Казахстан".</w:t>
      </w:r>
    </w:p>
    <w:bookmarkEnd w:id="295"/>
    <w:bookmarkStart w:name="z321" w:id="296"/>
    <w:p>
      <w:pPr>
        <w:spacing w:after="0"/>
        <w:ind w:left="0"/>
        <w:jc w:val="both"/>
      </w:pPr>
      <w:r>
        <w:rPr>
          <w:rFonts w:ascii="Times New Roman"/>
          <w:b w:val="false"/>
          <w:i w:val="false"/>
          <w:color w:val="000000"/>
          <w:sz w:val="28"/>
        </w:rPr>
        <w:t>
      10. Настоящее Положение является учредительным документом Департамента.</w:t>
      </w:r>
    </w:p>
    <w:bookmarkEnd w:id="296"/>
    <w:bookmarkStart w:name="z322" w:id="297"/>
    <w:p>
      <w:pPr>
        <w:spacing w:after="0"/>
        <w:ind w:left="0"/>
        <w:jc w:val="both"/>
      </w:pPr>
      <w:r>
        <w:rPr>
          <w:rFonts w:ascii="Times New Roman"/>
          <w:b w:val="false"/>
          <w:i w:val="false"/>
          <w:color w:val="000000"/>
          <w:sz w:val="28"/>
        </w:rPr>
        <w:t>
      11. Финансирование деятельности Департамента осуществляется из республиканского бюджета.</w:t>
      </w:r>
    </w:p>
    <w:bookmarkEnd w:id="297"/>
    <w:bookmarkStart w:name="z323" w:id="298"/>
    <w:p>
      <w:pPr>
        <w:spacing w:after="0"/>
        <w:ind w:left="0"/>
        <w:jc w:val="both"/>
      </w:pPr>
      <w:r>
        <w:rPr>
          <w:rFonts w:ascii="Times New Roman"/>
          <w:b w:val="false"/>
          <w:i w:val="false"/>
          <w:color w:val="000000"/>
          <w:sz w:val="28"/>
        </w:rPr>
        <w:t>
      12. Департаменту запрещается вступать в договорные отношения с субъектами предпринимательства на предмет выполнения обязанностей, являющихся полномочиями Комитета.</w:t>
      </w:r>
    </w:p>
    <w:bookmarkEnd w:id="298"/>
    <w:bookmarkStart w:name="z324" w:id="299"/>
    <w:p>
      <w:pPr>
        <w:spacing w:after="0"/>
        <w:ind w:left="0"/>
        <w:jc w:val="both"/>
      </w:pPr>
      <w:r>
        <w:rPr>
          <w:rFonts w:ascii="Times New Roman"/>
          <w:b w:val="false"/>
          <w:i w:val="false"/>
          <w:color w:val="000000"/>
          <w:sz w:val="28"/>
        </w:rPr>
        <w:t>
      Если Департаменту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99"/>
    <w:bookmarkStart w:name="z325" w:id="300"/>
    <w:p>
      <w:pPr>
        <w:spacing w:after="0"/>
        <w:ind w:left="0"/>
        <w:jc w:val="left"/>
      </w:pPr>
      <w:r>
        <w:rPr>
          <w:rFonts w:ascii="Times New Roman"/>
          <w:b/>
          <w:i w:val="false"/>
          <w:color w:val="000000"/>
        </w:rPr>
        <w:t xml:space="preserve"> Глава 2. Задачи, права и обязанности Департамента</w:t>
      </w:r>
    </w:p>
    <w:bookmarkEnd w:id="300"/>
    <w:bookmarkStart w:name="z326" w:id="301"/>
    <w:p>
      <w:pPr>
        <w:spacing w:after="0"/>
        <w:ind w:left="0"/>
        <w:jc w:val="both"/>
      </w:pPr>
      <w:r>
        <w:rPr>
          <w:rFonts w:ascii="Times New Roman"/>
          <w:b w:val="false"/>
          <w:i w:val="false"/>
          <w:color w:val="000000"/>
          <w:sz w:val="28"/>
        </w:rPr>
        <w:t>
      13. Задачи:</w:t>
      </w:r>
    </w:p>
    <w:bookmarkEnd w:id="301"/>
    <w:bookmarkStart w:name="z327" w:id="302"/>
    <w:p>
      <w:pPr>
        <w:spacing w:after="0"/>
        <w:ind w:left="0"/>
        <w:jc w:val="both"/>
      </w:pPr>
      <w:r>
        <w:rPr>
          <w:rFonts w:ascii="Times New Roman"/>
          <w:b w:val="false"/>
          <w:i w:val="false"/>
          <w:color w:val="000000"/>
          <w:sz w:val="28"/>
        </w:rPr>
        <w:t xml:space="preserve">
      1) обеспечение исполнения таможенного,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02"/>
    <w:bookmarkStart w:name="z328" w:id="303"/>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 а также специальных, антидемпинговых и компенсационных пошлин;</w:t>
      </w:r>
    </w:p>
    <w:bookmarkEnd w:id="303"/>
    <w:bookmarkStart w:name="z329" w:id="304"/>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04"/>
    <w:bookmarkStart w:name="z330" w:id="305"/>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05"/>
    <w:bookmarkStart w:name="z331" w:id="306"/>
    <w:p>
      <w:pPr>
        <w:spacing w:after="0"/>
        <w:ind w:left="0"/>
        <w:jc w:val="both"/>
      </w:pPr>
      <w:r>
        <w:rPr>
          <w:rFonts w:ascii="Times New Roman"/>
          <w:b w:val="false"/>
          <w:i w:val="false"/>
          <w:color w:val="000000"/>
          <w:sz w:val="28"/>
        </w:rPr>
        <w:t>
      5) обеспечение в пределах своей компетенции защиты суверенитета и экономической безопасности Республики Казахстан;</w:t>
      </w:r>
    </w:p>
    <w:bookmarkEnd w:id="306"/>
    <w:bookmarkStart w:name="z332" w:id="307"/>
    <w:p>
      <w:pPr>
        <w:spacing w:after="0"/>
        <w:ind w:left="0"/>
        <w:jc w:val="both"/>
      </w:pPr>
      <w:r>
        <w:rPr>
          <w:rFonts w:ascii="Times New Roman"/>
          <w:b w:val="false"/>
          <w:i w:val="false"/>
          <w:color w:val="000000"/>
          <w:sz w:val="28"/>
        </w:rPr>
        <w:t>
      6) защита национальной безопасности Республики Казахстан, жизни и здоровья человека, животного и растительного мира, окружающей среды;</w:t>
      </w:r>
    </w:p>
    <w:bookmarkEnd w:id="307"/>
    <w:bookmarkStart w:name="z333" w:id="308"/>
    <w:p>
      <w:pPr>
        <w:spacing w:after="0"/>
        <w:ind w:left="0"/>
        <w:jc w:val="both"/>
      </w:pPr>
      <w:r>
        <w:rPr>
          <w:rFonts w:ascii="Times New Roman"/>
          <w:b w:val="false"/>
          <w:i w:val="false"/>
          <w:color w:val="000000"/>
          <w:sz w:val="28"/>
        </w:rPr>
        <w:t>
      7) создание условий для ускорения и упрощения перемещения товаров через таможенную границу ЕАЭС;</w:t>
      </w:r>
    </w:p>
    <w:bookmarkEnd w:id="308"/>
    <w:bookmarkStart w:name="z334" w:id="309"/>
    <w:p>
      <w:pPr>
        <w:spacing w:after="0"/>
        <w:ind w:left="0"/>
        <w:jc w:val="both"/>
      </w:pPr>
      <w:r>
        <w:rPr>
          <w:rFonts w:ascii="Times New Roman"/>
          <w:b w:val="false"/>
          <w:i w:val="false"/>
          <w:color w:val="000000"/>
          <w:sz w:val="28"/>
        </w:rPr>
        <w:t>
      8)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09"/>
    <w:bookmarkStart w:name="z335" w:id="310"/>
    <w:p>
      <w:pPr>
        <w:spacing w:after="0"/>
        <w:ind w:left="0"/>
        <w:jc w:val="both"/>
      </w:pPr>
      <w:r>
        <w:rPr>
          <w:rFonts w:ascii="Times New Roman"/>
          <w:b w:val="false"/>
          <w:i w:val="false"/>
          <w:color w:val="000000"/>
          <w:sz w:val="28"/>
        </w:rPr>
        <w:t>
      9) государственное регулирование в области реабилитации и банкротства (за исключением банков, страховых (перестраховочных) организаций и накопительных пенсионных фондов);</w:t>
      </w:r>
    </w:p>
    <w:bookmarkEnd w:id="310"/>
    <w:bookmarkStart w:name="z336" w:id="311"/>
    <w:p>
      <w:pPr>
        <w:spacing w:after="0"/>
        <w:ind w:left="0"/>
        <w:jc w:val="both"/>
      </w:pPr>
      <w:r>
        <w:rPr>
          <w:rFonts w:ascii="Times New Roman"/>
          <w:b w:val="false"/>
          <w:i w:val="false"/>
          <w:color w:val="000000"/>
          <w:sz w:val="28"/>
        </w:rPr>
        <w:t>
      10) международное сотрудничество по вопросам, входящим в компетенцию Комитета;</w:t>
      </w:r>
    </w:p>
    <w:bookmarkEnd w:id="311"/>
    <w:bookmarkStart w:name="z337" w:id="312"/>
    <w:p>
      <w:pPr>
        <w:spacing w:after="0"/>
        <w:ind w:left="0"/>
        <w:jc w:val="both"/>
      </w:pPr>
      <w:r>
        <w:rPr>
          <w:rFonts w:ascii="Times New Roman"/>
          <w:b w:val="false"/>
          <w:i w:val="false"/>
          <w:color w:val="000000"/>
          <w:sz w:val="28"/>
        </w:rPr>
        <w:t>
      11) выполнение иных задач, предусмотренных законодательством Республики Казахстан.</w:t>
      </w:r>
    </w:p>
    <w:bookmarkEnd w:id="312"/>
    <w:bookmarkStart w:name="z338" w:id="313"/>
    <w:p>
      <w:pPr>
        <w:spacing w:after="0"/>
        <w:ind w:left="0"/>
        <w:jc w:val="both"/>
      </w:pPr>
      <w:r>
        <w:rPr>
          <w:rFonts w:ascii="Times New Roman"/>
          <w:b w:val="false"/>
          <w:i w:val="false"/>
          <w:color w:val="000000"/>
          <w:sz w:val="28"/>
        </w:rPr>
        <w:t>
      14. Права и обязанности Департамента:</w:t>
      </w:r>
    </w:p>
    <w:bookmarkEnd w:id="313"/>
    <w:bookmarkStart w:name="z339" w:id="314"/>
    <w:p>
      <w:pPr>
        <w:spacing w:after="0"/>
        <w:ind w:left="0"/>
        <w:jc w:val="both"/>
      </w:pPr>
      <w:r>
        <w:rPr>
          <w:rFonts w:ascii="Times New Roman"/>
          <w:b w:val="false"/>
          <w:i w:val="false"/>
          <w:color w:val="000000"/>
          <w:sz w:val="28"/>
        </w:rPr>
        <w:t>
      1) права:</w:t>
      </w:r>
    </w:p>
    <w:bookmarkEnd w:id="314"/>
    <w:bookmarkStart w:name="z340" w:id="315"/>
    <w:p>
      <w:pPr>
        <w:spacing w:after="0"/>
        <w:ind w:left="0"/>
        <w:jc w:val="both"/>
      </w:pPr>
      <w:r>
        <w:rPr>
          <w:rFonts w:ascii="Times New Roman"/>
          <w:b w:val="false"/>
          <w:i w:val="false"/>
          <w:color w:val="000000"/>
          <w:sz w:val="28"/>
        </w:rPr>
        <w:t>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bookmarkEnd w:id="315"/>
    <w:bookmarkStart w:name="z341" w:id="316"/>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16"/>
    <w:bookmarkStart w:name="z342" w:id="317"/>
    <w:p>
      <w:pPr>
        <w:spacing w:after="0"/>
        <w:ind w:left="0"/>
        <w:jc w:val="both"/>
      </w:pPr>
      <w:r>
        <w:rPr>
          <w:rFonts w:ascii="Times New Roman"/>
          <w:b w:val="false"/>
          <w:i w:val="false"/>
          <w:color w:val="000000"/>
          <w:sz w:val="28"/>
        </w:rPr>
        <w:t>
      требовать от налогоплательщика (налогового агента):</w:t>
      </w:r>
    </w:p>
    <w:bookmarkEnd w:id="317"/>
    <w:bookmarkStart w:name="z343" w:id="318"/>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18"/>
    <w:bookmarkStart w:name="z344" w:id="319"/>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19"/>
    <w:bookmarkStart w:name="z345" w:id="320"/>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20"/>
    <w:bookmarkStart w:name="z346" w:id="32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21"/>
    <w:bookmarkStart w:name="z347" w:id="32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22"/>
    <w:bookmarkStart w:name="z348" w:id="323"/>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23"/>
    <w:bookmarkStart w:name="z349" w:id="324"/>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24"/>
    <w:bookmarkStart w:name="z350" w:id="325"/>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25"/>
    <w:bookmarkStart w:name="z351" w:id="326"/>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26"/>
    <w:bookmarkStart w:name="z352" w:id="327"/>
    <w:p>
      <w:pPr>
        <w:spacing w:after="0"/>
        <w:ind w:left="0"/>
        <w:jc w:val="both"/>
      </w:pPr>
      <w:r>
        <w:rPr>
          <w:rFonts w:ascii="Times New Roman"/>
          <w:b w:val="false"/>
          <w:i w:val="false"/>
          <w:color w:val="000000"/>
          <w:sz w:val="28"/>
        </w:rPr>
        <w:t>
      останавливать транспортные средства, а также принудительно возвращать водные и воздушные суда, покинувшие таможенную территорию ЕАЭС, без разрешения органов государственных доходов;</w:t>
      </w:r>
    </w:p>
    <w:bookmarkEnd w:id="327"/>
    <w:bookmarkStart w:name="z353" w:id="328"/>
    <w:p>
      <w:pPr>
        <w:spacing w:after="0"/>
        <w:ind w:left="0"/>
        <w:jc w:val="both"/>
      </w:pPr>
      <w:r>
        <w:rPr>
          <w:rFonts w:ascii="Times New Roman"/>
          <w:b w:val="false"/>
          <w:i w:val="false"/>
          <w:color w:val="000000"/>
          <w:sz w:val="28"/>
        </w:rPr>
        <w:t>
      осуществлять отбор проб и образцов товаров в соответствии с законодательством Республики Казахстан;</w:t>
      </w:r>
    </w:p>
    <w:bookmarkEnd w:id="328"/>
    <w:bookmarkStart w:name="z354" w:id="329"/>
    <w:p>
      <w:pPr>
        <w:spacing w:after="0"/>
        <w:ind w:left="0"/>
        <w:jc w:val="both"/>
      </w:pPr>
      <w:r>
        <w:rPr>
          <w:rFonts w:ascii="Times New Roman"/>
          <w:b w:val="false"/>
          <w:i w:val="false"/>
          <w:color w:val="000000"/>
          <w:sz w:val="28"/>
        </w:rPr>
        <w:t>
      изымать у проверяемого лица документы либо их копии с составлением акта изъятия при проведении выездных таможенных проверок;</w:t>
      </w:r>
    </w:p>
    <w:bookmarkEnd w:id="329"/>
    <w:bookmarkStart w:name="z355" w:id="330"/>
    <w:p>
      <w:pPr>
        <w:spacing w:after="0"/>
        <w:ind w:left="0"/>
        <w:jc w:val="both"/>
      </w:pPr>
      <w:r>
        <w:rPr>
          <w:rFonts w:ascii="Times New Roman"/>
          <w:b w:val="false"/>
          <w:i w:val="false"/>
          <w:color w:val="000000"/>
          <w:sz w:val="28"/>
        </w:rPr>
        <w:t>
      налагать арест на товары или изымать их в порядке, установленном законодательством Республики Казахстан, на срок проведения выездной таможенной проверки для пресечения действий, направленных на отчуждение товаров либо распоряжение этими товарами иным способом;</w:t>
      </w:r>
    </w:p>
    <w:bookmarkEnd w:id="330"/>
    <w:bookmarkStart w:name="z356" w:id="331"/>
    <w:p>
      <w:pPr>
        <w:spacing w:after="0"/>
        <w:ind w:left="0"/>
        <w:jc w:val="both"/>
      </w:pPr>
      <w:r>
        <w:rPr>
          <w:rFonts w:ascii="Times New Roman"/>
          <w:b w:val="false"/>
          <w:i w:val="false"/>
          <w:color w:val="000000"/>
          <w:sz w:val="28"/>
        </w:rPr>
        <w:t>
      опечатывать помещения, в которых находятся товары, в случаях, предусмотренных законодательством Республики Казахстан;</w:t>
      </w:r>
    </w:p>
    <w:bookmarkEnd w:id="331"/>
    <w:bookmarkStart w:name="z357" w:id="332"/>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32"/>
    <w:bookmarkStart w:name="z358" w:id="333"/>
    <w:p>
      <w:pPr>
        <w:spacing w:after="0"/>
        <w:ind w:left="0"/>
        <w:jc w:val="both"/>
      </w:pPr>
      <w:r>
        <w:rPr>
          <w:rFonts w:ascii="Times New Roman"/>
          <w:b w:val="false"/>
          <w:i w:val="false"/>
          <w:color w:val="000000"/>
          <w:sz w:val="28"/>
        </w:rPr>
        <w:t>
      организовывать и проводить мероприятия по повышению налоговой и таможенной культуры и информированности общества по вопросам налогового законодательства и таможенного законодательства ЕАЭС и Республики Казахстан;</w:t>
      </w:r>
    </w:p>
    <w:bookmarkEnd w:id="333"/>
    <w:bookmarkStart w:name="z359" w:id="334"/>
    <w:p>
      <w:pPr>
        <w:spacing w:after="0"/>
        <w:ind w:left="0"/>
        <w:jc w:val="both"/>
      </w:pPr>
      <w:r>
        <w:rPr>
          <w:rFonts w:ascii="Times New Roman"/>
          <w:b w:val="false"/>
          <w:i w:val="false"/>
          <w:color w:val="000000"/>
          <w:sz w:val="28"/>
        </w:rPr>
        <w:t>
      приобретать товары для выполнения функций, возложенных на органы государственных доходов в соответствии с законодательством Республики Казахстан;</w:t>
      </w:r>
    </w:p>
    <w:bookmarkEnd w:id="334"/>
    <w:bookmarkStart w:name="z360" w:id="335"/>
    <w:p>
      <w:pPr>
        <w:spacing w:after="0"/>
        <w:ind w:left="0"/>
        <w:jc w:val="both"/>
      </w:pPr>
      <w:r>
        <w:rPr>
          <w:rFonts w:ascii="Times New Roman"/>
          <w:b w:val="false"/>
          <w:i w:val="false"/>
          <w:color w:val="000000"/>
          <w:sz w:val="28"/>
        </w:rPr>
        <w:t>
      анализировать и обобщать практику применения налогового и таможенного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 и таможенного законодательства ЕАЭС и Республики Казахстан;</w:t>
      </w:r>
    </w:p>
    <w:bookmarkEnd w:id="335"/>
    <w:bookmarkStart w:name="z361" w:id="336"/>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Департамента;</w:t>
      </w:r>
    </w:p>
    <w:bookmarkEnd w:id="336"/>
    <w:bookmarkStart w:name="z362" w:id="337"/>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37"/>
    <w:bookmarkStart w:name="z363" w:id="338"/>
    <w:p>
      <w:pPr>
        <w:spacing w:after="0"/>
        <w:ind w:left="0"/>
        <w:jc w:val="both"/>
      </w:pPr>
      <w:r>
        <w:rPr>
          <w:rFonts w:ascii="Times New Roman"/>
          <w:b w:val="false"/>
          <w:i w:val="false"/>
          <w:color w:val="000000"/>
          <w:sz w:val="28"/>
        </w:rPr>
        <w:t>
      ликвидировать банкрота без возбуждения процедуры банкротства в порядке, установленном законодательством Республики Казахстан;</w:t>
      </w:r>
    </w:p>
    <w:bookmarkEnd w:id="338"/>
    <w:bookmarkStart w:name="z364" w:id="339"/>
    <w:p>
      <w:pPr>
        <w:spacing w:after="0"/>
        <w:ind w:left="0"/>
        <w:jc w:val="both"/>
      </w:pPr>
      <w:r>
        <w:rPr>
          <w:rFonts w:ascii="Times New Roman"/>
          <w:b w:val="false"/>
          <w:i w:val="false"/>
          <w:color w:val="000000"/>
          <w:sz w:val="28"/>
        </w:rPr>
        <w:t>
      направлять мотивированный отказ собранию кредиторов в назначении кандидатуры реабилитационного, банкротного управляющих либо сообщение о снятии реабилитационного, банкротного управляющих с регистрации;</w:t>
      </w:r>
    </w:p>
    <w:bookmarkEnd w:id="339"/>
    <w:bookmarkStart w:name="z365" w:id="340"/>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40"/>
    <w:bookmarkStart w:name="z366" w:id="341"/>
    <w:p>
      <w:pPr>
        <w:spacing w:after="0"/>
        <w:ind w:left="0"/>
        <w:jc w:val="both"/>
      </w:pPr>
      <w:r>
        <w:rPr>
          <w:rFonts w:ascii="Times New Roman"/>
          <w:b w:val="false"/>
          <w:i w:val="false"/>
          <w:color w:val="000000"/>
          <w:sz w:val="28"/>
        </w:rPr>
        <w:t>
      проверять соблюдение субъектами норм, правил и инструкций технологического процесса, хранения и реализации, технических регламентов и стандартов, действующих в сфере производства и оборота этилового спирта, алкогольной продукции и табачных изделий, а также оборота отдельных видов нефтепродуктов и биотоплива;</w:t>
      </w:r>
    </w:p>
    <w:bookmarkEnd w:id="341"/>
    <w:bookmarkStart w:name="z367" w:id="342"/>
    <w:p>
      <w:pPr>
        <w:spacing w:after="0"/>
        <w:ind w:left="0"/>
        <w:jc w:val="both"/>
      </w:pPr>
      <w:r>
        <w:rPr>
          <w:rFonts w:ascii="Times New Roman"/>
          <w:b w:val="false"/>
          <w:i w:val="false"/>
          <w:color w:val="000000"/>
          <w:sz w:val="28"/>
        </w:rPr>
        <w:t>
      осуществлять контроль оснащения технологических линий производства этилового спирта и линий розлива алкогольной продукции соответствующими спиртоизмеряющими аппаратами и контрольными приборами учета и их функционирование;</w:t>
      </w:r>
    </w:p>
    <w:bookmarkEnd w:id="342"/>
    <w:bookmarkStart w:name="z368" w:id="343"/>
    <w:p>
      <w:pPr>
        <w:spacing w:after="0"/>
        <w:ind w:left="0"/>
        <w:jc w:val="both"/>
      </w:pPr>
      <w:r>
        <w:rPr>
          <w:rFonts w:ascii="Times New Roman"/>
          <w:b w:val="false"/>
          <w:i w:val="false"/>
          <w:color w:val="000000"/>
          <w:sz w:val="28"/>
        </w:rPr>
        <w:t>
      проверять фактические объемы выработки этилового спирта, водок и ликероводочных изделий для соблюдения установленного законодательством Республики Казахстан требования по выработке их минимального объема;</w:t>
      </w:r>
    </w:p>
    <w:bookmarkEnd w:id="343"/>
    <w:bookmarkStart w:name="z369" w:id="344"/>
    <w:p>
      <w:pPr>
        <w:spacing w:after="0"/>
        <w:ind w:left="0"/>
        <w:jc w:val="both"/>
      </w:pPr>
      <w:r>
        <w:rPr>
          <w:rFonts w:ascii="Times New Roman"/>
          <w:b w:val="false"/>
          <w:i w:val="false"/>
          <w:color w:val="000000"/>
          <w:sz w:val="28"/>
        </w:rPr>
        <w:t xml:space="preserve">
      направлять в пределах компетенции запрос производителям табачных изделий о предоставлении необходимых сведений для осуществления государственного регулирования производства и оборота табачных изделий; </w:t>
      </w:r>
    </w:p>
    <w:bookmarkEnd w:id="344"/>
    <w:bookmarkStart w:name="z370" w:id="345"/>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45"/>
    <w:bookmarkStart w:name="z371" w:id="346"/>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46"/>
    <w:bookmarkStart w:name="z372" w:id="347"/>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47"/>
    <w:bookmarkStart w:name="z373" w:id="348"/>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48"/>
    <w:bookmarkStart w:name="z374" w:id="349"/>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49"/>
    <w:bookmarkStart w:name="z375" w:id="350"/>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Департамента;</w:t>
      </w:r>
    </w:p>
    <w:bookmarkEnd w:id="350"/>
    <w:bookmarkStart w:name="z376" w:id="351"/>
    <w:p>
      <w:pPr>
        <w:spacing w:after="0"/>
        <w:ind w:left="0"/>
        <w:jc w:val="both"/>
      </w:pPr>
      <w:r>
        <w:rPr>
          <w:rFonts w:ascii="Times New Roman"/>
          <w:b w:val="false"/>
          <w:i w:val="false"/>
          <w:color w:val="000000"/>
          <w:sz w:val="28"/>
        </w:rPr>
        <w:t>
      обращаться в суд, предъявлять иски в целях защиты прав и интересов Департамента в соответствии с законодательством Республики Казахстан;</w:t>
      </w:r>
    </w:p>
    <w:bookmarkEnd w:id="351"/>
    <w:bookmarkStart w:name="z377" w:id="352"/>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52"/>
    <w:bookmarkStart w:name="z378" w:id="353"/>
    <w:p>
      <w:pPr>
        <w:spacing w:after="0"/>
        <w:ind w:left="0"/>
        <w:jc w:val="both"/>
      </w:pPr>
      <w:r>
        <w:rPr>
          <w:rFonts w:ascii="Times New Roman"/>
          <w:b w:val="false"/>
          <w:i w:val="false"/>
          <w:color w:val="000000"/>
          <w:sz w:val="28"/>
        </w:rPr>
        <w:t>
      2) обязанности:</w:t>
      </w:r>
    </w:p>
    <w:bookmarkEnd w:id="353"/>
    <w:bookmarkStart w:name="z379" w:id="354"/>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54"/>
    <w:bookmarkStart w:name="z380" w:id="355"/>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55"/>
    <w:bookmarkStart w:name="z381" w:id="356"/>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56"/>
    <w:bookmarkStart w:name="z382" w:id="357"/>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57"/>
    <w:bookmarkStart w:name="z383" w:id="358"/>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58"/>
    <w:bookmarkStart w:name="z384" w:id="359"/>
    <w:p>
      <w:pPr>
        <w:spacing w:after="0"/>
        <w:ind w:left="0"/>
        <w:jc w:val="both"/>
      </w:pPr>
      <w:r>
        <w:rPr>
          <w:rFonts w:ascii="Times New Roman"/>
          <w:b w:val="false"/>
          <w:i w:val="false"/>
          <w:color w:val="000000"/>
          <w:sz w:val="28"/>
        </w:rPr>
        <w:t>
      имеющих налоговую задолженность;</w:t>
      </w:r>
    </w:p>
    <w:bookmarkEnd w:id="359"/>
    <w:bookmarkStart w:name="z385" w:id="360"/>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60"/>
    <w:bookmarkStart w:name="z386" w:id="361"/>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61"/>
    <w:bookmarkStart w:name="z387" w:id="362"/>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62"/>
    <w:bookmarkStart w:name="z388" w:id="363"/>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63"/>
    <w:bookmarkStart w:name="z389" w:id="364"/>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64"/>
    <w:bookmarkStart w:name="z390" w:id="365"/>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65"/>
    <w:bookmarkStart w:name="z391" w:id="366"/>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66"/>
    <w:bookmarkStart w:name="z392" w:id="367"/>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67"/>
    <w:bookmarkStart w:name="z393" w:id="368"/>
    <w:p>
      <w:pPr>
        <w:spacing w:after="0"/>
        <w:ind w:left="0"/>
        <w:jc w:val="both"/>
      </w:pPr>
      <w:r>
        <w:rPr>
          <w:rFonts w:ascii="Times New Roman"/>
          <w:b w:val="false"/>
          <w:i w:val="false"/>
          <w:color w:val="000000"/>
          <w:sz w:val="28"/>
        </w:rPr>
        <w:t>
      осуществлять контроль за деятельностью акцизных постов в организациях, осуществляющих производство и импорт подакцизных товаров;</w:t>
      </w:r>
    </w:p>
    <w:bookmarkEnd w:id="368"/>
    <w:bookmarkStart w:name="z394" w:id="369"/>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69"/>
    <w:bookmarkStart w:name="z395" w:id="370"/>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70"/>
    <w:bookmarkStart w:name="z396" w:id="371"/>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декларантов и лиц, осуществляющих деятельность в сфере таможенного дела, имеющих налоговую задолженность, задолженность по таможенным платежам и налогам, пеней,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71"/>
    <w:bookmarkStart w:name="z397" w:id="372"/>
    <w:p>
      <w:pPr>
        <w:spacing w:after="0"/>
        <w:ind w:left="0"/>
        <w:jc w:val="both"/>
      </w:pPr>
      <w:r>
        <w:rPr>
          <w:rFonts w:ascii="Times New Roman"/>
          <w:b w:val="false"/>
          <w:i w:val="false"/>
          <w:color w:val="000000"/>
          <w:sz w:val="28"/>
        </w:rPr>
        <w:t>
      содействовать развитию внешней торговли путем создания условий, способствующих ускорению товарооборота через таможенную границу ЕАЭС;</w:t>
      </w:r>
    </w:p>
    <w:bookmarkEnd w:id="372"/>
    <w:bookmarkStart w:name="z398" w:id="373"/>
    <w:p>
      <w:pPr>
        <w:spacing w:after="0"/>
        <w:ind w:left="0"/>
        <w:jc w:val="both"/>
      </w:pPr>
      <w:r>
        <w:rPr>
          <w:rFonts w:ascii="Times New Roman"/>
          <w:b w:val="false"/>
          <w:i w:val="false"/>
          <w:color w:val="000000"/>
          <w:sz w:val="28"/>
        </w:rPr>
        <w:t>
      осуществлять таможенный контроль в отношении товаров и транспортных средств, перемещаемых через таможенную границу ЕАЭС;</w:t>
      </w:r>
    </w:p>
    <w:bookmarkEnd w:id="373"/>
    <w:bookmarkStart w:name="z399" w:id="374"/>
    <w:p>
      <w:pPr>
        <w:spacing w:after="0"/>
        <w:ind w:left="0"/>
        <w:jc w:val="both"/>
      </w:pPr>
      <w:r>
        <w:rPr>
          <w:rFonts w:ascii="Times New Roman"/>
          <w:b w:val="false"/>
          <w:i w:val="false"/>
          <w:color w:val="000000"/>
          <w:sz w:val="28"/>
        </w:rPr>
        <w:t>
      оказывать в пределах своих полномочий декларантам и лицам, осуществляющим деятельность в сфере таможенного дела, содействие в реализации их прав;</w:t>
      </w:r>
    </w:p>
    <w:bookmarkEnd w:id="374"/>
    <w:bookmarkStart w:name="z400" w:id="375"/>
    <w:p>
      <w:pPr>
        <w:spacing w:after="0"/>
        <w:ind w:left="0"/>
        <w:jc w:val="both"/>
      </w:pPr>
      <w:r>
        <w:rPr>
          <w:rFonts w:ascii="Times New Roman"/>
          <w:b w:val="false"/>
          <w:i w:val="false"/>
          <w:color w:val="000000"/>
          <w:sz w:val="28"/>
        </w:rPr>
        <w:t>
      обеспечивать полноту взимания и своевременность перечисления в бюджет таможенных платежей, налогов, специальных, антидемпинговых, компенсационных пошлин;</w:t>
      </w:r>
    </w:p>
    <w:bookmarkEnd w:id="375"/>
    <w:bookmarkStart w:name="z401" w:id="376"/>
    <w:p>
      <w:pPr>
        <w:spacing w:after="0"/>
        <w:ind w:left="0"/>
        <w:jc w:val="both"/>
      </w:pPr>
      <w:r>
        <w:rPr>
          <w:rFonts w:ascii="Times New Roman"/>
          <w:b w:val="false"/>
          <w:i w:val="false"/>
          <w:color w:val="000000"/>
          <w:sz w:val="28"/>
        </w:rPr>
        <w:t>
      принимать решения в пределах своей компетенции в сроки, установленные Кодексом Республика Казахстан "О таможенном регулировании в Республике Казахстан", и осуществлять контроль за деятельностью декларантов и лиц, осуществляющих деятельность в сфере таможенного дела, по соблюдению ими условий и выполнению обязанностей, установленных таможенным законодательством ЕАЭС и (или) Республики Казахстан, а также иным</w:t>
      </w:r>
    </w:p>
    <w:bookmarkEnd w:id="376"/>
    <w:bookmarkStart w:name="z402" w:id="377"/>
    <w:p>
      <w:pPr>
        <w:spacing w:after="0"/>
        <w:ind w:left="0"/>
        <w:jc w:val="both"/>
      </w:pPr>
      <w:r>
        <w:rPr>
          <w:rFonts w:ascii="Times New Roman"/>
          <w:b w:val="false"/>
          <w:i w:val="false"/>
          <w:color w:val="000000"/>
          <w:sz w:val="28"/>
        </w:rPr>
        <w:t>
      обеспечивать в пределах своей компетенции охрану таможенной границы ЕАЭС за соблюдением таможенного и иного законодательства Республики Казахстан;</w:t>
      </w:r>
    </w:p>
    <w:bookmarkEnd w:id="377"/>
    <w:bookmarkStart w:name="z403" w:id="378"/>
    <w:p>
      <w:pPr>
        <w:spacing w:after="0"/>
        <w:ind w:left="0"/>
        <w:jc w:val="both"/>
      </w:pPr>
      <w:r>
        <w:rPr>
          <w:rFonts w:ascii="Times New Roman"/>
          <w:b w:val="false"/>
          <w:i w:val="false"/>
          <w:color w:val="000000"/>
          <w:sz w:val="28"/>
        </w:rPr>
        <w:t>
      осуществлять сбор и анализ информации о совершении административных правонарушений в сфере таможенного дела;</w:t>
      </w:r>
    </w:p>
    <w:bookmarkEnd w:id="378"/>
    <w:bookmarkStart w:name="z404" w:id="379"/>
    <w:p>
      <w:pPr>
        <w:spacing w:after="0"/>
        <w:ind w:left="0"/>
        <w:jc w:val="both"/>
      </w:pPr>
      <w:r>
        <w:rPr>
          <w:rFonts w:ascii="Times New Roman"/>
          <w:b w:val="false"/>
          <w:i w:val="false"/>
          <w:color w:val="000000"/>
          <w:sz w:val="28"/>
        </w:rPr>
        <w:t>
      осуществлять во взаимодействии с органами национальной безопасности и другими соответствующими государственными органами Республики Казахстан меры по обеспечению защиты таможенной границы ЕАЭС;</w:t>
      </w:r>
    </w:p>
    <w:bookmarkEnd w:id="379"/>
    <w:bookmarkStart w:name="z405" w:id="380"/>
    <w:p>
      <w:pPr>
        <w:spacing w:after="0"/>
        <w:ind w:left="0"/>
        <w:jc w:val="both"/>
      </w:pPr>
      <w:r>
        <w:rPr>
          <w:rFonts w:ascii="Times New Roman"/>
          <w:b w:val="false"/>
          <w:i w:val="false"/>
          <w:color w:val="000000"/>
          <w:sz w:val="28"/>
        </w:rPr>
        <w:t>
      обеспечивать своевременное, объективное и всестороннее рассмотрение обращений и представление ответов или совершение соответствующих действий с учетом поступающих запросов и предложений в сфере таможенного дела;</w:t>
      </w:r>
    </w:p>
    <w:bookmarkEnd w:id="380"/>
    <w:bookmarkStart w:name="z406" w:id="381"/>
    <w:p>
      <w:pPr>
        <w:spacing w:after="0"/>
        <w:ind w:left="0"/>
        <w:jc w:val="both"/>
      </w:pPr>
      <w:r>
        <w:rPr>
          <w:rFonts w:ascii="Times New Roman"/>
          <w:b w:val="false"/>
          <w:i w:val="false"/>
          <w:color w:val="000000"/>
          <w:sz w:val="28"/>
        </w:rPr>
        <w:t>
      осуществлять безвозмездно информирование и консультирование в сфере таможенного дела;</w:t>
      </w:r>
    </w:p>
    <w:bookmarkEnd w:id="381"/>
    <w:bookmarkStart w:name="z407" w:id="382"/>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82"/>
    <w:bookmarkStart w:name="z408" w:id="383"/>
    <w:p>
      <w:pPr>
        <w:spacing w:after="0"/>
        <w:ind w:left="0"/>
        <w:jc w:val="both"/>
      </w:pPr>
      <w:r>
        <w:rPr>
          <w:rFonts w:ascii="Times New Roman"/>
          <w:b w:val="false"/>
          <w:i w:val="false"/>
          <w:color w:val="000000"/>
          <w:sz w:val="28"/>
        </w:rPr>
        <w:t>
      взыскивать суммы таможенных платежей и налогов, не уплаченные в установленные сроки в бюджет, а также пеней, процентов;</w:t>
      </w:r>
    </w:p>
    <w:bookmarkEnd w:id="383"/>
    <w:bookmarkStart w:name="z409" w:id="384"/>
    <w:p>
      <w:pPr>
        <w:spacing w:after="0"/>
        <w:ind w:left="0"/>
        <w:jc w:val="both"/>
      </w:pPr>
      <w:r>
        <w:rPr>
          <w:rFonts w:ascii="Times New Roman"/>
          <w:b w:val="false"/>
          <w:i w:val="false"/>
          <w:color w:val="000000"/>
          <w:sz w:val="28"/>
        </w:rPr>
        <w:t>
      осуществлять таможенное администрирование в соответствии с таможенным законодательством ЕАЭС и (или) Республики Казахстан;</w:t>
      </w:r>
    </w:p>
    <w:bookmarkEnd w:id="384"/>
    <w:bookmarkStart w:name="z410" w:id="385"/>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85"/>
    <w:bookmarkStart w:name="z411" w:id="386"/>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86"/>
    <w:bookmarkStart w:name="z412" w:id="387"/>
    <w:p>
      <w:pPr>
        <w:spacing w:after="0"/>
        <w:ind w:left="0"/>
        <w:jc w:val="both"/>
      </w:pPr>
      <w:r>
        <w:rPr>
          <w:rFonts w:ascii="Times New Roman"/>
          <w:b w:val="false"/>
          <w:i w:val="false"/>
          <w:color w:val="000000"/>
          <w:sz w:val="28"/>
        </w:rPr>
        <w:t>
      соблюдать права налогоплательщика (налогового агента) и декларантов и лиц, осуществляющих деятельность в сфере таможенного дела;</w:t>
      </w:r>
    </w:p>
    <w:bookmarkEnd w:id="387"/>
    <w:bookmarkStart w:name="z413" w:id="388"/>
    <w:p>
      <w:pPr>
        <w:spacing w:after="0"/>
        <w:ind w:left="0"/>
        <w:jc w:val="both"/>
      </w:pPr>
      <w:r>
        <w:rPr>
          <w:rFonts w:ascii="Times New Roman"/>
          <w:b w:val="false"/>
          <w:i w:val="false"/>
          <w:color w:val="000000"/>
          <w:sz w:val="28"/>
        </w:rPr>
        <w:t>
      защищать интересы государства;</w:t>
      </w:r>
    </w:p>
    <w:bookmarkEnd w:id="388"/>
    <w:bookmarkStart w:name="z414" w:id="389"/>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89"/>
    <w:bookmarkStart w:name="z415" w:id="390"/>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90"/>
    <w:bookmarkStart w:name="z416" w:id="391"/>
    <w:p>
      <w:pPr>
        <w:spacing w:after="0"/>
        <w:ind w:left="0"/>
        <w:jc w:val="both"/>
      </w:pPr>
      <w:r>
        <w:rPr>
          <w:rFonts w:ascii="Times New Roman"/>
          <w:b w:val="false"/>
          <w:i w:val="false"/>
          <w:color w:val="000000"/>
          <w:sz w:val="28"/>
        </w:rPr>
        <w:t>
      пересматривать не вступившие в законную силу постановления по делам об административных правонарушениях в порядке, предусмотренном законодательством Республики Казахстан об административных правонарушениях;</w:t>
      </w:r>
    </w:p>
    <w:bookmarkEnd w:id="391"/>
    <w:bookmarkStart w:name="z417" w:id="392"/>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92"/>
    <w:bookmarkStart w:name="z418" w:id="393"/>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93"/>
    <w:bookmarkStart w:name="z419" w:id="394"/>
    <w:p>
      <w:pPr>
        <w:spacing w:after="0"/>
        <w:ind w:left="0"/>
        <w:jc w:val="both"/>
      </w:pPr>
      <w:r>
        <w:rPr>
          <w:rFonts w:ascii="Times New Roman"/>
          <w:b w:val="false"/>
          <w:i w:val="false"/>
          <w:color w:val="000000"/>
          <w:sz w:val="28"/>
        </w:rPr>
        <w:t>
      15. Функции:</w:t>
      </w:r>
    </w:p>
    <w:bookmarkEnd w:id="394"/>
    <w:bookmarkStart w:name="z420" w:id="395"/>
    <w:p>
      <w:pPr>
        <w:spacing w:after="0"/>
        <w:ind w:left="0"/>
        <w:jc w:val="both"/>
      </w:pPr>
      <w:r>
        <w:rPr>
          <w:rFonts w:ascii="Times New Roman"/>
          <w:b w:val="false"/>
          <w:i w:val="false"/>
          <w:color w:val="000000"/>
          <w:sz w:val="28"/>
        </w:rPr>
        <w:t>
      1) осуществление налогового контроля;</w:t>
      </w:r>
    </w:p>
    <w:bookmarkEnd w:id="395"/>
    <w:bookmarkStart w:name="z421" w:id="396"/>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96"/>
    <w:bookmarkStart w:name="z422" w:id="397"/>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97"/>
    <w:bookmarkStart w:name="z423" w:id="398"/>
    <w:p>
      <w:pPr>
        <w:spacing w:after="0"/>
        <w:ind w:left="0"/>
        <w:jc w:val="both"/>
      </w:pPr>
      <w:r>
        <w:rPr>
          <w:rFonts w:ascii="Times New Roman"/>
          <w:b w:val="false"/>
          <w:i w:val="false"/>
          <w:color w:val="000000"/>
          <w:sz w:val="28"/>
        </w:rPr>
        <w:t>
      4)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98"/>
    <w:bookmarkStart w:name="z424" w:id="399"/>
    <w:p>
      <w:pPr>
        <w:spacing w:after="0"/>
        <w:ind w:left="0"/>
        <w:jc w:val="both"/>
      </w:pPr>
      <w:r>
        <w:rPr>
          <w:rFonts w:ascii="Times New Roman"/>
          <w:b w:val="false"/>
          <w:i w:val="false"/>
          <w:color w:val="000000"/>
          <w:sz w:val="28"/>
        </w:rPr>
        <w:t>
      5)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99"/>
    <w:bookmarkStart w:name="z425" w:id="400"/>
    <w:p>
      <w:pPr>
        <w:spacing w:after="0"/>
        <w:ind w:left="0"/>
        <w:jc w:val="both"/>
      </w:pPr>
      <w:r>
        <w:rPr>
          <w:rFonts w:ascii="Times New Roman"/>
          <w:b w:val="false"/>
          <w:i w:val="false"/>
          <w:color w:val="000000"/>
          <w:sz w:val="28"/>
        </w:rPr>
        <w:t>
      6)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400"/>
    <w:bookmarkStart w:name="z426" w:id="401"/>
    <w:p>
      <w:pPr>
        <w:spacing w:after="0"/>
        <w:ind w:left="0"/>
        <w:jc w:val="both"/>
      </w:pPr>
      <w:r>
        <w:rPr>
          <w:rFonts w:ascii="Times New Roman"/>
          <w:b w:val="false"/>
          <w:i w:val="false"/>
          <w:color w:val="000000"/>
          <w:sz w:val="28"/>
        </w:rPr>
        <w:t>
      7)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401"/>
    <w:bookmarkStart w:name="z427" w:id="402"/>
    <w:p>
      <w:pPr>
        <w:spacing w:after="0"/>
        <w:ind w:left="0"/>
        <w:jc w:val="both"/>
      </w:pPr>
      <w:r>
        <w:rPr>
          <w:rFonts w:ascii="Times New Roman"/>
          <w:b w:val="false"/>
          <w:i w:val="false"/>
          <w:color w:val="000000"/>
          <w:sz w:val="28"/>
        </w:rPr>
        <w:t>
      8)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402"/>
    <w:bookmarkStart w:name="z428" w:id="403"/>
    <w:p>
      <w:pPr>
        <w:spacing w:after="0"/>
        <w:ind w:left="0"/>
        <w:jc w:val="both"/>
      </w:pPr>
      <w:r>
        <w:rPr>
          <w:rFonts w:ascii="Times New Roman"/>
          <w:b w:val="false"/>
          <w:i w:val="false"/>
          <w:color w:val="000000"/>
          <w:sz w:val="28"/>
        </w:rPr>
        <w:t>
      9) осуществление контроля за подакцизными товарами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перемещения подакцизных товаров на территории Республики Казахстан, а также путем установления акцизных постов;</w:t>
      </w:r>
    </w:p>
    <w:bookmarkEnd w:id="403"/>
    <w:bookmarkStart w:name="z429" w:id="404"/>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404"/>
    <w:bookmarkStart w:name="z430" w:id="405"/>
    <w:p>
      <w:pPr>
        <w:spacing w:after="0"/>
        <w:ind w:left="0"/>
        <w:jc w:val="both"/>
      </w:pPr>
      <w:r>
        <w:rPr>
          <w:rFonts w:ascii="Times New Roman"/>
          <w:b w:val="false"/>
          <w:i w:val="false"/>
          <w:color w:val="000000"/>
          <w:sz w:val="28"/>
        </w:rPr>
        <w:t>
      11) осуществление налогового и таможенного администрирования;</w:t>
      </w:r>
    </w:p>
    <w:bookmarkEnd w:id="405"/>
    <w:bookmarkStart w:name="z431" w:id="406"/>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406"/>
    <w:bookmarkStart w:name="z432" w:id="407"/>
    <w:p>
      <w:pPr>
        <w:spacing w:after="0"/>
        <w:ind w:left="0"/>
        <w:jc w:val="both"/>
      </w:pPr>
      <w:r>
        <w:rPr>
          <w:rFonts w:ascii="Times New Roman"/>
          <w:b w:val="false"/>
          <w:i w:val="false"/>
          <w:color w:val="000000"/>
          <w:sz w:val="28"/>
        </w:rPr>
        <w:t>
      13) документирование, видео- и аудиозапись, кино- и фотосъемка фактов и событий в соответствии с нормативными правовыми актами Республики Казахстан;</w:t>
      </w:r>
    </w:p>
    <w:bookmarkEnd w:id="407"/>
    <w:bookmarkStart w:name="z433" w:id="408"/>
    <w:p>
      <w:pPr>
        <w:spacing w:after="0"/>
        <w:ind w:left="0"/>
        <w:jc w:val="both"/>
      </w:pPr>
      <w:r>
        <w:rPr>
          <w:rFonts w:ascii="Times New Roman"/>
          <w:b w:val="false"/>
          <w:i w:val="false"/>
          <w:color w:val="000000"/>
          <w:sz w:val="28"/>
        </w:rPr>
        <w:t>
      14) участие в разработке правовых актов в сфере экспортного контроля;</w:t>
      </w:r>
    </w:p>
    <w:bookmarkEnd w:id="408"/>
    <w:bookmarkStart w:name="z434" w:id="409"/>
    <w:p>
      <w:pPr>
        <w:spacing w:after="0"/>
        <w:ind w:left="0"/>
        <w:jc w:val="both"/>
      </w:pPr>
      <w:r>
        <w:rPr>
          <w:rFonts w:ascii="Times New Roman"/>
          <w:b w:val="false"/>
          <w:i w:val="false"/>
          <w:color w:val="000000"/>
          <w:sz w:val="28"/>
        </w:rPr>
        <w:t>
      15) представление информации, в том числе предварительной информации, государственным органам Республики Казахстан, если такая информация необходима указанным органам для выполнения задач и осуществления функций, возложенных на них законодательством Республики Казахстан, в порядке и с соблюдением требований законодательства Республики Казахстан по защите государственной, коммерческой, банковской, налоговой и иной охраняемой законами тайны (секретов), а также другой конфиденциальной информации, международных договоров Республики Казахстан;</w:t>
      </w:r>
    </w:p>
    <w:bookmarkEnd w:id="409"/>
    <w:bookmarkStart w:name="z435" w:id="410"/>
    <w:p>
      <w:pPr>
        <w:spacing w:after="0"/>
        <w:ind w:left="0"/>
        <w:jc w:val="both"/>
      </w:pPr>
      <w:r>
        <w:rPr>
          <w:rFonts w:ascii="Times New Roman"/>
          <w:b w:val="false"/>
          <w:i w:val="false"/>
          <w:color w:val="000000"/>
          <w:sz w:val="28"/>
        </w:rPr>
        <w:t>
      16) информирование о таможенном законодательстве Республики Казахстан осуществляется таможенными органами Республики Казахстан путем опубликования нормативных правовых актов таможенного законодательства Республики Казахстан в средствах массовой информации, а также с использованием информационно-коммуникационных технологий;</w:t>
      </w:r>
    </w:p>
    <w:bookmarkEnd w:id="410"/>
    <w:bookmarkStart w:name="z436" w:id="411"/>
    <w:p>
      <w:pPr>
        <w:spacing w:after="0"/>
        <w:ind w:left="0"/>
        <w:jc w:val="both"/>
      </w:pPr>
      <w:r>
        <w:rPr>
          <w:rFonts w:ascii="Times New Roman"/>
          <w:b w:val="false"/>
          <w:i w:val="false"/>
          <w:color w:val="000000"/>
          <w:sz w:val="28"/>
        </w:rPr>
        <w:t>
      17) обеспечение на постоянной основе своевременного информирования участников внешнеэкономической и иной деятельности в сфере таможенного дела, в том числе об изменениях и дополнениях в таможенное законодательство ЕАЭС и (или) Республики Казахстан;</w:t>
      </w:r>
    </w:p>
    <w:bookmarkEnd w:id="411"/>
    <w:bookmarkStart w:name="z437" w:id="412"/>
    <w:p>
      <w:pPr>
        <w:spacing w:after="0"/>
        <w:ind w:left="0"/>
        <w:jc w:val="both"/>
      </w:pPr>
      <w:r>
        <w:rPr>
          <w:rFonts w:ascii="Times New Roman"/>
          <w:b w:val="false"/>
          <w:i w:val="false"/>
          <w:color w:val="000000"/>
          <w:sz w:val="28"/>
        </w:rPr>
        <w:t>
      18) осуществление контроля за недопущением вывоза товаров, ввозимых на территорию Республики Казахстан из третьих стран;</w:t>
      </w:r>
    </w:p>
    <w:bookmarkEnd w:id="412"/>
    <w:bookmarkStart w:name="z438" w:id="413"/>
    <w:p>
      <w:pPr>
        <w:spacing w:after="0"/>
        <w:ind w:left="0"/>
        <w:jc w:val="both"/>
      </w:pPr>
      <w:r>
        <w:rPr>
          <w:rFonts w:ascii="Times New Roman"/>
          <w:b w:val="false"/>
          <w:i w:val="false"/>
          <w:color w:val="000000"/>
          <w:sz w:val="28"/>
        </w:rPr>
        <w:t>
      19) осуществление и совершенствование таможенного декларирования, таможенного контроля, а также создание условий, способствующих упрощению проведения таможенных операций в отношении товаров и транспортных средств, перемещаемых через таможенную границу ЕАЭС;</w:t>
      </w:r>
    </w:p>
    <w:bookmarkEnd w:id="413"/>
    <w:bookmarkStart w:name="z439" w:id="414"/>
    <w:p>
      <w:pPr>
        <w:spacing w:after="0"/>
        <w:ind w:left="0"/>
        <w:jc w:val="both"/>
      </w:pPr>
      <w:r>
        <w:rPr>
          <w:rFonts w:ascii="Times New Roman"/>
          <w:b w:val="false"/>
          <w:i w:val="false"/>
          <w:color w:val="000000"/>
          <w:sz w:val="28"/>
        </w:rPr>
        <w:t>
      20) принятие предварительных решений по вопросам применения методов определения таможенной стоимости ввозимых товаров;</w:t>
      </w:r>
    </w:p>
    <w:bookmarkEnd w:id="414"/>
    <w:bookmarkStart w:name="z440" w:id="415"/>
    <w:p>
      <w:pPr>
        <w:spacing w:after="0"/>
        <w:ind w:left="0"/>
        <w:jc w:val="both"/>
      </w:pPr>
      <w:r>
        <w:rPr>
          <w:rFonts w:ascii="Times New Roman"/>
          <w:b w:val="false"/>
          <w:i w:val="false"/>
          <w:color w:val="000000"/>
          <w:sz w:val="28"/>
        </w:rPr>
        <w:t>
      21) осуществление контроля за правильностью классификации товаров в соответствии с Единой товарной номенклатурой внешнеэкономической деятельности ЕАЭС;</w:t>
      </w:r>
    </w:p>
    <w:bookmarkEnd w:id="415"/>
    <w:bookmarkStart w:name="z441" w:id="416"/>
    <w:p>
      <w:pPr>
        <w:spacing w:after="0"/>
        <w:ind w:left="0"/>
        <w:jc w:val="both"/>
      </w:pPr>
      <w:r>
        <w:rPr>
          <w:rFonts w:ascii="Times New Roman"/>
          <w:b w:val="false"/>
          <w:i w:val="false"/>
          <w:color w:val="000000"/>
          <w:sz w:val="28"/>
        </w:rPr>
        <w:t>
      22) принятие решений и дача разъяснений о классификации отдельных видов товаров, обеспечение публикации решений о классификации отдельных видов товаров;</w:t>
      </w:r>
    </w:p>
    <w:bookmarkEnd w:id="416"/>
    <w:bookmarkStart w:name="z442" w:id="417"/>
    <w:p>
      <w:pPr>
        <w:spacing w:after="0"/>
        <w:ind w:left="0"/>
        <w:jc w:val="both"/>
      </w:pPr>
      <w:r>
        <w:rPr>
          <w:rFonts w:ascii="Times New Roman"/>
          <w:b w:val="false"/>
          <w:i w:val="false"/>
          <w:color w:val="000000"/>
          <w:sz w:val="28"/>
        </w:rPr>
        <w:t>
      23) принятие решения о классификации товаров в несобранном или разобранном виде, в том числе в некомплектном или незавершенном виде, ввоз которых предполагается различными товарными партиями в течение определенного периода времени;</w:t>
      </w:r>
    </w:p>
    <w:bookmarkEnd w:id="417"/>
    <w:bookmarkStart w:name="z443" w:id="418"/>
    <w:p>
      <w:pPr>
        <w:spacing w:after="0"/>
        <w:ind w:left="0"/>
        <w:jc w:val="both"/>
      </w:pPr>
      <w:r>
        <w:rPr>
          <w:rFonts w:ascii="Times New Roman"/>
          <w:b w:val="false"/>
          <w:i w:val="false"/>
          <w:color w:val="000000"/>
          <w:sz w:val="28"/>
        </w:rPr>
        <w:t>
      24) рассмотрение документов, определенных таможенным законодательством ЕАЭС и Республики Казахстан, на основании которых предоставляется освобождение от таможенных платежей и налогов;</w:t>
      </w:r>
    </w:p>
    <w:bookmarkEnd w:id="418"/>
    <w:bookmarkStart w:name="z444" w:id="419"/>
    <w:p>
      <w:pPr>
        <w:spacing w:after="0"/>
        <w:ind w:left="0"/>
        <w:jc w:val="both"/>
      </w:pPr>
      <w:r>
        <w:rPr>
          <w:rFonts w:ascii="Times New Roman"/>
          <w:b w:val="false"/>
          <w:i w:val="false"/>
          <w:color w:val="000000"/>
          <w:sz w:val="28"/>
        </w:rPr>
        <w:t>
      25) осуществление контроля за уплатой таможенных пошлин, таможенных сборов, налогов, специальных, антидемпинговых, компенсационных пошлин, пеней, процентов;</w:t>
      </w:r>
    </w:p>
    <w:bookmarkEnd w:id="419"/>
    <w:bookmarkStart w:name="z445" w:id="420"/>
    <w:p>
      <w:pPr>
        <w:spacing w:after="0"/>
        <w:ind w:left="0"/>
        <w:jc w:val="both"/>
      </w:pPr>
      <w:r>
        <w:rPr>
          <w:rFonts w:ascii="Times New Roman"/>
          <w:b w:val="false"/>
          <w:i w:val="false"/>
          <w:color w:val="000000"/>
          <w:sz w:val="28"/>
        </w:rPr>
        <w:t xml:space="preserve">
      26) проведение транспортного контроля в автомобильных, морских пунктах пропуска и в иных местах перемещения товаров через таможенную границу ЕАЭС; </w:t>
      </w:r>
    </w:p>
    <w:bookmarkEnd w:id="420"/>
    <w:bookmarkStart w:name="z446" w:id="421"/>
    <w:p>
      <w:pPr>
        <w:spacing w:after="0"/>
        <w:ind w:left="0"/>
        <w:jc w:val="both"/>
      </w:pPr>
      <w:r>
        <w:rPr>
          <w:rFonts w:ascii="Times New Roman"/>
          <w:b w:val="false"/>
          <w:i w:val="false"/>
          <w:color w:val="000000"/>
          <w:sz w:val="28"/>
        </w:rPr>
        <w:t>
      27) осуществление таможенного контроля за перемещением через таможенную границу ЕАЭС товаров и транспортных средств;</w:t>
      </w:r>
    </w:p>
    <w:bookmarkEnd w:id="421"/>
    <w:bookmarkStart w:name="z447" w:id="422"/>
    <w:p>
      <w:pPr>
        <w:spacing w:after="0"/>
        <w:ind w:left="0"/>
        <w:jc w:val="both"/>
      </w:pPr>
      <w:r>
        <w:rPr>
          <w:rFonts w:ascii="Times New Roman"/>
          <w:b w:val="false"/>
          <w:i w:val="false"/>
          <w:color w:val="000000"/>
          <w:sz w:val="28"/>
        </w:rPr>
        <w:t>
      28) обеспечение соблюдения мер таможенно-тарифного регулирования, запретов и ограничений, мер защиты внутреннего рынка в отношении товаров, перемещаемых через таможенную границу ЕАЭС;</w:t>
      </w:r>
    </w:p>
    <w:bookmarkEnd w:id="422"/>
    <w:bookmarkStart w:name="z448" w:id="423"/>
    <w:p>
      <w:pPr>
        <w:spacing w:after="0"/>
        <w:ind w:left="0"/>
        <w:jc w:val="both"/>
      </w:pPr>
      <w:r>
        <w:rPr>
          <w:rFonts w:ascii="Times New Roman"/>
          <w:b w:val="false"/>
          <w:i w:val="false"/>
          <w:color w:val="000000"/>
          <w:sz w:val="28"/>
        </w:rPr>
        <w:t>
      29) обеспечение соблюдения прав и законных интересов лиц при перемещении такими лицами товаров через таможенную границу ЕАЭС и создание условий для ускорения товарооборота через таможенную границу ЕАЭС;</w:t>
      </w:r>
    </w:p>
    <w:bookmarkEnd w:id="423"/>
    <w:bookmarkStart w:name="z449" w:id="424"/>
    <w:p>
      <w:pPr>
        <w:spacing w:after="0"/>
        <w:ind w:left="0"/>
        <w:jc w:val="both"/>
      </w:pPr>
      <w:r>
        <w:rPr>
          <w:rFonts w:ascii="Times New Roman"/>
          <w:b w:val="false"/>
          <w:i w:val="false"/>
          <w:color w:val="000000"/>
          <w:sz w:val="28"/>
        </w:rPr>
        <w:t>
      30) обеспечение в соответствии с международным договором государств-членов ЕАЭС мер по противодействию легализации (отмыванию) доходов, полученных преступным путем, и финансированию терроризма при осуществлении контроля за перемещением через таможенную границу ЕАЭС валюты государств-членов ЕАЭС, ценных бумаг и (или) валютных ценностей, дорожных чеков;</w:t>
      </w:r>
    </w:p>
    <w:bookmarkEnd w:id="424"/>
    <w:bookmarkStart w:name="z450" w:id="425"/>
    <w:p>
      <w:pPr>
        <w:spacing w:after="0"/>
        <w:ind w:left="0"/>
        <w:jc w:val="both"/>
      </w:pPr>
      <w:r>
        <w:rPr>
          <w:rFonts w:ascii="Times New Roman"/>
          <w:b w:val="false"/>
          <w:i w:val="false"/>
          <w:color w:val="000000"/>
          <w:sz w:val="28"/>
        </w:rPr>
        <w:t>
      31) рассмотрение запросов и предложений по транзитным операциям от стран-членов Всемирной торговой организации в рамках Соглашения об упрощении процедур торговли (приложение к Марракешскому соглашению об учреждении Всемирной торговой организации от 15 апреля 1994 года, ратифицированному Законом Республики Казахстан от 12 октября 2015 года) (далее – СУПТ);</w:t>
      </w:r>
    </w:p>
    <w:bookmarkEnd w:id="425"/>
    <w:bookmarkStart w:name="z451" w:id="426"/>
    <w:p>
      <w:pPr>
        <w:spacing w:after="0"/>
        <w:ind w:left="0"/>
        <w:jc w:val="both"/>
      </w:pPr>
      <w:r>
        <w:rPr>
          <w:rFonts w:ascii="Times New Roman"/>
          <w:b w:val="false"/>
          <w:i w:val="false"/>
          <w:color w:val="000000"/>
          <w:sz w:val="28"/>
        </w:rPr>
        <w:t>
      32) предоставление информации по запросам таможенных органов стран-членов Всемирной торговой организации в рамках СУПТ;</w:t>
      </w:r>
    </w:p>
    <w:bookmarkEnd w:id="426"/>
    <w:bookmarkStart w:name="z452" w:id="427"/>
    <w:p>
      <w:pPr>
        <w:spacing w:after="0"/>
        <w:ind w:left="0"/>
        <w:jc w:val="both"/>
      </w:pPr>
      <w:r>
        <w:rPr>
          <w:rFonts w:ascii="Times New Roman"/>
          <w:b w:val="false"/>
          <w:i w:val="false"/>
          <w:color w:val="000000"/>
          <w:sz w:val="28"/>
        </w:rPr>
        <w:t>
      33) содействие в реализации единой торговой политики ЕАЭС;</w:t>
      </w:r>
    </w:p>
    <w:bookmarkEnd w:id="427"/>
    <w:bookmarkStart w:name="z453" w:id="428"/>
    <w:p>
      <w:pPr>
        <w:spacing w:after="0"/>
        <w:ind w:left="0"/>
        <w:jc w:val="both"/>
      </w:pPr>
      <w:r>
        <w:rPr>
          <w:rFonts w:ascii="Times New Roman"/>
          <w:b w:val="false"/>
          <w:i w:val="false"/>
          <w:color w:val="000000"/>
          <w:sz w:val="28"/>
        </w:rPr>
        <w:t>
      34) осуществление таможенного контроля после выпуска товаров, а также принятие мер по взысканию задолженности по таможенным платежам, налогам, специальным, антидемпинговым, компенсационным пошлинам, пеней, процентов;</w:t>
      </w:r>
    </w:p>
    <w:bookmarkEnd w:id="428"/>
    <w:bookmarkStart w:name="z454" w:id="429"/>
    <w:p>
      <w:pPr>
        <w:spacing w:after="0"/>
        <w:ind w:left="0"/>
        <w:jc w:val="both"/>
      </w:pPr>
      <w:r>
        <w:rPr>
          <w:rFonts w:ascii="Times New Roman"/>
          <w:b w:val="false"/>
          <w:i w:val="false"/>
          <w:color w:val="000000"/>
          <w:sz w:val="28"/>
        </w:rPr>
        <w:t>
      35) сотрудничество с таможенными органами и иными органами иностранных государств, и международными организациями в соответствии с международными договорами Республики Казахстан;</w:t>
      </w:r>
    </w:p>
    <w:bookmarkEnd w:id="429"/>
    <w:bookmarkStart w:name="z455" w:id="430"/>
    <w:p>
      <w:pPr>
        <w:spacing w:after="0"/>
        <w:ind w:left="0"/>
        <w:jc w:val="both"/>
      </w:pPr>
      <w:r>
        <w:rPr>
          <w:rFonts w:ascii="Times New Roman"/>
          <w:b w:val="false"/>
          <w:i w:val="false"/>
          <w:color w:val="000000"/>
          <w:sz w:val="28"/>
        </w:rPr>
        <w:t>
      36) проведение радиационного контроля в пунктах пропуска и иных местах перемещения товаров через таможенную границу ЕАЭС;</w:t>
      </w:r>
    </w:p>
    <w:bookmarkEnd w:id="430"/>
    <w:bookmarkStart w:name="z456" w:id="431"/>
    <w:p>
      <w:pPr>
        <w:spacing w:after="0"/>
        <w:ind w:left="0"/>
        <w:jc w:val="both"/>
      </w:pPr>
      <w:r>
        <w:rPr>
          <w:rFonts w:ascii="Times New Roman"/>
          <w:b w:val="false"/>
          <w:i w:val="false"/>
          <w:color w:val="000000"/>
          <w:sz w:val="28"/>
        </w:rPr>
        <w:t>
      37) организация проведения санитарно-карантинного контроля в автомобильных пунктах пропуска через таможенную границу ЕАЭС;</w:t>
      </w:r>
    </w:p>
    <w:bookmarkEnd w:id="431"/>
    <w:bookmarkStart w:name="z457" w:id="432"/>
    <w:p>
      <w:pPr>
        <w:spacing w:after="0"/>
        <w:ind w:left="0"/>
        <w:jc w:val="both"/>
      </w:pPr>
      <w:r>
        <w:rPr>
          <w:rFonts w:ascii="Times New Roman"/>
          <w:b w:val="false"/>
          <w:i w:val="false"/>
          <w:color w:val="000000"/>
          <w:sz w:val="28"/>
        </w:rPr>
        <w:t>
      38) совершение таможенных операций и проведение таможенного контроля, в том числе в рамках оказания взаимной административной помощи;</w:t>
      </w:r>
    </w:p>
    <w:bookmarkEnd w:id="432"/>
    <w:bookmarkStart w:name="z458" w:id="433"/>
    <w:p>
      <w:pPr>
        <w:spacing w:after="0"/>
        <w:ind w:left="0"/>
        <w:jc w:val="both"/>
      </w:pPr>
      <w:r>
        <w:rPr>
          <w:rFonts w:ascii="Times New Roman"/>
          <w:b w:val="false"/>
          <w:i w:val="false"/>
          <w:color w:val="000000"/>
          <w:sz w:val="28"/>
        </w:rPr>
        <w:t>
      39)осуществление экспортного контроля в соответствии с законодательством Республики Казахстан;</w:t>
      </w:r>
    </w:p>
    <w:bookmarkEnd w:id="433"/>
    <w:bookmarkStart w:name="z459" w:id="434"/>
    <w:p>
      <w:pPr>
        <w:spacing w:after="0"/>
        <w:ind w:left="0"/>
        <w:jc w:val="both"/>
      </w:pPr>
      <w:r>
        <w:rPr>
          <w:rFonts w:ascii="Times New Roman"/>
          <w:b w:val="false"/>
          <w:i w:val="false"/>
          <w:color w:val="000000"/>
          <w:sz w:val="28"/>
        </w:rPr>
        <w:t>
      40) организация и проведение подготовки, переподготовки и повышения квалификации кадров органов государственных доходов;</w:t>
      </w:r>
    </w:p>
    <w:bookmarkEnd w:id="434"/>
    <w:bookmarkStart w:name="z460" w:id="435"/>
    <w:p>
      <w:pPr>
        <w:spacing w:after="0"/>
        <w:ind w:left="0"/>
        <w:jc w:val="both"/>
      </w:pPr>
      <w:r>
        <w:rPr>
          <w:rFonts w:ascii="Times New Roman"/>
          <w:b w:val="false"/>
          <w:i w:val="false"/>
          <w:color w:val="000000"/>
          <w:sz w:val="28"/>
        </w:rPr>
        <w:t>
      41) обеспечение безопасности деятельности органов государственных доходов, защита должностных лиц органов государственных доходов и членов их семей от противоправных действий в соответствии с законодательством Республики Казахстан;</w:t>
      </w:r>
    </w:p>
    <w:bookmarkEnd w:id="435"/>
    <w:bookmarkStart w:name="z461" w:id="436"/>
    <w:p>
      <w:pPr>
        <w:spacing w:after="0"/>
        <w:ind w:left="0"/>
        <w:jc w:val="both"/>
      </w:pPr>
      <w:r>
        <w:rPr>
          <w:rFonts w:ascii="Times New Roman"/>
          <w:b w:val="false"/>
          <w:i w:val="false"/>
          <w:color w:val="000000"/>
          <w:sz w:val="28"/>
        </w:rPr>
        <w:t>
      42) осуществление сбора и анализа информации о совершении правонарушений в сфере таможенного дела;</w:t>
      </w:r>
    </w:p>
    <w:bookmarkEnd w:id="436"/>
    <w:bookmarkStart w:name="z462" w:id="437"/>
    <w:p>
      <w:pPr>
        <w:spacing w:after="0"/>
        <w:ind w:left="0"/>
        <w:jc w:val="both"/>
      </w:pPr>
      <w:r>
        <w:rPr>
          <w:rFonts w:ascii="Times New Roman"/>
          <w:b w:val="false"/>
          <w:i w:val="false"/>
          <w:color w:val="000000"/>
          <w:sz w:val="28"/>
        </w:rPr>
        <w:t>
      43) осуществление деятельности по оценке и управлению рисками;</w:t>
      </w:r>
    </w:p>
    <w:bookmarkEnd w:id="437"/>
    <w:bookmarkStart w:name="z463" w:id="438"/>
    <w:p>
      <w:pPr>
        <w:spacing w:after="0"/>
        <w:ind w:left="0"/>
        <w:jc w:val="both"/>
      </w:pPr>
      <w:r>
        <w:rPr>
          <w:rFonts w:ascii="Times New Roman"/>
          <w:b w:val="false"/>
          <w:i w:val="false"/>
          <w:color w:val="000000"/>
          <w:sz w:val="28"/>
        </w:rPr>
        <w:t>
      44) консультирование заинтересованных лиц по вопросам, применения таможенного законодательства ЕАЭС и (или) Республики Казахстан и иным вопросам, входящим в компетенцию органов государственных доходов, на безвозмездной основе;</w:t>
      </w:r>
    </w:p>
    <w:bookmarkEnd w:id="438"/>
    <w:bookmarkStart w:name="z464" w:id="439"/>
    <w:p>
      <w:pPr>
        <w:spacing w:after="0"/>
        <w:ind w:left="0"/>
        <w:jc w:val="both"/>
      </w:pPr>
      <w:r>
        <w:rPr>
          <w:rFonts w:ascii="Times New Roman"/>
          <w:b w:val="false"/>
          <w:i w:val="false"/>
          <w:color w:val="000000"/>
          <w:sz w:val="28"/>
        </w:rPr>
        <w:t>
      45) обеспечение своевременного, объективного и всестороннего рассмотрения обращений и представления ответов или совершения соответствующих действий с учетом поступающих запросов и предложений в сфере таможенного дела;</w:t>
      </w:r>
    </w:p>
    <w:bookmarkEnd w:id="439"/>
    <w:bookmarkStart w:name="z465" w:id="440"/>
    <w:p>
      <w:pPr>
        <w:spacing w:after="0"/>
        <w:ind w:left="0"/>
        <w:jc w:val="both"/>
      </w:pPr>
      <w:r>
        <w:rPr>
          <w:rFonts w:ascii="Times New Roman"/>
          <w:b w:val="false"/>
          <w:i w:val="false"/>
          <w:color w:val="000000"/>
          <w:sz w:val="28"/>
        </w:rPr>
        <w:t>
      46)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440"/>
    <w:bookmarkStart w:name="z466" w:id="441"/>
    <w:p>
      <w:pPr>
        <w:spacing w:after="0"/>
        <w:ind w:left="0"/>
        <w:jc w:val="both"/>
      </w:pPr>
      <w:r>
        <w:rPr>
          <w:rFonts w:ascii="Times New Roman"/>
          <w:b w:val="false"/>
          <w:i w:val="false"/>
          <w:color w:val="000000"/>
          <w:sz w:val="28"/>
        </w:rPr>
        <w:t>
      47) использование системы управления рисками;</w:t>
      </w:r>
    </w:p>
    <w:bookmarkEnd w:id="441"/>
    <w:bookmarkStart w:name="z467" w:id="442"/>
    <w:p>
      <w:pPr>
        <w:spacing w:after="0"/>
        <w:ind w:left="0"/>
        <w:jc w:val="both"/>
      </w:pPr>
      <w:r>
        <w:rPr>
          <w:rFonts w:ascii="Times New Roman"/>
          <w:b w:val="false"/>
          <w:i w:val="false"/>
          <w:color w:val="000000"/>
          <w:sz w:val="28"/>
        </w:rPr>
        <w:t>
      48) обеспечение полноты взимания и своевременности перечисления в бюджет таможенных платежей, налогов, специальных, антидемпинговых, компенсационных пошлин;</w:t>
      </w:r>
    </w:p>
    <w:bookmarkEnd w:id="442"/>
    <w:bookmarkStart w:name="z468" w:id="443"/>
    <w:p>
      <w:pPr>
        <w:spacing w:after="0"/>
        <w:ind w:left="0"/>
        <w:jc w:val="both"/>
      </w:pPr>
      <w:r>
        <w:rPr>
          <w:rFonts w:ascii="Times New Roman"/>
          <w:b w:val="false"/>
          <w:i w:val="false"/>
          <w:color w:val="000000"/>
          <w:sz w:val="28"/>
        </w:rPr>
        <w:t>
      49) участие в совершенствовании и реализации таможенного регулирования в Республике Казахстан;</w:t>
      </w:r>
    </w:p>
    <w:bookmarkEnd w:id="443"/>
    <w:bookmarkStart w:name="z469" w:id="444"/>
    <w:p>
      <w:pPr>
        <w:spacing w:after="0"/>
        <w:ind w:left="0"/>
        <w:jc w:val="both"/>
      </w:pPr>
      <w:r>
        <w:rPr>
          <w:rFonts w:ascii="Times New Roman"/>
          <w:b w:val="false"/>
          <w:i w:val="false"/>
          <w:color w:val="000000"/>
          <w:sz w:val="28"/>
        </w:rPr>
        <w:t>
      50) остановка на Государственной границе Республики Казахстан, не совпадающей с таможенной границей ЕАЭС, транспортных средств, в том числе осуществляющих международные перевозки товаров;</w:t>
      </w:r>
    </w:p>
    <w:bookmarkEnd w:id="444"/>
    <w:bookmarkStart w:name="z470" w:id="445"/>
    <w:p>
      <w:pPr>
        <w:spacing w:after="0"/>
        <w:ind w:left="0"/>
        <w:jc w:val="both"/>
      </w:pPr>
      <w:r>
        <w:rPr>
          <w:rFonts w:ascii="Times New Roman"/>
          <w:b w:val="false"/>
          <w:i w:val="false"/>
          <w:color w:val="000000"/>
          <w:sz w:val="28"/>
        </w:rPr>
        <w:t>
      51) запрос и получение от перевозчика или от лица, осуществляющего перемещение товаров через Государственную границу Республики Казахстан, не совпадающую с таможенной границей ЕАЭС, необходимой информации, а также документов и сведений, касающихся перемещаемых товаров;</w:t>
      </w:r>
    </w:p>
    <w:bookmarkEnd w:id="445"/>
    <w:bookmarkStart w:name="z471" w:id="446"/>
    <w:p>
      <w:pPr>
        <w:spacing w:after="0"/>
        <w:ind w:left="0"/>
        <w:jc w:val="both"/>
      </w:pPr>
      <w:r>
        <w:rPr>
          <w:rFonts w:ascii="Times New Roman"/>
          <w:b w:val="false"/>
          <w:i w:val="false"/>
          <w:color w:val="000000"/>
          <w:sz w:val="28"/>
        </w:rPr>
        <w:t>
      52) осуществление контроля за соблюдением запретов и ограничений в отношении отдельных видов товаров, перемещаемых через Государственную границу Республики Казахстан, не совпадающую с таможенной границей ЕАЭС;</w:t>
      </w:r>
    </w:p>
    <w:bookmarkEnd w:id="446"/>
    <w:bookmarkStart w:name="z472" w:id="447"/>
    <w:p>
      <w:pPr>
        <w:spacing w:after="0"/>
        <w:ind w:left="0"/>
        <w:jc w:val="both"/>
      </w:pPr>
      <w:r>
        <w:rPr>
          <w:rFonts w:ascii="Times New Roman"/>
          <w:b w:val="false"/>
          <w:i w:val="false"/>
          <w:color w:val="000000"/>
          <w:sz w:val="28"/>
        </w:rPr>
        <w:t>
      53) осуществление в пределах компетенции маркировки и прослеживаемости товаров;</w:t>
      </w:r>
    </w:p>
    <w:bookmarkEnd w:id="447"/>
    <w:bookmarkStart w:name="z473" w:id="448"/>
    <w:p>
      <w:pPr>
        <w:spacing w:after="0"/>
        <w:ind w:left="0"/>
        <w:jc w:val="both"/>
      </w:pPr>
      <w:r>
        <w:rPr>
          <w:rFonts w:ascii="Times New Roman"/>
          <w:b w:val="false"/>
          <w:i w:val="false"/>
          <w:color w:val="000000"/>
          <w:sz w:val="28"/>
        </w:rPr>
        <w:t>
      54) осуществление в пределах своей компетенции мониторинга оборота товаров, подлежащих маркировке и прослеживаемости, в том числе во взаимной торговле с государствами-членами ЕАЭС;</w:t>
      </w:r>
    </w:p>
    <w:bookmarkEnd w:id="448"/>
    <w:bookmarkStart w:name="z474" w:id="449"/>
    <w:p>
      <w:pPr>
        <w:spacing w:after="0"/>
        <w:ind w:left="0"/>
        <w:jc w:val="both"/>
      </w:pPr>
      <w:r>
        <w:rPr>
          <w:rFonts w:ascii="Times New Roman"/>
          <w:b w:val="false"/>
          <w:i w:val="false"/>
          <w:color w:val="000000"/>
          <w:sz w:val="28"/>
        </w:rPr>
        <w:t>
      55) реализация в пределах своей компетенции государственной политики в сфере создания и функционирования специальных экономических и индустриальных зон;</w:t>
      </w:r>
    </w:p>
    <w:bookmarkEnd w:id="449"/>
    <w:bookmarkStart w:name="z475" w:id="450"/>
    <w:p>
      <w:pPr>
        <w:spacing w:after="0"/>
        <w:ind w:left="0"/>
        <w:jc w:val="both"/>
      </w:pPr>
      <w:r>
        <w:rPr>
          <w:rFonts w:ascii="Times New Roman"/>
          <w:b w:val="false"/>
          <w:i w:val="false"/>
          <w:color w:val="000000"/>
          <w:sz w:val="28"/>
        </w:rPr>
        <w:t>
      56) представление в пределах своей компетенции информации и разъяснений по вопросам трансфертного ценообразования;</w:t>
      </w:r>
    </w:p>
    <w:bookmarkEnd w:id="450"/>
    <w:bookmarkStart w:name="z476" w:id="451"/>
    <w:p>
      <w:pPr>
        <w:spacing w:after="0"/>
        <w:ind w:left="0"/>
        <w:jc w:val="both"/>
      </w:pPr>
      <w:r>
        <w:rPr>
          <w:rFonts w:ascii="Times New Roman"/>
          <w:b w:val="false"/>
          <w:i w:val="false"/>
          <w:color w:val="000000"/>
          <w:sz w:val="28"/>
        </w:rPr>
        <w:t>
      57) проведение проверок по вопросам трансфертного ценообразования в случаях, предусмотренных Законом Республики Казахстан "О трансфертном ценообразовании";</w:t>
      </w:r>
    </w:p>
    <w:bookmarkEnd w:id="451"/>
    <w:bookmarkStart w:name="z477" w:id="452"/>
    <w:p>
      <w:pPr>
        <w:spacing w:after="0"/>
        <w:ind w:left="0"/>
        <w:jc w:val="both"/>
      </w:pPr>
      <w:r>
        <w:rPr>
          <w:rFonts w:ascii="Times New Roman"/>
          <w:b w:val="false"/>
          <w:i w:val="false"/>
          <w:color w:val="000000"/>
          <w:sz w:val="28"/>
        </w:rPr>
        <w:t>
      58)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452"/>
    <w:bookmarkStart w:name="z478" w:id="453"/>
    <w:p>
      <w:pPr>
        <w:spacing w:after="0"/>
        <w:ind w:left="0"/>
        <w:jc w:val="both"/>
      </w:pPr>
      <w:r>
        <w:rPr>
          <w:rFonts w:ascii="Times New Roman"/>
          <w:b w:val="false"/>
          <w:i w:val="false"/>
          <w:color w:val="000000"/>
          <w:sz w:val="28"/>
        </w:rPr>
        <w:t>
      59) обеспечение повышения качества, доступность оказания государственных услуг;</w:t>
      </w:r>
    </w:p>
    <w:bookmarkEnd w:id="453"/>
    <w:bookmarkStart w:name="z479" w:id="454"/>
    <w:p>
      <w:pPr>
        <w:spacing w:after="0"/>
        <w:ind w:left="0"/>
        <w:jc w:val="both"/>
      </w:pPr>
      <w:r>
        <w:rPr>
          <w:rFonts w:ascii="Times New Roman"/>
          <w:b w:val="false"/>
          <w:i w:val="false"/>
          <w:color w:val="000000"/>
          <w:sz w:val="28"/>
        </w:rPr>
        <w:t>
      60) обеспечение информированности услугополучателей в доступной форме о порядке оказания государственных услуг;</w:t>
      </w:r>
    </w:p>
    <w:bookmarkEnd w:id="454"/>
    <w:bookmarkStart w:name="z480" w:id="455"/>
    <w:p>
      <w:pPr>
        <w:spacing w:after="0"/>
        <w:ind w:left="0"/>
        <w:jc w:val="both"/>
      </w:pPr>
      <w:r>
        <w:rPr>
          <w:rFonts w:ascii="Times New Roman"/>
          <w:b w:val="false"/>
          <w:i w:val="false"/>
          <w:color w:val="000000"/>
          <w:sz w:val="28"/>
        </w:rPr>
        <w:t>
      61) рассмотрение обращений услугополучателей по вопросам оказания государственных услуг;</w:t>
      </w:r>
    </w:p>
    <w:bookmarkEnd w:id="455"/>
    <w:bookmarkStart w:name="z481" w:id="456"/>
    <w:p>
      <w:pPr>
        <w:spacing w:after="0"/>
        <w:ind w:left="0"/>
        <w:jc w:val="both"/>
      </w:pPr>
      <w:r>
        <w:rPr>
          <w:rFonts w:ascii="Times New Roman"/>
          <w:b w:val="false"/>
          <w:i w:val="false"/>
          <w:color w:val="000000"/>
          <w:sz w:val="28"/>
        </w:rPr>
        <w:t>
      62) принятие мер, направленных на восстановление нарушенных прав, свобод и законных интересов услугополучателей;</w:t>
      </w:r>
    </w:p>
    <w:bookmarkEnd w:id="456"/>
    <w:bookmarkStart w:name="z482" w:id="457"/>
    <w:p>
      <w:pPr>
        <w:spacing w:after="0"/>
        <w:ind w:left="0"/>
        <w:jc w:val="both"/>
      </w:pPr>
      <w:r>
        <w:rPr>
          <w:rFonts w:ascii="Times New Roman"/>
          <w:b w:val="false"/>
          <w:i w:val="false"/>
          <w:color w:val="000000"/>
          <w:sz w:val="28"/>
        </w:rPr>
        <w:t>
      63) обеспечение повышения квалификации работников в сфере оказания государственных услуг, общения с инвалидами;</w:t>
      </w:r>
    </w:p>
    <w:bookmarkEnd w:id="457"/>
    <w:bookmarkStart w:name="z483" w:id="458"/>
    <w:p>
      <w:pPr>
        <w:spacing w:after="0"/>
        <w:ind w:left="0"/>
        <w:jc w:val="both"/>
      </w:pPr>
      <w:r>
        <w:rPr>
          <w:rFonts w:ascii="Times New Roman"/>
          <w:b w:val="false"/>
          <w:i w:val="false"/>
          <w:color w:val="000000"/>
          <w:sz w:val="28"/>
        </w:rPr>
        <w:t>
      64) предоставление информаций о порядке оказания государственных услуг в Единый контакт-центр;</w:t>
      </w:r>
    </w:p>
    <w:bookmarkEnd w:id="458"/>
    <w:bookmarkStart w:name="z484" w:id="459"/>
    <w:p>
      <w:pPr>
        <w:spacing w:after="0"/>
        <w:ind w:left="0"/>
        <w:jc w:val="both"/>
      </w:pPr>
      <w:r>
        <w:rPr>
          <w:rFonts w:ascii="Times New Roman"/>
          <w:b w:val="false"/>
          <w:i w:val="false"/>
          <w:color w:val="000000"/>
          <w:sz w:val="28"/>
        </w:rPr>
        <w:t>
      65) проведение внутреннего контроля за качеством оказания государственных услуг в соответствии с законодательством Республики Казахстан;</w:t>
      </w:r>
    </w:p>
    <w:bookmarkEnd w:id="459"/>
    <w:bookmarkStart w:name="z485" w:id="460"/>
    <w:p>
      <w:pPr>
        <w:spacing w:after="0"/>
        <w:ind w:left="0"/>
        <w:jc w:val="both"/>
      </w:pPr>
      <w:r>
        <w:rPr>
          <w:rFonts w:ascii="Times New Roman"/>
          <w:b w:val="false"/>
          <w:i w:val="false"/>
          <w:color w:val="000000"/>
          <w:sz w:val="28"/>
        </w:rPr>
        <w:t>
      66) обеспечение соблюдения услугодателями подзаконных нормативных правовых актов, определяющих порядок оказания государственных услуг;</w:t>
      </w:r>
    </w:p>
    <w:bookmarkEnd w:id="460"/>
    <w:bookmarkStart w:name="z486" w:id="461"/>
    <w:p>
      <w:pPr>
        <w:spacing w:after="0"/>
        <w:ind w:left="0"/>
        <w:jc w:val="both"/>
      </w:pPr>
      <w:r>
        <w:rPr>
          <w:rFonts w:ascii="Times New Roman"/>
          <w:b w:val="false"/>
          <w:i w:val="false"/>
          <w:color w:val="000000"/>
          <w:sz w:val="28"/>
        </w:rPr>
        <w:t>
      67)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461"/>
    <w:bookmarkStart w:name="z487" w:id="462"/>
    <w:p>
      <w:pPr>
        <w:spacing w:after="0"/>
        <w:ind w:left="0"/>
        <w:jc w:val="both"/>
      </w:pPr>
      <w:r>
        <w:rPr>
          <w:rFonts w:ascii="Times New Roman"/>
          <w:b w:val="false"/>
          <w:i w:val="false"/>
          <w:color w:val="000000"/>
          <w:sz w:val="28"/>
        </w:rPr>
        <w:t>
      68)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462"/>
    <w:bookmarkStart w:name="z488" w:id="463"/>
    <w:p>
      <w:pPr>
        <w:spacing w:after="0"/>
        <w:ind w:left="0"/>
        <w:jc w:val="both"/>
      </w:pPr>
      <w:r>
        <w:rPr>
          <w:rFonts w:ascii="Times New Roman"/>
          <w:b w:val="false"/>
          <w:i w:val="false"/>
          <w:color w:val="000000"/>
          <w:sz w:val="28"/>
        </w:rPr>
        <w:t>
      69) осуществление контроля за соблюдением минимальных цен при реализации алкогольной продукции и табачных изделий;</w:t>
      </w:r>
    </w:p>
    <w:bookmarkEnd w:id="463"/>
    <w:bookmarkStart w:name="z489" w:id="464"/>
    <w:p>
      <w:pPr>
        <w:spacing w:after="0"/>
        <w:ind w:left="0"/>
        <w:jc w:val="both"/>
      </w:pPr>
      <w:r>
        <w:rPr>
          <w:rFonts w:ascii="Times New Roman"/>
          <w:b w:val="false"/>
          <w:i w:val="false"/>
          <w:color w:val="000000"/>
          <w:sz w:val="28"/>
        </w:rPr>
        <w:t>
      70) выдача лицензии на хранение, оптовую и розничную реализацию этилового спирта и алкогольной продукции;</w:t>
      </w:r>
    </w:p>
    <w:bookmarkEnd w:id="464"/>
    <w:bookmarkStart w:name="z490" w:id="465"/>
    <w:p>
      <w:pPr>
        <w:spacing w:after="0"/>
        <w:ind w:left="0"/>
        <w:jc w:val="both"/>
      </w:pPr>
      <w:r>
        <w:rPr>
          <w:rFonts w:ascii="Times New Roman"/>
          <w:b w:val="false"/>
          <w:i w:val="false"/>
          <w:color w:val="000000"/>
          <w:sz w:val="28"/>
        </w:rPr>
        <w:t>
      71) ведение контроля, учета и анализа балансов объемов производства и оборота табачных изделий;</w:t>
      </w:r>
    </w:p>
    <w:bookmarkEnd w:id="465"/>
    <w:bookmarkStart w:name="z491" w:id="466"/>
    <w:p>
      <w:pPr>
        <w:spacing w:after="0"/>
        <w:ind w:left="0"/>
        <w:jc w:val="both"/>
      </w:pPr>
      <w:r>
        <w:rPr>
          <w:rFonts w:ascii="Times New Roman"/>
          <w:b w:val="false"/>
          <w:i w:val="false"/>
          <w:color w:val="000000"/>
          <w:sz w:val="28"/>
        </w:rPr>
        <w:t>
      72) осуществление контроля за производством и оборотом этилового спирта и алкогольной продукции;</w:t>
      </w:r>
    </w:p>
    <w:bookmarkEnd w:id="466"/>
    <w:bookmarkStart w:name="z492" w:id="467"/>
    <w:p>
      <w:pPr>
        <w:spacing w:after="0"/>
        <w:ind w:left="0"/>
        <w:jc w:val="both"/>
      </w:pPr>
      <w:r>
        <w:rPr>
          <w:rFonts w:ascii="Times New Roman"/>
          <w:b w:val="false"/>
          <w:i w:val="false"/>
          <w:color w:val="000000"/>
          <w:sz w:val="28"/>
        </w:rPr>
        <w:t>
      73) взаимодействие с центральными и местными государственными органами по осуществлению контроля над производством и оборотом этилового спирта, алкогольной продукции, табачных изделий, а также оборотом отдельных видов нефтепродуктов и биотоплива;</w:t>
      </w:r>
    </w:p>
    <w:bookmarkEnd w:id="467"/>
    <w:bookmarkStart w:name="z493" w:id="468"/>
    <w:p>
      <w:pPr>
        <w:spacing w:after="0"/>
        <w:ind w:left="0"/>
        <w:jc w:val="both"/>
      </w:pPr>
      <w:r>
        <w:rPr>
          <w:rFonts w:ascii="Times New Roman"/>
          <w:b w:val="false"/>
          <w:i w:val="false"/>
          <w:color w:val="000000"/>
          <w:sz w:val="28"/>
        </w:rPr>
        <w:t>
      74) осуществление государственного контроля в области оборота нефтепродуктов и биотоплива;</w:t>
      </w:r>
    </w:p>
    <w:bookmarkEnd w:id="468"/>
    <w:bookmarkStart w:name="z494" w:id="469"/>
    <w:p>
      <w:pPr>
        <w:spacing w:after="0"/>
        <w:ind w:left="0"/>
        <w:jc w:val="both"/>
      </w:pPr>
      <w:r>
        <w:rPr>
          <w:rFonts w:ascii="Times New Roman"/>
          <w:b w:val="false"/>
          <w:i w:val="false"/>
          <w:color w:val="000000"/>
          <w:sz w:val="28"/>
        </w:rPr>
        <w:t>
      75) осуществление камерального контроля за оборотом нефтепродуктов;</w:t>
      </w:r>
    </w:p>
    <w:bookmarkEnd w:id="469"/>
    <w:bookmarkStart w:name="z495" w:id="470"/>
    <w:p>
      <w:pPr>
        <w:spacing w:after="0"/>
        <w:ind w:left="0"/>
        <w:jc w:val="both"/>
      </w:pPr>
      <w:r>
        <w:rPr>
          <w:rFonts w:ascii="Times New Roman"/>
          <w:b w:val="false"/>
          <w:i w:val="false"/>
          <w:color w:val="000000"/>
          <w:sz w:val="28"/>
        </w:rPr>
        <w:t>
      76) реализация государственной политики в области государственного регулирования оборота нефтепродуктов в пределах своей компетенции;</w:t>
      </w:r>
    </w:p>
    <w:bookmarkEnd w:id="470"/>
    <w:bookmarkStart w:name="z496" w:id="471"/>
    <w:p>
      <w:pPr>
        <w:spacing w:after="0"/>
        <w:ind w:left="0"/>
        <w:jc w:val="both"/>
      </w:pPr>
      <w:r>
        <w:rPr>
          <w:rFonts w:ascii="Times New Roman"/>
          <w:b w:val="false"/>
          <w:i w:val="false"/>
          <w:color w:val="000000"/>
          <w:sz w:val="28"/>
        </w:rPr>
        <w:t xml:space="preserve">
      77) осуществление камерального контроля оборота биотоплива; </w:t>
      </w:r>
    </w:p>
    <w:bookmarkEnd w:id="471"/>
    <w:bookmarkStart w:name="z497" w:id="472"/>
    <w:p>
      <w:pPr>
        <w:spacing w:after="0"/>
        <w:ind w:left="0"/>
        <w:jc w:val="both"/>
      </w:pPr>
      <w:r>
        <w:rPr>
          <w:rFonts w:ascii="Times New Roman"/>
          <w:b w:val="false"/>
          <w:i w:val="false"/>
          <w:color w:val="000000"/>
          <w:sz w:val="28"/>
        </w:rPr>
        <w:t>
      78) рассмотрение обращений физических и юридических лиц в пределах компетенции в установленном законодательством порядке;</w:t>
      </w:r>
    </w:p>
    <w:bookmarkEnd w:id="472"/>
    <w:bookmarkStart w:name="z498" w:id="473"/>
    <w:p>
      <w:pPr>
        <w:spacing w:after="0"/>
        <w:ind w:left="0"/>
        <w:jc w:val="both"/>
      </w:pPr>
      <w:r>
        <w:rPr>
          <w:rFonts w:ascii="Times New Roman"/>
          <w:b w:val="false"/>
          <w:i w:val="false"/>
          <w:color w:val="000000"/>
          <w:sz w:val="28"/>
        </w:rPr>
        <w:t>
      79) назначение реабилитационным или банкротным управляющим кандидатуры, представленной собранием кредиторов;</w:t>
      </w:r>
    </w:p>
    <w:bookmarkEnd w:id="473"/>
    <w:bookmarkStart w:name="z499" w:id="474"/>
    <w:p>
      <w:pPr>
        <w:spacing w:after="0"/>
        <w:ind w:left="0"/>
        <w:jc w:val="both"/>
      </w:pPr>
      <w:r>
        <w:rPr>
          <w:rFonts w:ascii="Times New Roman"/>
          <w:b w:val="false"/>
          <w:i w:val="false"/>
          <w:color w:val="000000"/>
          <w:sz w:val="28"/>
        </w:rPr>
        <w:t>
      80) размещение на интернет-ресурсе реестра требований кредиторов;</w:t>
      </w:r>
    </w:p>
    <w:bookmarkEnd w:id="474"/>
    <w:bookmarkStart w:name="z500" w:id="475"/>
    <w:p>
      <w:pPr>
        <w:spacing w:after="0"/>
        <w:ind w:left="0"/>
        <w:jc w:val="both"/>
      </w:pPr>
      <w:r>
        <w:rPr>
          <w:rFonts w:ascii="Times New Roman"/>
          <w:b w:val="false"/>
          <w:i w:val="false"/>
          <w:color w:val="000000"/>
          <w:sz w:val="28"/>
        </w:rPr>
        <w:t>
      81) разработка предложений по установлению особых условий и порядка реализации имущественной массы и дополнительных требований к покупателям объектов имущественной массы при банкротстве организаций и индивидуальных предпринимателей, являющихся субъектами естественной монополии или субъектами рынка, занимающих доминирующее или монопольное положение на соответствующем товарном рынке либо имеющих важное стратегическое значение для экономики республики, способных оказать влияние на жизнь, здоровье граждан, национальную безопасность или окружающую среду, в том числе организаций, пакеты акций (доли участия) которых отнесены к стратегическим объектам в соответствии с законодательством Республики Казахстан, а также признанных банкротами по инициативе государства, для которых подобный порядок предусмотрен законодательством Республики Казахстан о реабилитации и банкротстве;</w:t>
      </w:r>
    </w:p>
    <w:bookmarkEnd w:id="475"/>
    <w:bookmarkStart w:name="z501" w:id="476"/>
    <w:p>
      <w:pPr>
        <w:spacing w:after="0"/>
        <w:ind w:left="0"/>
        <w:jc w:val="both"/>
      </w:pPr>
      <w:r>
        <w:rPr>
          <w:rFonts w:ascii="Times New Roman"/>
          <w:b w:val="false"/>
          <w:i w:val="false"/>
          <w:color w:val="000000"/>
          <w:sz w:val="28"/>
        </w:rPr>
        <w:t>
      82) рассмотрение текущей информации реабилитационного управляющего о ходе осуществления реабилитационной процедуры, временного управляющего о ходе осуществления сбора сведений о финансовом состоянии должника и процедуры банкротства, банкротного управляющего о ходе проведения процедуры банкротства;</w:t>
      </w:r>
    </w:p>
    <w:bookmarkEnd w:id="476"/>
    <w:bookmarkStart w:name="z502" w:id="477"/>
    <w:p>
      <w:pPr>
        <w:spacing w:after="0"/>
        <w:ind w:left="0"/>
        <w:jc w:val="both"/>
      </w:pPr>
      <w:r>
        <w:rPr>
          <w:rFonts w:ascii="Times New Roman"/>
          <w:b w:val="false"/>
          <w:i w:val="false"/>
          <w:color w:val="000000"/>
          <w:sz w:val="28"/>
        </w:rPr>
        <w:t>
      83) контроль за перемещением продукции через Государственную границу Республики Казахстан;</w:t>
      </w:r>
    </w:p>
    <w:bookmarkEnd w:id="477"/>
    <w:bookmarkStart w:name="z503" w:id="478"/>
    <w:p>
      <w:pPr>
        <w:spacing w:after="0"/>
        <w:ind w:left="0"/>
        <w:jc w:val="both"/>
      </w:pPr>
      <w:r>
        <w:rPr>
          <w:rFonts w:ascii="Times New Roman"/>
          <w:b w:val="false"/>
          <w:i w:val="false"/>
          <w:color w:val="000000"/>
          <w:sz w:val="28"/>
        </w:rPr>
        <w:t>
      84)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478"/>
    <w:bookmarkStart w:name="z504" w:id="479"/>
    <w:p>
      <w:pPr>
        <w:spacing w:after="0"/>
        <w:ind w:left="0"/>
        <w:jc w:val="both"/>
      </w:pPr>
      <w:r>
        <w:rPr>
          <w:rFonts w:ascii="Times New Roman"/>
          <w:b w:val="false"/>
          <w:i w:val="false"/>
          <w:color w:val="000000"/>
          <w:sz w:val="28"/>
        </w:rPr>
        <w:t>
      85)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479"/>
    <w:bookmarkStart w:name="z505" w:id="480"/>
    <w:p>
      <w:pPr>
        <w:spacing w:after="0"/>
        <w:ind w:left="0"/>
        <w:jc w:val="both"/>
      </w:pPr>
      <w:r>
        <w:rPr>
          <w:rFonts w:ascii="Times New Roman"/>
          <w:b w:val="false"/>
          <w:i w:val="false"/>
          <w:color w:val="000000"/>
          <w:sz w:val="28"/>
        </w:rPr>
        <w:t>
      86)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480"/>
    <w:bookmarkStart w:name="z506" w:id="481"/>
    <w:p>
      <w:pPr>
        <w:spacing w:after="0"/>
        <w:ind w:left="0"/>
        <w:jc w:val="both"/>
      </w:pPr>
      <w:r>
        <w:rPr>
          <w:rFonts w:ascii="Times New Roman"/>
          <w:b w:val="false"/>
          <w:i w:val="false"/>
          <w:color w:val="000000"/>
          <w:sz w:val="28"/>
        </w:rPr>
        <w:t>
      87) отстранение реабилитационного и банкротного управляющих;</w:t>
      </w:r>
    </w:p>
    <w:bookmarkEnd w:id="481"/>
    <w:bookmarkStart w:name="z507" w:id="482"/>
    <w:p>
      <w:pPr>
        <w:spacing w:after="0"/>
        <w:ind w:left="0"/>
        <w:jc w:val="both"/>
      </w:pPr>
      <w:r>
        <w:rPr>
          <w:rFonts w:ascii="Times New Roman"/>
          <w:b w:val="false"/>
          <w:i w:val="false"/>
          <w:color w:val="000000"/>
          <w:sz w:val="28"/>
        </w:rPr>
        <w:t xml:space="preserve">
      88) осуществление контроля за соблюдением порядка проведения электронного аукциона по продаже имущества должника; </w:t>
      </w:r>
    </w:p>
    <w:bookmarkEnd w:id="482"/>
    <w:bookmarkStart w:name="z508" w:id="483"/>
    <w:p>
      <w:pPr>
        <w:spacing w:after="0"/>
        <w:ind w:left="0"/>
        <w:jc w:val="both"/>
      </w:pPr>
      <w:r>
        <w:rPr>
          <w:rFonts w:ascii="Times New Roman"/>
          <w:b w:val="false"/>
          <w:i w:val="false"/>
          <w:color w:val="000000"/>
          <w:sz w:val="28"/>
        </w:rPr>
        <w:t>
      89) принятие мер по выявлению сделок, совершенных при обстоятельствах, в соответствии со статьей 7 Закона Республики Казахстан "О реабилитации и банкротстве";</w:t>
      </w:r>
    </w:p>
    <w:bookmarkEnd w:id="483"/>
    <w:bookmarkStart w:name="z509" w:id="484"/>
    <w:p>
      <w:pPr>
        <w:spacing w:after="0"/>
        <w:ind w:left="0"/>
        <w:jc w:val="both"/>
      </w:pPr>
      <w:r>
        <w:rPr>
          <w:rFonts w:ascii="Times New Roman"/>
          <w:b w:val="false"/>
          <w:i w:val="false"/>
          <w:color w:val="000000"/>
          <w:sz w:val="28"/>
        </w:rPr>
        <w:t>
      90) осуществление государственного контроля за проведением реабилитационной процедуры и процедуры банкротства;</w:t>
      </w:r>
    </w:p>
    <w:bookmarkEnd w:id="484"/>
    <w:bookmarkStart w:name="z510" w:id="485"/>
    <w:p>
      <w:pPr>
        <w:spacing w:after="0"/>
        <w:ind w:left="0"/>
        <w:jc w:val="both"/>
      </w:pPr>
      <w:r>
        <w:rPr>
          <w:rFonts w:ascii="Times New Roman"/>
          <w:b w:val="false"/>
          <w:i w:val="false"/>
          <w:color w:val="000000"/>
          <w:sz w:val="28"/>
        </w:rPr>
        <w:t>
      91) осуществление запроса у участника санации подтверждающих документов;</w:t>
      </w:r>
    </w:p>
    <w:bookmarkEnd w:id="485"/>
    <w:bookmarkStart w:name="z511" w:id="486"/>
    <w:p>
      <w:pPr>
        <w:spacing w:after="0"/>
        <w:ind w:left="0"/>
        <w:jc w:val="both"/>
      </w:pPr>
      <w:r>
        <w:rPr>
          <w:rFonts w:ascii="Times New Roman"/>
          <w:b w:val="false"/>
          <w:i w:val="false"/>
          <w:color w:val="000000"/>
          <w:sz w:val="28"/>
        </w:rPr>
        <w:t>
      92) согласование продажи временным управляющим имущества банкрота в случае, предусмотренном Законом Республики Казахстан "О реабилитации и банкротстве";</w:t>
      </w:r>
    </w:p>
    <w:bookmarkEnd w:id="486"/>
    <w:bookmarkStart w:name="z512" w:id="487"/>
    <w:p>
      <w:pPr>
        <w:spacing w:after="0"/>
        <w:ind w:left="0"/>
        <w:jc w:val="both"/>
      </w:pPr>
      <w:r>
        <w:rPr>
          <w:rFonts w:ascii="Times New Roman"/>
          <w:b w:val="false"/>
          <w:i w:val="false"/>
          <w:color w:val="000000"/>
          <w:sz w:val="28"/>
        </w:rPr>
        <w:t>
      93) рассмотрение жалоб на действия временного администратора, реабилитационного, временного и банкротного управляющих;</w:t>
      </w:r>
    </w:p>
    <w:bookmarkEnd w:id="487"/>
    <w:bookmarkStart w:name="z513" w:id="488"/>
    <w:p>
      <w:pPr>
        <w:spacing w:after="0"/>
        <w:ind w:left="0"/>
        <w:jc w:val="both"/>
      </w:pPr>
      <w:r>
        <w:rPr>
          <w:rFonts w:ascii="Times New Roman"/>
          <w:b w:val="false"/>
          <w:i w:val="false"/>
          <w:color w:val="000000"/>
          <w:sz w:val="28"/>
        </w:rPr>
        <w:t>
      94) осуществление запроса и получение от государственных органов, юридических лиц и их должностных лиц информации о неплатежеспособных и несостоятельных должниках;</w:t>
      </w:r>
    </w:p>
    <w:bookmarkEnd w:id="488"/>
    <w:bookmarkStart w:name="z514" w:id="489"/>
    <w:p>
      <w:pPr>
        <w:spacing w:after="0"/>
        <w:ind w:left="0"/>
        <w:jc w:val="both"/>
      </w:pPr>
      <w:r>
        <w:rPr>
          <w:rFonts w:ascii="Times New Roman"/>
          <w:b w:val="false"/>
          <w:i w:val="false"/>
          <w:color w:val="000000"/>
          <w:sz w:val="28"/>
        </w:rPr>
        <w:t>
      95) представление временному и банкротному управляющим информации о наличии и номерах банковских счетов лица, по которому имеется вступившее в законную силу решение суда о признании банкротом, остатках и движении денег на этих счетах;</w:t>
      </w:r>
    </w:p>
    <w:bookmarkEnd w:id="489"/>
    <w:bookmarkStart w:name="z515" w:id="490"/>
    <w:p>
      <w:pPr>
        <w:spacing w:after="0"/>
        <w:ind w:left="0"/>
        <w:jc w:val="both"/>
      </w:pPr>
      <w:r>
        <w:rPr>
          <w:rFonts w:ascii="Times New Roman"/>
          <w:b w:val="false"/>
          <w:i w:val="false"/>
          <w:color w:val="000000"/>
          <w:sz w:val="28"/>
        </w:rPr>
        <w:t>
      96) оспаривание в суде решений и действий (бездействия) временного администратора, реабилитационного, временного и банкротного управляющих в случае выявления нарушений Закона Республики Казахстан "О реабилитации и банкротстве";</w:t>
      </w:r>
    </w:p>
    <w:bookmarkEnd w:id="490"/>
    <w:bookmarkStart w:name="z516" w:id="491"/>
    <w:p>
      <w:pPr>
        <w:spacing w:after="0"/>
        <w:ind w:left="0"/>
        <w:jc w:val="both"/>
      </w:pPr>
      <w:r>
        <w:rPr>
          <w:rFonts w:ascii="Times New Roman"/>
          <w:b w:val="false"/>
          <w:i w:val="false"/>
          <w:color w:val="000000"/>
          <w:sz w:val="28"/>
        </w:rPr>
        <w:t>
      97) дача разъяснений и комментариев по введению, проведению и прекращению процедур реабилитации и банкротства в пределах своей компетенции;</w:t>
      </w:r>
    </w:p>
    <w:bookmarkEnd w:id="491"/>
    <w:bookmarkStart w:name="z517" w:id="492"/>
    <w:p>
      <w:pPr>
        <w:spacing w:after="0"/>
        <w:ind w:left="0"/>
        <w:jc w:val="both"/>
      </w:pPr>
      <w:r>
        <w:rPr>
          <w:rFonts w:ascii="Times New Roman"/>
          <w:b w:val="false"/>
          <w:i w:val="false"/>
          <w:color w:val="000000"/>
          <w:sz w:val="28"/>
        </w:rPr>
        <w:t>
      98)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492"/>
    <w:bookmarkStart w:name="z518" w:id="493"/>
    <w:p>
      <w:pPr>
        <w:spacing w:after="0"/>
        <w:ind w:left="0"/>
        <w:jc w:val="both"/>
      </w:pPr>
      <w:r>
        <w:rPr>
          <w:rFonts w:ascii="Times New Roman"/>
          <w:b w:val="false"/>
          <w:i w:val="false"/>
          <w:color w:val="000000"/>
          <w:sz w:val="28"/>
        </w:rPr>
        <w:t>
      99) в соответствии с Законом Республики Казахстан "О реабилитации и банкротстве" размещение на интернет-ресурсе:</w:t>
      </w:r>
    </w:p>
    <w:bookmarkEnd w:id="493"/>
    <w:bookmarkStart w:name="z519" w:id="494"/>
    <w:p>
      <w:pPr>
        <w:spacing w:after="0"/>
        <w:ind w:left="0"/>
        <w:jc w:val="both"/>
      </w:pPr>
      <w:r>
        <w:rPr>
          <w:rFonts w:ascii="Times New Roman"/>
          <w:b w:val="false"/>
          <w:i w:val="false"/>
          <w:color w:val="000000"/>
          <w:sz w:val="28"/>
        </w:rPr>
        <w:t>
      информационного сообщения о проведении собрания кредиторов;</w:t>
      </w:r>
    </w:p>
    <w:bookmarkEnd w:id="494"/>
    <w:bookmarkStart w:name="z520" w:id="495"/>
    <w:p>
      <w:pPr>
        <w:spacing w:after="0"/>
        <w:ind w:left="0"/>
        <w:jc w:val="both"/>
      </w:pPr>
      <w:r>
        <w:rPr>
          <w:rFonts w:ascii="Times New Roman"/>
          <w:b w:val="false"/>
          <w:i w:val="false"/>
          <w:color w:val="000000"/>
          <w:sz w:val="28"/>
        </w:rPr>
        <w:t>
      объявления о возбуждении дела о банкротстве и порядке заявления требований кредиторами;</w:t>
      </w:r>
    </w:p>
    <w:bookmarkEnd w:id="495"/>
    <w:bookmarkStart w:name="z521" w:id="496"/>
    <w:p>
      <w:pPr>
        <w:spacing w:after="0"/>
        <w:ind w:left="0"/>
        <w:jc w:val="both"/>
      </w:pPr>
      <w:r>
        <w:rPr>
          <w:rFonts w:ascii="Times New Roman"/>
          <w:b w:val="false"/>
          <w:i w:val="false"/>
          <w:color w:val="000000"/>
          <w:sz w:val="28"/>
        </w:rPr>
        <w:t>
      объявления о признании должника банкротом и его ликвидации с возбуждением процедуры банкротства;</w:t>
      </w:r>
    </w:p>
    <w:bookmarkEnd w:id="496"/>
    <w:bookmarkStart w:name="z522" w:id="497"/>
    <w:p>
      <w:pPr>
        <w:spacing w:after="0"/>
        <w:ind w:left="0"/>
        <w:jc w:val="both"/>
      </w:pPr>
      <w:r>
        <w:rPr>
          <w:rFonts w:ascii="Times New Roman"/>
          <w:b w:val="false"/>
          <w:i w:val="false"/>
          <w:color w:val="000000"/>
          <w:sz w:val="28"/>
        </w:rPr>
        <w:t>
      объявления о возбуждении производства по делу о реабилитации и порядке заявления требований кредиторами;</w:t>
      </w:r>
    </w:p>
    <w:bookmarkEnd w:id="497"/>
    <w:bookmarkStart w:name="z523" w:id="498"/>
    <w:p>
      <w:pPr>
        <w:spacing w:after="0"/>
        <w:ind w:left="0"/>
        <w:jc w:val="both"/>
      </w:pPr>
      <w:r>
        <w:rPr>
          <w:rFonts w:ascii="Times New Roman"/>
          <w:b w:val="false"/>
          <w:i w:val="false"/>
          <w:color w:val="000000"/>
          <w:sz w:val="28"/>
        </w:rPr>
        <w:t>
      сформированного реестра требований кредиторов, а также перечень кредиторов, чьи требования не признаны;</w:t>
      </w:r>
    </w:p>
    <w:bookmarkEnd w:id="498"/>
    <w:bookmarkStart w:name="z524" w:id="499"/>
    <w:p>
      <w:pPr>
        <w:spacing w:after="0"/>
        <w:ind w:left="0"/>
        <w:jc w:val="both"/>
      </w:pPr>
      <w:r>
        <w:rPr>
          <w:rFonts w:ascii="Times New Roman"/>
          <w:b w:val="false"/>
          <w:i w:val="false"/>
          <w:color w:val="000000"/>
          <w:sz w:val="28"/>
        </w:rPr>
        <w:t>
      объявления о ликвидации должника без возбуждения процедуры банкротства и порядке заявления требований кредиторами;</w:t>
      </w:r>
    </w:p>
    <w:bookmarkEnd w:id="499"/>
    <w:bookmarkStart w:name="z525" w:id="500"/>
    <w:p>
      <w:pPr>
        <w:spacing w:after="0"/>
        <w:ind w:left="0"/>
        <w:jc w:val="both"/>
      </w:pPr>
      <w:r>
        <w:rPr>
          <w:rFonts w:ascii="Times New Roman"/>
          <w:b w:val="false"/>
          <w:i w:val="false"/>
          <w:color w:val="000000"/>
          <w:sz w:val="28"/>
        </w:rPr>
        <w:t>
      объявления о применении в отношении должника процедуры реструктуризации задолженности;</w:t>
      </w:r>
    </w:p>
    <w:bookmarkEnd w:id="500"/>
    <w:bookmarkStart w:name="z526" w:id="501"/>
    <w:p>
      <w:pPr>
        <w:spacing w:after="0"/>
        <w:ind w:left="0"/>
        <w:jc w:val="both"/>
      </w:pPr>
      <w:r>
        <w:rPr>
          <w:rFonts w:ascii="Times New Roman"/>
          <w:b w:val="false"/>
          <w:i w:val="false"/>
          <w:color w:val="000000"/>
          <w:sz w:val="28"/>
        </w:rPr>
        <w:t>
      списка лиц, имеющих право осуществлять деятельность администратора;</w:t>
      </w:r>
    </w:p>
    <w:bookmarkEnd w:id="501"/>
    <w:bookmarkStart w:name="z527" w:id="502"/>
    <w:p>
      <w:pPr>
        <w:spacing w:after="0"/>
        <w:ind w:left="0"/>
        <w:jc w:val="both"/>
      </w:pPr>
      <w:r>
        <w:rPr>
          <w:rFonts w:ascii="Times New Roman"/>
          <w:b w:val="false"/>
          <w:i w:val="false"/>
          <w:color w:val="000000"/>
          <w:sz w:val="28"/>
        </w:rPr>
        <w:t>
      100) осуществление иных функций, предусмотренных законодательством Республики Казахстан.</w:t>
      </w:r>
    </w:p>
    <w:bookmarkEnd w:id="502"/>
    <w:bookmarkStart w:name="z528" w:id="503"/>
    <w:p>
      <w:pPr>
        <w:spacing w:after="0"/>
        <w:ind w:left="0"/>
        <w:jc w:val="left"/>
      </w:pPr>
      <w:r>
        <w:rPr>
          <w:rFonts w:ascii="Times New Roman"/>
          <w:b/>
          <w:i w:val="false"/>
          <w:color w:val="000000"/>
        </w:rPr>
        <w:t xml:space="preserve"> Глава 3. Статус и полномочия руководителя Департамента при организации его деятельности</w:t>
      </w:r>
    </w:p>
    <w:bookmarkEnd w:id="503"/>
    <w:bookmarkStart w:name="z529" w:id="504"/>
    <w:p>
      <w:pPr>
        <w:spacing w:after="0"/>
        <w:ind w:left="0"/>
        <w:jc w:val="both"/>
      </w:pPr>
      <w:r>
        <w:rPr>
          <w:rFonts w:ascii="Times New Roman"/>
          <w:b w:val="false"/>
          <w:i w:val="false"/>
          <w:color w:val="000000"/>
          <w:sz w:val="28"/>
        </w:rPr>
        <w:t>
      16. Руководство Департаментом осуществляется руководителем, который несет персональную ответственность за выполнение возложенных на Департамент задач и осуществление им своих функций.</w:t>
      </w:r>
    </w:p>
    <w:bookmarkEnd w:id="504"/>
    <w:bookmarkStart w:name="z530" w:id="505"/>
    <w:p>
      <w:pPr>
        <w:spacing w:after="0"/>
        <w:ind w:left="0"/>
        <w:jc w:val="both"/>
      </w:pPr>
      <w:r>
        <w:rPr>
          <w:rFonts w:ascii="Times New Roman"/>
          <w:b w:val="false"/>
          <w:i w:val="false"/>
          <w:color w:val="000000"/>
          <w:sz w:val="28"/>
        </w:rPr>
        <w:t>
      17. Руководитель Департамента назначается на должность и освобождается от должности в соответствии с законодательством Республики Казахстан.</w:t>
      </w:r>
    </w:p>
    <w:bookmarkEnd w:id="505"/>
    <w:bookmarkStart w:name="z531" w:id="506"/>
    <w:p>
      <w:pPr>
        <w:spacing w:after="0"/>
        <w:ind w:left="0"/>
        <w:jc w:val="both"/>
      </w:pPr>
      <w:r>
        <w:rPr>
          <w:rFonts w:ascii="Times New Roman"/>
          <w:b w:val="false"/>
          <w:i w:val="false"/>
          <w:color w:val="000000"/>
          <w:sz w:val="28"/>
        </w:rPr>
        <w:t>
      18. Руководитель Департамента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506"/>
    <w:bookmarkStart w:name="z532" w:id="507"/>
    <w:p>
      <w:pPr>
        <w:spacing w:after="0"/>
        <w:ind w:left="0"/>
        <w:jc w:val="both"/>
      </w:pPr>
      <w:r>
        <w:rPr>
          <w:rFonts w:ascii="Times New Roman"/>
          <w:b w:val="false"/>
          <w:i w:val="false"/>
          <w:color w:val="000000"/>
          <w:sz w:val="28"/>
        </w:rPr>
        <w:t>
      19. Полномочия Руководителя Департамента:</w:t>
      </w:r>
    </w:p>
    <w:bookmarkEnd w:id="507"/>
    <w:bookmarkStart w:name="z533" w:id="508"/>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Департамента, руководителей территориальных органов Департамента;</w:t>
      </w:r>
    </w:p>
    <w:bookmarkEnd w:id="508"/>
    <w:bookmarkStart w:name="z534" w:id="509"/>
    <w:p>
      <w:pPr>
        <w:spacing w:after="0"/>
        <w:ind w:left="0"/>
        <w:jc w:val="both"/>
      </w:pPr>
      <w:r>
        <w:rPr>
          <w:rFonts w:ascii="Times New Roman"/>
          <w:b w:val="false"/>
          <w:i w:val="false"/>
          <w:color w:val="000000"/>
          <w:sz w:val="28"/>
        </w:rPr>
        <w:t>
      2) утверждает штатное расписание Департамента в пределах лимита штатной численности Департамента;</w:t>
      </w:r>
    </w:p>
    <w:bookmarkEnd w:id="509"/>
    <w:bookmarkStart w:name="z535" w:id="510"/>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w:t>
      </w:r>
    </w:p>
    <w:bookmarkEnd w:id="510"/>
    <w:bookmarkStart w:name="z536" w:id="511"/>
    <w:p>
      <w:pPr>
        <w:spacing w:after="0"/>
        <w:ind w:left="0"/>
        <w:jc w:val="both"/>
      </w:pPr>
      <w:r>
        <w:rPr>
          <w:rFonts w:ascii="Times New Roman"/>
          <w:b w:val="false"/>
          <w:i w:val="false"/>
          <w:color w:val="000000"/>
          <w:sz w:val="28"/>
        </w:rPr>
        <w:t>
      работников Департамента;</w:t>
      </w:r>
    </w:p>
    <w:bookmarkEnd w:id="511"/>
    <w:bookmarkStart w:name="z537" w:id="512"/>
    <w:p>
      <w:pPr>
        <w:spacing w:after="0"/>
        <w:ind w:left="0"/>
        <w:jc w:val="both"/>
      </w:pPr>
      <w:r>
        <w:rPr>
          <w:rFonts w:ascii="Times New Roman"/>
          <w:b w:val="false"/>
          <w:i w:val="false"/>
          <w:color w:val="000000"/>
          <w:sz w:val="28"/>
        </w:rPr>
        <w:t xml:space="preserve">
       руководителей управлений государственных доходов по районам, городам, районам в городах и на территории специальных экономических зон; </w:t>
      </w:r>
    </w:p>
    <w:bookmarkEnd w:id="512"/>
    <w:bookmarkStart w:name="z538" w:id="513"/>
    <w:p>
      <w:pPr>
        <w:spacing w:after="0"/>
        <w:ind w:left="0"/>
        <w:jc w:val="both"/>
      </w:pPr>
      <w:r>
        <w:rPr>
          <w:rFonts w:ascii="Times New Roman"/>
          <w:b w:val="false"/>
          <w:i w:val="false"/>
          <w:color w:val="000000"/>
          <w:sz w:val="28"/>
        </w:rPr>
        <w:t>
      руководителей таможенных постов и их заместителей;</w:t>
      </w:r>
    </w:p>
    <w:bookmarkEnd w:id="513"/>
    <w:bookmarkStart w:name="z539" w:id="514"/>
    <w:p>
      <w:pPr>
        <w:spacing w:after="0"/>
        <w:ind w:left="0"/>
        <w:jc w:val="both"/>
      </w:pPr>
      <w:r>
        <w:rPr>
          <w:rFonts w:ascii="Times New Roman"/>
          <w:b w:val="false"/>
          <w:i w:val="false"/>
          <w:color w:val="000000"/>
          <w:sz w:val="28"/>
        </w:rPr>
        <w:t>
      руководителей управлений – таможенных постов "центр таможенного оформления";</w:t>
      </w:r>
    </w:p>
    <w:bookmarkEnd w:id="514"/>
    <w:bookmarkStart w:name="z540" w:id="515"/>
    <w:p>
      <w:pPr>
        <w:spacing w:after="0"/>
        <w:ind w:left="0"/>
        <w:jc w:val="both"/>
      </w:pPr>
      <w:r>
        <w:rPr>
          <w:rFonts w:ascii="Times New Roman"/>
          <w:b w:val="false"/>
          <w:i w:val="false"/>
          <w:color w:val="000000"/>
          <w:sz w:val="28"/>
        </w:rPr>
        <w:t>
      заместителей управлений государственных доходов по районам, городам, районам в городах и на территории специальных экономических зон;</w:t>
      </w:r>
    </w:p>
    <w:bookmarkEnd w:id="515"/>
    <w:bookmarkStart w:name="z541" w:id="516"/>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516"/>
    <w:bookmarkStart w:name="z542" w:id="517"/>
    <w:p>
      <w:pPr>
        <w:spacing w:after="0"/>
        <w:ind w:left="0"/>
        <w:jc w:val="both"/>
      </w:pPr>
      <w:r>
        <w:rPr>
          <w:rFonts w:ascii="Times New Roman"/>
          <w:b w:val="false"/>
          <w:i w:val="false"/>
          <w:color w:val="000000"/>
          <w:sz w:val="28"/>
        </w:rPr>
        <w:t>
      5) утверждает положения о структурных подразделениях Департамента;</w:t>
      </w:r>
    </w:p>
    <w:bookmarkEnd w:id="517"/>
    <w:bookmarkStart w:name="z543" w:id="518"/>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Департамента, работников Департамента, руководителей и заместителей руководителей территориальных органов Департамента;</w:t>
      </w:r>
    </w:p>
    <w:bookmarkEnd w:id="518"/>
    <w:bookmarkStart w:name="z544" w:id="519"/>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519"/>
    <w:bookmarkStart w:name="z545" w:id="520"/>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Комитет;</w:t>
      </w:r>
    </w:p>
    <w:bookmarkEnd w:id="520"/>
    <w:bookmarkStart w:name="z546" w:id="521"/>
    <w:p>
      <w:pPr>
        <w:spacing w:after="0"/>
        <w:ind w:left="0"/>
        <w:jc w:val="both"/>
      </w:pPr>
      <w:r>
        <w:rPr>
          <w:rFonts w:ascii="Times New Roman"/>
          <w:b w:val="false"/>
          <w:i w:val="false"/>
          <w:color w:val="000000"/>
          <w:sz w:val="28"/>
        </w:rPr>
        <w:t>
      9) в пределах компетенции подписывает акты Департамента;</w:t>
      </w:r>
    </w:p>
    <w:bookmarkEnd w:id="521"/>
    <w:bookmarkStart w:name="z547" w:id="522"/>
    <w:p>
      <w:pPr>
        <w:spacing w:after="0"/>
        <w:ind w:left="0"/>
        <w:jc w:val="both"/>
      </w:pPr>
      <w:r>
        <w:rPr>
          <w:rFonts w:ascii="Times New Roman"/>
          <w:b w:val="false"/>
          <w:i w:val="false"/>
          <w:color w:val="000000"/>
          <w:sz w:val="28"/>
        </w:rPr>
        <w:t>
      10) представляет Департамент во всех государственных органах и иных организациях;</w:t>
      </w:r>
    </w:p>
    <w:bookmarkEnd w:id="522"/>
    <w:bookmarkStart w:name="z548" w:id="523"/>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523"/>
    <w:bookmarkStart w:name="z549" w:id="524"/>
    <w:p>
      <w:pPr>
        <w:spacing w:after="0"/>
        <w:ind w:left="0"/>
        <w:jc w:val="both"/>
      </w:pPr>
      <w:r>
        <w:rPr>
          <w:rFonts w:ascii="Times New Roman"/>
          <w:b w:val="false"/>
          <w:i w:val="false"/>
          <w:color w:val="000000"/>
          <w:sz w:val="28"/>
        </w:rPr>
        <w:t>
      Исполнение полномочий Руководителя Департамента в период его отсутствия осуществляется лицом, его замещающим в соответствии с действующим законодательством Республики Казахстан.</w:t>
      </w:r>
    </w:p>
    <w:bookmarkEnd w:id="524"/>
    <w:bookmarkStart w:name="z550" w:id="525"/>
    <w:p>
      <w:pPr>
        <w:spacing w:after="0"/>
        <w:ind w:left="0"/>
        <w:jc w:val="both"/>
      </w:pPr>
      <w:r>
        <w:rPr>
          <w:rFonts w:ascii="Times New Roman"/>
          <w:b w:val="false"/>
          <w:i w:val="false"/>
          <w:color w:val="000000"/>
          <w:sz w:val="28"/>
        </w:rPr>
        <w:t>
      20. Руководитель Департамента определяет полномочия своих заместителей в соответствии с действующим законодательством.</w:t>
      </w:r>
    </w:p>
    <w:bookmarkEnd w:id="525"/>
    <w:bookmarkStart w:name="z551" w:id="526"/>
    <w:p>
      <w:pPr>
        <w:spacing w:after="0"/>
        <w:ind w:left="0"/>
        <w:jc w:val="left"/>
      </w:pPr>
      <w:r>
        <w:rPr>
          <w:rFonts w:ascii="Times New Roman"/>
          <w:b/>
          <w:i w:val="false"/>
          <w:color w:val="000000"/>
        </w:rPr>
        <w:t xml:space="preserve"> Глава 4. Имущество Департамента</w:t>
      </w:r>
    </w:p>
    <w:bookmarkEnd w:id="526"/>
    <w:bookmarkStart w:name="z552" w:id="527"/>
    <w:p>
      <w:pPr>
        <w:spacing w:after="0"/>
        <w:ind w:left="0"/>
        <w:jc w:val="both"/>
      </w:pPr>
      <w:r>
        <w:rPr>
          <w:rFonts w:ascii="Times New Roman"/>
          <w:b w:val="false"/>
          <w:i w:val="false"/>
          <w:color w:val="000000"/>
          <w:sz w:val="28"/>
        </w:rPr>
        <w:t>
      21. Департамент может иметь на праве оперативного управления обособленное имущество в случаях, предусмотренных законодательством.</w:t>
      </w:r>
    </w:p>
    <w:bookmarkEnd w:id="527"/>
    <w:bookmarkStart w:name="z553" w:id="528"/>
    <w:p>
      <w:pPr>
        <w:spacing w:after="0"/>
        <w:ind w:left="0"/>
        <w:jc w:val="both"/>
      </w:pPr>
      <w:r>
        <w:rPr>
          <w:rFonts w:ascii="Times New Roman"/>
          <w:b w:val="false"/>
          <w:i w:val="false"/>
          <w:color w:val="000000"/>
          <w:sz w:val="28"/>
        </w:rPr>
        <w:t>
      Имущество Департамента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528"/>
    <w:bookmarkStart w:name="z554" w:id="529"/>
    <w:p>
      <w:pPr>
        <w:spacing w:after="0"/>
        <w:ind w:left="0"/>
        <w:jc w:val="both"/>
      </w:pPr>
      <w:r>
        <w:rPr>
          <w:rFonts w:ascii="Times New Roman"/>
          <w:b w:val="false"/>
          <w:i w:val="false"/>
          <w:color w:val="000000"/>
          <w:sz w:val="28"/>
        </w:rPr>
        <w:t>
      22. Имущество, закрепленное за Департаментом, относится к республиканской собственности.</w:t>
      </w:r>
    </w:p>
    <w:bookmarkEnd w:id="529"/>
    <w:bookmarkStart w:name="z555" w:id="530"/>
    <w:p>
      <w:pPr>
        <w:spacing w:after="0"/>
        <w:ind w:left="0"/>
        <w:jc w:val="both"/>
      </w:pPr>
      <w:r>
        <w:rPr>
          <w:rFonts w:ascii="Times New Roman"/>
          <w:b w:val="false"/>
          <w:i w:val="false"/>
          <w:color w:val="000000"/>
          <w:sz w:val="28"/>
        </w:rPr>
        <w:t>
      23. Департамент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530"/>
    <w:bookmarkStart w:name="z556" w:id="531"/>
    <w:p>
      <w:pPr>
        <w:spacing w:after="0"/>
        <w:ind w:left="0"/>
        <w:jc w:val="left"/>
      </w:pPr>
      <w:r>
        <w:rPr>
          <w:rFonts w:ascii="Times New Roman"/>
          <w:b/>
          <w:i w:val="false"/>
          <w:color w:val="000000"/>
        </w:rPr>
        <w:t xml:space="preserve"> Глава 5. Реорганизация и упразднение Департамента</w:t>
      </w:r>
    </w:p>
    <w:bookmarkEnd w:id="531"/>
    <w:bookmarkStart w:name="z557" w:id="532"/>
    <w:p>
      <w:pPr>
        <w:spacing w:after="0"/>
        <w:ind w:left="0"/>
        <w:jc w:val="both"/>
      </w:pPr>
      <w:r>
        <w:rPr>
          <w:rFonts w:ascii="Times New Roman"/>
          <w:b w:val="false"/>
          <w:i w:val="false"/>
          <w:color w:val="000000"/>
          <w:sz w:val="28"/>
        </w:rPr>
        <w:t>
      24. Реорганизация и упразднение Департамента осуществляется в соответствии с законодательством Республики Казахстан.</w:t>
      </w:r>
    </w:p>
    <w:bookmarkEnd w:id="532"/>
    <w:bookmarkStart w:name="z558" w:id="533"/>
    <w:p>
      <w:pPr>
        <w:spacing w:after="0"/>
        <w:ind w:left="0"/>
        <w:jc w:val="both"/>
      </w:pPr>
      <w:r>
        <w:rPr>
          <w:rFonts w:ascii="Times New Roman"/>
          <w:b w:val="false"/>
          <w:i w:val="false"/>
          <w:color w:val="000000"/>
          <w:sz w:val="28"/>
        </w:rPr>
        <w:t>
      Перечень государственных учреждений – территориальных органов Департамента</w:t>
      </w:r>
    </w:p>
    <w:bookmarkEnd w:id="533"/>
    <w:bookmarkStart w:name="z559" w:id="534"/>
    <w:p>
      <w:pPr>
        <w:spacing w:after="0"/>
        <w:ind w:left="0"/>
        <w:jc w:val="both"/>
      </w:pPr>
      <w:r>
        <w:rPr>
          <w:rFonts w:ascii="Times New Roman"/>
          <w:b w:val="false"/>
          <w:i w:val="false"/>
          <w:color w:val="000000"/>
          <w:sz w:val="28"/>
        </w:rPr>
        <w:t>
      1. Управление государственных доходов по городу Кокшетау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534"/>
    <w:bookmarkStart w:name="z560" w:id="535"/>
    <w:p>
      <w:pPr>
        <w:spacing w:after="0"/>
        <w:ind w:left="0"/>
        <w:jc w:val="both"/>
      </w:pPr>
      <w:r>
        <w:rPr>
          <w:rFonts w:ascii="Times New Roman"/>
          <w:b w:val="false"/>
          <w:i w:val="false"/>
          <w:color w:val="000000"/>
          <w:sz w:val="28"/>
        </w:rPr>
        <w:t>
      2. Управление государственных доходов по городу Косшы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535"/>
    <w:bookmarkStart w:name="z561" w:id="536"/>
    <w:p>
      <w:pPr>
        <w:spacing w:after="0"/>
        <w:ind w:left="0"/>
        <w:jc w:val="both"/>
      </w:pPr>
      <w:r>
        <w:rPr>
          <w:rFonts w:ascii="Times New Roman"/>
          <w:b w:val="false"/>
          <w:i w:val="false"/>
          <w:color w:val="000000"/>
          <w:sz w:val="28"/>
        </w:rPr>
        <w:t>
      3. Управление государственных доходов по городу Степногорску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536"/>
    <w:bookmarkStart w:name="z562" w:id="537"/>
    <w:p>
      <w:pPr>
        <w:spacing w:after="0"/>
        <w:ind w:left="0"/>
        <w:jc w:val="both"/>
      </w:pPr>
      <w:r>
        <w:rPr>
          <w:rFonts w:ascii="Times New Roman"/>
          <w:b w:val="false"/>
          <w:i w:val="false"/>
          <w:color w:val="000000"/>
          <w:sz w:val="28"/>
        </w:rPr>
        <w:t>
      4. Управление государственных доходов по Аккольскому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537"/>
    <w:bookmarkStart w:name="z563" w:id="538"/>
    <w:p>
      <w:pPr>
        <w:spacing w:after="0"/>
        <w:ind w:left="0"/>
        <w:jc w:val="both"/>
      </w:pPr>
      <w:r>
        <w:rPr>
          <w:rFonts w:ascii="Times New Roman"/>
          <w:b w:val="false"/>
          <w:i w:val="false"/>
          <w:color w:val="000000"/>
          <w:sz w:val="28"/>
        </w:rPr>
        <w:t>
      5. Управление государственных доходов по Астраханскому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538"/>
    <w:bookmarkStart w:name="z564" w:id="539"/>
    <w:p>
      <w:pPr>
        <w:spacing w:after="0"/>
        <w:ind w:left="0"/>
        <w:jc w:val="both"/>
      </w:pPr>
      <w:r>
        <w:rPr>
          <w:rFonts w:ascii="Times New Roman"/>
          <w:b w:val="false"/>
          <w:i w:val="false"/>
          <w:color w:val="000000"/>
          <w:sz w:val="28"/>
        </w:rPr>
        <w:t>
      6. Управление государственных доходов по Атбасарскому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539"/>
    <w:bookmarkStart w:name="z565" w:id="540"/>
    <w:p>
      <w:pPr>
        <w:spacing w:after="0"/>
        <w:ind w:left="0"/>
        <w:jc w:val="both"/>
      </w:pPr>
      <w:r>
        <w:rPr>
          <w:rFonts w:ascii="Times New Roman"/>
          <w:b w:val="false"/>
          <w:i w:val="false"/>
          <w:color w:val="000000"/>
          <w:sz w:val="28"/>
        </w:rPr>
        <w:t>
      7. Управление государственных доходов по Сандыктаускому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540"/>
    <w:bookmarkStart w:name="z566" w:id="541"/>
    <w:p>
      <w:pPr>
        <w:spacing w:after="0"/>
        <w:ind w:left="0"/>
        <w:jc w:val="both"/>
      </w:pPr>
      <w:r>
        <w:rPr>
          <w:rFonts w:ascii="Times New Roman"/>
          <w:b w:val="false"/>
          <w:i w:val="false"/>
          <w:color w:val="000000"/>
          <w:sz w:val="28"/>
        </w:rPr>
        <w:t>
      8. Управление государственных доходов по Аршалынскому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541"/>
    <w:bookmarkStart w:name="z567" w:id="542"/>
    <w:p>
      <w:pPr>
        <w:spacing w:after="0"/>
        <w:ind w:left="0"/>
        <w:jc w:val="both"/>
      </w:pPr>
      <w:r>
        <w:rPr>
          <w:rFonts w:ascii="Times New Roman"/>
          <w:b w:val="false"/>
          <w:i w:val="false"/>
          <w:color w:val="000000"/>
          <w:sz w:val="28"/>
        </w:rPr>
        <w:t>
      9. Управление государственных доходов по Ерейментаускому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542"/>
    <w:bookmarkStart w:name="z568" w:id="543"/>
    <w:p>
      <w:pPr>
        <w:spacing w:after="0"/>
        <w:ind w:left="0"/>
        <w:jc w:val="both"/>
      </w:pPr>
      <w:r>
        <w:rPr>
          <w:rFonts w:ascii="Times New Roman"/>
          <w:b w:val="false"/>
          <w:i w:val="false"/>
          <w:color w:val="000000"/>
          <w:sz w:val="28"/>
        </w:rPr>
        <w:t>
      10. Управление государственных доходов по Егиндыкольскому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543"/>
    <w:bookmarkStart w:name="z569" w:id="544"/>
    <w:p>
      <w:pPr>
        <w:spacing w:after="0"/>
        <w:ind w:left="0"/>
        <w:jc w:val="both"/>
      </w:pPr>
      <w:r>
        <w:rPr>
          <w:rFonts w:ascii="Times New Roman"/>
          <w:b w:val="false"/>
          <w:i w:val="false"/>
          <w:color w:val="000000"/>
          <w:sz w:val="28"/>
        </w:rPr>
        <w:t>
      11. Управление государственных доходов по Коргалджинскому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544"/>
    <w:bookmarkStart w:name="z570" w:id="545"/>
    <w:p>
      <w:pPr>
        <w:spacing w:after="0"/>
        <w:ind w:left="0"/>
        <w:jc w:val="both"/>
      </w:pPr>
      <w:r>
        <w:rPr>
          <w:rFonts w:ascii="Times New Roman"/>
          <w:b w:val="false"/>
          <w:i w:val="false"/>
          <w:color w:val="000000"/>
          <w:sz w:val="28"/>
        </w:rPr>
        <w:t>
      12. Управление государственных доходов по Буландынскому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545"/>
    <w:bookmarkStart w:name="z571" w:id="546"/>
    <w:p>
      <w:pPr>
        <w:spacing w:after="0"/>
        <w:ind w:left="0"/>
        <w:jc w:val="both"/>
      </w:pPr>
      <w:r>
        <w:rPr>
          <w:rFonts w:ascii="Times New Roman"/>
          <w:b w:val="false"/>
          <w:i w:val="false"/>
          <w:color w:val="000000"/>
          <w:sz w:val="28"/>
        </w:rPr>
        <w:t>
      13. Управление государственных доходов по Целиноградскому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546"/>
    <w:bookmarkStart w:name="z572" w:id="547"/>
    <w:p>
      <w:pPr>
        <w:spacing w:after="0"/>
        <w:ind w:left="0"/>
        <w:jc w:val="both"/>
      </w:pPr>
      <w:r>
        <w:rPr>
          <w:rFonts w:ascii="Times New Roman"/>
          <w:b w:val="false"/>
          <w:i w:val="false"/>
          <w:color w:val="000000"/>
          <w:sz w:val="28"/>
        </w:rPr>
        <w:t>
      14. Управление государственных доходов по Шортандинскому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547"/>
    <w:bookmarkStart w:name="z573" w:id="548"/>
    <w:p>
      <w:pPr>
        <w:spacing w:after="0"/>
        <w:ind w:left="0"/>
        <w:jc w:val="both"/>
      </w:pPr>
      <w:r>
        <w:rPr>
          <w:rFonts w:ascii="Times New Roman"/>
          <w:b w:val="false"/>
          <w:i w:val="false"/>
          <w:color w:val="000000"/>
          <w:sz w:val="28"/>
        </w:rPr>
        <w:t>
      15. Управление государственных доходов по Жаркаинскому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548"/>
    <w:bookmarkStart w:name="z574" w:id="549"/>
    <w:p>
      <w:pPr>
        <w:spacing w:after="0"/>
        <w:ind w:left="0"/>
        <w:jc w:val="both"/>
      </w:pPr>
      <w:r>
        <w:rPr>
          <w:rFonts w:ascii="Times New Roman"/>
          <w:b w:val="false"/>
          <w:i w:val="false"/>
          <w:color w:val="000000"/>
          <w:sz w:val="28"/>
        </w:rPr>
        <w:t>
      16. Управление государственных доходов по Есильскому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549"/>
    <w:bookmarkStart w:name="z575" w:id="550"/>
    <w:p>
      <w:pPr>
        <w:spacing w:after="0"/>
        <w:ind w:left="0"/>
        <w:jc w:val="both"/>
      </w:pPr>
      <w:r>
        <w:rPr>
          <w:rFonts w:ascii="Times New Roman"/>
          <w:b w:val="false"/>
          <w:i w:val="false"/>
          <w:color w:val="000000"/>
          <w:sz w:val="28"/>
        </w:rPr>
        <w:t>
      17. Управление государственных доходов по Жаксынскому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550"/>
    <w:bookmarkStart w:name="z576" w:id="551"/>
    <w:p>
      <w:pPr>
        <w:spacing w:after="0"/>
        <w:ind w:left="0"/>
        <w:jc w:val="both"/>
      </w:pPr>
      <w:r>
        <w:rPr>
          <w:rFonts w:ascii="Times New Roman"/>
          <w:b w:val="false"/>
          <w:i w:val="false"/>
          <w:color w:val="000000"/>
          <w:sz w:val="28"/>
        </w:rPr>
        <w:t>
      18. Управление государственных доходов по Зерендинскому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551"/>
    <w:bookmarkStart w:name="z577" w:id="552"/>
    <w:p>
      <w:pPr>
        <w:spacing w:after="0"/>
        <w:ind w:left="0"/>
        <w:jc w:val="both"/>
      </w:pPr>
      <w:r>
        <w:rPr>
          <w:rFonts w:ascii="Times New Roman"/>
          <w:b w:val="false"/>
          <w:i w:val="false"/>
          <w:color w:val="000000"/>
          <w:sz w:val="28"/>
        </w:rPr>
        <w:t>
      19. Управление государственных доходов по Бурабайскому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552"/>
    <w:bookmarkStart w:name="z578" w:id="553"/>
    <w:p>
      <w:pPr>
        <w:spacing w:after="0"/>
        <w:ind w:left="0"/>
        <w:jc w:val="both"/>
      </w:pPr>
      <w:r>
        <w:rPr>
          <w:rFonts w:ascii="Times New Roman"/>
          <w:b w:val="false"/>
          <w:i w:val="false"/>
          <w:color w:val="000000"/>
          <w:sz w:val="28"/>
        </w:rPr>
        <w:t>
      20. Управление государственных доходов по району Биржан сал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5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581" w:id="554"/>
    <w:p>
      <w:pPr>
        <w:spacing w:after="0"/>
        <w:ind w:left="0"/>
        <w:jc w:val="left"/>
      </w:pPr>
      <w:r>
        <w:rPr>
          <w:rFonts w:ascii="Times New Roman"/>
          <w:b/>
          <w:i w:val="false"/>
          <w:color w:val="000000"/>
        </w:rPr>
        <w:t xml:space="preserve"> Положение об Управлении государственных доходов по городу Кокшетау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554"/>
    <w:bookmarkStart w:name="z582" w:id="555"/>
    <w:p>
      <w:pPr>
        <w:spacing w:after="0"/>
        <w:ind w:left="0"/>
        <w:jc w:val="left"/>
      </w:pPr>
      <w:r>
        <w:rPr>
          <w:rFonts w:ascii="Times New Roman"/>
          <w:b/>
          <w:i w:val="false"/>
          <w:color w:val="000000"/>
        </w:rPr>
        <w:t xml:space="preserve"> Глава 1. Общие положения</w:t>
      </w:r>
    </w:p>
    <w:bookmarkEnd w:id="555"/>
    <w:bookmarkStart w:name="z583" w:id="556"/>
    <w:p>
      <w:pPr>
        <w:spacing w:after="0"/>
        <w:ind w:left="0"/>
        <w:jc w:val="both"/>
      </w:pPr>
      <w:r>
        <w:rPr>
          <w:rFonts w:ascii="Times New Roman"/>
          <w:b w:val="false"/>
          <w:i w:val="false"/>
          <w:color w:val="000000"/>
          <w:sz w:val="28"/>
        </w:rPr>
        <w:t>
      1. Управление государственных доходов по городу Кокшетау Департамента государственных доходов по Акмолинской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Акмолинской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556"/>
    <w:bookmarkStart w:name="z584" w:id="557"/>
    <w:p>
      <w:pPr>
        <w:spacing w:after="0"/>
        <w:ind w:left="0"/>
        <w:jc w:val="both"/>
      </w:pPr>
      <w:r>
        <w:rPr>
          <w:rFonts w:ascii="Times New Roman"/>
          <w:b w:val="false"/>
          <w:i w:val="false"/>
          <w:color w:val="000000"/>
          <w:sz w:val="28"/>
        </w:rPr>
        <w:t xml:space="preserve">
      1) налогового администрирования; </w:t>
      </w:r>
    </w:p>
    <w:bookmarkEnd w:id="557"/>
    <w:bookmarkStart w:name="z585" w:id="558"/>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558"/>
    <w:bookmarkStart w:name="z586" w:id="559"/>
    <w:p>
      <w:pPr>
        <w:spacing w:after="0"/>
        <w:ind w:left="0"/>
        <w:jc w:val="both"/>
      </w:pPr>
      <w:r>
        <w:rPr>
          <w:rFonts w:ascii="Times New Roman"/>
          <w:b w:val="false"/>
          <w:i w:val="false"/>
          <w:color w:val="000000"/>
          <w:sz w:val="28"/>
        </w:rPr>
        <w:t xml:space="preserve">
      3) оборота нефтепродуктов и биотоплива; </w:t>
      </w:r>
    </w:p>
    <w:bookmarkEnd w:id="559"/>
    <w:bookmarkStart w:name="z587" w:id="560"/>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560"/>
    <w:bookmarkStart w:name="z588" w:id="561"/>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561"/>
    <w:bookmarkStart w:name="z589" w:id="562"/>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562"/>
    <w:bookmarkStart w:name="z590" w:id="563"/>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563"/>
    <w:bookmarkStart w:name="z591" w:id="564"/>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564"/>
    <w:bookmarkStart w:name="z592" w:id="565"/>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565"/>
    <w:bookmarkStart w:name="z593" w:id="566"/>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566"/>
    <w:bookmarkStart w:name="z594" w:id="567"/>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567"/>
    <w:bookmarkStart w:name="z595" w:id="568"/>
    <w:p>
      <w:pPr>
        <w:spacing w:after="0"/>
        <w:ind w:left="0"/>
        <w:jc w:val="both"/>
      </w:pPr>
      <w:r>
        <w:rPr>
          <w:rFonts w:ascii="Times New Roman"/>
          <w:b w:val="false"/>
          <w:i w:val="false"/>
          <w:color w:val="000000"/>
          <w:sz w:val="28"/>
        </w:rPr>
        <w:t xml:space="preserve">
      8. Местонахождение Управления: почтовый индекс 020000, Республика Казахстан, Акмолинская область, город Кокшетау, проспект Нурсултана Назарбаева 21 "А". </w:t>
      </w:r>
    </w:p>
    <w:bookmarkEnd w:id="568"/>
    <w:bookmarkStart w:name="z596" w:id="569"/>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Кокшетау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569"/>
    <w:bookmarkStart w:name="z597" w:id="570"/>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570"/>
    <w:bookmarkStart w:name="z598" w:id="571"/>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571"/>
    <w:bookmarkStart w:name="z599" w:id="572"/>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572"/>
    <w:bookmarkStart w:name="z600" w:id="573"/>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573"/>
    <w:bookmarkStart w:name="z601" w:id="574"/>
    <w:p>
      <w:pPr>
        <w:spacing w:after="0"/>
        <w:ind w:left="0"/>
        <w:jc w:val="left"/>
      </w:pPr>
      <w:r>
        <w:rPr>
          <w:rFonts w:ascii="Times New Roman"/>
          <w:b/>
          <w:i w:val="false"/>
          <w:color w:val="000000"/>
        </w:rPr>
        <w:t xml:space="preserve"> Глава 2. Задачи, права и обязанности Управления</w:t>
      </w:r>
    </w:p>
    <w:bookmarkEnd w:id="574"/>
    <w:bookmarkStart w:name="z602" w:id="575"/>
    <w:p>
      <w:pPr>
        <w:spacing w:after="0"/>
        <w:ind w:left="0"/>
        <w:jc w:val="both"/>
      </w:pPr>
      <w:r>
        <w:rPr>
          <w:rFonts w:ascii="Times New Roman"/>
          <w:b w:val="false"/>
          <w:i w:val="false"/>
          <w:color w:val="000000"/>
          <w:sz w:val="28"/>
        </w:rPr>
        <w:t>
      13. Задачи:</w:t>
      </w:r>
    </w:p>
    <w:bookmarkEnd w:id="575"/>
    <w:bookmarkStart w:name="z603" w:id="576"/>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576"/>
    <w:bookmarkStart w:name="z604" w:id="577"/>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577"/>
    <w:bookmarkStart w:name="z605" w:id="578"/>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578"/>
    <w:bookmarkStart w:name="z606" w:id="579"/>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579"/>
    <w:bookmarkStart w:name="z607" w:id="580"/>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580"/>
    <w:bookmarkStart w:name="z608" w:id="581"/>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581"/>
    <w:bookmarkStart w:name="z609" w:id="582"/>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582"/>
    <w:bookmarkStart w:name="z610" w:id="583"/>
    <w:p>
      <w:pPr>
        <w:spacing w:after="0"/>
        <w:ind w:left="0"/>
        <w:jc w:val="both"/>
      </w:pPr>
      <w:r>
        <w:rPr>
          <w:rFonts w:ascii="Times New Roman"/>
          <w:b w:val="false"/>
          <w:i w:val="false"/>
          <w:color w:val="000000"/>
          <w:sz w:val="28"/>
        </w:rPr>
        <w:t>
      14. Права и обязанности Управления:</w:t>
      </w:r>
    </w:p>
    <w:bookmarkEnd w:id="583"/>
    <w:bookmarkStart w:name="z611" w:id="584"/>
    <w:p>
      <w:pPr>
        <w:spacing w:after="0"/>
        <w:ind w:left="0"/>
        <w:jc w:val="both"/>
      </w:pPr>
      <w:r>
        <w:rPr>
          <w:rFonts w:ascii="Times New Roman"/>
          <w:b w:val="false"/>
          <w:i w:val="false"/>
          <w:color w:val="000000"/>
          <w:sz w:val="28"/>
        </w:rPr>
        <w:t>
      1) права:</w:t>
      </w:r>
    </w:p>
    <w:bookmarkEnd w:id="584"/>
    <w:bookmarkStart w:name="z612" w:id="585"/>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585"/>
    <w:bookmarkStart w:name="z613" w:id="586"/>
    <w:p>
      <w:pPr>
        <w:spacing w:after="0"/>
        <w:ind w:left="0"/>
        <w:jc w:val="both"/>
      </w:pPr>
      <w:r>
        <w:rPr>
          <w:rFonts w:ascii="Times New Roman"/>
          <w:b w:val="false"/>
          <w:i w:val="false"/>
          <w:color w:val="000000"/>
          <w:sz w:val="28"/>
        </w:rPr>
        <w:t>
      требовать от налогоплательщика (налогового агента):</w:t>
      </w:r>
    </w:p>
    <w:bookmarkEnd w:id="586"/>
    <w:bookmarkStart w:name="z614" w:id="587"/>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587"/>
    <w:bookmarkStart w:name="z615" w:id="588"/>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588"/>
    <w:bookmarkStart w:name="z616" w:id="589"/>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589"/>
    <w:bookmarkStart w:name="z617" w:id="59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590"/>
    <w:bookmarkStart w:name="z618" w:id="59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591"/>
    <w:bookmarkStart w:name="z619" w:id="592"/>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592"/>
    <w:bookmarkStart w:name="z620" w:id="593"/>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593"/>
    <w:bookmarkStart w:name="z621" w:id="594"/>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594"/>
    <w:bookmarkStart w:name="z622" w:id="595"/>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595"/>
    <w:bookmarkStart w:name="z623" w:id="596"/>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596"/>
    <w:bookmarkStart w:name="z624" w:id="597"/>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597"/>
    <w:bookmarkStart w:name="z625" w:id="598"/>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598"/>
    <w:bookmarkStart w:name="z626" w:id="599"/>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599"/>
    <w:bookmarkStart w:name="z627" w:id="600"/>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600"/>
    <w:bookmarkStart w:name="z628" w:id="601"/>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601"/>
    <w:bookmarkStart w:name="z629" w:id="602"/>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602"/>
    <w:bookmarkStart w:name="z630" w:id="603"/>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603"/>
    <w:bookmarkStart w:name="z631" w:id="604"/>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604"/>
    <w:bookmarkStart w:name="z632" w:id="605"/>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605"/>
    <w:bookmarkStart w:name="z633" w:id="606"/>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606"/>
    <w:bookmarkStart w:name="z634" w:id="607"/>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607"/>
    <w:bookmarkStart w:name="z635" w:id="608"/>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608"/>
    <w:bookmarkStart w:name="z636" w:id="609"/>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609"/>
    <w:bookmarkStart w:name="z637" w:id="610"/>
    <w:p>
      <w:pPr>
        <w:spacing w:after="0"/>
        <w:ind w:left="0"/>
        <w:jc w:val="both"/>
      </w:pPr>
      <w:r>
        <w:rPr>
          <w:rFonts w:ascii="Times New Roman"/>
          <w:b w:val="false"/>
          <w:i w:val="false"/>
          <w:color w:val="000000"/>
          <w:sz w:val="28"/>
        </w:rPr>
        <w:t>
      2) обязанности:</w:t>
      </w:r>
    </w:p>
    <w:bookmarkEnd w:id="610"/>
    <w:bookmarkStart w:name="z638" w:id="611"/>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611"/>
    <w:bookmarkStart w:name="z639" w:id="612"/>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612"/>
    <w:bookmarkStart w:name="z640" w:id="613"/>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613"/>
    <w:bookmarkStart w:name="z641" w:id="614"/>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614"/>
    <w:bookmarkStart w:name="z642" w:id="615"/>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615"/>
    <w:bookmarkStart w:name="z643" w:id="616"/>
    <w:p>
      <w:pPr>
        <w:spacing w:after="0"/>
        <w:ind w:left="0"/>
        <w:jc w:val="both"/>
      </w:pPr>
      <w:r>
        <w:rPr>
          <w:rFonts w:ascii="Times New Roman"/>
          <w:b w:val="false"/>
          <w:i w:val="false"/>
          <w:color w:val="000000"/>
          <w:sz w:val="28"/>
        </w:rPr>
        <w:t>
      имеющих налоговую задолженность;</w:t>
      </w:r>
    </w:p>
    <w:bookmarkEnd w:id="616"/>
    <w:bookmarkStart w:name="z644" w:id="617"/>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617"/>
    <w:bookmarkStart w:name="z645" w:id="618"/>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618"/>
    <w:bookmarkStart w:name="z646" w:id="619"/>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619"/>
    <w:bookmarkStart w:name="z647" w:id="620"/>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620"/>
    <w:bookmarkStart w:name="z648" w:id="621"/>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621"/>
    <w:bookmarkStart w:name="z649" w:id="622"/>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622"/>
    <w:bookmarkStart w:name="z650" w:id="623"/>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623"/>
    <w:bookmarkStart w:name="z651" w:id="624"/>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624"/>
    <w:bookmarkStart w:name="z652" w:id="625"/>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625"/>
    <w:bookmarkStart w:name="z653" w:id="626"/>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626"/>
    <w:bookmarkStart w:name="z654" w:id="627"/>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627"/>
    <w:bookmarkStart w:name="z655" w:id="628"/>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628"/>
    <w:bookmarkStart w:name="z656" w:id="629"/>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629"/>
    <w:bookmarkStart w:name="z657" w:id="630"/>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630"/>
    <w:bookmarkStart w:name="z658" w:id="631"/>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631"/>
    <w:bookmarkStart w:name="z659" w:id="632"/>
    <w:p>
      <w:pPr>
        <w:spacing w:after="0"/>
        <w:ind w:left="0"/>
        <w:jc w:val="both"/>
      </w:pPr>
      <w:r>
        <w:rPr>
          <w:rFonts w:ascii="Times New Roman"/>
          <w:b w:val="false"/>
          <w:i w:val="false"/>
          <w:color w:val="000000"/>
          <w:sz w:val="28"/>
        </w:rPr>
        <w:t>
      защищать интересы государства;</w:t>
      </w:r>
    </w:p>
    <w:bookmarkEnd w:id="632"/>
    <w:bookmarkStart w:name="z660" w:id="633"/>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633"/>
    <w:bookmarkStart w:name="z661" w:id="634"/>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634"/>
    <w:bookmarkStart w:name="z662" w:id="635"/>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635"/>
    <w:bookmarkStart w:name="z663" w:id="636"/>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636"/>
    <w:bookmarkStart w:name="z664" w:id="637"/>
    <w:p>
      <w:pPr>
        <w:spacing w:after="0"/>
        <w:ind w:left="0"/>
        <w:jc w:val="both"/>
      </w:pPr>
      <w:r>
        <w:rPr>
          <w:rFonts w:ascii="Times New Roman"/>
          <w:b w:val="false"/>
          <w:i w:val="false"/>
          <w:color w:val="000000"/>
          <w:sz w:val="28"/>
        </w:rPr>
        <w:t>
      15. Функции:</w:t>
      </w:r>
    </w:p>
    <w:bookmarkEnd w:id="637"/>
    <w:bookmarkStart w:name="z665" w:id="638"/>
    <w:p>
      <w:pPr>
        <w:spacing w:after="0"/>
        <w:ind w:left="0"/>
        <w:jc w:val="both"/>
      </w:pPr>
      <w:r>
        <w:rPr>
          <w:rFonts w:ascii="Times New Roman"/>
          <w:b w:val="false"/>
          <w:i w:val="false"/>
          <w:color w:val="000000"/>
          <w:sz w:val="28"/>
        </w:rPr>
        <w:t>
      1) осуществление налогового контроля;</w:t>
      </w:r>
    </w:p>
    <w:bookmarkEnd w:id="638"/>
    <w:bookmarkStart w:name="z666" w:id="639"/>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639"/>
    <w:bookmarkStart w:name="z667" w:id="640"/>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640"/>
    <w:bookmarkStart w:name="z668" w:id="641"/>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641"/>
    <w:bookmarkStart w:name="z669" w:id="642"/>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642"/>
    <w:bookmarkStart w:name="z670" w:id="643"/>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643"/>
    <w:bookmarkStart w:name="z671" w:id="644"/>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644"/>
    <w:bookmarkStart w:name="z672" w:id="645"/>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645"/>
    <w:bookmarkStart w:name="z673" w:id="646"/>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646"/>
    <w:bookmarkStart w:name="z674" w:id="647"/>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647"/>
    <w:bookmarkStart w:name="z675" w:id="648"/>
    <w:p>
      <w:pPr>
        <w:spacing w:after="0"/>
        <w:ind w:left="0"/>
        <w:jc w:val="both"/>
      </w:pPr>
      <w:r>
        <w:rPr>
          <w:rFonts w:ascii="Times New Roman"/>
          <w:b w:val="false"/>
          <w:i w:val="false"/>
          <w:color w:val="000000"/>
          <w:sz w:val="28"/>
        </w:rPr>
        <w:t>
      11) осуществление налогового администрирования;</w:t>
      </w:r>
    </w:p>
    <w:bookmarkEnd w:id="648"/>
    <w:bookmarkStart w:name="z676" w:id="649"/>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649"/>
    <w:bookmarkStart w:name="z677" w:id="650"/>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650"/>
    <w:bookmarkStart w:name="z678" w:id="651"/>
    <w:p>
      <w:pPr>
        <w:spacing w:after="0"/>
        <w:ind w:left="0"/>
        <w:jc w:val="both"/>
      </w:pPr>
      <w:r>
        <w:rPr>
          <w:rFonts w:ascii="Times New Roman"/>
          <w:b w:val="false"/>
          <w:i w:val="false"/>
          <w:color w:val="000000"/>
          <w:sz w:val="28"/>
        </w:rPr>
        <w:t>
      14) использование системы управления рисками;</w:t>
      </w:r>
    </w:p>
    <w:bookmarkEnd w:id="651"/>
    <w:bookmarkStart w:name="z679" w:id="652"/>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652"/>
    <w:bookmarkStart w:name="z680" w:id="653"/>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653"/>
    <w:bookmarkStart w:name="z681" w:id="654"/>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654"/>
    <w:bookmarkStart w:name="z682" w:id="655"/>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655"/>
    <w:bookmarkStart w:name="z683" w:id="656"/>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656"/>
    <w:bookmarkStart w:name="z684" w:id="657"/>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657"/>
    <w:bookmarkStart w:name="z685" w:id="658"/>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658"/>
    <w:bookmarkStart w:name="z686" w:id="659"/>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659"/>
    <w:bookmarkStart w:name="z687" w:id="660"/>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660"/>
    <w:bookmarkStart w:name="z688" w:id="661"/>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661"/>
    <w:bookmarkStart w:name="z689" w:id="662"/>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662"/>
    <w:bookmarkStart w:name="z690" w:id="663"/>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663"/>
    <w:bookmarkStart w:name="z691" w:id="664"/>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664"/>
    <w:bookmarkStart w:name="z692" w:id="665"/>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665"/>
    <w:bookmarkStart w:name="z693" w:id="666"/>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666"/>
    <w:bookmarkStart w:name="z694" w:id="667"/>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667"/>
    <w:bookmarkStart w:name="z695" w:id="668"/>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668"/>
    <w:bookmarkStart w:name="z696" w:id="669"/>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669"/>
    <w:bookmarkStart w:name="z697" w:id="670"/>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670"/>
    <w:bookmarkStart w:name="z698" w:id="671"/>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671"/>
    <w:bookmarkStart w:name="z699" w:id="672"/>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672"/>
    <w:bookmarkStart w:name="z700" w:id="673"/>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673"/>
    <w:bookmarkStart w:name="z701" w:id="674"/>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674"/>
    <w:bookmarkStart w:name="z702" w:id="675"/>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675"/>
    <w:bookmarkStart w:name="z703" w:id="676"/>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676"/>
    <w:bookmarkStart w:name="z704" w:id="677"/>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677"/>
    <w:bookmarkStart w:name="z705" w:id="678"/>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678"/>
    <w:bookmarkStart w:name="z706" w:id="679"/>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679"/>
    <w:bookmarkStart w:name="z707" w:id="680"/>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680"/>
    <w:bookmarkStart w:name="z708" w:id="681"/>
    <w:p>
      <w:pPr>
        <w:spacing w:after="0"/>
        <w:ind w:left="0"/>
        <w:jc w:val="both"/>
      </w:pPr>
      <w:r>
        <w:rPr>
          <w:rFonts w:ascii="Times New Roman"/>
          <w:b w:val="false"/>
          <w:i w:val="false"/>
          <w:color w:val="000000"/>
          <w:sz w:val="28"/>
        </w:rPr>
        <w:t>
      19. Полномочия Руководителя Управления:</w:t>
      </w:r>
    </w:p>
    <w:bookmarkEnd w:id="681"/>
    <w:bookmarkStart w:name="z709" w:id="682"/>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682"/>
    <w:bookmarkStart w:name="z710" w:id="683"/>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683"/>
    <w:bookmarkStart w:name="z711" w:id="684"/>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684"/>
    <w:bookmarkStart w:name="z712" w:id="685"/>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685"/>
    <w:bookmarkStart w:name="z713" w:id="686"/>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686"/>
    <w:bookmarkStart w:name="z714" w:id="687"/>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687"/>
    <w:bookmarkStart w:name="z715" w:id="688"/>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688"/>
    <w:bookmarkStart w:name="z716" w:id="689"/>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689"/>
    <w:bookmarkStart w:name="z717" w:id="690"/>
    <w:p>
      <w:pPr>
        <w:spacing w:after="0"/>
        <w:ind w:left="0"/>
        <w:jc w:val="both"/>
      </w:pPr>
      <w:r>
        <w:rPr>
          <w:rFonts w:ascii="Times New Roman"/>
          <w:b w:val="false"/>
          <w:i w:val="false"/>
          <w:color w:val="000000"/>
          <w:sz w:val="28"/>
        </w:rPr>
        <w:t>
      9) в пределах компетенции подписывает акты Управления;</w:t>
      </w:r>
    </w:p>
    <w:bookmarkEnd w:id="690"/>
    <w:bookmarkStart w:name="z718" w:id="691"/>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691"/>
    <w:bookmarkStart w:name="z719" w:id="692"/>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692"/>
    <w:bookmarkStart w:name="z720" w:id="693"/>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693"/>
    <w:bookmarkStart w:name="z721" w:id="694"/>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694"/>
    <w:bookmarkStart w:name="z722" w:id="695"/>
    <w:p>
      <w:pPr>
        <w:spacing w:after="0"/>
        <w:ind w:left="0"/>
        <w:jc w:val="left"/>
      </w:pPr>
      <w:r>
        <w:rPr>
          <w:rFonts w:ascii="Times New Roman"/>
          <w:b/>
          <w:i w:val="false"/>
          <w:color w:val="000000"/>
        </w:rPr>
        <w:t xml:space="preserve"> Глава 4. Имущество Управления</w:t>
      </w:r>
    </w:p>
    <w:bookmarkEnd w:id="695"/>
    <w:bookmarkStart w:name="z723" w:id="696"/>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696"/>
    <w:bookmarkStart w:name="z724" w:id="697"/>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697"/>
    <w:bookmarkStart w:name="z725" w:id="698"/>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698"/>
    <w:bookmarkStart w:name="z726" w:id="699"/>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699"/>
    <w:bookmarkStart w:name="z727" w:id="700"/>
    <w:p>
      <w:pPr>
        <w:spacing w:after="0"/>
        <w:ind w:left="0"/>
        <w:jc w:val="left"/>
      </w:pPr>
      <w:r>
        <w:rPr>
          <w:rFonts w:ascii="Times New Roman"/>
          <w:b/>
          <w:i w:val="false"/>
          <w:color w:val="000000"/>
        </w:rPr>
        <w:t xml:space="preserve"> Глава 5. Реорганизация и упразднение Управления</w:t>
      </w:r>
    </w:p>
    <w:bookmarkEnd w:id="700"/>
    <w:bookmarkStart w:name="z728" w:id="701"/>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7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731" w:id="702"/>
    <w:p>
      <w:pPr>
        <w:spacing w:after="0"/>
        <w:ind w:left="0"/>
        <w:jc w:val="left"/>
      </w:pPr>
      <w:r>
        <w:rPr>
          <w:rFonts w:ascii="Times New Roman"/>
          <w:b/>
          <w:i w:val="false"/>
          <w:color w:val="000000"/>
        </w:rPr>
        <w:t xml:space="preserve"> Положение об Управлении государственных доходов по городу Косшы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702"/>
    <w:bookmarkStart w:name="z732" w:id="703"/>
    <w:p>
      <w:pPr>
        <w:spacing w:after="0"/>
        <w:ind w:left="0"/>
        <w:jc w:val="left"/>
      </w:pPr>
      <w:r>
        <w:rPr>
          <w:rFonts w:ascii="Times New Roman"/>
          <w:b/>
          <w:i w:val="false"/>
          <w:color w:val="000000"/>
        </w:rPr>
        <w:t xml:space="preserve"> Глава 1. Общие положения</w:t>
      </w:r>
    </w:p>
    <w:bookmarkEnd w:id="703"/>
    <w:bookmarkStart w:name="z733" w:id="704"/>
    <w:p>
      <w:pPr>
        <w:spacing w:after="0"/>
        <w:ind w:left="0"/>
        <w:jc w:val="both"/>
      </w:pPr>
      <w:r>
        <w:rPr>
          <w:rFonts w:ascii="Times New Roman"/>
          <w:b w:val="false"/>
          <w:i w:val="false"/>
          <w:color w:val="000000"/>
          <w:sz w:val="28"/>
        </w:rPr>
        <w:t>
      1. Управление государственных доходов по городу Косшы Департамента государственных доходов по Акмолинской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Акмолинской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704"/>
    <w:bookmarkStart w:name="z734" w:id="705"/>
    <w:p>
      <w:pPr>
        <w:spacing w:after="0"/>
        <w:ind w:left="0"/>
        <w:jc w:val="both"/>
      </w:pPr>
      <w:r>
        <w:rPr>
          <w:rFonts w:ascii="Times New Roman"/>
          <w:b w:val="false"/>
          <w:i w:val="false"/>
          <w:color w:val="000000"/>
          <w:sz w:val="28"/>
        </w:rPr>
        <w:t xml:space="preserve">
      1) налогового администрирования; </w:t>
      </w:r>
    </w:p>
    <w:bookmarkEnd w:id="705"/>
    <w:bookmarkStart w:name="z735" w:id="706"/>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706"/>
    <w:bookmarkStart w:name="z736" w:id="707"/>
    <w:p>
      <w:pPr>
        <w:spacing w:after="0"/>
        <w:ind w:left="0"/>
        <w:jc w:val="both"/>
      </w:pPr>
      <w:r>
        <w:rPr>
          <w:rFonts w:ascii="Times New Roman"/>
          <w:b w:val="false"/>
          <w:i w:val="false"/>
          <w:color w:val="000000"/>
          <w:sz w:val="28"/>
        </w:rPr>
        <w:t xml:space="preserve">
      3) оборота нефтепродуктов и биотоплива; </w:t>
      </w:r>
    </w:p>
    <w:bookmarkEnd w:id="707"/>
    <w:bookmarkStart w:name="z737" w:id="708"/>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708"/>
    <w:bookmarkStart w:name="z738" w:id="709"/>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709"/>
    <w:bookmarkStart w:name="z739" w:id="710"/>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710"/>
    <w:bookmarkStart w:name="z740" w:id="711"/>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711"/>
    <w:bookmarkStart w:name="z741" w:id="712"/>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712"/>
    <w:bookmarkStart w:name="z742" w:id="713"/>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713"/>
    <w:bookmarkStart w:name="z743" w:id="714"/>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714"/>
    <w:bookmarkStart w:name="z744" w:id="715"/>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715"/>
    <w:bookmarkStart w:name="z745" w:id="716"/>
    <w:p>
      <w:pPr>
        <w:spacing w:after="0"/>
        <w:ind w:left="0"/>
        <w:jc w:val="both"/>
      </w:pPr>
      <w:r>
        <w:rPr>
          <w:rFonts w:ascii="Times New Roman"/>
          <w:b w:val="false"/>
          <w:i w:val="false"/>
          <w:color w:val="000000"/>
          <w:sz w:val="28"/>
        </w:rPr>
        <w:t xml:space="preserve">
      8. Местонахождение Управления: почтовый индекс 010078, Республика Казахстан, Акмолинская область, город Косшы, улица Республики, 46. </w:t>
      </w:r>
    </w:p>
    <w:bookmarkEnd w:id="716"/>
    <w:bookmarkStart w:name="z746" w:id="717"/>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Косшы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717"/>
    <w:bookmarkStart w:name="z747" w:id="718"/>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718"/>
    <w:bookmarkStart w:name="z748" w:id="719"/>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719"/>
    <w:bookmarkStart w:name="z749" w:id="720"/>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720"/>
    <w:bookmarkStart w:name="z750" w:id="721"/>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721"/>
    <w:bookmarkStart w:name="z751" w:id="722"/>
    <w:p>
      <w:pPr>
        <w:spacing w:after="0"/>
        <w:ind w:left="0"/>
        <w:jc w:val="left"/>
      </w:pPr>
      <w:r>
        <w:rPr>
          <w:rFonts w:ascii="Times New Roman"/>
          <w:b/>
          <w:i w:val="false"/>
          <w:color w:val="000000"/>
        </w:rPr>
        <w:t xml:space="preserve"> Глава 2. Задачи, права и обязанности Управления</w:t>
      </w:r>
    </w:p>
    <w:bookmarkEnd w:id="722"/>
    <w:bookmarkStart w:name="z752" w:id="723"/>
    <w:p>
      <w:pPr>
        <w:spacing w:after="0"/>
        <w:ind w:left="0"/>
        <w:jc w:val="both"/>
      </w:pPr>
      <w:r>
        <w:rPr>
          <w:rFonts w:ascii="Times New Roman"/>
          <w:b w:val="false"/>
          <w:i w:val="false"/>
          <w:color w:val="000000"/>
          <w:sz w:val="28"/>
        </w:rPr>
        <w:t>
      13. Задачи:</w:t>
      </w:r>
    </w:p>
    <w:bookmarkEnd w:id="723"/>
    <w:bookmarkStart w:name="z753" w:id="724"/>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724"/>
    <w:bookmarkStart w:name="z754" w:id="725"/>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725"/>
    <w:bookmarkStart w:name="z755" w:id="726"/>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726"/>
    <w:bookmarkStart w:name="z756" w:id="727"/>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727"/>
    <w:bookmarkStart w:name="z757" w:id="728"/>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728"/>
    <w:bookmarkStart w:name="z758" w:id="729"/>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729"/>
    <w:bookmarkStart w:name="z759" w:id="730"/>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730"/>
    <w:bookmarkStart w:name="z760" w:id="731"/>
    <w:p>
      <w:pPr>
        <w:spacing w:after="0"/>
        <w:ind w:left="0"/>
        <w:jc w:val="both"/>
      </w:pPr>
      <w:r>
        <w:rPr>
          <w:rFonts w:ascii="Times New Roman"/>
          <w:b w:val="false"/>
          <w:i w:val="false"/>
          <w:color w:val="000000"/>
          <w:sz w:val="28"/>
        </w:rPr>
        <w:t>
      14. Права и обязанности Управления:</w:t>
      </w:r>
    </w:p>
    <w:bookmarkEnd w:id="731"/>
    <w:bookmarkStart w:name="z761" w:id="732"/>
    <w:p>
      <w:pPr>
        <w:spacing w:after="0"/>
        <w:ind w:left="0"/>
        <w:jc w:val="both"/>
      </w:pPr>
      <w:r>
        <w:rPr>
          <w:rFonts w:ascii="Times New Roman"/>
          <w:b w:val="false"/>
          <w:i w:val="false"/>
          <w:color w:val="000000"/>
          <w:sz w:val="28"/>
        </w:rPr>
        <w:t>
      1) права:</w:t>
      </w:r>
    </w:p>
    <w:bookmarkEnd w:id="732"/>
    <w:bookmarkStart w:name="z762" w:id="73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733"/>
    <w:bookmarkStart w:name="z763" w:id="734"/>
    <w:p>
      <w:pPr>
        <w:spacing w:after="0"/>
        <w:ind w:left="0"/>
        <w:jc w:val="both"/>
      </w:pPr>
      <w:r>
        <w:rPr>
          <w:rFonts w:ascii="Times New Roman"/>
          <w:b w:val="false"/>
          <w:i w:val="false"/>
          <w:color w:val="000000"/>
          <w:sz w:val="28"/>
        </w:rPr>
        <w:t>
      требовать от налогоплательщика (налогового агента):</w:t>
      </w:r>
    </w:p>
    <w:bookmarkEnd w:id="734"/>
    <w:bookmarkStart w:name="z764" w:id="73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735"/>
    <w:bookmarkStart w:name="z765" w:id="73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736"/>
    <w:bookmarkStart w:name="z766" w:id="73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737"/>
    <w:bookmarkStart w:name="z767" w:id="73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738"/>
    <w:bookmarkStart w:name="z768" w:id="73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739"/>
    <w:bookmarkStart w:name="z769" w:id="74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740"/>
    <w:bookmarkStart w:name="z770" w:id="74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741"/>
    <w:bookmarkStart w:name="z771" w:id="74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742"/>
    <w:bookmarkStart w:name="z772" w:id="74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743"/>
    <w:bookmarkStart w:name="z773" w:id="744"/>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744"/>
    <w:bookmarkStart w:name="z774" w:id="745"/>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745"/>
    <w:bookmarkStart w:name="z775" w:id="746"/>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746"/>
    <w:bookmarkStart w:name="z776" w:id="747"/>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747"/>
    <w:bookmarkStart w:name="z777" w:id="748"/>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748"/>
    <w:bookmarkStart w:name="z778" w:id="749"/>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749"/>
    <w:bookmarkStart w:name="z779" w:id="75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750"/>
    <w:bookmarkStart w:name="z780" w:id="75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751"/>
    <w:bookmarkStart w:name="z781" w:id="75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752"/>
    <w:bookmarkStart w:name="z782" w:id="75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753"/>
    <w:bookmarkStart w:name="z783" w:id="75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754"/>
    <w:bookmarkStart w:name="z784" w:id="75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755"/>
    <w:bookmarkStart w:name="z785" w:id="756"/>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756"/>
    <w:bookmarkStart w:name="z786" w:id="75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757"/>
    <w:bookmarkStart w:name="z787" w:id="758"/>
    <w:p>
      <w:pPr>
        <w:spacing w:after="0"/>
        <w:ind w:left="0"/>
        <w:jc w:val="both"/>
      </w:pPr>
      <w:r>
        <w:rPr>
          <w:rFonts w:ascii="Times New Roman"/>
          <w:b w:val="false"/>
          <w:i w:val="false"/>
          <w:color w:val="000000"/>
          <w:sz w:val="28"/>
        </w:rPr>
        <w:t>
      2) обязанности:</w:t>
      </w:r>
    </w:p>
    <w:bookmarkEnd w:id="758"/>
    <w:bookmarkStart w:name="z788" w:id="75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759"/>
    <w:bookmarkStart w:name="z789" w:id="76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760"/>
    <w:bookmarkStart w:name="z790" w:id="76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761"/>
    <w:bookmarkStart w:name="z791" w:id="76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762"/>
    <w:bookmarkStart w:name="z792" w:id="76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763"/>
    <w:bookmarkStart w:name="z793" w:id="764"/>
    <w:p>
      <w:pPr>
        <w:spacing w:after="0"/>
        <w:ind w:left="0"/>
        <w:jc w:val="both"/>
      </w:pPr>
      <w:r>
        <w:rPr>
          <w:rFonts w:ascii="Times New Roman"/>
          <w:b w:val="false"/>
          <w:i w:val="false"/>
          <w:color w:val="000000"/>
          <w:sz w:val="28"/>
        </w:rPr>
        <w:t>
      имеющих налоговую задолженность;</w:t>
      </w:r>
    </w:p>
    <w:bookmarkEnd w:id="764"/>
    <w:bookmarkStart w:name="z794" w:id="76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765"/>
    <w:bookmarkStart w:name="z795" w:id="76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766"/>
    <w:bookmarkStart w:name="z796" w:id="76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767"/>
    <w:bookmarkStart w:name="z797" w:id="76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768"/>
    <w:bookmarkStart w:name="z798" w:id="76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769"/>
    <w:bookmarkStart w:name="z799" w:id="77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770"/>
    <w:bookmarkStart w:name="z800" w:id="77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771"/>
    <w:bookmarkStart w:name="z801" w:id="77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772"/>
    <w:bookmarkStart w:name="z802" w:id="773"/>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773"/>
    <w:bookmarkStart w:name="z803" w:id="774"/>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774"/>
    <w:bookmarkStart w:name="z804" w:id="775"/>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775"/>
    <w:bookmarkStart w:name="z805" w:id="776"/>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776"/>
    <w:bookmarkStart w:name="z806" w:id="777"/>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777"/>
    <w:bookmarkStart w:name="z807" w:id="778"/>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778"/>
    <w:bookmarkStart w:name="z808" w:id="779"/>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779"/>
    <w:bookmarkStart w:name="z809" w:id="780"/>
    <w:p>
      <w:pPr>
        <w:spacing w:after="0"/>
        <w:ind w:left="0"/>
        <w:jc w:val="both"/>
      </w:pPr>
      <w:r>
        <w:rPr>
          <w:rFonts w:ascii="Times New Roman"/>
          <w:b w:val="false"/>
          <w:i w:val="false"/>
          <w:color w:val="000000"/>
          <w:sz w:val="28"/>
        </w:rPr>
        <w:t>
      защищать интересы государства;</w:t>
      </w:r>
    </w:p>
    <w:bookmarkEnd w:id="780"/>
    <w:bookmarkStart w:name="z810" w:id="781"/>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781"/>
    <w:bookmarkStart w:name="z811" w:id="782"/>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782"/>
    <w:bookmarkStart w:name="z812" w:id="783"/>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783"/>
    <w:bookmarkStart w:name="z813" w:id="784"/>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784"/>
    <w:bookmarkStart w:name="z814" w:id="785"/>
    <w:p>
      <w:pPr>
        <w:spacing w:after="0"/>
        <w:ind w:left="0"/>
        <w:jc w:val="both"/>
      </w:pPr>
      <w:r>
        <w:rPr>
          <w:rFonts w:ascii="Times New Roman"/>
          <w:b w:val="false"/>
          <w:i w:val="false"/>
          <w:color w:val="000000"/>
          <w:sz w:val="28"/>
        </w:rPr>
        <w:t>
      15. Функции:</w:t>
      </w:r>
    </w:p>
    <w:bookmarkEnd w:id="785"/>
    <w:bookmarkStart w:name="z815" w:id="786"/>
    <w:p>
      <w:pPr>
        <w:spacing w:after="0"/>
        <w:ind w:left="0"/>
        <w:jc w:val="both"/>
      </w:pPr>
      <w:r>
        <w:rPr>
          <w:rFonts w:ascii="Times New Roman"/>
          <w:b w:val="false"/>
          <w:i w:val="false"/>
          <w:color w:val="000000"/>
          <w:sz w:val="28"/>
        </w:rPr>
        <w:t>
      1) осуществление налогового контроля;</w:t>
      </w:r>
    </w:p>
    <w:bookmarkEnd w:id="786"/>
    <w:bookmarkStart w:name="z816" w:id="787"/>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787"/>
    <w:bookmarkStart w:name="z817" w:id="788"/>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788"/>
    <w:bookmarkStart w:name="z818" w:id="789"/>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789"/>
    <w:bookmarkStart w:name="z819" w:id="790"/>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790"/>
    <w:bookmarkStart w:name="z820" w:id="791"/>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791"/>
    <w:bookmarkStart w:name="z821" w:id="792"/>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792"/>
    <w:bookmarkStart w:name="z822" w:id="793"/>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793"/>
    <w:bookmarkStart w:name="z823" w:id="794"/>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794"/>
    <w:bookmarkStart w:name="z824" w:id="795"/>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795"/>
    <w:bookmarkStart w:name="z825" w:id="796"/>
    <w:p>
      <w:pPr>
        <w:spacing w:after="0"/>
        <w:ind w:left="0"/>
        <w:jc w:val="both"/>
      </w:pPr>
      <w:r>
        <w:rPr>
          <w:rFonts w:ascii="Times New Roman"/>
          <w:b w:val="false"/>
          <w:i w:val="false"/>
          <w:color w:val="000000"/>
          <w:sz w:val="28"/>
        </w:rPr>
        <w:t>
      11) осуществление налогового администрирования;</w:t>
      </w:r>
    </w:p>
    <w:bookmarkEnd w:id="796"/>
    <w:bookmarkStart w:name="z826" w:id="797"/>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797"/>
    <w:bookmarkStart w:name="z827" w:id="798"/>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798"/>
    <w:bookmarkStart w:name="z828" w:id="799"/>
    <w:p>
      <w:pPr>
        <w:spacing w:after="0"/>
        <w:ind w:left="0"/>
        <w:jc w:val="both"/>
      </w:pPr>
      <w:r>
        <w:rPr>
          <w:rFonts w:ascii="Times New Roman"/>
          <w:b w:val="false"/>
          <w:i w:val="false"/>
          <w:color w:val="000000"/>
          <w:sz w:val="28"/>
        </w:rPr>
        <w:t>
      14) использование системы управления рисками;</w:t>
      </w:r>
    </w:p>
    <w:bookmarkEnd w:id="799"/>
    <w:bookmarkStart w:name="z829" w:id="800"/>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800"/>
    <w:bookmarkStart w:name="z830" w:id="801"/>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801"/>
    <w:bookmarkStart w:name="z831" w:id="802"/>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802"/>
    <w:bookmarkStart w:name="z832" w:id="803"/>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803"/>
    <w:bookmarkStart w:name="z833" w:id="804"/>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804"/>
    <w:bookmarkStart w:name="z834" w:id="805"/>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805"/>
    <w:bookmarkStart w:name="z835" w:id="806"/>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806"/>
    <w:bookmarkStart w:name="z836" w:id="807"/>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807"/>
    <w:bookmarkStart w:name="z837" w:id="808"/>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808"/>
    <w:bookmarkStart w:name="z838" w:id="809"/>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809"/>
    <w:bookmarkStart w:name="z839" w:id="810"/>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810"/>
    <w:bookmarkStart w:name="z840" w:id="811"/>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811"/>
    <w:bookmarkStart w:name="z841" w:id="812"/>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812"/>
    <w:bookmarkStart w:name="z842" w:id="813"/>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813"/>
    <w:bookmarkStart w:name="z843" w:id="814"/>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814"/>
    <w:bookmarkStart w:name="z844" w:id="815"/>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815"/>
    <w:bookmarkStart w:name="z845" w:id="816"/>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816"/>
    <w:bookmarkStart w:name="z846" w:id="817"/>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817"/>
    <w:bookmarkStart w:name="z847" w:id="818"/>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818"/>
    <w:bookmarkStart w:name="z848" w:id="819"/>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819"/>
    <w:bookmarkStart w:name="z849" w:id="820"/>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820"/>
    <w:bookmarkStart w:name="z850" w:id="821"/>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821"/>
    <w:bookmarkStart w:name="z851" w:id="822"/>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822"/>
    <w:bookmarkStart w:name="z852" w:id="823"/>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823"/>
    <w:bookmarkStart w:name="z853" w:id="824"/>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824"/>
    <w:bookmarkStart w:name="z854" w:id="825"/>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825"/>
    <w:bookmarkStart w:name="z855" w:id="826"/>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826"/>
    <w:bookmarkStart w:name="z856" w:id="827"/>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827"/>
    <w:bookmarkStart w:name="z857" w:id="828"/>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828"/>
    <w:bookmarkStart w:name="z858" w:id="829"/>
    <w:p>
      <w:pPr>
        <w:spacing w:after="0"/>
        <w:ind w:left="0"/>
        <w:jc w:val="both"/>
      </w:pPr>
      <w:r>
        <w:rPr>
          <w:rFonts w:ascii="Times New Roman"/>
          <w:b w:val="false"/>
          <w:i w:val="false"/>
          <w:color w:val="000000"/>
          <w:sz w:val="28"/>
        </w:rPr>
        <w:t>
      19. Полномочия Руководителя Управления:</w:t>
      </w:r>
    </w:p>
    <w:bookmarkEnd w:id="829"/>
    <w:bookmarkStart w:name="z859" w:id="830"/>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830"/>
    <w:bookmarkStart w:name="z860" w:id="831"/>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831"/>
    <w:bookmarkStart w:name="z861" w:id="832"/>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832"/>
    <w:bookmarkStart w:name="z862" w:id="833"/>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833"/>
    <w:bookmarkStart w:name="z863" w:id="834"/>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834"/>
    <w:bookmarkStart w:name="z864" w:id="835"/>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835"/>
    <w:bookmarkStart w:name="z865" w:id="836"/>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836"/>
    <w:bookmarkStart w:name="z866" w:id="837"/>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837"/>
    <w:bookmarkStart w:name="z867" w:id="838"/>
    <w:p>
      <w:pPr>
        <w:spacing w:after="0"/>
        <w:ind w:left="0"/>
        <w:jc w:val="both"/>
      </w:pPr>
      <w:r>
        <w:rPr>
          <w:rFonts w:ascii="Times New Roman"/>
          <w:b w:val="false"/>
          <w:i w:val="false"/>
          <w:color w:val="000000"/>
          <w:sz w:val="28"/>
        </w:rPr>
        <w:t>
      9) в пределах компетенции подписывает акты Управления;</w:t>
      </w:r>
    </w:p>
    <w:bookmarkEnd w:id="838"/>
    <w:bookmarkStart w:name="z868" w:id="839"/>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839"/>
    <w:bookmarkStart w:name="z869" w:id="840"/>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840"/>
    <w:bookmarkStart w:name="z870" w:id="841"/>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841"/>
    <w:bookmarkStart w:name="z871" w:id="842"/>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842"/>
    <w:bookmarkStart w:name="z872" w:id="843"/>
    <w:p>
      <w:pPr>
        <w:spacing w:after="0"/>
        <w:ind w:left="0"/>
        <w:jc w:val="left"/>
      </w:pPr>
      <w:r>
        <w:rPr>
          <w:rFonts w:ascii="Times New Roman"/>
          <w:b/>
          <w:i w:val="false"/>
          <w:color w:val="000000"/>
        </w:rPr>
        <w:t xml:space="preserve"> Глава 4. Имущество Управления</w:t>
      </w:r>
    </w:p>
    <w:bookmarkEnd w:id="843"/>
    <w:bookmarkStart w:name="z873" w:id="844"/>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844"/>
    <w:bookmarkStart w:name="z874" w:id="845"/>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845"/>
    <w:bookmarkStart w:name="z875" w:id="846"/>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846"/>
    <w:bookmarkStart w:name="z876" w:id="847"/>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847"/>
    <w:bookmarkStart w:name="z877" w:id="848"/>
    <w:p>
      <w:pPr>
        <w:spacing w:after="0"/>
        <w:ind w:left="0"/>
        <w:jc w:val="left"/>
      </w:pPr>
      <w:r>
        <w:rPr>
          <w:rFonts w:ascii="Times New Roman"/>
          <w:b/>
          <w:i w:val="false"/>
          <w:color w:val="000000"/>
        </w:rPr>
        <w:t xml:space="preserve"> Глава 5. Реорганизация и упразднение Управления</w:t>
      </w:r>
    </w:p>
    <w:bookmarkEnd w:id="848"/>
    <w:bookmarkStart w:name="z878" w:id="849"/>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8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881" w:id="850"/>
    <w:p>
      <w:pPr>
        <w:spacing w:after="0"/>
        <w:ind w:left="0"/>
        <w:jc w:val="left"/>
      </w:pPr>
      <w:r>
        <w:rPr>
          <w:rFonts w:ascii="Times New Roman"/>
          <w:b/>
          <w:i w:val="false"/>
          <w:color w:val="000000"/>
        </w:rPr>
        <w:t xml:space="preserve"> Положение об Управлении государственных доходов по городу Степногорску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850"/>
    <w:bookmarkStart w:name="z882" w:id="851"/>
    <w:p>
      <w:pPr>
        <w:spacing w:after="0"/>
        <w:ind w:left="0"/>
        <w:jc w:val="left"/>
      </w:pPr>
      <w:r>
        <w:rPr>
          <w:rFonts w:ascii="Times New Roman"/>
          <w:b/>
          <w:i w:val="false"/>
          <w:color w:val="000000"/>
        </w:rPr>
        <w:t xml:space="preserve"> Глава 1. Общие положения</w:t>
      </w:r>
    </w:p>
    <w:bookmarkEnd w:id="851"/>
    <w:bookmarkStart w:name="z883" w:id="852"/>
    <w:p>
      <w:pPr>
        <w:spacing w:after="0"/>
        <w:ind w:left="0"/>
        <w:jc w:val="both"/>
      </w:pPr>
      <w:r>
        <w:rPr>
          <w:rFonts w:ascii="Times New Roman"/>
          <w:b w:val="false"/>
          <w:i w:val="false"/>
          <w:color w:val="000000"/>
          <w:sz w:val="28"/>
        </w:rPr>
        <w:t>
      1. Управление государственных доходов по городу Степногорску Департамента государственных доходов по Акмолинской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Акмолинской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852"/>
    <w:bookmarkStart w:name="z884" w:id="853"/>
    <w:p>
      <w:pPr>
        <w:spacing w:after="0"/>
        <w:ind w:left="0"/>
        <w:jc w:val="both"/>
      </w:pPr>
      <w:r>
        <w:rPr>
          <w:rFonts w:ascii="Times New Roman"/>
          <w:b w:val="false"/>
          <w:i w:val="false"/>
          <w:color w:val="000000"/>
          <w:sz w:val="28"/>
        </w:rPr>
        <w:t xml:space="preserve">
      1) налогового администрирования; </w:t>
      </w:r>
    </w:p>
    <w:bookmarkEnd w:id="853"/>
    <w:bookmarkStart w:name="z885" w:id="854"/>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854"/>
    <w:bookmarkStart w:name="z886" w:id="855"/>
    <w:p>
      <w:pPr>
        <w:spacing w:after="0"/>
        <w:ind w:left="0"/>
        <w:jc w:val="both"/>
      </w:pPr>
      <w:r>
        <w:rPr>
          <w:rFonts w:ascii="Times New Roman"/>
          <w:b w:val="false"/>
          <w:i w:val="false"/>
          <w:color w:val="000000"/>
          <w:sz w:val="28"/>
        </w:rPr>
        <w:t xml:space="preserve">
      3) оборота нефтепродуктов и биотоплива; </w:t>
      </w:r>
    </w:p>
    <w:bookmarkEnd w:id="855"/>
    <w:bookmarkStart w:name="z887" w:id="856"/>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856"/>
    <w:bookmarkStart w:name="z888" w:id="857"/>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857"/>
    <w:bookmarkStart w:name="z889" w:id="858"/>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858"/>
    <w:bookmarkStart w:name="z890" w:id="859"/>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859"/>
    <w:bookmarkStart w:name="z891" w:id="860"/>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860"/>
    <w:bookmarkStart w:name="z892" w:id="861"/>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861"/>
    <w:bookmarkStart w:name="z893" w:id="862"/>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862"/>
    <w:bookmarkStart w:name="z894" w:id="863"/>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863"/>
    <w:bookmarkStart w:name="z895" w:id="864"/>
    <w:p>
      <w:pPr>
        <w:spacing w:after="0"/>
        <w:ind w:left="0"/>
        <w:jc w:val="both"/>
      </w:pPr>
      <w:r>
        <w:rPr>
          <w:rFonts w:ascii="Times New Roman"/>
          <w:b w:val="false"/>
          <w:i w:val="false"/>
          <w:color w:val="000000"/>
          <w:sz w:val="28"/>
        </w:rPr>
        <w:t xml:space="preserve">
      8. Местонахождение Управления: почтовый индекс 021500, Республика Казахстан, Акмолинская область, город Степногорск, Коммунально-складская зона, 13. </w:t>
      </w:r>
    </w:p>
    <w:bookmarkEnd w:id="864"/>
    <w:bookmarkStart w:name="z896" w:id="865"/>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Степногорску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865"/>
    <w:bookmarkStart w:name="z897" w:id="866"/>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866"/>
    <w:bookmarkStart w:name="z898" w:id="867"/>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867"/>
    <w:bookmarkStart w:name="z899" w:id="868"/>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868"/>
    <w:bookmarkStart w:name="z900" w:id="869"/>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869"/>
    <w:bookmarkStart w:name="z901" w:id="870"/>
    <w:p>
      <w:pPr>
        <w:spacing w:after="0"/>
        <w:ind w:left="0"/>
        <w:jc w:val="left"/>
      </w:pPr>
      <w:r>
        <w:rPr>
          <w:rFonts w:ascii="Times New Roman"/>
          <w:b/>
          <w:i w:val="false"/>
          <w:color w:val="000000"/>
        </w:rPr>
        <w:t xml:space="preserve"> Глава 2. Задачи, права и обязанности Управления</w:t>
      </w:r>
    </w:p>
    <w:bookmarkEnd w:id="870"/>
    <w:bookmarkStart w:name="z902" w:id="871"/>
    <w:p>
      <w:pPr>
        <w:spacing w:after="0"/>
        <w:ind w:left="0"/>
        <w:jc w:val="both"/>
      </w:pPr>
      <w:r>
        <w:rPr>
          <w:rFonts w:ascii="Times New Roman"/>
          <w:b w:val="false"/>
          <w:i w:val="false"/>
          <w:color w:val="000000"/>
          <w:sz w:val="28"/>
        </w:rPr>
        <w:t>
      13. Задачи:</w:t>
      </w:r>
    </w:p>
    <w:bookmarkEnd w:id="871"/>
    <w:bookmarkStart w:name="z903" w:id="872"/>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872"/>
    <w:bookmarkStart w:name="z904" w:id="873"/>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873"/>
    <w:bookmarkStart w:name="z905" w:id="874"/>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874"/>
    <w:bookmarkStart w:name="z906" w:id="875"/>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875"/>
    <w:bookmarkStart w:name="z907" w:id="876"/>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876"/>
    <w:bookmarkStart w:name="z908" w:id="877"/>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877"/>
    <w:bookmarkStart w:name="z909" w:id="878"/>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878"/>
    <w:bookmarkStart w:name="z910" w:id="879"/>
    <w:p>
      <w:pPr>
        <w:spacing w:after="0"/>
        <w:ind w:left="0"/>
        <w:jc w:val="both"/>
      </w:pPr>
      <w:r>
        <w:rPr>
          <w:rFonts w:ascii="Times New Roman"/>
          <w:b w:val="false"/>
          <w:i w:val="false"/>
          <w:color w:val="000000"/>
          <w:sz w:val="28"/>
        </w:rPr>
        <w:t>
      14. Права и обязанности Управления:</w:t>
      </w:r>
    </w:p>
    <w:bookmarkEnd w:id="879"/>
    <w:bookmarkStart w:name="z911" w:id="880"/>
    <w:p>
      <w:pPr>
        <w:spacing w:after="0"/>
        <w:ind w:left="0"/>
        <w:jc w:val="both"/>
      </w:pPr>
      <w:r>
        <w:rPr>
          <w:rFonts w:ascii="Times New Roman"/>
          <w:b w:val="false"/>
          <w:i w:val="false"/>
          <w:color w:val="000000"/>
          <w:sz w:val="28"/>
        </w:rPr>
        <w:t>
      1) права:</w:t>
      </w:r>
    </w:p>
    <w:bookmarkEnd w:id="880"/>
    <w:bookmarkStart w:name="z912" w:id="881"/>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881"/>
    <w:bookmarkStart w:name="z913" w:id="882"/>
    <w:p>
      <w:pPr>
        <w:spacing w:after="0"/>
        <w:ind w:left="0"/>
        <w:jc w:val="both"/>
      </w:pPr>
      <w:r>
        <w:rPr>
          <w:rFonts w:ascii="Times New Roman"/>
          <w:b w:val="false"/>
          <w:i w:val="false"/>
          <w:color w:val="000000"/>
          <w:sz w:val="28"/>
        </w:rPr>
        <w:t>
      требовать от налогоплательщика (налогового агента):</w:t>
      </w:r>
    </w:p>
    <w:bookmarkEnd w:id="882"/>
    <w:bookmarkStart w:name="z914" w:id="883"/>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883"/>
    <w:bookmarkStart w:name="z915" w:id="884"/>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884"/>
    <w:bookmarkStart w:name="z916" w:id="885"/>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885"/>
    <w:bookmarkStart w:name="z917" w:id="88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886"/>
    <w:bookmarkStart w:name="z918" w:id="88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887"/>
    <w:bookmarkStart w:name="z919" w:id="888"/>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888"/>
    <w:bookmarkStart w:name="z920" w:id="88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889"/>
    <w:bookmarkStart w:name="z921" w:id="890"/>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890"/>
    <w:bookmarkStart w:name="z922" w:id="891"/>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891"/>
    <w:bookmarkStart w:name="z923" w:id="892"/>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892"/>
    <w:bookmarkStart w:name="z924" w:id="893"/>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893"/>
    <w:bookmarkStart w:name="z925" w:id="894"/>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894"/>
    <w:bookmarkStart w:name="z926" w:id="895"/>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895"/>
    <w:bookmarkStart w:name="z927" w:id="896"/>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896"/>
    <w:bookmarkStart w:name="z928" w:id="897"/>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897"/>
    <w:bookmarkStart w:name="z929" w:id="898"/>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898"/>
    <w:bookmarkStart w:name="z930" w:id="899"/>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899"/>
    <w:bookmarkStart w:name="z931" w:id="900"/>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900"/>
    <w:bookmarkStart w:name="z932" w:id="901"/>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901"/>
    <w:bookmarkStart w:name="z933" w:id="902"/>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902"/>
    <w:bookmarkStart w:name="z934" w:id="903"/>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903"/>
    <w:bookmarkStart w:name="z935" w:id="904"/>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904"/>
    <w:bookmarkStart w:name="z936" w:id="905"/>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905"/>
    <w:bookmarkStart w:name="z937" w:id="906"/>
    <w:p>
      <w:pPr>
        <w:spacing w:after="0"/>
        <w:ind w:left="0"/>
        <w:jc w:val="both"/>
      </w:pPr>
      <w:r>
        <w:rPr>
          <w:rFonts w:ascii="Times New Roman"/>
          <w:b w:val="false"/>
          <w:i w:val="false"/>
          <w:color w:val="000000"/>
          <w:sz w:val="28"/>
        </w:rPr>
        <w:t>
      2) обязанности:</w:t>
      </w:r>
    </w:p>
    <w:bookmarkEnd w:id="906"/>
    <w:bookmarkStart w:name="z938" w:id="907"/>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907"/>
    <w:bookmarkStart w:name="z939" w:id="908"/>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908"/>
    <w:bookmarkStart w:name="z940" w:id="909"/>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909"/>
    <w:bookmarkStart w:name="z941" w:id="910"/>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910"/>
    <w:bookmarkStart w:name="z942" w:id="911"/>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911"/>
    <w:bookmarkStart w:name="z943" w:id="912"/>
    <w:p>
      <w:pPr>
        <w:spacing w:after="0"/>
        <w:ind w:left="0"/>
        <w:jc w:val="both"/>
      </w:pPr>
      <w:r>
        <w:rPr>
          <w:rFonts w:ascii="Times New Roman"/>
          <w:b w:val="false"/>
          <w:i w:val="false"/>
          <w:color w:val="000000"/>
          <w:sz w:val="28"/>
        </w:rPr>
        <w:t>
      имеющих налоговую задолженность;</w:t>
      </w:r>
    </w:p>
    <w:bookmarkEnd w:id="912"/>
    <w:bookmarkStart w:name="z944" w:id="913"/>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913"/>
    <w:bookmarkStart w:name="z945" w:id="914"/>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914"/>
    <w:bookmarkStart w:name="z946" w:id="915"/>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915"/>
    <w:bookmarkStart w:name="z947" w:id="916"/>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916"/>
    <w:bookmarkStart w:name="z948" w:id="917"/>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917"/>
    <w:bookmarkStart w:name="z949" w:id="918"/>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918"/>
    <w:bookmarkStart w:name="z950" w:id="919"/>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919"/>
    <w:bookmarkStart w:name="z951" w:id="920"/>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920"/>
    <w:bookmarkStart w:name="z952" w:id="921"/>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921"/>
    <w:bookmarkStart w:name="z953" w:id="922"/>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922"/>
    <w:bookmarkStart w:name="z954" w:id="923"/>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923"/>
    <w:bookmarkStart w:name="z955" w:id="924"/>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924"/>
    <w:bookmarkStart w:name="z956" w:id="925"/>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925"/>
    <w:bookmarkStart w:name="z957" w:id="926"/>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926"/>
    <w:bookmarkStart w:name="z958" w:id="927"/>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927"/>
    <w:bookmarkStart w:name="z959" w:id="928"/>
    <w:p>
      <w:pPr>
        <w:spacing w:after="0"/>
        <w:ind w:left="0"/>
        <w:jc w:val="both"/>
      </w:pPr>
      <w:r>
        <w:rPr>
          <w:rFonts w:ascii="Times New Roman"/>
          <w:b w:val="false"/>
          <w:i w:val="false"/>
          <w:color w:val="000000"/>
          <w:sz w:val="28"/>
        </w:rPr>
        <w:t>
      защищать интересы государства;</w:t>
      </w:r>
    </w:p>
    <w:bookmarkEnd w:id="928"/>
    <w:bookmarkStart w:name="z960" w:id="929"/>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929"/>
    <w:bookmarkStart w:name="z961" w:id="930"/>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930"/>
    <w:bookmarkStart w:name="z962" w:id="931"/>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931"/>
    <w:bookmarkStart w:name="z963" w:id="932"/>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932"/>
    <w:bookmarkStart w:name="z964" w:id="933"/>
    <w:p>
      <w:pPr>
        <w:spacing w:after="0"/>
        <w:ind w:left="0"/>
        <w:jc w:val="both"/>
      </w:pPr>
      <w:r>
        <w:rPr>
          <w:rFonts w:ascii="Times New Roman"/>
          <w:b w:val="false"/>
          <w:i w:val="false"/>
          <w:color w:val="000000"/>
          <w:sz w:val="28"/>
        </w:rPr>
        <w:t>
      15. Функции:</w:t>
      </w:r>
    </w:p>
    <w:bookmarkEnd w:id="933"/>
    <w:bookmarkStart w:name="z965" w:id="934"/>
    <w:p>
      <w:pPr>
        <w:spacing w:after="0"/>
        <w:ind w:left="0"/>
        <w:jc w:val="both"/>
      </w:pPr>
      <w:r>
        <w:rPr>
          <w:rFonts w:ascii="Times New Roman"/>
          <w:b w:val="false"/>
          <w:i w:val="false"/>
          <w:color w:val="000000"/>
          <w:sz w:val="28"/>
        </w:rPr>
        <w:t>
      1) осуществление налогового контроля;</w:t>
      </w:r>
    </w:p>
    <w:bookmarkEnd w:id="934"/>
    <w:bookmarkStart w:name="z966" w:id="935"/>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935"/>
    <w:bookmarkStart w:name="z967" w:id="936"/>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936"/>
    <w:bookmarkStart w:name="z968" w:id="937"/>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937"/>
    <w:bookmarkStart w:name="z969" w:id="938"/>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938"/>
    <w:bookmarkStart w:name="z970" w:id="939"/>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939"/>
    <w:bookmarkStart w:name="z971" w:id="940"/>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940"/>
    <w:bookmarkStart w:name="z972" w:id="941"/>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941"/>
    <w:bookmarkStart w:name="z973" w:id="942"/>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942"/>
    <w:bookmarkStart w:name="z974" w:id="943"/>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943"/>
    <w:bookmarkStart w:name="z975" w:id="944"/>
    <w:p>
      <w:pPr>
        <w:spacing w:after="0"/>
        <w:ind w:left="0"/>
        <w:jc w:val="both"/>
      </w:pPr>
      <w:r>
        <w:rPr>
          <w:rFonts w:ascii="Times New Roman"/>
          <w:b w:val="false"/>
          <w:i w:val="false"/>
          <w:color w:val="000000"/>
          <w:sz w:val="28"/>
        </w:rPr>
        <w:t>
      11) осуществление налогового администрирования;</w:t>
      </w:r>
    </w:p>
    <w:bookmarkEnd w:id="944"/>
    <w:bookmarkStart w:name="z976" w:id="945"/>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945"/>
    <w:bookmarkStart w:name="z977" w:id="946"/>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946"/>
    <w:bookmarkStart w:name="z978" w:id="947"/>
    <w:p>
      <w:pPr>
        <w:spacing w:after="0"/>
        <w:ind w:left="0"/>
        <w:jc w:val="both"/>
      </w:pPr>
      <w:r>
        <w:rPr>
          <w:rFonts w:ascii="Times New Roman"/>
          <w:b w:val="false"/>
          <w:i w:val="false"/>
          <w:color w:val="000000"/>
          <w:sz w:val="28"/>
        </w:rPr>
        <w:t>
      14) использование системы управления рисками;</w:t>
      </w:r>
    </w:p>
    <w:bookmarkEnd w:id="947"/>
    <w:bookmarkStart w:name="z979" w:id="948"/>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948"/>
    <w:bookmarkStart w:name="z980" w:id="949"/>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949"/>
    <w:bookmarkStart w:name="z981" w:id="950"/>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950"/>
    <w:bookmarkStart w:name="z982" w:id="951"/>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951"/>
    <w:bookmarkStart w:name="z983" w:id="952"/>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952"/>
    <w:bookmarkStart w:name="z984" w:id="953"/>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953"/>
    <w:bookmarkStart w:name="z985" w:id="954"/>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954"/>
    <w:bookmarkStart w:name="z986" w:id="955"/>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955"/>
    <w:bookmarkStart w:name="z987" w:id="956"/>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956"/>
    <w:bookmarkStart w:name="z988" w:id="957"/>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957"/>
    <w:bookmarkStart w:name="z989" w:id="958"/>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958"/>
    <w:bookmarkStart w:name="z990" w:id="959"/>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959"/>
    <w:bookmarkStart w:name="z991" w:id="960"/>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960"/>
    <w:bookmarkStart w:name="z992" w:id="961"/>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961"/>
    <w:bookmarkStart w:name="z993" w:id="962"/>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962"/>
    <w:bookmarkStart w:name="z994" w:id="963"/>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963"/>
    <w:bookmarkStart w:name="z995" w:id="964"/>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964"/>
    <w:bookmarkStart w:name="z996" w:id="965"/>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965"/>
    <w:bookmarkStart w:name="z997" w:id="966"/>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966"/>
    <w:bookmarkStart w:name="z998" w:id="967"/>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967"/>
    <w:bookmarkStart w:name="z999" w:id="968"/>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968"/>
    <w:bookmarkStart w:name="z1000" w:id="969"/>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969"/>
    <w:bookmarkStart w:name="z1001" w:id="970"/>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970"/>
    <w:bookmarkStart w:name="z1002" w:id="971"/>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971"/>
    <w:bookmarkStart w:name="z1003" w:id="972"/>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972"/>
    <w:bookmarkStart w:name="z1004" w:id="973"/>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973"/>
    <w:bookmarkStart w:name="z1005" w:id="974"/>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974"/>
    <w:bookmarkStart w:name="z1006" w:id="975"/>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975"/>
    <w:bookmarkStart w:name="z1007" w:id="976"/>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976"/>
    <w:bookmarkStart w:name="z1008" w:id="977"/>
    <w:p>
      <w:pPr>
        <w:spacing w:after="0"/>
        <w:ind w:left="0"/>
        <w:jc w:val="both"/>
      </w:pPr>
      <w:r>
        <w:rPr>
          <w:rFonts w:ascii="Times New Roman"/>
          <w:b w:val="false"/>
          <w:i w:val="false"/>
          <w:color w:val="000000"/>
          <w:sz w:val="28"/>
        </w:rPr>
        <w:t>
      19. Полномочия Руководителя Управления:</w:t>
      </w:r>
    </w:p>
    <w:bookmarkEnd w:id="977"/>
    <w:bookmarkStart w:name="z1009" w:id="978"/>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978"/>
    <w:bookmarkStart w:name="z1010" w:id="979"/>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979"/>
    <w:bookmarkStart w:name="z1011" w:id="980"/>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980"/>
    <w:bookmarkStart w:name="z1012" w:id="981"/>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981"/>
    <w:bookmarkStart w:name="z1013" w:id="982"/>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982"/>
    <w:bookmarkStart w:name="z1014" w:id="983"/>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983"/>
    <w:bookmarkStart w:name="z1015" w:id="984"/>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984"/>
    <w:bookmarkStart w:name="z1016" w:id="985"/>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985"/>
    <w:bookmarkStart w:name="z1017" w:id="986"/>
    <w:p>
      <w:pPr>
        <w:spacing w:after="0"/>
        <w:ind w:left="0"/>
        <w:jc w:val="both"/>
      </w:pPr>
      <w:r>
        <w:rPr>
          <w:rFonts w:ascii="Times New Roman"/>
          <w:b w:val="false"/>
          <w:i w:val="false"/>
          <w:color w:val="000000"/>
          <w:sz w:val="28"/>
        </w:rPr>
        <w:t>
      9) в пределах компетенции подписывает акты Управления;</w:t>
      </w:r>
    </w:p>
    <w:bookmarkEnd w:id="986"/>
    <w:bookmarkStart w:name="z1018" w:id="987"/>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987"/>
    <w:bookmarkStart w:name="z1019" w:id="988"/>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988"/>
    <w:bookmarkStart w:name="z1020" w:id="989"/>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989"/>
    <w:bookmarkStart w:name="z1021" w:id="990"/>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990"/>
    <w:bookmarkStart w:name="z1022" w:id="991"/>
    <w:p>
      <w:pPr>
        <w:spacing w:after="0"/>
        <w:ind w:left="0"/>
        <w:jc w:val="left"/>
      </w:pPr>
      <w:r>
        <w:rPr>
          <w:rFonts w:ascii="Times New Roman"/>
          <w:b/>
          <w:i w:val="false"/>
          <w:color w:val="000000"/>
        </w:rPr>
        <w:t xml:space="preserve"> Глава 4. Имущество Управления</w:t>
      </w:r>
    </w:p>
    <w:bookmarkEnd w:id="991"/>
    <w:bookmarkStart w:name="z1023" w:id="992"/>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992"/>
    <w:bookmarkStart w:name="z1024" w:id="993"/>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993"/>
    <w:bookmarkStart w:name="z1025" w:id="994"/>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994"/>
    <w:bookmarkStart w:name="z1026" w:id="995"/>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995"/>
    <w:bookmarkStart w:name="z1027" w:id="996"/>
    <w:p>
      <w:pPr>
        <w:spacing w:after="0"/>
        <w:ind w:left="0"/>
        <w:jc w:val="left"/>
      </w:pPr>
      <w:r>
        <w:rPr>
          <w:rFonts w:ascii="Times New Roman"/>
          <w:b/>
          <w:i w:val="false"/>
          <w:color w:val="000000"/>
        </w:rPr>
        <w:t xml:space="preserve"> Глава 5. Реорганизация и упразднение Управления</w:t>
      </w:r>
    </w:p>
    <w:bookmarkEnd w:id="996"/>
    <w:bookmarkStart w:name="z1028" w:id="997"/>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9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приказу </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031" w:id="998"/>
    <w:p>
      <w:pPr>
        <w:spacing w:after="0"/>
        <w:ind w:left="0"/>
        <w:jc w:val="left"/>
      </w:pPr>
      <w:r>
        <w:rPr>
          <w:rFonts w:ascii="Times New Roman"/>
          <w:b/>
          <w:i w:val="false"/>
          <w:color w:val="000000"/>
        </w:rPr>
        <w:t xml:space="preserve"> Положение об Управлении государственных доходов по Аккольскому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998"/>
    <w:bookmarkStart w:name="z1032" w:id="999"/>
    <w:p>
      <w:pPr>
        <w:spacing w:after="0"/>
        <w:ind w:left="0"/>
        <w:jc w:val="left"/>
      </w:pPr>
      <w:r>
        <w:rPr>
          <w:rFonts w:ascii="Times New Roman"/>
          <w:b/>
          <w:i w:val="false"/>
          <w:color w:val="000000"/>
        </w:rPr>
        <w:t xml:space="preserve"> Глава 1. Общие положения</w:t>
      </w:r>
    </w:p>
    <w:bookmarkEnd w:id="999"/>
    <w:bookmarkStart w:name="z1033" w:id="1000"/>
    <w:p>
      <w:pPr>
        <w:spacing w:after="0"/>
        <w:ind w:left="0"/>
        <w:jc w:val="both"/>
      </w:pPr>
      <w:r>
        <w:rPr>
          <w:rFonts w:ascii="Times New Roman"/>
          <w:b w:val="false"/>
          <w:i w:val="false"/>
          <w:color w:val="000000"/>
          <w:sz w:val="28"/>
        </w:rPr>
        <w:t>
      1. Управление государственных доходов по Аккольскому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АкмолинскойКомитета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000"/>
    <w:bookmarkStart w:name="z1034" w:id="1001"/>
    <w:p>
      <w:pPr>
        <w:spacing w:after="0"/>
        <w:ind w:left="0"/>
        <w:jc w:val="both"/>
      </w:pPr>
      <w:r>
        <w:rPr>
          <w:rFonts w:ascii="Times New Roman"/>
          <w:b w:val="false"/>
          <w:i w:val="false"/>
          <w:color w:val="000000"/>
          <w:sz w:val="28"/>
        </w:rPr>
        <w:t xml:space="preserve">
      1) налогового администрирования; </w:t>
      </w:r>
    </w:p>
    <w:bookmarkEnd w:id="1001"/>
    <w:bookmarkStart w:name="z1035" w:id="1002"/>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002"/>
    <w:bookmarkStart w:name="z1036" w:id="1003"/>
    <w:p>
      <w:pPr>
        <w:spacing w:after="0"/>
        <w:ind w:left="0"/>
        <w:jc w:val="both"/>
      </w:pPr>
      <w:r>
        <w:rPr>
          <w:rFonts w:ascii="Times New Roman"/>
          <w:b w:val="false"/>
          <w:i w:val="false"/>
          <w:color w:val="000000"/>
          <w:sz w:val="28"/>
        </w:rPr>
        <w:t xml:space="preserve">
      3) оборота нефтепродуктов и биотоплива; </w:t>
      </w:r>
    </w:p>
    <w:bookmarkEnd w:id="1003"/>
    <w:bookmarkStart w:name="z1037" w:id="1004"/>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004"/>
    <w:bookmarkStart w:name="z1038" w:id="1005"/>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005"/>
    <w:bookmarkStart w:name="z1039" w:id="1006"/>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006"/>
    <w:bookmarkStart w:name="z1040" w:id="1007"/>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007"/>
    <w:bookmarkStart w:name="z1041" w:id="1008"/>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008"/>
    <w:bookmarkStart w:name="z1042" w:id="1009"/>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009"/>
    <w:bookmarkStart w:name="z1043" w:id="1010"/>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010"/>
    <w:bookmarkStart w:name="z1044" w:id="1011"/>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011"/>
    <w:bookmarkStart w:name="z1045" w:id="1012"/>
    <w:p>
      <w:pPr>
        <w:spacing w:after="0"/>
        <w:ind w:left="0"/>
        <w:jc w:val="both"/>
      </w:pPr>
      <w:r>
        <w:rPr>
          <w:rFonts w:ascii="Times New Roman"/>
          <w:b w:val="false"/>
          <w:i w:val="false"/>
          <w:color w:val="000000"/>
          <w:sz w:val="28"/>
        </w:rPr>
        <w:t xml:space="preserve">
      8. Местонахождение Управления: почтовый индекс 020100, Республика Казахстан, Акмолинская область, Аккольский район, город Акколь, улица Шегебай Узакбаева 21/1. </w:t>
      </w:r>
    </w:p>
    <w:bookmarkEnd w:id="1012"/>
    <w:bookmarkStart w:name="z1046" w:id="1013"/>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Аккольскому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1013"/>
    <w:bookmarkStart w:name="z1047" w:id="1014"/>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014"/>
    <w:bookmarkStart w:name="z1048" w:id="1015"/>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015"/>
    <w:bookmarkStart w:name="z1049" w:id="1016"/>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016"/>
    <w:bookmarkStart w:name="z1050" w:id="1017"/>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017"/>
    <w:bookmarkStart w:name="z1051" w:id="1018"/>
    <w:p>
      <w:pPr>
        <w:spacing w:after="0"/>
        <w:ind w:left="0"/>
        <w:jc w:val="left"/>
      </w:pPr>
      <w:r>
        <w:rPr>
          <w:rFonts w:ascii="Times New Roman"/>
          <w:b/>
          <w:i w:val="false"/>
          <w:color w:val="000000"/>
        </w:rPr>
        <w:t xml:space="preserve"> Глава 2. Задачи, права и обязанности Управления</w:t>
      </w:r>
    </w:p>
    <w:bookmarkEnd w:id="1018"/>
    <w:bookmarkStart w:name="z1052" w:id="1019"/>
    <w:p>
      <w:pPr>
        <w:spacing w:after="0"/>
        <w:ind w:left="0"/>
        <w:jc w:val="both"/>
      </w:pPr>
      <w:r>
        <w:rPr>
          <w:rFonts w:ascii="Times New Roman"/>
          <w:b w:val="false"/>
          <w:i w:val="false"/>
          <w:color w:val="000000"/>
          <w:sz w:val="28"/>
        </w:rPr>
        <w:t>
      13. Задачи:</w:t>
      </w:r>
    </w:p>
    <w:bookmarkEnd w:id="1019"/>
    <w:bookmarkStart w:name="z1053" w:id="1020"/>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020"/>
    <w:bookmarkStart w:name="z1054" w:id="1021"/>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021"/>
    <w:bookmarkStart w:name="z1055" w:id="1022"/>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022"/>
    <w:bookmarkStart w:name="z1056" w:id="1023"/>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023"/>
    <w:bookmarkStart w:name="z1057" w:id="1024"/>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024"/>
    <w:bookmarkStart w:name="z1058" w:id="1025"/>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025"/>
    <w:bookmarkStart w:name="z1059" w:id="1026"/>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026"/>
    <w:bookmarkStart w:name="z1060" w:id="1027"/>
    <w:p>
      <w:pPr>
        <w:spacing w:after="0"/>
        <w:ind w:left="0"/>
        <w:jc w:val="both"/>
      </w:pPr>
      <w:r>
        <w:rPr>
          <w:rFonts w:ascii="Times New Roman"/>
          <w:b w:val="false"/>
          <w:i w:val="false"/>
          <w:color w:val="000000"/>
          <w:sz w:val="28"/>
        </w:rPr>
        <w:t>
      14. Права и обязанности Управления:</w:t>
      </w:r>
    </w:p>
    <w:bookmarkEnd w:id="1027"/>
    <w:bookmarkStart w:name="z1061" w:id="1028"/>
    <w:p>
      <w:pPr>
        <w:spacing w:after="0"/>
        <w:ind w:left="0"/>
        <w:jc w:val="both"/>
      </w:pPr>
      <w:r>
        <w:rPr>
          <w:rFonts w:ascii="Times New Roman"/>
          <w:b w:val="false"/>
          <w:i w:val="false"/>
          <w:color w:val="000000"/>
          <w:sz w:val="28"/>
        </w:rPr>
        <w:t>
      1) права:</w:t>
      </w:r>
    </w:p>
    <w:bookmarkEnd w:id="1028"/>
    <w:bookmarkStart w:name="z1062" w:id="1029"/>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029"/>
    <w:bookmarkStart w:name="z1063" w:id="1030"/>
    <w:p>
      <w:pPr>
        <w:spacing w:after="0"/>
        <w:ind w:left="0"/>
        <w:jc w:val="both"/>
      </w:pPr>
      <w:r>
        <w:rPr>
          <w:rFonts w:ascii="Times New Roman"/>
          <w:b w:val="false"/>
          <w:i w:val="false"/>
          <w:color w:val="000000"/>
          <w:sz w:val="28"/>
        </w:rPr>
        <w:t>
      требовать от налогоплательщика (налогового агента):</w:t>
      </w:r>
    </w:p>
    <w:bookmarkEnd w:id="1030"/>
    <w:bookmarkStart w:name="z1064" w:id="1031"/>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031"/>
    <w:bookmarkStart w:name="z1065" w:id="1032"/>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032"/>
    <w:bookmarkStart w:name="z1066" w:id="1033"/>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033"/>
    <w:bookmarkStart w:name="z1067" w:id="103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034"/>
    <w:bookmarkStart w:name="z1068" w:id="103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035"/>
    <w:bookmarkStart w:name="z1069" w:id="1036"/>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036"/>
    <w:bookmarkStart w:name="z1070" w:id="1037"/>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037"/>
    <w:bookmarkStart w:name="z1071" w:id="1038"/>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038"/>
    <w:bookmarkStart w:name="z1072" w:id="1039"/>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039"/>
    <w:bookmarkStart w:name="z1073" w:id="1040"/>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040"/>
    <w:bookmarkStart w:name="z1074" w:id="1041"/>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041"/>
    <w:bookmarkStart w:name="z1075" w:id="1042"/>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042"/>
    <w:bookmarkStart w:name="z1076" w:id="104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043"/>
    <w:bookmarkStart w:name="z1077" w:id="104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044"/>
    <w:bookmarkStart w:name="z1078" w:id="104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045"/>
    <w:bookmarkStart w:name="z1079" w:id="1046"/>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046"/>
    <w:bookmarkStart w:name="z1080" w:id="1047"/>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047"/>
    <w:bookmarkStart w:name="z1081" w:id="1048"/>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048"/>
    <w:bookmarkStart w:name="z1082" w:id="1049"/>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049"/>
    <w:bookmarkStart w:name="z1083" w:id="1050"/>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050"/>
    <w:bookmarkStart w:name="z1084" w:id="1051"/>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051"/>
    <w:bookmarkStart w:name="z1085" w:id="1052"/>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052"/>
    <w:bookmarkStart w:name="z1086" w:id="1053"/>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053"/>
    <w:bookmarkStart w:name="z1087" w:id="1054"/>
    <w:p>
      <w:pPr>
        <w:spacing w:after="0"/>
        <w:ind w:left="0"/>
        <w:jc w:val="both"/>
      </w:pPr>
      <w:r>
        <w:rPr>
          <w:rFonts w:ascii="Times New Roman"/>
          <w:b w:val="false"/>
          <w:i w:val="false"/>
          <w:color w:val="000000"/>
          <w:sz w:val="28"/>
        </w:rPr>
        <w:t>
      2) обязанности:</w:t>
      </w:r>
    </w:p>
    <w:bookmarkEnd w:id="1054"/>
    <w:bookmarkStart w:name="z1088" w:id="1055"/>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055"/>
    <w:bookmarkStart w:name="z1089" w:id="1056"/>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056"/>
    <w:bookmarkStart w:name="z1090" w:id="1057"/>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057"/>
    <w:bookmarkStart w:name="z1091" w:id="1058"/>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058"/>
    <w:bookmarkStart w:name="z1092" w:id="1059"/>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059"/>
    <w:bookmarkStart w:name="z1093" w:id="1060"/>
    <w:p>
      <w:pPr>
        <w:spacing w:after="0"/>
        <w:ind w:left="0"/>
        <w:jc w:val="both"/>
      </w:pPr>
      <w:r>
        <w:rPr>
          <w:rFonts w:ascii="Times New Roman"/>
          <w:b w:val="false"/>
          <w:i w:val="false"/>
          <w:color w:val="000000"/>
          <w:sz w:val="28"/>
        </w:rPr>
        <w:t>
      имеющих налоговую задолженность;</w:t>
      </w:r>
    </w:p>
    <w:bookmarkEnd w:id="1060"/>
    <w:bookmarkStart w:name="z1094" w:id="1061"/>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061"/>
    <w:bookmarkStart w:name="z1095" w:id="1062"/>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062"/>
    <w:bookmarkStart w:name="z1096" w:id="1063"/>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063"/>
    <w:bookmarkStart w:name="z1097" w:id="1064"/>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064"/>
    <w:bookmarkStart w:name="z1098" w:id="1065"/>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065"/>
    <w:bookmarkStart w:name="z1099" w:id="1066"/>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066"/>
    <w:bookmarkStart w:name="z1100" w:id="1067"/>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067"/>
    <w:bookmarkStart w:name="z1101" w:id="1068"/>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068"/>
    <w:bookmarkStart w:name="z1102" w:id="1069"/>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069"/>
    <w:bookmarkStart w:name="z1103" w:id="1070"/>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070"/>
    <w:bookmarkStart w:name="z1104" w:id="1071"/>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071"/>
    <w:bookmarkStart w:name="z1105" w:id="1072"/>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072"/>
    <w:bookmarkStart w:name="z1106" w:id="1073"/>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073"/>
    <w:bookmarkStart w:name="z1107" w:id="1074"/>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074"/>
    <w:bookmarkStart w:name="z1108" w:id="1075"/>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075"/>
    <w:bookmarkStart w:name="z1109" w:id="1076"/>
    <w:p>
      <w:pPr>
        <w:spacing w:after="0"/>
        <w:ind w:left="0"/>
        <w:jc w:val="both"/>
      </w:pPr>
      <w:r>
        <w:rPr>
          <w:rFonts w:ascii="Times New Roman"/>
          <w:b w:val="false"/>
          <w:i w:val="false"/>
          <w:color w:val="000000"/>
          <w:sz w:val="28"/>
        </w:rPr>
        <w:t>
      защищать интересы государства;</w:t>
      </w:r>
    </w:p>
    <w:bookmarkEnd w:id="1076"/>
    <w:bookmarkStart w:name="z1110" w:id="1077"/>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077"/>
    <w:bookmarkStart w:name="z1111" w:id="1078"/>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078"/>
    <w:bookmarkStart w:name="z1112" w:id="107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079"/>
    <w:bookmarkStart w:name="z1113" w:id="108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080"/>
    <w:bookmarkStart w:name="z1114" w:id="1081"/>
    <w:p>
      <w:pPr>
        <w:spacing w:after="0"/>
        <w:ind w:left="0"/>
        <w:jc w:val="both"/>
      </w:pPr>
      <w:r>
        <w:rPr>
          <w:rFonts w:ascii="Times New Roman"/>
          <w:b w:val="false"/>
          <w:i w:val="false"/>
          <w:color w:val="000000"/>
          <w:sz w:val="28"/>
        </w:rPr>
        <w:t>
      15. Функции:</w:t>
      </w:r>
    </w:p>
    <w:bookmarkEnd w:id="1081"/>
    <w:bookmarkStart w:name="z1115" w:id="1082"/>
    <w:p>
      <w:pPr>
        <w:spacing w:after="0"/>
        <w:ind w:left="0"/>
        <w:jc w:val="both"/>
      </w:pPr>
      <w:r>
        <w:rPr>
          <w:rFonts w:ascii="Times New Roman"/>
          <w:b w:val="false"/>
          <w:i w:val="false"/>
          <w:color w:val="000000"/>
          <w:sz w:val="28"/>
        </w:rPr>
        <w:t>
      1) осуществление налогового контроля;</w:t>
      </w:r>
    </w:p>
    <w:bookmarkEnd w:id="1082"/>
    <w:bookmarkStart w:name="z1116" w:id="108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083"/>
    <w:bookmarkStart w:name="z1117" w:id="108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084"/>
    <w:bookmarkStart w:name="z1118" w:id="1085"/>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085"/>
    <w:bookmarkStart w:name="z1119" w:id="1086"/>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086"/>
    <w:bookmarkStart w:name="z1120" w:id="1087"/>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087"/>
    <w:bookmarkStart w:name="z1121" w:id="1088"/>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088"/>
    <w:bookmarkStart w:name="z1122" w:id="1089"/>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089"/>
    <w:bookmarkStart w:name="z1123" w:id="1090"/>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090"/>
    <w:bookmarkStart w:name="z1124" w:id="109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091"/>
    <w:bookmarkStart w:name="z1125" w:id="1092"/>
    <w:p>
      <w:pPr>
        <w:spacing w:after="0"/>
        <w:ind w:left="0"/>
        <w:jc w:val="both"/>
      </w:pPr>
      <w:r>
        <w:rPr>
          <w:rFonts w:ascii="Times New Roman"/>
          <w:b w:val="false"/>
          <w:i w:val="false"/>
          <w:color w:val="000000"/>
          <w:sz w:val="28"/>
        </w:rPr>
        <w:t>
      11) осуществление налогового администрирования;</w:t>
      </w:r>
    </w:p>
    <w:bookmarkEnd w:id="1092"/>
    <w:bookmarkStart w:name="z1126" w:id="109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093"/>
    <w:bookmarkStart w:name="z1127" w:id="1094"/>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094"/>
    <w:bookmarkStart w:name="z1128" w:id="1095"/>
    <w:p>
      <w:pPr>
        <w:spacing w:after="0"/>
        <w:ind w:left="0"/>
        <w:jc w:val="both"/>
      </w:pPr>
      <w:r>
        <w:rPr>
          <w:rFonts w:ascii="Times New Roman"/>
          <w:b w:val="false"/>
          <w:i w:val="false"/>
          <w:color w:val="000000"/>
          <w:sz w:val="28"/>
        </w:rPr>
        <w:t>
      14) использование системы управления рисками;</w:t>
      </w:r>
    </w:p>
    <w:bookmarkEnd w:id="1095"/>
    <w:bookmarkStart w:name="z1129" w:id="1096"/>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096"/>
    <w:bookmarkStart w:name="z1130" w:id="1097"/>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097"/>
    <w:bookmarkStart w:name="z1131" w:id="1098"/>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098"/>
    <w:bookmarkStart w:name="z1132" w:id="1099"/>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099"/>
    <w:bookmarkStart w:name="z1133" w:id="1100"/>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100"/>
    <w:bookmarkStart w:name="z1134" w:id="1101"/>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101"/>
    <w:bookmarkStart w:name="z1135" w:id="1102"/>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102"/>
    <w:bookmarkStart w:name="z1136" w:id="1103"/>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103"/>
    <w:bookmarkStart w:name="z1137" w:id="1104"/>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104"/>
    <w:bookmarkStart w:name="z1138" w:id="1105"/>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105"/>
    <w:bookmarkStart w:name="z1139" w:id="1106"/>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106"/>
    <w:bookmarkStart w:name="z1140" w:id="1107"/>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107"/>
    <w:bookmarkStart w:name="z1141" w:id="1108"/>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108"/>
    <w:bookmarkStart w:name="z1142" w:id="1109"/>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109"/>
    <w:bookmarkStart w:name="z1143" w:id="1110"/>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110"/>
    <w:bookmarkStart w:name="z1144" w:id="1111"/>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111"/>
    <w:bookmarkStart w:name="z1145" w:id="1112"/>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112"/>
    <w:bookmarkStart w:name="z1146" w:id="1113"/>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113"/>
    <w:bookmarkStart w:name="z1147" w:id="1114"/>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114"/>
    <w:bookmarkStart w:name="z1148" w:id="1115"/>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115"/>
    <w:bookmarkStart w:name="z1149" w:id="1116"/>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116"/>
    <w:bookmarkStart w:name="z1150" w:id="1117"/>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117"/>
    <w:bookmarkStart w:name="z1151" w:id="1118"/>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118"/>
    <w:bookmarkStart w:name="z1152" w:id="1119"/>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119"/>
    <w:bookmarkStart w:name="z1153" w:id="1120"/>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120"/>
    <w:bookmarkStart w:name="z1154" w:id="1121"/>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121"/>
    <w:bookmarkStart w:name="z1155" w:id="1122"/>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122"/>
    <w:bookmarkStart w:name="z1156" w:id="1123"/>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123"/>
    <w:bookmarkStart w:name="z1157" w:id="1124"/>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124"/>
    <w:bookmarkStart w:name="z1158" w:id="1125"/>
    <w:p>
      <w:pPr>
        <w:spacing w:after="0"/>
        <w:ind w:left="0"/>
        <w:jc w:val="both"/>
      </w:pPr>
      <w:r>
        <w:rPr>
          <w:rFonts w:ascii="Times New Roman"/>
          <w:b w:val="false"/>
          <w:i w:val="false"/>
          <w:color w:val="000000"/>
          <w:sz w:val="28"/>
        </w:rPr>
        <w:t>
      19. Полномочия Руководителя Управления:</w:t>
      </w:r>
    </w:p>
    <w:bookmarkEnd w:id="1125"/>
    <w:bookmarkStart w:name="z1159" w:id="1126"/>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126"/>
    <w:bookmarkStart w:name="z1160" w:id="1127"/>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127"/>
    <w:bookmarkStart w:name="z1161" w:id="1128"/>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128"/>
    <w:bookmarkStart w:name="z1162" w:id="1129"/>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129"/>
    <w:bookmarkStart w:name="z1163" w:id="1130"/>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130"/>
    <w:bookmarkStart w:name="z1164" w:id="1131"/>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131"/>
    <w:bookmarkStart w:name="z1165" w:id="1132"/>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132"/>
    <w:bookmarkStart w:name="z1166" w:id="1133"/>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133"/>
    <w:bookmarkStart w:name="z1167" w:id="1134"/>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134"/>
    <w:bookmarkStart w:name="z1168" w:id="1135"/>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135"/>
    <w:bookmarkStart w:name="z1169" w:id="1136"/>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136"/>
    <w:bookmarkStart w:name="z1170" w:id="1137"/>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137"/>
    <w:bookmarkStart w:name="z1171" w:id="1138"/>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138"/>
    <w:bookmarkStart w:name="z1172" w:id="1139"/>
    <w:p>
      <w:pPr>
        <w:spacing w:after="0"/>
        <w:ind w:left="0"/>
        <w:jc w:val="left"/>
      </w:pPr>
      <w:r>
        <w:rPr>
          <w:rFonts w:ascii="Times New Roman"/>
          <w:b/>
          <w:i w:val="false"/>
          <w:color w:val="000000"/>
        </w:rPr>
        <w:t xml:space="preserve"> Глава 4. Имущество Управления</w:t>
      </w:r>
    </w:p>
    <w:bookmarkEnd w:id="1139"/>
    <w:bookmarkStart w:name="z1173" w:id="1140"/>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140"/>
    <w:bookmarkStart w:name="z1174" w:id="1141"/>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141"/>
    <w:bookmarkStart w:name="z1175" w:id="1142"/>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142"/>
    <w:bookmarkStart w:name="z1176" w:id="1143"/>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143"/>
    <w:bookmarkStart w:name="z1177" w:id="1144"/>
    <w:p>
      <w:pPr>
        <w:spacing w:after="0"/>
        <w:ind w:left="0"/>
        <w:jc w:val="left"/>
      </w:pPr>
      <w:r>
        <w:rPr>
          <w:rFonts w:ascii="Times New Roman"/>
          <w:b/>
          <w:i w:val="false"/>
          <w:color w:val="000000"/>
        </w:rPr>
        <w:t xml:space="preserve"> Глава 5. Реорганизация и упразднение Управления</w:t>
      </w:r>
    </w:p>
    <w:bookmarkEnd w:id="1144"/>
    <w:bookmarkStart w:name="z1178" w:id="1145"/>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1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181" w:id="1146"/>
    <w:p>
      <w:pPr>
        <w:spacing w:after="0"/>
        <w:ind w:left="0"/>
        <w:jc w:val="left"/>
      </w:pPr>
      <w:r>
        <w:rPr>
          <w:rFonts w:ascii="Times New Roman"/>
          <w:b/>
          <w:i w:val="false"/>
          <w:color w:val="000000"/>
        </w:rPr>
        <w:t xml:space="preserve"> Положение об Управлении государственных доходов по Астраханскому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1146"/>
    <w:bookmarkStart w:name="z1182" w:id="1147"/>
    <w:p>
      <w:pPr>
        <w:spacing w:after="0"/>
        <w:ind w:left="0"/>
        <w:jc w:val="left"/>
      </w:pPr>
      <w:r>
        <w:rPr>
          <w:rFonts w:ascii="Times New Roman"/>
          <w:b/>
          <w:i w:val="false"/>
          <w:color w:val="000000"/>
        </w:rPr>
        <w:t xml:space="preserve"> Глава 1. Общие положения</w:t>
      </w:r>
    </w:p>
    <w:bookmarkEnd w:id="1147"/>
    <w:bookmarkStart w:name="z1183" w:id="1148"/>
    <w:p>
      <w:pPr>
        <w:spacing w:after="0"/>
        <w:ind w:left="0"/>
        <w:jc w:val="both"/>
      </w:pPr>
      <w:r>
        <w:rPr>
          <w:rFonts w:ascii="Times New Roman"/>
          <w:b w:val="false"/>
          <w:i w:val="false"/>
          <w:color w:val="000000"/>
          <w:sz w:val="28"/>
        </w:rPr>
        <w:t>
      1. Управление государственных доходов по Астраханскому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Акмолинской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148"/>
    <w:bookmarkStart w:name="z1184" w:id="1149"/>
    <w:p>
      <w:pPr>
        <w:spacing w:after="0"/>
        <w:ind w:left="0"/>
        <w:jc w:val="both"/>
      </w:pPr>
      <w:r>
        <w:rPr>
          <w:rFonts w:ascii="Times New Roman"/>
          <w:b w:val="false"/>
          <w:i w:val="false"/>
          <w:color w:val="000000"/>
          <w:sz w:val="28"/>
        </w:rPr>
        <w:t xml:space="preserve">
      1) налогового администрирования; </w:t>
      </w:r>
    </w:p>
    <w:bookmarkEnd w:id="1149"/>
    <w:bookmarkStart w:name="z1185" w:id="1150"/>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150"/>
    <w:bookmarkStart w:name="z1186" w:id="1151"/>
    <w:p>
      <w:pPr>
        <w:spacing w:after="0"/>
        <w:ind w:left="0"/>
        <w:jc w:val="both"/>
      </w:pPr>
      <w:r>
        <w:rPr>
          <w:rFonts w:ascii="Times New Roman"/>
          <w:b w:val="false"/>
          <w:i w:val="false"/>
          <w:color w:val="000000"/>
          <w:sz w:val="28"/>
        </w:rPr>
        <w:t xml:space="preserve">
      3) оборота нефтепродуктов и биотоплива; </w:t>
      </w:r>
    </w:p>
    <w:bookmarkEnd w:id="1151"/>
    <w:bookmarkStart w:name="z1187" w:id="1152"/>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152"/>
    <w:bookmarkStart w:name="z1188" w:id="1153"/>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153"/>
    <w:bookmarkStart w:name="z1189" w:id="1154"/>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154"/>
    <w:bookmarkStart w:name="z1190" w:id="1155"/>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155"/>
    <w:bookmarkStart w:name="z1191" w:id="1156"/>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156"/>
    <w:bookmarkStart w:name="z1192" w:id="1157"/>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157"/>
    <w:bookmarkStart w:name="z1193" w:id="1158"/>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158"/>
    <w:bookmarkStart w:name="z1194" w:id="1159"/>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159"/>
    <w:bookmarkStart w:name="z1195" w:id="1160"/>
    <w:p>
      <w:pPr>
        <w:spacing w:after="0"/>
        <w:ind w:left="0"/>
        <w:jc w:val="both"/>
      </w:pPr>
      <w:r>
        <w:rPr>
          <w:rFonts w:ascii="Times New Roman"/>
          <w:b w:val="false"/>
          <w:i w:val="false"/>
          <w:color w:val="000000"/>
          <w:sz w:val="28"/>
        </w:rPr>
        <w:t xml:space="preserve">
      8. Местонахождение Управления: почтовый индекс 020300, Республика Казахстан, Акмолинская область, Астраханский район, село Астраханка, улица А. Байтурсынова, 20. </w:t>
      </w:r>
    </w:p>
    <w:bookmarkEnd w:id="1160"/>
    <w:bookmarkStart w:name="z1196" w:id="1161"/>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Астраханскому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1161"/>
    <w:bookmarkStart w:name="z1197" w:id="1162"/>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162"/>
    <w:bookmarkStart w:name="z1198" w:id="1163"/>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163"/>
    <w:bookmarkStart w:name="z1199" w:id="1164"/>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164"/>
    <w:bookmarkStart w:name="z1200" w:id="1165"/>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165"/>
    <w:bookmarkStart w:name="z1201" w:id="1166"/>
    <w:p>
      <w:pPr>
        <w:spacing w:after="0"/>
        <w:ind w:left="0"/>
        <w:jc w:val="left"/>
      </w:pPr>
      <w:r>
        <w:rPr>
          <w:rFonts w:ascii="Times New Roman"/>
          <w:b/>
          <w:i w:val="false"/>
          <w:color w:val="000000"/>
        </w:rPr>
        <w:t xml:space="preserve"> Глава 2. Задачи, права и обязанности Управления</w:t>
      </w:r>
    </w:p>
    <w:bookmarkEnd w:id="1166"/>
    <w:bookmarkStart w:name="z1202" w:id="1167"/>
    <w:p>
      <w:pPr>
        <w:spacing w:after="0"/>
        <w:ind w:left="0"/>
        <w:jc w:val="both"/>
      </w:pPr>
      <w:r>
        <w:rPr>
          <w:rFonts w:ascii="Times New Roman"/>
          <w:b w:val="false"/>
          <w:i w:val="false"/>
          <w:color w:val="000000"/>
          <w:sz w:val="28"/>
        </w:rPr>
        <w:t>
      13. Задачи:</w:t>
      </w:r>
    </w:p>
    <w:bookmarkEnd w:id="1167"/>
    <w:bookmarkStart w:name="z1203" w:id="1168"/>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168"/>
    <w:bookmarkStart w:name="z1204" w:id="1169"/>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169"/>
    <w:bookmarkStart w:name="z1205" w:id="1170"/>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170"/>
    <w:bookmarkStart w:name="z1206" w:id="1171"/>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171"/>
    <w:bookmarkStart w:name="z1207" w:id="1172"/>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172"/>
    <w:bookmarkStart w:name="z1208" w:id="1173"/>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173"/>
    <w:bookmarkStart w:name="z1209" w:id="1174"/>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174"/>
    <w:bookmarkStart w:name="z1210" w:id="1175"/>
    <w:p>
      <w:pPr>
        <w:spacing w:after="0"/>
        <w:ind w:left="0"/>
        <w:jc w:val="both"/>
      </w:pPr>
      <w:r>
        <w:rPr>
          <w:rFonts w:ascii="Times New Roman"/>
          <w:b w:val="false"/>
          <w:i w:val="false"/>
          <w:color w:val="000000"/>
          <w:sz w:val="28"/>
        </w:rPr>
        <w:t>
      14. Права и обязанности Управления:</w:t>
      </w:r>
    </w:p>
    <w:bookmarkEnd w:id="1175"/>
    <w:bookmarkStart w:name="z1211" w:id="1176"/>
    <w:p>
      <w:pPr>
        <w:spacing w:after="0"/>
        <w:ind w:left="0"/>
        <w:jc w:val="both"/>
      </w:pPr>
      <w:r>
        <w:rPr>
          <w:rFonts w:ascii="Times New Roman"/>
          <w:b w:val="false"/>
          <w:i w:val="false"/>
          <w:color w:val="000000"/>
          <w:sz w:val="28"/>
        </w:rPr>
        <w:t>
      1) права:</w:t>
      </w:r>
    </w:p>
    <w:bookmarkEnd w:id="1176"/>
    <w:bookmarkStart w:name="z1212" w:id="1177"/>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177"/>
    <w:bookmarkStart w:name="z1213" w:id="1178"/>
    <w:p>
      <w:pPr>
        <w:spacing w:after="0"/>
        <w:ind w:left="0"/>
        <w:jc w:val="both"/>
      </w:pPr>
      <w:r>
        <w:rPr>
          <w:rFonts w:ascii="Times New Roman"/>
          <w:b w:val="false"/>
          <w:i w:val="false"/>
          <w:color w:val="000000"/>
          <w:sz w:val="28"/>
        </w:rPr>
        <w:t>
      требовать от налогоплательщика (налогового агента):</w:t>
      </w:r>
    </w:p>
    <w:bookmarkEnd w:id="1178"/>
    <w:bookmarkStart w:name="z1214" w:id="1179"/>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179"/>
    <w:bookmarkStart w:name="z1215" w:id="1180"/>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180"/>
    <w:bookmarkStart w:name="z1216" w:id="1181"/>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181"/>
    <w:bookmarkStart w:name="z1217" w:id="118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182"/>
    <w:bookmarkStart w:name="z1218" w:id="118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183"/>
    <w:bookmarkStart w:name="z1219" w:id="1184"/>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184"/>
    <w:bookmarkStart w:name="z1220" w:id="1185"/>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185"/>
    <w:bookmarkStart w:name="z1221" w:id="1186"/>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186"/>
    <w:bookmarkStart w:name="z1222" w:id="1187"/>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187"/>
    <w:bookmarkStart w:name="z1223" w:id="1188"/>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188"/>
    <w:bookmarkStart w:name="z1224" w:id="1189"/>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189"/>
    <w:bookmarkStart w:name="z1225" w:id="1190"/>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190"/>
    <w:bookmarkStart w:name="z1226" w:id="1191"/>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191"/>
    <w:bookmarkStart w:name="z1227" w:id="1192"/>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192"/>
    <w:bookmarkStart w:name="z1228" w:id="1193"/>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193"/>
    <w:bookmarkStart w:name="z1229" w:id="1194"/>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194"/>
    <w:bookmarkStart w:name="z1230" w:id="1195"/>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195"/>
    <w:bookmarkStart w:name="z1231" w:id="1196"/>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196"/>
    <w:bookmarkStart w:name="z1232" w:id="1197"/>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197"/>
    <w:bookmarkStart w:name="z1233" w:id="1198"/>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198"/>
    <w:bookmarkStart w:name="z1234" w:id="1199"/>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199"/>
    <w:bookmarkStart w:name="z1235" w:id="1200"/>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200"/>
    <w:bookmarkStart w:name="z1236" w:id="1201"/>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201"/>
    <w:bookmarkStart w:name="z1237" w:id="1202"/>
    <w:p>
      <w:pPr>
        <w:spacing w:after="0"/>
        <w:ind w:left="0"/>
        <w:jc w:val="both"/>
      </w:pPr>
      <w:r>
        <w:rPr>
          <w:rFonts w:ascii="Times New Roman"/>
          <w:b w:val="false"/>
          <w:i w:val="false"/>
          <w:color w:val="000000"/>
          <w:sz w:val="28"/>
        </w:rPr>
        <w:t>
      2) обязанности:</w:t>
      </w:r>
    </w:p>
    <w:bookmarkEnd w:id="1202"/>
    <w:bookmarkStart w:name="z1238" w:id="1203"/>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203"/>
    <w:bookmarkStart w:name="z1239" w:id="1204"/>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204"/>
    <w:bookmarkStart w:name="z1240" w:id="1205"/>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205"/>
    <w:bookmarkStart w:name="z1241" w:id="1206"/>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206"/>
    <w:bookmarkStart w:name="z1242" w:id="1207"/>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207"/>
    <w:bookmarkStart w:name="z1243" w:id="1208"/>
    <w:p>
      <w:pPr>
        <w:spacing w:after="0"/>
        <w:ind w:left="0"/>
        <w:jc w:val="both"/>
      </w:pPr>
      <w:r>
        <w:rPr>
          <w:rFonts w:ascii="Times New Roman"/>
          <w:b w:val="false"/>
          <w:i w:val="false"/>
          <w:color w:val="000000"/>
          <w:sz w:val="28"/>
        </w:rPr>
        <w:t>
      имеющих налоговую задолженность;</w:t>
      </w:r>
    </w:p>
    <w:bookmarkEnd w:id="1208"/>
    <w:bookmarkStart w:name="z1244" w:id="1209"/>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209"/>
    <w:bookmarkStart w:name="z1245" w:id="1210"/>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210"/>
    <w:bookmarkStart w:name="z1246" w:id="1211"/>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211"/>
    <w:bookmarkStart w:name="z1247" w:id="1212"/>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212"/>
    <w:bookmarkStart w:name="z1248" w:id="1213"/>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213"/>
    <w:bookmarkStart w:name="z1249" w:id="1214"/>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214"/>
    <w:bookmarkStart w:name="z1250" w:id="1215"/>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215"/>
    <w:bookmarkStart w:name="z1251" w:id="1216"/>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216"/>
    <w:bookmarkStart w:name="z1252" w:id="1217"/>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217"/>
    <w:bookmarkStart w:name="z1253" w:id="1218"/>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218"/>
    <w:bookmarkStart w:name="z1254" w:id="1219"/>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219"/>
    <w:bookmarkStart w:name="z1255" w:id="1220"/>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220"/>
    <w:bookmarkStart w:name="z1256" w:id="1221"/>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221"/>
    <w:bookmarkStart w:name="z1257" w:id="1222"/>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222"/>
    <w:bookmarkStart w:name="z1258" w:id="1223"/>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223"/>
    <w:bookmarkStart w:name="z1259" w:id="1224"/>
    <w:p>
      <w:pPr>
        <w:spacing w:after="0"/>
        <w:ind w:left="0"/>
        <w:jc w:val="both"/>
      </w:pPr>
      <w:r>
        <w:rPr>
          <w:rFonts w:ascii="Times New Roman"/>
          <w:b w:val="false"/>
          <w:i w:val="false"/>
          <w:color w:val="000000"/>
          <w:sz w:val="28"/>
        </w:rPr>
        <w:t>
      защищать интересы государства;</w:t>
      </w:r>
    </w:p>
    <w:bookmarkEnd w:id="1224"/>
    <w:bookmarkStart w:name="z1260" w:id="1225"/>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225"/>
    <w:bookmarkStart w:name="z1261" w:id="1226"/>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226"/>
    <w:bookmarkStart w:name="z1262" w:id="1227"/>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227"/>
    <w:bookmarkStart w:name="z1263" w:id="1228"/>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228"/>
    <w:bookmarkStart w:name="z1264" w:id="1229"/>
    <w:p>
      <w:pPr>
        <w:spacing w:after="0"/>
        <w:ind w:left="0"/>
        <w:jc w:val="both"/>
      </w:pPr>
      <w:r>
        <w:rPr>
          <w:rFonts w:ascii="Times New Roman"/>
          <w:b w:val="false"/>
          <w:i w:val="false"/>
          <w:color w:val="000000"/>
          <w:sz w:val="28"/>
        </w:rPr>
        <w:t>
      15. Функции:</w:t>
      </w:r>
    </w:p>
    <w:bookmarkEnd w:id="1229"/>
    <w:bookmarkStart w:name="z1265" w:id="1230"/>
    <w:p>
      <w:pPr>
        <w:spacing w:after="0"/>
        <w:ind w:left="0"/>
        <w:jc w:val="both"/>
      </w:pPr>
      <w:r>
        <w:rPr>
          <w:rFonts w:ascii="Times New Roman"/>
          <w:b w:val="false"/>
          <w:i w:val="false"/>
          <w:color w:val="000000"/>
          <w:sz w:val="28"/>
        </w:rPr>
        <w:t>
      1) осуществление налогового контроля;</w:t>
      </w:r>
    </w:p>
    <w:bookmarkEnd w:id="1230"/>
    <w:bookmarkStart w:name="z1266" w:id="1231"/>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231"/>
    <w:bookmarkStart w:name="z1267" w:id="1232"/>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232"/>
    <w:bookmarkStart w:name="z1268" w:id="1233"/>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233"/>
    <w:bookmarkStart w:name="z1269" w:id="1234"/>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234"/>
    <w:bookmarkStart w:name="z1270" w:id="1235"/>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235"/>
    <w:bookmarkStart w:name="z1271" w:id="1236"/>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236"/>
    <w:bookmarkStart w:name="z1272" w:id="1237"/>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237"/>
    <w:bookmarkStart w:name="z1273" w:id="1238"/>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238"/>
    <w:bookmarkStart w:name="z1274" w:id="1239"/>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239"/>
    <w:bookmarkStart w:name="z1275" w:id="1240"/>
    <w:p>
      <w:pPr>
        <w:spacing w:after="0"/>
        <w:ind w:left="0"/>
        <w:jc w:val="both"/>
      </w:pPr>
      <w:r>
        <w:rPr>
          <w:rFonts w:ascii="Times New Roman"/>
          <w:b w:val="false"/>
          <w:i w:val="false"/>
          <w:color w:val="000000"/>
          <w:sz w:val="28"/>
        </w:rPr>
        <w:t>
      11) осуществление налогового администрирования;</w:t>
      </w:r>
    </w:p>
    <w:bookmarkEnd w:id="1240"/>
    <w:bookmarkStart w:name="z1276" w:id="1241"/>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241"/>
    <w:bookmarkStart w:name="z1277" w:id="1242"/>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242"/>
    <w:bookmarkStart w:name="z1278" w:id="1243"/>
    <w:p>
      <w:pPr>
        <w:spacing w:after="0"/>
        <w:ind w:left="0"/>
        <w:jc w:val="both"/>
      </w:pPr>
      <w:r>
        <w:rPr>
          <w:rFonts w:ascii="Times New Roman"/>
          <w:b w:val="false"/>
          <w:i w:val="false"/>
          <w:color w:val="000000"/>
          <w:sz w:val="28"/>
        </w:rPr>
        <w:t>
      14) использование системы управления рисками;</w:t>
      </w:r>
    </w:p>
    <w:bookmarkEnd w:id="1243"/>
    <w:bookmarkStart w:name="z1279" w:id="1244"/>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244"/>
    <w:bookmarkStart w:name="z1280" w:id="1245"/>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245"/>
    <w:bookmarkStart w:name="z1281" w:id="1246"/>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246"/>
    <w:bookmarkStart w:name="z1282" w:id="1247"/>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247"/>
    <w:bookmarkStart w:name="z1283" w:id="1248"/>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248"/>
    <w:bookmarkStart w:name="z1284" w:id="1249"/>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249"/>
    <w:bookmarkStart w:name="z1285" w:id="1250"/>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250"/>
    <w:bookmarkStart w:name="z1286" w:id="1251"/>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251"/>
    <w:bookmarkStart w:name="z1287" w:id="1252"/>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252"/>
    <w:bookmarkStart w:name="z1288" w:id="1253"/>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253"/>
    <w:bookmarkStart w:name="z1289" w:id="1254"/>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254"/>
    <w:bookmarkStart w:name="z1290" w:id="1255"/>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255"/>
    <w:bookmarkStart w:name="z1291" w:id="1256"/>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256"/>
    <w:bookmarkStart w:name="z1292" w:id="1257"/>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257"/>
    <w:bookmarkStart w:name="z1293" w:id="1258"/>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258"/>
    <w:bookmarkStart w:name="z1294" w:id="1259"/>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259"/>
    <w:bookmarkStart w:name="z1295" w:id="1260"/>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260"/>
    <w:bookmarkStart w:name="z1296" w:id="1261"/>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261"/>
    <w:bookmarkStart w:name="z1297" w:id="1262"/>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262"/>
    <w:bookmarkStart w:name="z1298" w:id="1263"/>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263"/>
    <w:bookmarkStart w:name="z1299" w:id="1264"/>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264"/>
    <w:bookmarkStart w:name="z1300" w:id="1265"/>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265"/>
    <w:bookmarkStart w:name="z1301" w:id="1266"/>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266"/>
    <w:bookmarkStart w:name="z1302" w:id="1267"/>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267"/>
    <w:bookmarkStart w:name="z1303" w:id="1268"/>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268"/>
    <w:bookmarkStart w:name="z1304" w:id="1269"/>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269"/>
    <w:bookmarkStart w:name="z1305" w:id="1270"/>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270"/>
    <w:bookmarkStart w:name="z1306" w:id="1271"/>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271"/>
    <w:bookmarkStart w:name="z1307" w:id="1272"/>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272"/>
    <w:bookmarkStart w:name="z1308" w:id="1273"/>
    <w:p>
      <w:pPr>
        <w:spacing w:after="0"/>
        <w:ind w:left="0"/>
        <w:jc w:val="both"/>
      </w:pPr>
      <w:r>
        <w:rPr>
          <w:rFonts w:ascii="Times New Roman"/>
          <w:b w:val="false"/>
          <w:i w:val="false"/>
          <w:color w:val="000000"/>
          <w:sz w:val="28"/>
        </w:rPr>
        <w:t>
      19. Полномочия Руководителя Управления:</w:t>
      </w:r>
    </w:p>
    <w:bookmarkEnd w:id="1273"/>
    <w:bookmarkStart w:name="z1309" w:id="1274"/>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274"/>
    <w:bookmarkStart w:name="z1310" w:id="1275"/>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275"/>
    <w:bookmarkStart w:name="z1311" w:id="1276"/>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276"/>
    <w:bookmarkStart w:name="z1312" w:id="1277"/>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277"/>
    <w:bookmarkStart w:name="z1313" w:id="1278"/>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278"/>
    <w:bookmarkStart w:name="z1314" w:id="1279"/>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279"/>
    <w:bookmarkStart w:name="z1315" w:id="1280"/>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280"/>
    <w:bookmarkStart w:name="z1316" w:id="1281"/>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281"/>
    <w:bookmarkStart w:name="z1317" w:id="1282"/>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282"/>
    <w:bookmarkStart w:name="z1318" w:id="1283"/>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283"/>
    <w:bookmarkStart w:name="z1319" w:id="1284"/>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284"/>
    <w:bookmarkStart w:name="z1320" w:id="1285"/>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285"/>
    <w:bookmarkStart w:name="z1321" w:id="1286"/>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286"/>
    <w:bookmarkStart w:name="z1322" w:id="1287"/>
    <w:p>
      <w:pPr>
        <w:spacing w:after="0"/>
        <w:ind w:left="0"/>
        <w:jc w:val="left"/>
      </w:pPr>
      <w:r>
        <w:rPr>
          <w:rFonts w:ascii="Times New Roman"/>
          <w:b/>
          <w:i w:val="false"/>
          <w:color w:val="000000"/>
        </w:rPr>
        <w:t xml:space="preserve"> Глава 4. Имущество Управления</w:t>
      </w:r>
    </w:p>
    <w:bookmarkEnd w:id="1287"/>
    <w:bookmarkStart w:name="z1323" w:id="1288"/>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288"/>
    <w:bookmarkStart w:name="z1324" w:id="1289"/>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289"/>
    <w:bookmarkStart w:name="z1325" w:id="1290"/>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290"/>
    <w:bookmarkStart w:name="z1326" w:id="1291"/>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291"/>
    <w:bookmarkStart w:name="z1327" w:id="1292"/>
    <w:p>
      <w:pPr>
        <w:spacing w:after="0"/>
        <w:ind w:left="0"/>
        <w:jc w:val="left"/>
      </w:pPr>
      <w:r>
        <w:rPr>
          <w:rFonts w:ascii="Times New Roman"/>
          <w:b/>
          <w:i w:val="false"/>
          <w:color w:val="000000"/>
        </w:rPr>
        <w:t xml:space="preserve"> Глава 5. Реорганизация и упразднение Управления</w:t>
      </w:r>
    </w:p>
    <w:bookmarkEnd w:id="1292"/>
    <w:bookmarkStart w:name="z1328" w:id="1293"/>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2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331" w:id="1294"/>
    <w:p>
      <w:pPr>
        <w:spacing w:after="0"/>
        <w:ind w:left="0"/>
        <w:jc w:val="left"/>
      </w:pPr>
      <w:r>
        <w:rPr>
          <w:rFonts w:ascii="Times New Roman"/>
          <w:b/>
          <w:i w:val="false"/>
          <w:color w:val="000000"/>
        </w:rPr>
        <w:t xml:space="preserve"> Положение об Управлении государственных доходов по Атбасарскому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1294"/>
    <w:bookmarkStart w:name="z1332" w:id="1295"/>
    <w:p>
      <w:pPr>
        <w:spacing w:after="0"/>
        <w:ind w:left="0"/>
        <w:jc w:val="left"/>
      </w:pPr>
      <w:r>
        <w:rPr>
          <w:rFonts w:ascii="Times New Roman"/>
          <w:b/>
          <w:i w:val="false"/>
          <w:color w:val="000000"/>
        </w:rPr>
        <w:t xml:space="preserve"> Глава 1. Общие положения</w:t>
      </w:r>
    </w:p>
    <w:bookmarkEnd w:id="1295"/>
    <w:bookmarkStart w:name="z1333" w:id="1296"/>
    <w:p>
      <w:pPr>
        <w:spacing w:after="0"/>
        <w:ind w:left="0"/>
        <w:jc w:val="both"/>
      </w:pPr>
      <w:r>
        <w:rPr>
          <w:rFonts w:ascii="Times New Roman"/>
          <w:b w:val="false"/>
          <w:i w:val="false"/>
          <w:color w:val="000000"/>
          <w:sz w:val="28"/>
        </w:rPr>
        <w:t>
      1. Управление государственных доходов по Атбасарскому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Акмолинской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296"/>
    <w:bookmarkStart w:name="z1334" w:id="1297"/>
    <w:p>
      <w:pPr>
        <w:spacing w:after="0"/>
        <w:ind w:left="0"/>
        <w:jc w:val="both"/>
      </w:pPr>
      <w:r>
        <w:rPr>
          <w:rFonts w:ascii="Times New Roman"/>
          <w:b w:val="false"/>
          <w:i w:val="false"/>
          <w:color w:val="000000"/>
          <w:sz w:val="28"/>
        </w:rPr>
        <w:t xml:space="preserve">
      1) налогового администрирования; </w:t>
      </w:r>
    </w:p>
    <w:bookmarkEnd w:id="1297"/>
    <w:bookmarkStart w:name="z1335" w:id="1298"/>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298"/>
    <w:bookmarkStart w:name="z1336" w:id="1299"/>
    <w:p>
      <w:pPr>
        <w:spacing w:after="0"/>
        <w:ind w:left="0"/>
        <w:jc w:val="both"/>
      </w:pPr>
      <w:r>
        <w:rPr>
          <w:rFonts w:ascii="Times New Roman"/>
          <w:b w:val="false"/>
          <w:i w:val="false"/>
          <w:color w:val="000000"/>
          <w:sz w:val="28"/>
        </w:rPr>
        <w:t xml:space="preserve">
      3) оборота нефтепродуктов и биотоплива; </w:t>
      </w:r>
    </w:p>
    <w:bookmarkEnd w:id="1299"/>
    <w:bookmarkStart w:name="z1337" w:id="1300"/>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300"/>
    <w:bookmarkStart w:name="z1338" w:id="1301"/>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301"/>
    <w:bookmarkStart w:name="z1339" w:id="1302"/>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302"/>
    <w:bookmarkStart w:name="z1340" w:id="1303"/>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303"/>
    <w:bookmarkStart w:name="z1341" w:id="1304"/>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304"/>
    <w:bookmarkStart w:name="z1342" w:id="1305"/>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305"/>
    <w:bookmarkStart w:name="z1343" w:id="1306"/>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306"/>
    <w:bookmarkStart w:name="z1344" w:id="1307"/>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307"/>
    <w:bookmarkStart w:name="z1345" w:id="1308"/>
    <w:p>
      <w:pPr>
        <w:spacing w:after="0"/>
        <w:ind w:left="0"/>
        <w:jc w:val="both"/>
      </w:pPr>
      <w:r>
        <w:rPr>
          <w:rFonts w:ascii="Times New Roman"/>
          <w:b w:val="false"/>
          <w:i w:val="false"/>
          <w:color w:val="000000"/>
          <w:sz w:val="28"/>
        </w:rPr>
        <w:t xml:space="preserve">
      8. Местонахождение Управления: почтовый индекс 020400, Республика Казахстан, Атбасарский район, город Атбасар, улица Солнечная, 4. </w:t>
      </w:r>
    </w:p>
    <w:bookmarkEnd w:id="1308"/>
    <w:bookmarkStart w:name="z1346" w:id="1309"/>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Атбасарскому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1309"/>
    <w:bookmarkStart w:name="z1347" w:id="1310"/>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310"/>
    <w:bookmarkStart w:name="z1348" w:id="1311"/>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311"/>
    <w:bookmarkStart w:name="z1349" w:id="1312"/>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312"/>
    <w:bookmarkStart w:name="z1350" w:id="1313"/>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313"/>
    <w:bookmarkStart w:name="z1351" w:id="1314"/>
    <w:p>
      <w:pPr>
        <w:spacing w:after="0"/>
        <w:ind w:left="0"/>
        <w:jc w:val="left"/>
      </w:pPr>
      <w:r>
        <w:rPr>
          <w:rFonts w:ascii="Times New Roman"/>
          <w:b/>
          <w:i w:val="false"/>
          <w:color w:val="000000"/>
        </w:rPr>
        <w:t xml:space="preserve"> Глава 2. Задачи, права и обязанности Управления</w:t>
      </w:r>
    </w:p>
    <w:bookmarkEnd w:id="1314"/>
    <w:bookmarkStart w:name="z1352" w:id="1315"/>
    <w:p>
      <w:pPr>
        <w:spacing w:after="0"/>
        <w:ind w:left="0"/>
        <w:jc w:val="both"/>
      </w:pPr>
      <w:r>
        <w:rPr>
          <w:rFonts w:ascii="Times New Roman"/>
          <w:b w:val="false"/>
          <w:i w:val="false"/>
          <w:color w:val="000000"/>
          <w:sz w:val="28"/>
        </w:rPr>
        <w:t>
      13. Задачи:</w:t>
      </w:r>
    </w:p>
    <w:bookmarkEnd w:id="1315"/>
    <w:bookmarkStart w:name="z1353" w:id="1316"/>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316"/>
    <w:bookmarkStart w:name="z1354" w:id="1317"/>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317"/>
    <w:bookmarkStart w:name="z1355" w:id="1318"/>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318"/>
    <w:bookmarkStart w:name="z1356" w:id="1319"/>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319"/>
    <w:bookmarkStart w:name="z1357" w:id="1320"/>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320"/>
    <w:bookmarkStart w:name="z1358" w:id="1321"/>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321"/>
    <w:bookmarkStart w:name="z1359" w:id="1322"/>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322"/>
    <w:bookmarkStart w:name="z1360" w:id="1323"/>
    <w:p>
      <w:pPr>
        <w:spacing w:after="0"/>
        <w:ind w:left="0"/>
        <w:jc w:val="both"/>
      </w:pPr>
      <w:r>
        <w:rPr>
          <w:rFonts w:ascii="Times New Roman"/>
          <w:b w:val="false"/>
          <w:i w:val="false"/>
          <w:color w:val="000000"/>
          <w:sz w:val="28"/>
        </w:rPr>
        <w:t>
      14. Права и обязанности Управления:</w:t>
      </w:r>
    </w:p>
    <w:bookmarkEnd w:id="1323"/>
    <w:bookmarkStart w:name="z1361" w:id="1324"/>
    <w:p>
      <w:pPr>
        <w:spacing w:after="0"/>
        <w:ind w:left="0"/>
        <w:jc w:val="both"/>
      </w:pPr>
      <w:r>
        <w:rPr>
          <w:rFonts w:ascii="Times New Roman"/>
          <w:b w:val="false"/>
          <w:i w:val="false"/>
          <w:color w:val="000000"/>
          <w:sz w:val="28"/>
        </w:rPr>
        <w:t>
      1) права:</w:t>
      </w:r>
    </w:p>
    <w:bookmarkEnd w:id="1324"/>
    <w:bookmarkStart w:name="z1362" w:id="1325"/>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325"/>
    <w:bookmarkStart w:name="z1363" w:id="1326"/>
    <w:p>
      <w:pPr>
        <w:spacing w:after="0"/>
        <w:ind w:left="0"/>
        <w:jc w:val="both"/>
      </w:pPr>
      <w:r>
        <w:rPr>
          <w:rFonts w:ascii="Times New Roman"/>
          <w:b w:val="false"/>
          <w:i w:val="false"/>
          <w:color w:val="000000"/>
          <w:sz w:val="28"/>
        </w:rPr>
        <w:t>
      требовать от налогоплательщика (налогового агента):</w:t>
      </w:r>
    </w:p>
    <w:bookmarkEnd w:id="1326"/>
    <w:bookmarkStart w:name="z1364" w:id="1327"/>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327"/>
    <w:bookmarkStart w:name="z1365" w:id="1328"/>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328"/>
    <w:bookmarkStart w:name="z1366" w:id="1329"/>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329"/>
    <w:bookmarkStart w:name="z1367" w:id="133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330"/>
    <w:bookmarkStart w:name="z1368" w:id="133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331"/>
    <w:bookmarkStart w:name="z1369" w:id="1332"/>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332"/>
    <w:bookmarkStart w:name="z1370" w:id="1333"/>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333"/>
    <w:bookmarkStart w:name="z1371" w:id="1334"/>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334"/>
    <w:bookmarkStart w:name="z1372" w:id="1335"/>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335"/>
    <w:bookmarkStart w:name="z1373" w:id="1336"/>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336"/>
    <w:bookmarkStart w:name="z1374" w:id="1337"/>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337"/>
    <w:bookmarkStart w:name="z1375" w:id="1338"/>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338"/>
    <w:bookmarkStart w:name="z1376" w:id="1339"/>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339"/>
    <w:bookmarkStart w:name="z1377" w:id="1340"/>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340"/>
    <w:bookmarkStart w:name="z1378" w:id="1341"/>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341"/>
    <w:bookmarkStart w:name="z1379" w:id="1342"/>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342"/>
    <w:bookmarkStart w:name="z1380" w:id="1343"/>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343"/>
    <w:bookmarkStart w:name="z1381" w:id="1344"/>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344"/>
    <w:bookmarkStart w:name="z1382" w:id="1345"/>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345"/>
    <w:bookmarkStart w:name="z1383" w:id="1346"/>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346"/>
    <w:bookmarkStart w:name="z1384" w:id="1347"/>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347"/>
    <w:bookmarkStart w:name="z1385" w:id="1348"/>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348"/>
    <w:bookmarkStart w:name="z1386" w:id="1349"/>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349"/>
    <w:bookmarkStart w:name="z1387" w:id="1350"/>
    <w:p>
      <w:pPr>
        <w:spacing w:after="0"/>
        <w:ind w:left="0"/>
        <w:jc w:val="both"/>
      </w:pPr>
      <w:r>
        <w:rPr>
          <w:rFonts w:ascii="Times New Roman"/>
          <w:b w:val="false"/>
          <w:i w:val="false"/>
          <w:color w:val="000000"/>
          <w:sz w:val="28"/>
        </w:rPr>
        <w:t>
      2) обязанности:</w:t>
      </w:r>
    </w:p>
    <w:bookmarkEnd w:id="1350"/>
    <w:bookmarkStart w:name="z1388" w:id="1351"/>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351"/>
    <w:bookmarkStart w:name="z1389" w:id="1352"/>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352"/>
    <w:bookmarkStart w:name="z1390" w:id="1353"/>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353"/>
    <w:bookmarkStart w:name="z1391" w:id="1354"/>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354"/>
    <w:bookmarkStart w:name="z1392" w:id="1355"/>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355"/>
    <w:bookmarkStart w:name="z1393" w:id="1356"/>
    <w:p>
      <w:pPr>
        <w:spacing w:after="0"/>
        <w:ind w:left="0"/>
        <w:jc w:val="both"/>
      </w:pPr>
      <w:r>
        <w:rPr>
          <w:rFonts w:ascii="Times New Roman"/>
          <w:b w:val="false"/>
          <w:i w:val="false"/>
          <w:color w:val="000000"/>
          <w:sz w:val="28"/>
        </w:rPr>
        <w:t>
      имеющих налоговую задолженность;</w:t>
      </w:r>
    </w:p>
    <w:bookmarkEnd w:id="1356"/>
    <w:bookmarkStart w:name="z1394" w:id="1357"/>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357"/>
    <w:bookmarkStart w:name="z1395" w:id="1358"/>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358"/>
    <w:bookmarkStart w:name="z1396" w:id="1359"/>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359"/>
    <w:bookmarkStart w:name="z1397" w:id="1360"/>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360"/>
    <w:bookmarkStart w:name="z1398" w:id="1361"/>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361"/>
    <w:bookmarkStart w:name="z1399" w:id="1362"/>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362"/>
    <w:bookmarkStart w:name="z1400" w:id="1363"/>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363"/>
    <w:bookmarkStart w:name="z1401" w:id="1364"/>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364"/>
    <w:bookmarkStart w:name="z1402" w:id="1365"/>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365"/>
    <w:bookmarkStart w:name="z1403" w:id="1366"/>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366"/>
    <w:bookmarkStart w:name="z1404" w:id="1367"/>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367"/>
    <w:bookmarkStart w:name="z1405" w:id="1368"/>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368"/>
    <w:bookmarkStart w:name="z1406" w:id="1369"/>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369"/>
    <w:bookmarkStart w:name="z1407" w:id="1370"/>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370"/>
    <w:bookmarkStart w:name="z1408" w:id="1371"/>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371"/>
    <w:bookmarkStart w:name="z1409" w:id="1372"/>
    <w:p>
      <w:pPr>
        <w:spacing w:after="0"/>
        <w:ind w:left="0"/>
        <w:jc w:val="both"/>
      </w:pPr>
      <w:r>
        <w:rPr>
          <w:rFonts w:ascii="Times New Roman"/>
          <w:b w:val="false"/>
          <w:i w:val="false"/>
          <w:color w:val="000000"/>
          <w:sz w:val="28"/>
        </w:rPr>
        <w:t>
      защищать интересы государства;</w:t>
      </w:r>
    </w:p>
    <w:bookmarkEnd w:id="1372"/>
    <w:bookmarkStart w:name="z1410" w:id="1373"/>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373"/>
    <w:bookmarkStart w:name="z1411" w:id="1374"/>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374"/>
    <w:bookmarkStart w:name="z1412" w:id="1375"/>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375"/>
    <w:bookmarkStart w:name="z1413" w:id="1376"/>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376"/>
    <w:bookmarkStart w:name="z1414" w:id="1377"/>
    <w:p>
      <w:pPr>
        <w:spacing w:after="0"/>
        <w:ind w:left="0"/>
        <w:jc w:val="both"/>
      </w:pPr>
      <w:r>
        <w:rPr>
          <w:rFonts w:ascii="Times New Roman"/>
          <w:b w:val="false"/>
          <w:i w:val="false"/>
          <w:color w:val="000000"/>
          <w:sz w:val="28"/>
        </w:rPr>
        <w:t>
      15. Функции:</w:t>
      </w:r>
    </w:p>
    <w:bookmarkEnd w:id="1377"/>
    <w:bookmarkStart w:name="z1415" w:id="1378"/>
    <w:p>
      <w:pPr>
        <w:spacing w:after="0"/>
        <w:ind w:left="0"/>
        <w:jc w:val="both"/>
      </w:pPr>
      <w:r>
        <w:rPr>
          <w:rFonts w:ascii="Times New Roman"/>
          <w:b w:val="false"/>
          <w:i w:val="false"/>
          <w:color w:val="000000"/>
          <w:sz w:val="28"/>
        </w:rPr>
        <w:t>
      1) осуществление налогового контроля;</w:t>
      </w:r>
    </w:p>
    <w:bookmarkEnd w:id="1378"/>
    <w:bookmarkStart w:name="z1416" w:id="1379"/>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379"/>
    <w:bookmarkStart w:name="z1417" w:id="1380"/>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380"/>
    <w:bookmarkStart w:name="z1418" w:id="1381"/>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381"/>
    <w:bookmarkStart w:name="z1419" w:id="1382"/>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382"/>
    <w:bookmarkStart w:name="z1420" w:id="1383"/>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383"/>
    <w:bookmarkStart w:name="z1421" w:id="1384"/>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384"/>
    <w:bookmarkStart w:name="z1422" w:id="1385"/>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385"/>
    <w:bookmarkStart w:name="z1423" w:id="1386"/>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386"/>
    <w:bookmarkStart w:name="z1424" w:id="1387"/>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387"/>
    <w:bookmarkStart w:name="z1425" w:id="1388"/>
    <w:p>
      <w:pPr>
        <w:spacing w:after="0"/>
        <w:ind w:left="0"/>
        <w:jc w:val="both"/>
      </w:pPr>
      <w:r>
        <w:rPr>
          <w:rFonts w:ascii="Times New Roman"/>
          <w:b w:val="false"/>
          <w:i w:val="false"/>
          <w:color w:val="000000"/>
          <w:sz w:val="28"/>
        </w:rPr>
        <w:t>
      11) осуществление налогового администрирования;</w:t>
      </w:r>
    </w:p>
    <w:bookmarkEnd w:id="1388"/>
    <w:bookmarkStart w:name="z1426" w:id="1389"/>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389"/>
    <w:bookmarkStart w:name="z1427" w:id="1390"/>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390"/>
    <w:bookmarkStart w:name="z1428" w:id="1391"/>
    <w:p>
      <w:pPr>
        <w:spacing w:after="0"/>
        <w:ind w:left="0"/>
        <w:jc w:val="both"/>
      </w:pPr>
      <w:r>
        <w:rPr>
          <w:rFonts w:ascii="Times New Roman"/>
          <w:b w:val="false"/>
          <w:i w:val="false"/>
          <w:color w:val="000000"/>
          <w:sz w:val="28"/>
        </w:rPr>
        <w:t>
      14) использование системы управления рисками;</w:t>
      </w:r>
    </w:p>
    <w:bookmarkEnd w:id="1391"/>
    <w:bookmarkStart w:name="z1429" w:id="1392"/>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392"/>
    <w:bookmarkStart w:name="z1430" w:id="1393"/>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393"/>
    <w:bookmarkStart w:name="z1431" w:id="1394"/>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394"/>
    <w:bookmarkStart w:name="z1432" w:id="1395"/>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395"/>
    <w:bookmarkStart w:name="z1433" w:id="1396"/>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396"/>
    <w:bookmarkStart w:name="z1434" w:id="1397"/>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397"/>
    <w:bookmarkStart w:name="z1435" w:id="1398"/>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398"/>
    <w:bookmarkStart w:name="z1436" w:id="1399"/>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399"/>
    <w:bookmarkStart w:name="z1437" w:id="1400"/>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400"/>
    <w:bookmarkStart w:name="z1438" w:id="1401"/>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401"/>
    <w:bookmarkStart w:name="z1439" w:id="1402"/>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402"/>
    <w:bookmarkStart w:name="z1440" w:id="1403"/>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403"/>
    <w:bookmarkStart w:name="z1441" w:id="1404"/>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404"/>
    <w:bookmarkStart w:name="z1442" w:id="1405"/>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405"/>
    <w:bookmarkStart w:name="z1443" w:id="1406"/>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406"/>
    <w:bookmarkStart w:name="z1444" w:id="1407"/>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407"/>
    <w:bookmarkStart w:name="z1445" w:id="1408"/>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408"/>
    <w:bookmarkStart w:name="z1446" w:id="1409"/>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409"/>
    <w:bookmarkStart w:name="z1447" w:id="1410"/>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410"/>
    <w:bookmarkStart w:name="z1448" w:id="1411"/>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411"/>
    <w:bookmarkStart w:name="z1449" w:id="1412"/>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412"/>
    <w:bookmarkStart w:name="z1450" w:id="1413"/>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413"/>
    <w:bookmarkStart w:name="z1451" w:id="1414"/>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414"/>
    <w:bookmarkStart w:name="z1452" w:id="1415"/>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415"/>
    <w:bookmarkStart w:name="z1453" w:id="1416"/>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416"/>
    <w:bookmarkStart w:name="z1454" w:id="1417"/>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417"/>
    <w:bookmarkStart w:name="z1455" w:id="1418"/>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418"/>
    <w:bookmarkStart w:name="z1456" w:id="1419"/>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419"/>
    <w:bookmarkStart w:name="z1457" w:id="1420"/>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420"/>
    <w:bookmarkStart w:name="z1458" w:id="1421"/>
    <w:p>
      <w:pPr>
        <w:spacing w:after="0"/>
        <w:ind w:left="0"/>
        <w:jc w:val="both"/>
      </w:pPr>
      <w:r>
        <w:rPr>
          <w:rFonts w:ascii="Times New Roman"/>
          <w:b w:val="false"/>
          <w:i w:val="false"/>
          <w:color w:val="000000"/>
          <w:sz w:val="28"/>
        </w:rPr>
        <w:t>
      19. Полномочия Руководителя Управления:</w:t>
      </w:r>
    </w:p>
    <w:bookmarkEnd w:id="1421"/>
    <w:bookmarkStart w:name="z1459" w:id="1422"/>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422"/>
    <w:bookmarkStart w:name="z1460" w:id="1423"/>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423"/>
    <w:bookmarkStart w:name="z1461" w:id="1424"/>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424"/>
    <w:bookmarkStart w:name="z1462" w:id="1425"/>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425"/>
    <w:bookmarkStart w:name="z1463" w:id="1426"/>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426"/>
    <w:bookmarkStart w:name="z1464" w:id="1427"/>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427"/>
    <w:bookmarkStart w:name="z1465" w:id="1428"/>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428"/>
    <w:bookmarkStart w:name="z1466" w:id="1429"/>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429"/>
    <w:bookmarkStart w:name="z1467" w:id="1430"/>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430"/>
    <w:bookmarkStart w:name="z1468" w:id="1431"/>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431"/>
    <w:bookmarkStart w:name="z1469" w:id="1432"/>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432"/>
    <w:bookmarkStart w:name="z1470" w:id="1433"/>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433"/>
    <w:bookmarkStart w:name="z1471" w:id="1434"/>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434"/>
    <w:bookmarkStart w:name="z1472" w:id="1435"/>
    <w:p>
      <w:pPr>
        <w:spacing w:after="0"/>
        <w:ind w:left="0"/>
        <w:jc w:val="left"/>
      </w:pPr>
      <w:r>
        <w:rPr>
          <w:rFonts w:ascii="Times New Roman"/>
          <w:b/>
          <w:i w:val="false"/>
          <w:color w:val="000000"/>
        </w:rPr>
        <w:t xml:space="preserve"> Глава 4. Имущество Управления</w:t>
      </w:r>
    </w:p>
    <w:bookmarkEnd w:id="1435"/>
    <w:bookmarkStart w:name="z1473" w:id="1436"/>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436"/>
    <w:bookmarkStart w:name="z1474" w:id="1437"/>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437"/>
    <w:bookmarkStart w:name="z1475" w:id="1438"/>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438"/>
    <w:bookmarkStart w:name="z1476" w:id="1439"/>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439"/>
    <w:bookmarkStart w:name="z1477" w:id="1440"/>
    <w:p>
      <w:pPr>
        <w:spacing w:after="0"/>
        <w:ind w:left="0"/>
        <w:jc w:val="left"/>
      </w:pPr>
      <w:r>
        <w:rPr>
          <w:rFonts w:ascii="Times New Roman"/>
          <w:b/>
          <w:i w:val="false"/>
          <w:color w:val="000000"/>
        </w:rPr>
        <w:t xml:space="preserve"> Глава 5. Реорганизация и упразднение Управления</w:t>
      </w:r>
    </w:p>
    <w:bookmarkEnd w:id="1440"/>
    <w:bookmarkStart w:name="z1478" w:id="1441"/>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4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481" w:id="1442"/>
    <w:p>
      <w:pPr>
        <w:spacing w:after="0"/>
        <w:ind w:left="0"/>
        <w:jc w:val="left"/>
      </w:pPr>
      <w:r>
        <w:rPr>
          <w:rFonts w:ascii="Times New Roman"/>
          <w:b/>
          <w:i w:val="false"/>
          <w:color w:val="000000"/>
        </w:rPr>
        <w:t xml:space="preserve"> Положение об Управлении государственных доходов по Сандыктаускому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1442"/>
    <w:bookmarkStart w:name="z1482" w:id="1443"/>
    <w:p>
      <w:pPr>
        <w:spacing w:after="0"/>
        <w:ind w:left="0"/>
        <w:jc w:val="left"/>
      </w:pPr>
      <w:r>
        <w:rPr>
          <w:rFonts w:ascii="Times New Roman"/>
          <w:b/>
          <w:i w:val="false"/>
          <w:color w:val="000000"/>
        </w:rPr>
        <w:t xml:space="preserve"> Глава 1. Общие положения</w:t>
      </w:r>
    </w:p>
    <w:bookmarkEnd w:id="1443"/>
    <w:bookmarkStart w:name="z1483" w:id="1444"/>
    <w:p>
      <w:pPr>
        <w:spacing w:after="0"/>
        <w:ind w:left="0"/>
        <w:jc w:val="both"/>
      </w:pPr>
      <w:r>
        <w:rPr>
          <w:rFonts w:ascii="Times New Roman"/>
          <w:b w:val="false"/>
          <w:i w:val="false"/>
          <w:color w:val="000000"/>
          <w:sz w:val="28"/>
        </w:rPr>
        <w:t>
      1. Управление государственных доходов по Сандыктаускому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Акмолинской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444"/>
    <w:bookmarkStart w:name="z1484" w:id="1445"/>
    <w:p>
      <w:pPr>
        <w:spacing w:after="0"/>
        <w:ind w:left="0"/>
        <w:jc w:val="both"/>
      </w:pPr>
      <w:r>
        <w:rPr>
          <w:rFonts w:ascii="Times New Roman"/>
          <w:b w:val="false"/>
          <w:i w:val="false"/>
          <w:color w:val="000000"/>
          <w:sz w:val="28"/>
        </w:rPr>
        <w:t xml:space="preserve">
      1) налогового администрирования; </w:t>
      </w:r>
    </w:p>
    <w:bookmarkEnd w:id="1445"/>
    <w:bookmarkStart w:name="z1485" w:id="1446"/>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446"/>
    <w:bookmarkStart w:name="z1486" w:id="1447"/>
    <w:p>
      <w:pPr>
        <w:spacing w:after="0"/>
        <w:ind w:left="0"/>
        <w:jc w:val="both"/>
      </w:pPr>
      <w:r>
        <w:rPr>
          <w:rFonts w:ascii="Times New Roman"/>
          <w:b w:val="false"/>
          <w:i w:val="false"/>
          <w:color w:val="000000"/>
          <w:sz w:val="28"/>
        </w:rPr>
        <w:t xml:space="preserve">
      3) оборота нефтепродуктов и биотоплива; </w:t>
      </w:r>
    </w:p>
    <w:bookmarkEnd w:id="1447"/>
    <w:bookmarkStart w:name="z1487" w:id="1448"/>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448"/>
    <w:bookmarkStart w:name="z1488" w:id="1449"/>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449"/>
    <w:bookmarkStart w:name="z1489" w:id="1450"/>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450"/>
    <w:bookmarkStart w:name="z1490" w:id="1451"/>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451"/>
    <w:bookmarkStart w:name="z1491" w:id="1452"/>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452"/>
    <w:bookmarkStart w:name="z1492" w:id="1453"/>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453"/>
    <w:bookmarkStart w:name="z1493" w:id="1454"/>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454"/>
    <w:bookmarkStart w:name="z1494" w:id="1455"/>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455"/>
    <w:bookmarkStart w:name="z1495" w:id="1456"/>
    <w:p>
      <w:pPr>
        <w:spacing w:after="0"/>
        <w:ind w:left="0"/>
        <w:jc w:val="both"/>
      </w:pPr>
      <w:r>
        <w:rPr>
          <w:rFonts w:ascii="Times New Roman"/>
          <w:b w:val="false"/>
          <w:i w:val="false"/>
          <w:color w:val="000000"/>
          <w:sz w:val="28"/>
        </w:rPr>
        <w:t xml:space="preserve">
      8. Местонахождение Управления: почтовый индекс 021400, Республика Казахстан, Акмолинская область, Сандыктауский район, село Балкашино, улица Абылай-хана, 130. </w:t>
      </w:r>
    </w:p>
    <w:bookmarkEnd w:id="1456"/>
    <w:bookmarkStart w:name="z1496" w:id="1457"/>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Сандыктаускому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1457"/>
    <w:bookmarkStart w:name="z1497" w:id="1458"/>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458"/>
    <w:bookmarkStart w:name="z1498" w:id="1459"/>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459"/>
    <w:bookmarkStart w:name="z1499" w:id="1460"/>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460"/>
    <w:bookmarkStart w:name="z1500" w:id="1461"/>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461"/>
    <w:bookmarkStart w:name="z1501" w:id="1462"/>
    <w:p>
      <w:pPr>
        <w:spacing w:after="0"/>
        <w:ind w:left="0"/>
        <w:jc w:val="left"/>
      </w:pPr>
      <w:r>
        <w:rPr>
          <w:rFonts w:ascii="Times New Roman"/>
          <w:b/>
          <w:i w:val="false"/>
          <w:color w:val="000000"/>
        </w:rPr>
        <w:t xml:space="preserve"> Глава 2. Задачи, права и обязанности Управления</w:t>
      </w:r>
    </w:p>
    <w:bookmarkEnd w:id="1462"/>
    <w:bookmarkStart w:name="z1502" w:id="1463"/>
    <w:p>
      <w:pPr>
        <w:spacing w:after="0"/>
        <w:ind w:left="0"/>
        <w:jc w:val="both"/>
      </w:pPr>
      <w:r>
        <w:rPr>
          <w:rFonts w:ascii="Times New Roman"/>
          <w:b w:val="false"/>
          <w:i w:val="false"/>
          <w:color w:val="000000"/>
          <w:sz w:val="28"/>
        </w:rPr>
        <w:t>
      13. Задачи:</w:t>
      </w:r>
    </w:p>
    <w:bookmarkEnd w:id="1463"/>
    <w:bookmarkStart w:name="z1503" w:id="1464"/>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464"/>
    <w:bookmarkStart w:name="z1504" w:id="1465"/>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465"/>
    <w:bookmarkStart w:name="z1505" w:id="1466"/>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466"/>
    <w:bookmarkStart w:name="z1506" w:id="1467"/>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467"/>
    <w:bookmarkStart w:name="z1507" w:id="1468"/>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468"/>
    <w:bookmarkStart w:name="z1508" w:id="1469"/>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469"/>
    <w:bookmarkStart w:name="z1509" w:id="1470"/>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470"/>
    <w:bookmarkStart w:name="z1510" w:id="1471"/>
    <w:p>
      <w:pPr>
        <w:spacing w:after="0"/>
        <w:ind w:left="0"/>
        <w:jc w:val="both"/>
      </w:pPr>
      <w:r>
        <w:rPr>
          <w:rFonts w:ascii="Times New Roman"/>
          <w:b w:val="false"/>
          <w:i w:val="false"/>
          <w:color w:val="000000"/>
          <w:sz w:val="28"/>
        </w:rPr>
        <w:t>
      14. Права и обязанности Управления:</w:t>
      </w:r>
    </w:p>
    <w:bookmarkEnd w:id="1471"/>
    <w:bookmarkStart w:name="z1511" w:id="1472"/>
    <w:p>
      <w:pPr>
        <w:spacing w:after="0"/>
        <w:ind w:left="0"/>
        <w:jc w:val="both"/>
      </w:pPr>
      <w:r>
        <w:rPr>
          <w:rFonts w:ascii="Times New Roman"/>
          <w:b w:val="false"/>
          <w:i w:val="false"/>
          <w:color w:val="000000"/>
          <w:sz w:val="28"/>
        </w:rPr>
        <w:t>
      1) права:</w:t>
      </w:r>
    </w:p>
    <w:bookmarkEnd w:id="1472"/>
    <w:bookmarkStart w:name="z1512" w:id="147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473"/>
    <w:bookmarkStart w:name="z1513" w:id="1474"/>
    <w:p>
      <w:pPr>
        <w:spacing w:after="0"/>
        <w:ind w:left="0"/>
        <w:jc w:val="both"/>
      </w:pPr>
      <w:r>
        <w:rPr>
          <w:rFonts w:ascii="Times New Roman"/>
          <w:b w:val="false"/>
          <w:i w:val="false"/>
          <w:color w:val="000000"/>
          <w:sz w:val="28"/>
        </w:rPr>
        <w:t>
      требовать от налогоплательщика (налогового агента):</w:t>
      </w:r>
    </w:p>
    <w:bookmarkEnd w:id="1474"/>
    <w:bookmarkStart w:name="z1514" w:id="147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475"/>
    <w:bookmarkStart w:name="z1515" w:id="147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476"/>
    <w:bookmarkStart w:name="z1516" w:id="147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477"/>
    <w:bookmarkStart w:name="z1517" w:id="147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478"/>
    <w:bookmarkStart w:name="z1518" w:id="147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479"/>
    <w:bookmarkStart w:name="z1519" w:id="148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480"/>
    <w:bookmarkStart w:name="z1520" w:id="148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481"/>
    <w:bookmarkStart w:name="z1521" w:id="148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482"/>
    <w:bookmarkStart w:name="z1522" w:id="148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483"/>
    <w:bookmarkStart w:name="z1523" w:id="1484"/>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484"/>
    <w:bookmarkStart w:name="z1524" w:id="1485"/>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485"/>
    <w:bookmarkStart w:name="z1525" w:id="1486"/>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486"/>
    <w:bookmarkStart w:name="z1526" w:id="1487"/>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487"/>
    <w:bookmarkStart w:name="z1527" w:id="1488"/>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488"/>
    <w:bookmarkStart w:name="z1528" w:id="1489"/>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489"/>
    <w:bookmarkStart w:name="z1529" w:id="149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490"/>
    <w:bookmarkStart w:name="z1530" w:id="149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491"/>
    <w:bookmarkStart w:name="z1531" w:id="149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492"/>
    <w:bookmarkStart w:name="z1532" w:id="149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493"/>
    <w:bookmarkStart w:name="z1533" w:id="149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494"/>
    <w:bookmarkStart w:name="z1534" w:id="149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495"/>
    <w:bookmarkStart w:name="z1535" w:id="1496"/>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496"/>
    <w:bookmarkStart w:name="z1536" w:id="149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497"/>
    <w:bookmarkStart w:name="z1537" w:id="1498"/>
    <w:p>
      <w:pPr>
        <w:spacing w:after="0"/>
        <w:ind w:left="0"/>
        <w:jc w:val="both"/>
      </w:pPr>
      <w:r>
        <w:rPr>
          <w:rFonts w:ascii="Times New Roman"/>
          <w:b w:val="false"/>
          <w:i w:val="false"/>
          <w:color w:val="000000"/>
          <w:sz w:val="28"/>
        </w:rPr>
        <w:t>
      2) обязанности:</w:t>
      </w:r>
    </w:p>
    <w:bookmarkEnd w:id="1498"/>
    <w:bookmarkStart w:name="z1538" w:id="149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499"/>
    <w:bookmarkStart w:name="z1539" w:id="150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500"/>
    <w:bookmarkStart w:name="z1540" w:id="150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501"/>
    <w:bookmarkStart w:name="z1541" w:id="150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502"/>
    <w:bookmarkStart w:name="z1542" w:id="150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503"/>
    <w:bookmarkStart w:name="z1543" w:id="1504"/>
    <w:p>
      <w:pPr>
        <w:spacing w:after="0"/>
        <w:ind w:left="0"/>
        <w:jc w:val="both"/>
      </w:pPr>
      <w:r>
        <w:rPr>
          <w:rFonts w:ascii="Times New Roman"/>
          <w:b w:val="false"/>
          <w:i w:val="false"/>
          <w:color w:val="000000"/>
          <w:sz w:val="28"/>
        </w:rPr>
        <w:t>
      имеющих налоговую задолженность;</w:t>
      </w:r>
    </w:p>
    <w:bookmarkEnd w:id="1504"/>
    <w:bookmarkStart w:name="z1544" w:id="150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505"/>
    <w:bookmarkStart w:name="z1545" w:id="150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506"/>
    <w:bookmarkStart w:name="z1546" w:id="150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507"/>
    <w:bookmarkStart w:name="z1547" w:id="150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508"/>
    <w:bookmarkStart w:name="z1548" w:id="150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509"/>
    <w:bookmarkStart w:name="z1549" w:id="151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510"/>
    <w:bookmarkStart w:name="z1550" w:id="151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511"/>
    <w:bookmarkStart w:name="z1551" w:id="151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512"/>
    <w:bookmarkStart w:name="z1552" w:id="1513"/>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513"/>
    <w:bookmarkStart w:name="z1553" w:id="1514"/>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514"/>
    <w:bookmarkStart w:name="z1554" w:id="1515"/>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515"/>
    <w:bookmarkStart w:name="z1555" w:id="1516"/>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516"/>
    <w:bookmarkStart w:name="z1556" w:id="1517"/>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517"/>
    <w:bookmarkStart w:name="z1557" w:id="1518"/>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518"/>
    <w:bookmarkStart w:name="z1558" w:id="1519"/>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519"/>
    <w:bookmarkStart w:name="z1559" w:id="1520"/>
    <w:p>
      <w:pPr>
        <w:spacing w:after="0"/>
        <w:ind w:left="0"/>
        <w:jc w:val="both"/>
      </w:pPr>
      <w:r>
        <w:rPr>
          <w:rFonts w:ascii="Times New Roman"/>
          <w:b w:val="false"/>
          <w:i w:val="false"/>
          <w:color w:val="000000"/>
          <w:sz w:val="28"/>
        </w:rPr>
        <w:t>
      защищать интересы государства;</w:t>
      </w:r>
    </w:p>
    <w:bookmarkEnd w:id="1520"/>
    <w:bookmarkStart w:name="z1560" w:id="1521"/>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521"/>
    <w:bookmarkStart w:name="z1561" w:id="1522"/>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522"/>
    <w:bookmarkStart w:name="z1562" w:id="1523"/>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523"/>
    <w:bookmarkStart w:name="z1563" w:id="1524"/>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524"/>
    <w:bookmarkStart w:name="z1564" w:id="1525"/>
    <w:p>
      <w:pPr>
        <w:spacing w:after="0"/>
        <w:ind w:left="0"/>
        <w:jc w:val="both"/>
      </w:pPr>
      <w:r>
        <w:rPr>
          <w:rFonts w:ascii="Times New Roman"/>
          <w:b w:val="false"/>
          <w:i w:val="false"/>
          <w:color w:val="000000"/>
          <w:sz w:val="28"/>
        </w:rPr>
        <w:t>
      15. Функции:</w:t>
      </w:r>
    </w:p>
    <w:bookmarkEnd w:id="1525"/>
    <w:bookmarkStart w:name="z1565" w:id="1526"/>
    <w:p>
      <w:pPr>
        <w:spacing w:after="0"/>
        <w:ind w:left="0"/>
        <w:jc w:val="both"/>
      </w:pPr>
      <w:r>
        <w:rPr>
          <w:rFonts w:ascii="Times New Roman"/>
          <w:b w:val="false"/>
          <w:i w:val="false"/>
          <w:color w:val="000000"/>
          <w:sz w:val="28"/>
        </w:rPr>
        <w:t>
      1) осуществление налогового контроля;</w:t>
      </w:r>
    </w:p>
    <w:bookmarkEnd w:id="1526"/>
    <w:bookmarkStart w:name="z1566" w:id="1527"/>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527"/>
    <w:bookmarkStart w:name="z1567" w:id="1528"/>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528"/>
    <w:bookmarkStart w:name="z1568" w:id="1529"/>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529"/>
    <w:bookmarkStart w:name="z1569" w:id="1530"/>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530"/>
    <w:bookmarkStart w:name="z1570" w:id="1531"/>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531"/>
    <w:bookmarkStart w:name="z1571" w:id="1532"/>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532"/>
    <w:bookmarkStart w:name="z1572" w:id="1533"/>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533"/>
    <w:bookmarkStart w:name="z1573" w:id="1534"/>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534"/>
    <w:bookmarkStart w:name="z1574" w:id="1535"/>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535"/>
    <w:bookmarkStart w:name="z1575" w:id="1536"/>
    <w:p>
      <w:pPr>
        <w:spacing w:after="0"/>
        <w:ind w:left="0"/>
        <w:jc w:val="both"/>
      </w:pPr>
      <w:r>
        <w:rPr>
          <w:rFonts w:ascii="Times New Roman"/>
          <w:b w:val="false"/>
          <w:i w:val="false"/>
          <w:color w:val="000000"/>
          <w:sz w:val="28"/>
        </w:rPr>
        <w:t>
      11) осуществление налогового администрирования;</w:t>
      </w:r>
    </w:p>
    <w:bookmarkEnd w:id="1536"/>
    <w:bookmarkStart w:name="z1576" w:id="1537"/>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537"/>
    <w:bookmarkStart w:name="z1577" w:id="1538"/>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538"/>
    <w:bookmarkStart w:name="z1578" w:id="1539"/>
    <w:p>
      <w:pPr>
        <w:spacing w:after="0"/>
        <w:ind w:left="0"/>
        <w:jc w:val="both"/>
      </w:pPr>
      <w:r>
        <w:rPr>
          <w:rFonts w:ascii="Times New Roman"/>
          <w:b w:val="false"/>
          <w:i w:val="false"/>
          <w:color w:val="000000"/>
          <w:sz w:val="28"/>
        </w:rPr>
        <w:t>
      14) использование системы управления рисками;</w:t>
      </w:r>
    </w:p>
    <w:bookmarkEnd w:id="1539"/>
    <w:bookmarkStart w:name="z1579" w:id="1540"/>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540"/>
    <w:bookmarkStart w:name="z1580" w:id="1541"/>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541"/>
    <w:bookmarkStart w:name="z1581" w:id="1542"/>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542"/>
    <w:bookmarkStart w:name="z1582" w:id="1543"/>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543"/>
    <w:bookmarkStart w:name="z1583" w:id="1544"/>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544"/>
    <w:bookmarkStart w:name="z1584" w:id="1545"/>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545"/>
    <w:bookmarkStart w:name="z1585" w:id="1546"/>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546"/>
    <w:bookmarkStart w:name="z1586" w:id="1547"/>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547"/>
    <w:bookmarkStart w:name="z1587" w:id="1548"/>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548"/>
    <w:bookmarkStart w:name="z1588" w:id="1549"/>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549"/>
    <w:bookmarkStart w:name="z1589" w:id="1550"/>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550"/>
    <w:bookmarkStart w:name="z1590" w:id="1551"/>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551"/>
    <w:bookmarkStart w:name="z1591" w:id="1552"/>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552"/>
    <w:bookmarkStart w:name="z1592" w:id="1553"/>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553"/>
    <w:bookmarkStart w:name="z1593" w:id="1554"/>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554"/>
    <w:bookmarkStart w:name="z1594" w:id="1555"/>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555"/>
    <w:bookmarkStart w:name="z1595" w:id="1556"/>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556"/>
    <w:bookmarkStart w:name="z1596" w:id="1557"/>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557"/>
    <w:bookmarkStart w:name="z1597" w:id="1558"/>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558"/>
    <w:bookmarkStart w:name="z1598" w:id="1559"/>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559"/>
    <w:bookmarkStart w:name="z1599" w:id="1560"/>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560"/>
    <w:bookmarkStart w:name="z1600" w:id="1561"/>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561"/>
    <w:bookmarkStart w:name="z1601" w:id="1562"/>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562"/>
    <w:bookmarkStart w:name="z1602" w:id="1563"/>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563"/>
    <w:bookmarkStart w:name="z1603" w:id="1564"/>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564"/>
    <w:bookmarkStart w:name="z1604" w:id="1565"/>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565"/>
    <w:bookmarkStart w:name="z1605" w:id="1566"/>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566"/>
    <w:bookmarkStart w:name="z1606" w:id="1567"/>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567"/>
    <w:bookmarkStart w:name="z1607" w:id="1568"/>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568"/>
    <w:bookmarkStart w:name="z1608" w:id="1569"/>
    <w:p>
      <w:pPr>
        <w:spacing w:after="0"/>
        <w:ind w:left="0"/>
        <w:jc w:val="both"/>
      </w:pPr>
      <w:r>
        <w:rPr>
          <w:rFonts w:ascii="Times New Roman"/>
          <w:b w:val="false"/>
          <w:i w:val="false"/>
          <w:color w:val="000000"/>
          <w:sz w:val="28"/>
        </w:rPr>
        <w:t>
      19. Полномочия Руководителя Управления:</w:t>
      </w:r>
    </w:p>
    <w:bookmarkEnd w:id="1569"/>
    <w:bookmarkStart w:name="z1609" w:id="1570"/>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570"/>
    <w:bookmarkStart w:name="z1610" w:id="1571"/>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571"/>
    <w:bookmarkStart w:name="z1611" w:id="1572"/>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572"/>
    <w:bookmarkStart w:name="z1612" w:id="1573"/>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573"/>
    <w:bookmarkStart w:name="z1613" w:id="1574"/>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574"/>
    <w:bookmarkStart w:name="z1614" w:id="1575"/>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575"/>
    <w:bookmarkStart w:name="z1615" w:id="1576"/>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576"/>
    <w:bookmarkStart w:name="z1616" w:id="1577"/>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577"/>
    <w:bookmarkStart w:name="z1617" w:id="1578"/>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578"/>
    <w:bookmarkStart w:name="z1618" w:id="1579"/>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579"/>
    <w:bookmarkStart w:name="z1619" w:id="1580"/>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580"/>
    <w:bookmarkStart w:name="z1620" w:id="1581"/>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581"/>
    <w:bookmarkStart w:name="z1621" w:id="1582"/>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582"/>
    <w:bookmarkStart w:name="z1622" w:id="1583"/>
    <w:p>
      <w:pPr>
        <w:spacing w:after="0"/>
        <w:ind w:left="0"/>
        <w:jc w:val="left"/>
      </w:pPr>
      <w:r>
        <w:rPr>
          <w:rFonts w:ascii="Times New Roman"/>
          <w:b/>
          <w:i w:val="false"/>
          <w:color w:val="000000"/>
        </w:rPr>
        <w:t xml:space="preserve"> Глава 4. Имущество Управления</w:t>
      </w:r>
    </w:p>
    <w:bookmarkEnd w:id="1583"/>
    <w:bookmarkStart w:name="z1623" w:id="1584"/>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584"/>
    <w:bookmarkStart w:name="z1624" w:id="1585"/>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585"/>
    <w:bookmarkStart w:name="z1625" w:id="1586"/>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586"/>
    <w:bookmarkStart w:name="z1626" w:id="1587"/>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587"/>
    <w:bookmarkStart w:name="z1627" w:id="1588"/>
    <w:p>
      <w:pPr>
        <w:spacing w:after="0"/>
        <w:ind w:left="0"/>
        <w:jc w:val="left"/>
      </w:pPr>
      <w:r>
        <w:rPr>
          <w:rFonts w:ascii="Times New Roman"/>
          <w:b/>
          <w:i w:val="false"/>
          <w:color w:val="000000"/>
        </w:rPr>
        <w:t xml:space="preserve"> Глава 5. Реорганизация и упразднение Управления</w:t>
      </w:r>
    </w:p>
    <w:bookmarkEnd w:id="1588"/>
    <w:bookmarkStart w:name="z1628" w:id="1589"/>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5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631" w:id="1590"/>
    <w:p>
      <w:pPr>
        <w:spacing w:after="0"/>
        <w:ind w:left="0"/>
        <w:jc w:val="left"/>
      </w:pPr>
      <w:r>
        <w:rPr>
          <w:rFonts w:ascii="Times New Roman"/>
          <w:b/>
          <w:i w:val="false"/>
          <w:color w:val="000000"/>
        </w:rPr>
        <w:t xml:space="preserve"> Положение об Управлении государственных доходов по Аршалынскому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1590"/>
    <w:bookmarkStart w:name="z1632" w:id="1591"/>
    <w:p>
      <w:pPr>
        <w:spacing w:after="0"/>
        <w:ind w:left="0"/>
        <w:jc w:val="left"/>
      </w:pPr>
      <w:r>
        <w:rPr>
          <w:rFonts w:ascii="Times New Roman"/>
          <w:b/>
          <w:i w:val="false"/>
          <w:color w:val="000000"/>
        </w:rPr>
        <w:t xml:space="preserve"> Глава 1. Общие положения</w:t>
      </w:r>
    </w:p>
    <w:bookmarkEnd w:id="1591"/>
    <w:bookmarkStart w:name="z1633" w:id="1592"/>
    <w:p>
      <w:pPr>
        <w:spacing w:after="0"/>
        <w:ind w:left="0"/>
        <w:jc w:val="both"/>
      </w:pPr>
      <w:r>
        <w:rPr>
          <w:rFonts w:ascii="Times New Roman"/>
          <w:b w:val="false"/>
          <w:i w:val="false"/>
          <w:color w:val="000000"/>
          <w:sz w:val="28"/>
        </w:rPr>
        <w:t>
      1. Управление государственных доходов по Аршалынскому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Акмолинской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592"/>
    <w:bookmarkStart w:name="z1634" w:id="1593"/>
    <w:p>
      <w:pPr>
        <w:spacing w:after="0"/>
        <w:ind w:left="0"/>
        <w:jc w:val="both"/>
      </w:pPr>
      <w:r>
        <w:rPr>
          <w:rFonts w:ascii="Times New Roman"/>
          <w:b w:val="false"/>
          <w:i w:val="false"/>
          <w:color w:val="000000"/>
          <w:sz w:val="28"/>
        </w:rPr>
        <w:t xml:space="preserve">
      1) налогового администрирования; </w:t>
      </w:r>
    </w:p>
    <w:bookmarkEnd w:id="1593"/>
    <w:bookmarkStart w:name="z1635" w:id="1594"/>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594"/>
    <w:bookmarkStart w:name="z1636" w:id="1595"/>
    <w:p>
      <w:pPr>
        <w:spacing w:after="0"/>
        <w:ind w:left="0"/>
        <w:jc w:val="both"/>
      </w:pPr>
      <w:r>
        <w:rPr>
          <w:rFonts w:ascii="Times New Roman"/>
          <w:b w:val="false"/>
          <w:i w:val="false"/>
          <w:color w:val="000000"/>
          <w:sz w:val="28"/>
        </w:rPr>
        <w:t xml:space="preserve">
      3) оборота нефтепродуктов и биотоплива; </w:t>
      </w:r>
    </w:p>
    <w:bookmarkEnd w:id="1595"/>
    <w:bookmarkStart w:name="z1637" w:id="1596"/>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596"/>
    <w:bookmarkStart w:name="z1638" w:id="1597"/>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597"/>
    <w:bookmarkStart w:name="z1639" w:id="1598"/>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598"/>
    <w:bookmarkStart w:name="z1640" w:id="1599"/>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599"/>
    <w:bookmarkStart w:name="z1641" w:id="1600"/>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600"/>
    <w:bookmarkStart w:name="z1642" w:id="1601"/>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601"/>
    <w:bookmarkStart w:name="z1643" w:id="1602"/>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602"/>
    <w:bookmarkStart w:name="z1644" w:id="1603"/>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603"/>
    <w:bookmarkStart w:name="z1645" w:id="1604"/>
    <w:p>
      <w:pPr>
        <w:spacing w:after="0"/>
        <w:ind w:left="0"/>
        <w:jc w:val="both"/>
      </w:pPr>
      <w:r>
        <w:rPr>
          <w:rFonts w:ascii="Times New Roman"/>
          <w:b w:val="false"/>
          <w:i w:val="false"/>
          <w:color w:val="000000"/>
          <w:sz w:val="28"/>
        </w:rPr>
        <w:t xml:space="preserve">
      8. Местонахождение Управления: почтовый индекс 020200, Республика Казахстан, Акмолинская область, Аршалынский район, поселок Аршалы, улица Ташенова,14. </w:t>
      </w:r>
    </w:p>
    <w:bookmarkEnd w:id="1604"/>
    <w:bookmarkStart w:name="z1646" w:id="1605"/>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Аршалынскому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1605"/>
    <w:bookmarkStart w:name="z1647" w:id="1606"/>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606"/>
    <w:bookmarkStart w:name="z1648" w:id="1607"/>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607"/>
    <w:bookmarkStart w:name="z1649" w:id="1608"/>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608"/>
    <w:bookmarkStart w:name="z1650" w:id="1609"/>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609"/>
    <w:bookmarkStart w:name="z1651" w:id="1610"/>
    <w:p>
      <w:pPr>
        <w:spacing w:after="0"/>
        <w:ind w:left="0"/>
        <w:jc w:val="left"/>
      </w:pPr>
      <w:r>
        <w:rPr>
          <w:rFonts w:ascii="Times New Roman"/>
          <w:b/>
          <w:i w:val="false"/>
          <w:color w:val="000000"/>
        </w:rPr>
        <w:t xml:space="preserve"> Глава 2. Задачи, права и обязанности Управления</w:t>
      </w:r>
    </w:p>
    <w:bookmarkEnd w:id="1610"/>
    <w:bookmarkStart w:name="z1652" w:id="1611"/>
    <w:p>
      <w:pPr>
        <w:spacing w:after="0"/>
        <w:ind w:left="0"/>
        <w:jc w:val="both"/>
      </w:pPr>
      <w:r>
        <w:rPr>
          <w:rFonts w:ascii="Times New Roman"/>
          <w:b w:val="false"/>
          <w:i w:val="false"/>
          <w:color w:val="000000"/>
          <w:sz w:val="28"/>
        </w:rPr>
        <w:t>
      13. Задачи:</w:t>
      </w:r>
    </w:p>
    <w:bookmarkEnd w:id="1611"/>
    <w:bookmarkStart w:name="z1653" w:id="1612"/>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612"/>
    <w:bookmarkStart w:name="z1654" w:id="1613"/>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613"/>
    <w:bookmarkStart w:name="z1655" w:id="1614"/>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614"/>
    <w:bookmarkStart w:name="z1656" w:id="1615"/>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615"/>
    <w:bookmarkStart w:name="z1657" w:id="1616"/>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616"/>
    <w:bookmarkStart w:name="z1658" w:id="1617"/>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617"/>
    <w:bookmarkStart w:name="z1659" w:id="1618"/>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618"/>
    <w:bookmarkStart w:name="z1660" w:id="1619"/>
    <w:p>
      <w:pPr>
        <w:spacing w:after="0"/>
        <w:ind w:left="0"/>
        <w:jc w:val="both"/>
      </w:pPr>
      <w:r>
        <w:rPr>
          <w:rFonts w:ascii="Times New Roman"/>
          <w:b w:val="false"/>
          <w:i w:val="false"/>
          <w:color w:val="000000"/>
          <w:sz w:val="28"/>
        </w:rPr>
        <w:t>
      14. Права и обязанности Управления:</w:t>
      </w:r>
    </w:p>
    <w:bookmarkEnd w:id="1619"/>
    <w:bookmarkStart w:name="z1661" w:id="1620"/>
    <w:p>
      <w:pPr>
        <w:spacing w:after="0"/>
        <w:ind w:left="0"/>
        <w:jc w:val="both"/>
      </w:pPr>
      <w:r>
        <w:rPr>
          <w:rFonts w:ascii="Times New Roman"/>
          <w:b w:val="false"/>
          <w:i w:val="false"/>
          <w:color w:val="000000"/>
          <w:sz w:val="28"/>
        </w:rPr>
        <w:t>
      1) права:</w:t>
      </w:r>
    </w:p>
    <w:bookmarkEnd w:id="1620"/>
    <w:bookmarkStart w:name="z1662" w:id="1621"/>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621"/>
    <w:bookmarkStart w:name="z1663" w:id="1622"/>
    <w:p>
      <w:pPr>
        <w:spacing w:after="0"/>
        <w:ind w:left="0"/>
        <w:jc w:val="both"/>
      </w:pPr>
      <w:r>
        <w:rPr>
          <w:rFonts w:ascii="Times New Roman"/>
          <w:b w:val="false"/>
          <w:i w:val="false"/>
          <w:color w:val="000000"/>
          <w:sz w:val="28"/>
        </w:rPr>
        <w:t>
      требовать от налогоплательщика (налогового агента):</w:t>
      </w:r>
    </w:p>
    <w:bookmarkEnd w:id="1622"/>
    <w:bookmarkStart w:name="z1664" w:id="1623"/>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623"/>
    <w:bookmarkStart w:name="z1665" w:id="1624"/>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624"/>
    <w:bookmarkStart w:name="z1666" w:id="1625"/>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625"/>
    <w:bookmarkStart w:name="z1667" w:id="162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626"/>
    <w:bookmarkStart w:name="z1668" w:id="162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627"/>
    <w:bookmarkStart w:name="z1669" w:id="1628"/>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628"/>
    <w:bookmarkStart w:name="z1670" w:id="162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629"/>
    <w:bookmarkStart w:name="z1671" w:id="1630"/>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630"/>
    <w:bookmarkStart w:name="z1672" w:id="1631"/>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631"/>
    <w:bookmarkStart w:name="z1673" w:id="1632"/>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632"/>
    <w:bookmarkStart w:name="z1674" w:id="1633"/>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633"/>
    <w:bookmarkStart w:name="z1675" w:id="1634"/>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634"/>
    <w:bookmarkStart w:name="z1676" w:id="1635"/>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635"/>
    <w:bookmarkStart w:name="z1677" w:id="1636"/>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636"/>
    <w:bookmarkStart w:name="z1678" w:id="1637"/>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637"/>
    <w:bookmarkStart w:name="z1679" w:id="1638"/>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638"/>
    <w:bookmarkStart w:name="z1680" w:id="1639"/>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639"/>
    <w:bookmarkStart w:name="z1681" w:id="1640"/>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640"/>
    <w:bookmarkStart w:name="z1682" w:id="1641"/>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641"/>
    <w:bookmarkStart w:name="z1683" w:id="1642"/>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642"/>
    <w:bookmarkStart w:name="z1684" w:id="1643"/>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643"/>
    <w:bookmarkStart w:name="z1685" w:id="1644"/>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644"/>
    <w:bookmarkStart w:name="z1686" w:id="1645"/>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645"/>
    <w:bookmarkStart w:name="z1687" w:id="1646"/>
    <w:p>
      <w:pPr>
        <w:spacing w:after="0"/>
        <w:ind w:left="0"/>
        <w:jc w:val="both"/>
      </w:pPr>
      <w:r>
        <w:rPr>
          <w:rFonts w:ascii="Times New Roman"/>
          <w:b w:val="false"/>
          <w:i w:val="false"/>
          <w:color w:val="000000"/>
          <w:sz w:val="28"/>
        </w:rPr>
        <w:t>
      2) обязанности:</w:t>
      </w:r>
    </w:p>
    <w:bookmarkEnd w:id="1646"/>
    <w:bookmarkStart w:name="z1688" w:id="1647"/>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647"/>
    <w:bookmarkStart w:name="z1689" w:id="1648"/>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648"/>
    <w:bookmarkStart w:name="z1690" w:id="1649"/>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649"/>
    <w:bookmarkStart w:name="z1691" w:id="1650"/>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650"/>
    <w:bookmarkStart w:name="z1692" w:id="1651"/>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651"/>
    <w:bookmarkStart w:name="z1693" w:id="1652"/>
    <w:p>
      <w:pPr>
        <w:spacing w:after="0"/>
        <w:ind w:left="0"/>
        <w:jc w:val="both"/>
      </w:pPr>
      <w:r>
        <w:rPr>
          <w:rFonts w:ascii="Times New Roman"/>
          <w:b w:val="false"/>
          <w:i w:val="false"/>
          <w:color w:val="000000"/>
          <w:sz w:val="28"/>
        </w:rPr>
        <w:t>
      имеющих налоговую задолженность;</w:t>
      </w:r>
    </w:p>
    <w:bookmarkEnd w:id="1652"/>
    <w:bookmarkStart w:name="z1694" w:id="1653"/>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653"/>
    <w:bookmarkStart w:name="z1695" w:id="1654"/>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654"/>
    <w:bookmarkStart w:name="z1696" w:id="1655"/>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655"/>
    <w:bookmarkStart w:name="z1697" w:id="1656"/>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656"/>
    <w:bookmarkStart w:name="z1698" w:id="1657"/>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657"/>
    <w:bookmarkStart w:name="z1699" w:id="1658"/>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658"/>
    <w:bookmarkStart w:name="z1700" w:id="1659"/>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659"/>
    <w:bookmarkStart w:name="z1701" w:id="1660"/>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660"/>
    <w:bookmarkStart w:name="z1702" w:id="1661"/>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661"/>
    <w:bookmarkStart w:name="z1703" w:id="1662"/>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662"/>
    <w:bookmarkStart w:name="z1704" w:id="1663"/>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663"/>
    <w:bookmarkStart w:name="z1705" w:id="1664"/>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664"/>
    <w:bookmarkStart w:name="z1706" w:id="1665"/>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665"/>
    <w:bookmarkStart w:name="z1707" w:id="1666"/>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666"/>
    <w:bookmarkStart w:name="z1708" w:id="1667"/>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667"/>
    <w:bookmarkStart w:name="z1709" w:id="1668"/>
    <w:p>
      <w:pPr>
        <w:spacing w:after="0"/>
        <w:ind w:left="0"/>
        <w:jc w:val="both"/>
      </w:pPr>
      <w:r>
        <w:rPr>
          <w:rFonts w:ascii="Times New Roman"/>
          <w:b w:val="false"/>
          <w:i w:val="false"/>
          <w:color w:val="000000"/>
          <w:sz w:val="28"/>
        </w:rPr>
        <w:t>
      защищать интересы государства;</w:t>
      </w:r>
    </w:p>
    <w:bookmarkEnd w:id="1668"/>
    <w:bookmarkStart w:name="z1710" w:id="1669"/>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669"/>
    <w:bookmarkStart w:name="z1711" w:id="1670"/>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670"/>
    <w:bookmarkStart w:name="z1712" w:id="1671"/>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671"/>
    <w:bookmarkStart w:name="z1713" w:id="1672"/>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672"/>
    <w:bookmarkStart w:name="z1714" w:id="1673"/>
    <w:p>
      <w:pPr>
        <w:spacing w:after="0"/>
        <w:ind w:left="0"/>
        <w:jc w:val="both"/>
      </w:pPr>
      <w:r>
        <w:rPr>
          <w:rFonts w:ascii="Times New Roman"/>
          <w:b w:val="false"/>
          <w:i w:val="false"/>
          <w:color w:val="000000"/>
          <w:sz w:val="28"/>
        </w:rPr>
        <w:t>
      15. Функции:</w:t>
      </w:r>
    </w:p>
    <w:bookmarkEnd w:id="1673"/>
    <w:bookmarkStart w:name="z1715" w:id="1674"/>
    <w:p>
      <w:pPr>
        <w:spacing w:after="0"/>
        <w:ind w:left="0"/>
        <w:jc w:val="both"/>
      </w:pPr>
      <w:r>
        <w:rPr>
          <w:rFonts w:ascii="Times New Roman"/>
          <w:b w:val="false"/>
          <w:i w:val="false"/>
          <w:color w:val="000000"/>
          <w:sz w:val="28"/>
        </w:rPr>
        <w:t>
      1) осуществление налогового контроля;</w:t>
      </w:r>
    </w:p>
    <w:bookmarkEnd w:id="1674"/>
    <w:bookmarkStart w:name="z1716" w:id="1675"/>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675"/>
    <w:bookmarkStart w:name="z1717" w:id="1676"/>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676"/>
    <w:bookmarkStart w:name="z1718" w:id="1677"/>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677"/>
    <w:bookmarkStart w:name="z1719" w:id="1678"/>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678"/>
    <w:bookmarkStart w:name="z1720" w:id="1679"/>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679"/>
    <w:bookmarkStart w:name="z1721" w:id="1680"/>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680"/>
    <w:bookmarkStart w:name="z1722" w:id="1681"/>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681"/>
    <w:bookmarkStart w:name="z1723" w:id="1682"/>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682"/>
    <w:bookmarkStart w:name="z1724" w:id="1683"/>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683"/>
    <w:bookmarkStart w:name="z1725" w:id="1684"/>
    <w:p>
      <w:pPr>
        <w:spacing w:after="0"/>
        <w:ind w:left="0"/>
        <w:jc w:val="both"/>
      </w:pPr>
      <w:r>
        <w:rPr>
          <w:rFonts w:ascii="Times New Roman"/>
          <w:b w:val="false"/>
          <w:i w:val="false"/>
          <w:color w:val="000000"/>
          <w:sz w:val="28"/>
        </w:rPr>
        <w:t>
      11) осуществление налогового администрирования;</w:t>
      </w:r>
    </w:p>
    <w:bookmarkEnd w:id="1684"/>
    <w:bookmarkStart w:name="z1726" w:id="1685"/>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685"/>
    <w:bookmarkStart w:name="z1727" w:id="1686"/>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686"/>
    <w:bookmarkStart w:name="z1728" w:id="1687"/>
    <w:p>
      <w:pPr>
        <w:spacing w:after="0"/>
        <w:ind w:left="0"/>
        <w:jc w:val="both"/>
      </w:pPr>
      <w:r>
        <w:rPr>
          <w:rFonts w:ascii="Times New Roman"/>
          <w:b w:val="false"/>
          <w:i w:val="false"/>
          <w:color w:val="000000"/>
          <w:sz w:val="28"/>
        </w:rPr>
        <w:t>
      14) использование системы управления рисками;</w:t>
      </w:r>
    </w:p>
    <w:bookmarkEnd w:id="1687"/>
    <w:bookmarkStart w:name="z1729" w:id="1688"/>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688"/>
    <w:bookmarkStart w:name="z1730" w:id="1689"/>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689"/>
    <w:bookmarkStart w:name="z1731" w:id="1690"/>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690"/>
    <w:bookmarkStart w:name="z1732" w:id="1691"/>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691"/>
    <w:bookmarkStart w:name="z1733" w:id="1692"/>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692"/>
    <w:bookmarkStart w:name="z1734" w:id="1693"/>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693"/>
    <w:bookmarkStart w:name="z1735" w:id="1694"/>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694"/>
    <w:bookmarkStart w:name="z1736" w:id="1695"/>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695"/>
    <w:bookmarkStart w:name="z1737" w:id="1696"/>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696"/>
    <w:bookmarkStart w:name="z1738" w:id="1697"/>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697"/>
    <w:bookmarkStart w:name="z1739" w:id="1698"/>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698"/>
    <w:bookmarkStart w:name="z1740" w:id="1699"/>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699"/>
    <w:bookmarkStart w:name="z1741" w:id="1700"/>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700"/>
    <w:bookmarkStart w:name="z1742" w:id="1701"/>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701"/>
    <w:bookmarkStart w:name="z1743" w:id="1702"/>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702"/>
    <w:bookmarkStart w:name="z1744" w:id="1703"/>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703"/>
    <w:bookmarkStart w:name="z1745" w:id="1704"/>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704"/>
    <w:bookmarkStart w:name="z1746" w:id="1705"/>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705"/>
    <w:bookmarkStart w:name="z1747" w:id="1706"/>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706"/>
    <w:bookmarkStart w:name="z1748" w:id="1707"/>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707"/>
    <w:bookmarkStart w:name="z1749" w:id="1708"/>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708"/>
    <w:bookmarkStart w:name="z1750" w:id="1709"/>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709"/>
    <w:bookmarkStart w:name="z1751" w:id="1710"/>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710"/>
    <w:bookmarkStart w:name="z1752" w:id="1711"/>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711"/>
    <w:bookmarkStart w:name="z1753" w:id="1712"/>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712"/>
    <w:bookmarkStart w:name="z1754" w:id="1713"/>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713"/>
    <w:bookmarkStart w:name="z1755" w:id="1714"/>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714"/>
    <w:bookmarkStart w:name="z1756" w:id="1715"/>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715"/>
    <w:bookmarkStart w:name="z1757" w:id="1716"/>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716"/>
    <w:bookmarkStart w:name="z1758" w:id="1717"/>
    <w:p>
      <w:pPr>
        <w:spacing w:after="0"/>
        <w:ind w:left="0"/>
        <w:jc w:val="both"/>
      </w:pPr>
      <w:r>
        <w:rPr>
          <w:rFonts w:ascii="Times New Roman"/>
          <w:b w:val="false"/>
          <w:i w:val="false"/>
          <w:color w:val="000000"/>
          <w:sz w:val="28"/>
        </w:rPr>
        <w:t>
      19. Полномочия Руководителя Управления:</w:t>
      </w:r>
    </w:p>
    <w:bookmarkEnd w:id="1717"/>
    <w:bookmarkStart w:name="z1759" w:id="1718"/>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718"/>
    <w:bookmarkStart w:name="z1760" w:id="1719"/>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719"/>
    <w:bookmarkStart w:name="z1761" w:id="1720"/>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720"/>
    <w:bookmarkStart w:name="z1762" w:id="1721"/>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721"/>
    <w:bookmarkStart w:name="z1763" w:id="1722"/>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722"/>
    <w:bookmarkStart w:name="z1764" w:id="1723"/>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723"/>
    <w:bookmarkStart w:name="z1765" w:id="1724"/>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724"/>
    <w:bookmarkStart w:name="z1766" w:id="1725"/>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725"/>
    <w:bookmarkStart w:name="z1767" w:id="1726"/>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726"/>
    <w:bookmarkStart w:name="z1768" w:id="1727"/>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727"/>
    <w:bookmarkStart w:name="z1769" w:id="1728"/>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728"/>
    <w:bookmarkStart w:name="z1770" w:id="1729"/>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729"/>
    <w:bookmarkStart w:name="z1771" w:id="1730"/>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730"/>
    <w:bookmarkStart w:name="z1772" w:id="1731"/>
    <w:p>
      <w:pPr>
        <w:spacing w:after="0"/>
        <w:ind w:left="0"/>
        <w:jc w:val="left"/>
      </w:pPr>
      <w:r>
        <w:rPr>
          <w:rFonts w:ascii="Times New Roman"/>
          <w:b/>
          <w:i w:val="false"/>
          <w:color w:val="000000"/>
        </w:rPr>
        <w:t xml:space="preserve"> Глава 4. Имущество Управления</w:t>
      </w:r>
    </w:p>
    <w:bookmarkEnd w:id="1731"/>
    <w:bookmarkStart w:name="z1773" w:id="1732"/>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732"/>
    <w:bookmarkStart w:name="z1774" w:id="1733"/>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733"/>
    <w:bookmarkStart w:name="z1775" w:id="1734"/>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734"/>
    <w:bookmarkStart w:name="z1776" w:id="1735"/>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735"/>
    <w:bookmarkStart w:name="z1777" w:id="1736"/>
    <w:p>
      <w:pPr>
        <w:spacing w:after="0"/>
        <w:ind w:left="0"/>
        <w:jc w:val="left"/>
      </w:pPr>
      <w:r>
        <w:rPr>
          <w:rFonts w:ascii="Times New Roman"/>
          <w:b/>
          <w:i w:val="false"/>
          <w:color w:val="000000"/>
        </w:rPr>
        <w:t xml:space="preserve"> Глава 5. Реорганизация и упразднение Управления</w:t>
      </w:r>
    </w:p>
    <w:bookmarkEnd w:id="1736"/>
    <w:bookmarkStart w:name="z1778" w:id="1737"/>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7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781" w:id="1738"/>
    <w:p>
      <w:pPr>
        <w:spacing w:after="0"/>
        <w:ind w:left="0"/>
        <w:jc w:val="left"/>
      </w:pPr>
      <w:r>
        <w:rPr>
          <w:rFonts w:ascii="Times New Roman"/>
          <w:b/>
          <w:i w:val="false"/>
          <w:color w:val="000000"/>
        </w:rPr>
        <w:t xml:space="preserve"> Положение об Управлении государственных доходов по Ерейментаускому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1738"/>
    <w:bookmarkStart w:name="z1782" w:id="1739"/>
    <w:p>
      <w:pPr>
        <w:spacing w:after="0"/>
        <w:ind w:left="0"/>
        <w:jc w:val="left"/>
      </w:pPr>
      <w:r>
        <w:rPr>
          <w:rFonts w:ascii="Times New Roman"/>
          <w:b/>
          <w:i w:val="false"/>
          <w:color w:val="000000"/>
        </w:rPr>
        <w:t xml:space="preserve"> Глава 1. Общие положения</w:t>
      </w:r>
    </w:p>
    <w:bookmarkEnd w:id="1739"/>
    <w:bookmarkStart w:name="z1783" w:id="1740"/>
    <w:p>
      <w:pPr>
        <w:spacing w:after="0"/>
        <w:ind w:left="0"/>
        <w:jc w:val="both"/>
      </w:pPr>
      <w:r>
        <w:rPr>
          <w:rFonts w:ascii="Times New Roman"/>
          <w:b w:val="false"/>
          <w:i w:val="false"/>
          <w:color w:val="000000"/>
          <w:sz w:val="28"/>
        </w:rPr>
        <w:t>
      1. Управление государственных доходов по Ерейментаускому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Акмолинской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740"/>
    <w:bookmarkStart w:name="z1784" w:id="1741"/>
    <w:p>
      <w:pPr>
        <w:spacing w:after="0"/>
        <w:ind w:left="0"/>
        <w:jc w:val="both"/>
      </w:pPr>
      <w:r>
        <w:rPr>
          <w:rFonts w:ascii="Times New Roman"/>
          <w:b w:val="false"/>
          <w:i w:val="false"/>
          <w:color w:val="000000"/>
          <w:sz w:val="28"/>
        </w:rPr>
        <w:t xml:space="preserve">
      1) налогового администрирования; </w:t>
      </w:r>
    </w:p>
    <w:bookmarkEnd w:id="1741"/>
    <w:bookmarkStart w:name="z1785" w:id="1742"/>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742"/>
    <w:bookmarkStart w:name="z1786" w:id="1743"/>
    <w:p>
      <w:pPr>
        <w:spacing w:after="0"/>
        <w:ind w:left="0"/>
        <w:jc w:val="both"/>
      </w:pPr>
      <w:r>
        <w:rPr>
          <w:rFonts w:ascii="Times New Roman"/>
          <w:b w:val="false"/>
          <w:i w:val="false"/>
          <w:color w:val="000000"/>
          <w:sz w:val="28"/>
        </w:rPr>
        <w:t xml:space="preserve">
      3) оборота нефтепродуктов и биотоплива; </w:t>
      </w:r>
    </w:p>
    <w:bookmarkEnd w:id="1743"/>
    <w:bookmarkStart w:name="z1787" w:id="1744"/>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744"/>
    <w:bookmarkStart w:name="z1788" w:id="1745"/>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745"/>
    <w:bookmarkStart w:name="z1789" w:id="1746"/>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746"/>
    <w:bookmarkStart w:name="z1790" w:id="1747"/>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747"/>
    <w:bookmarkStart w:name="z1791" w:id="1748"/>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748"/>
    <w:bookmarkStart w:name="z1792" w:id="1749"/>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749"/>
    <w:bookmarkStart w:name="z1793" w:id="1750"/>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750"/>
    <w:bookmarkStart w:name="z1794" w:id="1751"/>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751"/>
    <w:bookmarkStart w:name="z1795" w:id="1752"/>
    <w:p>
      <w:pPr>
        <w:spacing w:after="0"/>
        <w:ind w:left="0"/>
        <w:jc w:val="both"/>
      </w:pPr>
      <w:r>
        <w:rPr>
          <w:rFonts w:ascii="Times New Roman"/>
          <w:b w:val="false"/>
          <w:i w:val="false"/>
          <w:color w:val="000000"/>
          <w:sz w:val="28"/>
        </w:rPr>
        <w:t xml:space="preserve">
      8. Местонахождение Управления: почтовый индекс 020800, Республика Казахстан, Акмолинская область, Ерейментауский район, город Ерейментау, улица А.Кунанбаева,115. </w:t>
      </w:r>
    </w:p>
    <w:bookmarkEnd w:id="1752"/>
    <w:bookmarkStart w:name="z1796" w:id="1753"/>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Ерейментаускому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1753"/>
    <w:bookmarkStart w:name="z1797" w:id="1754"/>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754"/>
    <w:bookmarkStart w:name="z1798" w:id="1755"/>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755"/>
    <w:bookmarkStart w:name="z1799" w:id="1756"/>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756"/>
    <w:bookmarkStart w:name="z1800" w:id="1757"/>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757"/>
    <w:bookmarkStart w:name="z1801" w:id="1758"/>
    <w:p>
      <w:pPr>
        <w:spacing w:after="0"/>
        <w:ind w:left="0"/>
        <w:jc w:val="left"/>
      </w:pPr>
      <w:r>
        <w:rPr>
          <w:rFonts w:ascii="Times New Roman"/>
          <w:b/>
          <w:i w:val="false"/>
          <w:color w:val="000000"/>
        </w:rPr>
        <w:t xml:space="preserve"> Глава 2. Задачи, права и обязанности Управления</w:t>
      </w:r>
    </w:p>
    <w:bookmarkEnd w:id="1758"/>
    <w:bookmarkStart w:name="z1802" w:id="1759"/>
    <w:p>
      <w:pPr>
        <w:spacing w:after="0"/>
        <w:ind w:left="0"/>
        <w:jc w:val="both"/>
      </w:pPr>
      <w:r>
        <w:rPr>
          <w:rFonts w:ascii="Times New Roman"/>
          <w:b w:val="false"/>
          <w:i w:val="false"/>
          <w:color w:val="000000"/>
          <w:sz w:val="28"/>
        </w:rPr>
        <w:t>
      13. Задачи:</w:t>
      </w:r>
    </w:p>
    <w:bookmarkEnd w:id="1759"/>
    <w:bookmarkStart w:name="z1803" w:id="1760"/>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760"/>
    <w:bookmarkStart w:name="z1804" w:id="1761"/>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761"/>
    <w:bookmarkStart w:name="z1805" w:id="1762"/>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762"/>
    <w:bookmarkStart w:name="z1806" w:id="1763"/>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763"/>
    <w:bookmarkStart w:name="z1807" w:id="1764"/>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764"/>
    <w:bookmarkStart w:name="z1808" w:id="1765"/>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765"/>
    <w:bookmarkStart w:name="z1809" w:id="1766"/>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766"/>
    <w:bookmarkStart w:name="z1810" w:id="1767"/>
    <w:p>
      <w:pPr>
        <w:spacing w:after="0"/>
        <w:ind w:left="0"/>
        <w:jc w:val="both"/>
      </w:pPr>
      <w:r>
        <w:rPr>
          <w:rFonts w:ascii="Times New Roman"/>
          <w:b w:val="false"/>
          <w:i w:val="false"/>
          <w:color w:val="000000"/>
          <w:sz w:val="28"/>
        </w:rPr>
        <w:t>
      14. Права и обязанности Управления:</w:t>
      </w:r>
    </w:p>
    <w:bookmarkEnd w:id="1767"/>
    <w:bookmarkStart w:name="z1811" w:id="1768"/>
    <w:p>
      <w:pPr>
        <w:spacing w:after="0"/>
        <w:ind w:left="0"/>
        <w:jc w:val="both"/>
      </w:pPr>
      <w:r>
        <w:rPr>
          <w:rFonts w:ascii="Times New Roman"/>
          <w:b w:val="false"/>
          <w:i w:val="false"/>
          <w:color w:val="000000"/>
          <w:sz w:val="28"/>
        </w:rPr>
        <w:t>
      1) права:</w:t>
      </w:r>
    </w:p>
    <w:bookmarkEnd w:id="1768"/>
    <w:bookmarkStart w:name="z1812" w:id="1769"/>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769"/>
    <w:bookmarkStart w:name="z1813" w:id="1770"/>
    <w:p>
      <w:pPr>
        <w:spacing w:after="0"/>
        <w:ind w:left="0"/>
        <w:jc w:val="both"/>
      </w:pPr>
      <w:r>
        <w:rPr>
          <w:rFonts w:ascii="Times New Roman"/>
          <w:b w:val="false"/>
          <w:i w:val="false"/>
          <w:color w:val="000000"/>
          <w:sz w:val="28"/>
        </w:rPr>
        <w:t>
      требовать от налогоплательщика (налогового агента):</w:t>
      </w:r>
    </w:p>
    <w:bookmarkEnd w:id="1770"/>
    <w:bookmarkStart w:name="z1814" w:id="1771"/>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771"/>
    <w:bookmarkStart w:name="z1815" w:id="1772"/>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772"/>
    <w:bookmarkStart w:name="z1816" w:id="1773"/>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773"/>
    <w:bookmarkStart w:name="z1817" w:id="177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774"/>
    <w:bookmarkStart w:name="z1818" w:id="177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775"/>
    <w:bookmarkStart w:name="z1819" w:id="1776"/>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776"/>
    <w:bookmarkStart w:name="z1820" w:id="1777"/>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777"/>
    <w:bookmarkStart w:name="z1821" w:id="1778"/>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778"/>
    <w:bookmarkStart w:name="z1822" w:id="1779"/>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779"/>
    <w:bookmarkStart w:name="z1823" w:id="1780"/>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780"/>
    <w:bookmarkStart w:name="z1824" w:id="1781"/>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781"/>
    <w:bookmarkStart w:name="z1825" w:id="1782"/>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782"/>
    <w:bookmarkStart w:name="z1826" w:id="178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783"/>
    <w:bookmarkStart w:name="z1827" w:id="178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784"/>
    <w:bookmarkStart w:name="z1828" w:id="178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785"/>
    <w:bookmarkStart w:name="z1829" w:id="1786"/>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786"/>
    <w:bookmarkStart w:name="z1830" w:id="1787"/>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787"/>
    <w:bookmarkStart w:name="z1831" w:id="1788"/>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788"/>
    <w:bookmarkStart w:name="z1832" w:id="1789"/>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789"/>
    <w:bookmarkStart w:name="z1833" w:id="1790"/>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790"/>
    <w:bookmarkStart w:name="z1834" w:id="1791"/>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791"/>
    <w:bookmarkStart w:name="z1835" w:id="1792"/>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792"/>
    <w:bookmarkStart w:name="z1836" w:id="1793"/>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793"/>
    <w:bookmarkStart w:name="z1837" w:id="1794"/>
    <w:p>
      <w:pPr>
        <w:spacing w:after="0"/>
        <w:ind w:left="0"/>
        <w:jc w:val="both"/>
      </w:pPr>
      <w:r>
        <w:rPr>
          <w:rFonts w:ascii="Times New Roman"/>
          <w:b w:val="false"/>
          <w:i w:val="false"/>
          <w:color w:val="000000"/>
          <w:sz w:val="28"/>
        </w:rPr>
        <w:t>
      2) обязанности:</w:t>
      </w:r>
    </w:p>
    <w:bookmarkEnd w:id="1794"/>
    <w:bookmarkStart w:name="z1838" w:id="1795"/>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795"/>
    <w:bookmarkStart w:name="z1839" w:id="1796"/>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796"/>
    <w:bookmarkStart w:name="z1840" w:id="1797"/>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797"/>
    <w:bookmarkStart w:name="z1841" w:id="1798"/>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798"/>
    <w:bookmarkStart w:name="z1842" w:id="1799"/>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799"/>
    <w:bookmarkStart w:name="z1843" w:id="1800"/>
    <w:p>
      <w:pPr>
        <w:spacing w:after="0"/>
        <w:ind w:left="0"/>
        <w:jc w:val="both"/>
      </w:pPr>
      <w:r>
        <w:rPr>
          <w:rFonts w:ascii="Times New Roman"/>
          <w:b w:val="false"/>
          <w:i w:val="false"/>
          <w:color w:val="000000"/>
          <w:sz w:val="28"/>
        </w:rPr>
        <w:t>
      имеющих налоговую задолженность;</w:t>
      </w:r>
    </w:p>
    <w:bookmarkEnd w:id="1800"/>
    <w:bookmarkStart w:name="z1844" w:id="1801"/>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801"/>
    <w:bookmarkStart w:name="z1845" w:id="1802"/>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802"/>
    <w:bookmarkStart w:name="z1846" w:id="1803"/>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803"/>
    <w:bookmarkStart w:name="z1847" w:id="1804"/>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804"/>
    <w:bookmarkStart w:name="z1848" w:id="1805"/>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805"/>
    <w:bookmarkStart w:name="z1849" w:id="1806"/>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806"/>
    <w:bookmarkStart w:name="z1850" w:id="1807"/>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807"/>
    <w:bookmarkStart w:name="z1851" w:id="1808"/>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808"/>
    <w:bookmarkStart w:name="z1852" w:id="1809"/>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809"/>
    <w:bookmarkStart w:name="z1853" w:id="1810"/>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810"/>
    <w:bookmarkStart w:name="z1854" w:id="1811"/>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811"/>
    <w:bookmarkStart w:name="z1855" w:id="1812"/>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812"/>
    <w:bookmarkStart w:name="z1856" w:id="1813"/>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813"/>
    <w:bookmarkStart w:name="z1857" w:id="1814"/>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814"/>
    <w:bookmarkStart w:name="z1858" w:id="1815"/>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815"/>
    <w:bookmarkStart w:name="z1859" w:id="1816"/>
    <w:p>
      <w:pPr>
        <w:spacing w:after="0"/>
        <w:ind w:left="0"/>
        <w:jc w:val="both"/>
      </w:pPr>
      <w:r>
        <w:rPr>
          <w:rFonts w:ascii="Times New Roman"/>
          <w:b w:val="false"/>
          <w:i w:val="false"/>
          <w:color w:val="000000"/>
          <w:sz w:val="28"/>
        </w:rPr>
        <w:t>
      защищать интересы государства;</w:t>
      </w:r>
    </w:p>
    <w:bookmarkEnd w:id="1816"/>
    <w:bookmarkStart w:name="z1860" w:id="1817"/>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817"/>
    <w:bookmarkStart w:name="z1861" w:id="1818"/>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818"/>
    <w:bookmarkStart w:name="z1862" w:id="181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819"/>
    <w:bookmarkStart w:name="z1863" w:id="182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820"/>
    <w:bookmarkStart w:name="z1864" w:id="1821"/>
    <w:p>
      <w:pPr>
        <w:spacing w:after="0"/>
        <w:ind w:left="0"/>
        <w:jc w:val="both"/>
      </w:pPr>
      <w:r>
        <w:rPr>
          <w:rFonts w:ascii="Times New Roman"/>
          <w:b w:val="false"/>
          <w:i w:val="false"/>
          <w:color w:val="000000"/>
          <w:sz w:val="28"/>
        </w:rPr>
        <w:t>
      15. Функции:</w:t>
      </w:r>
    </w:p>
    <w:bookmarkEnd w:id="1821"/>
    <w:bookmarkStart w:name="z1865" w:id="1822"/>
    <w:p>
      <w:pPr>
        <w:spacing w:after="0"/>
        <w:ind w:left="0"/>
        <w:jc w:val="both"/>
      </w:pPr>
      <w:r>
        <w:rPr>
          <w:rFonts w:ascii="Times New Roman"/>
          <w:b w:val="false"/>
          <w:i w:val="false"/>
          <w:color w:val="000000"/>
          <w:sz w:val="28"/>
        </w:rPr>
        <w:t>
      1) осуществление налогового контроля;</w:t>
      </w:r>
    </w:p>
    <w:bookmarkEnd w:id="1822"/>
    <w:bookmarkStart w:name="z1866" w:id="182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823"/>
    <w:bookmarkStart w:name="z1867" w:id="182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824"/>
    <w:bookmarkStart w:name="z1868" w:id="1825"/>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825"/>
    <w:bookmarkStart w:name="z1869" w:id="1826"/>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826"/>
    <w:bookmarkStart w:name="z1870" w:id="1827"/>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827"/>
    <w:bookmarkStart w:name="z1871" w:id="1828"/>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828"/>
    <w:bookmarkStart w:name="z1872" w:id="1829"/>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829"/>
    <w:bookmarkStart w:name="z1873" w:id="1830"/>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830"/>
    <w:bookmarkStart w:name="z1874" w:id="183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831"/>
    <w:bookmarkStart w:name="z1875" w:id="1832"/>
    <w:p>
      <w:pPr>
        <w:spacing w:after="0"/>
        <w:ind w:left="0"/>
        <w:jc w:val="both"/>
      </w:pPr>
      <w:r>
        <w:rPr>
          <w:rFonts w:ascii="Times New Roman"/>
          <w:b w:val="false"/>
          <w:i w:val="false"/>
          <w:color w:val="000000"/>
          <w:sz w:val="28"/>
        </w:rPr>
        <w:t>
      11) осуществление налогового администрирования;</w:t>
      </w:r>
    </w:p>
    <w:bookmarkEnd w:id="1832"/>
    <w:bookmarkStart w:name="z1876" w:id="183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833"/>
    <w:bookmarkStart w:name="z1877" w:id="1834"/>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834"/>
    <w:bookmarkStart w:name="z1878" w:id="1835"/>
    <w:p>
      <w:pPr>
        <w:spacing w:after="0"/>
        <w:ind w:left="0"/>
        <w:jc w:val="both"/>
      </w:pPr>
      <w:r>
        <w:rPr>
          <w:rFonts w:ascii="Times New Roman"/>
          <w:b w:val="false"/>
          <w:i w:val="false"/>
          <w:color w:val="000000"/>
          <w:sz w:val="28"/>
        </w:rPr>
        <w:t>
      14) использование системы управления рисками;</w:t>
      </w:r>
    </w:p>
    <w:bookmarkEnd w:id="1835"/>
    <w:bookmarkStart w:name="z1879" w:id="1836"/>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836"/>
    <w:bookmarkStart w:name="z1880" w:id="1837"/>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837"/>
    <w:bookmarkStart w:name="z1881" w:id="1838"/>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838"/>
    <w:bookmarkStart w:name="z1882" w:id="1839"/>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839"/>
    <w:bookmarkStart w:name="z1883" w:id="1840"/>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840"/>
    <w:bookmarkStart w:name="z1884" w:id="1841"/>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841"/>
    <w:bookmarkStart w:name="z1885" w:id="1842"/>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842"/>
    <w:bookmarkStart w:name="z1886" w:id="1843"/>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843"/>
    <w:bookmarkStart w:name="z1887" w:id="1844"/>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844"/>
    <w:bookmarkStart w:name="z1888" w:id="1845"/>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845"/>
    <w:bookmarkStart w:name="z1889" w:id="1846"/>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846"/>
    <w:bookmarkStart w:name="z1890" w:id="1847"/>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847"/>
    <w:bookmarkStart w:name="z1891" w:id="1848"/>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848"/>
    <w:bookmarkStart w:name="z1892" w:id="1849"/>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849"/>
    <w:bookmarkStart w:name="z1893" w:id="1850"/>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850"/>
    <w:bookmarkStart w:name="z1894" w:id="1851"/>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851"/>
    <w:bookmarkStart w:name="z1895" w:id="1852"/>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852"/>
    <w:bookmarkStart w:name="z1896" w:id="1853"/>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853"/>
    <w:bookmarkStart w:name="z1897" w:id="1854"/>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854"/>
    <w:bookmarkStart w:name="z1898" w:id="1855"/>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855"/>
    <w:bookmarkStart w:name="z1899" w:id="1856"/>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856"/>
    <w:bookmarkStart w:name="z1900" w:id="1857"/>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857"/>
    <w:bookmarkStart w:name="z1901" w:id="1858"/>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858"/>
    <w:bookmarkStart w:name="z1902" w:id="1859"/>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859"/>
    <w:bookmarkStart w:name="z1903" w:id="1860"/>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860"/>
    <w:bookmarkStart w:name="z1904" w:id="1861"/>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861"/>
    <w:bookmarkStart w:name="z1905" w:id="1862"/>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862"/>
    <w:bookmarkStart w:name="z1906" w:id="1863"/>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863"/>
    <w:bookmarkStart w:name="z1907" w:id="1864"/>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864"/>
    <w:bookmarkStart w:name="z1908" w:id="1865"/>
    <w:p>
      <w:pPr>
        <w:spacing w:after="0"/>
        <w:ind w:left="0"/>
        <w:jc w:val="both"/>
      </w:pPr>
      <w:r>
        <w:rPr>
          <w:rFonts w:ascii="Times New Roman"/>
          <w:b w:val="false"/>
          <w:i w:val="false"/>
          <w:color w:val="000000"/>
          <w:sz w:val="28"/>
        </w:rPr>
        <w:t>
      19. Полномочия Руководителя Управления:</w:t>
      </w:r>
    </w:p>
    <w:bookmarkEnd w:id="1865"/>
    <w:bookmarkStart w:name="z1909" w:id="1866"/>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866"/>
    <w:bookmarkStart w:name="z1910" w:id="1867"/>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867"/>
    <w:bookmarkStart w:name="z1911" w:id="1868"/>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868"/>
    <w:bookmarkStart w:name="z1912" w:id="1869"/>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869"/>
    <w:bookmarkStart w:name="z1913" w:id="1870"/>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870"/>
    <w:bookmarkStart w:name="z1914" w:id="1871"/>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871"/>
    <w:bookmarkStart w:name="z1915" w:id="1872"/>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872"/>
    <w:bookmarkStart w:name="z1916" w:id="1873"/>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873"/>
    <w:bookmarkStart w:name="z1917" w:id="1874"/>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874"/>
    <w:bookmarkStart w:name="z1918" w:id="1875"/>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875"/>
    <w:bookmarkStart w:name="z1919" w:id="1876"/>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876"/>
    <w:bookmarkStart w:name="z1920" w:id="1877"/>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877"/>
    <w:bookmarkStart w:name="z1921" w:id="1878"/>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878"/>
    <w:bookmarkStart w:name="z1922" w:id="1879"/>
    <w:p>
      <w:pPr>
        <w:spacing w:after="0"/>
        <w:ind w:left="0"/>
        <w:jc w:val="left"/>
      </w:pPr>
      <w:r>
        <w:rPr>
          <w:rFonts w:ascii="Times New Roman"/>
          <w:b/>
          <w:i w:val="false"/>
          <w:color w:val="000000"/>
        </w:rPr>
        <w:t xml:space="preserve"> Глава 4. Имущество Управления</w:t>
      </w:r>
    </w:p>
    <w:bookmarkEnd w:id="1879"/>
    <w:bookmarkStart w:name="z1923" w:id="1880"/>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880"/>
    <w:bookmarkStart w:name="z1924" w:id="1881"/>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881"/>
    <w:bookmarkStart w:name="z1925" w:id="1882"/>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882"/>
    <w:bookmarkStart w:name="z1926" w:id="1883"/>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883"/>
    <w:bookmarkStart w:name="z1927" w:id="1884"/>
    <w:p>
      <w:pPr>
        <w:spacing w:after="0"/>
        <w:ind w:left="0"/>
        <w:jc w:val="left"/>
      </w:pPr>
      <w:r>
        <w:rPr>
          <w:rFonts w:ascii="Times New Roman"/>
          <w:b/>
          <w:i w:val="false"/>
          <w:color w:val="000000"/>
        </w:rPr>
        <w:t xml:space="preserve"> Глава 5. Реорганизация и упразднение Управления</w:t>
      </w:r>
    </w:p>
    <w:bookmarkEnd w:id="1884"/>
    <w:bookmarkStart w:name="z1928" w:id="1885"/>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8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931" w:id="1886"/>
    <w:p>
      <w:pPr>
        <w:spacing w:after="0"/>
        <w:ind w:left="0"/>
        <w:jc w:val="left"/>
      </w:pPr>
      <w:r>
        <w:rPr>
          <w:rFonts w:ascii="Times New Roman"/>
          <w:b/>
          <w:i w:val="false"/>
          <w:color w:val="000000"/>
        </w:rPr>
        <w:t xml:space="preserve"> Положение об Управлении государственных доходов по Егиндыкольскому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1886"/>
    <w:bookmarkStart w:name="z1932" w:id="1887"/>
    <w:p>
      <w:pPr>
        <w:spacing w:after="0"/>
        <w:ind w:left="0"/>
        <w:jc w:val="left"/>
      </w:pPr>
      <w:r>
        <w:rPr>
          <w:rFonts w:ascii="Times New Roman"/>
          <w:b/>
          <w:i w:val="false"/>
          <w:color w:val="000000"/>
        </w:rPr>
        <w:t xml:space="preserve"> Глава 1. Общие положения</w:t>
      </w:r>
    </w:p>
    <w:bookmarkEnd w:id="1887"/>
    <w:bookmarkStart w:name="z1933" w:id="1888"/>
    <w:p>
      <w:pPr>
        <w:spacing w:after="0"/>
        <w:ind w:left="0"/>
        <w:jc w:val="both"/>
      </w:pPr>
      <w:r>
        <w:rPr>
          <w:rFonts w:ascii="Times New Roman"/>
          <w:b w:val="false"/>
          <w:i w:val="false"/>
          <w:color w:val="000000"/>
          <w:sz w:val="28"/>
        </w:rPr>
        <w:t>
      1. Управление государственных доходов по Егиндыкольскому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Акмолинской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888"/>
    <w:bookmarkStart w:name="z1934" w:id="1889"/>
    <w:p>
      <w:pPr>
        <w:spacing w:after="0"/>
        <w:ind w:left="0"/>
        <w:jc w:val="both"/>
      </w:pPr>
      <w:r>
        <w:rPr>
          <w:rFonts w:ascii="Times New Roman"/>
          <w:b w:val="false"/>
          <w:i w:val="false"/>
          <w:color w:val="000000"/>
          <w:sz w:val="28"/>
        </w:rPr>
        <w:t xml:space="preserve">
      1) налогового администрирования; </w:t>
      </w:r>
    </w:p>
    <w:bookmarkEnd w:id="1889"/>
    <w:bookmarkStart w:name="z1935" w:id="1890"/>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890"/>
    <w:bookmarkStart w:name="z1936" w:id="1891"/>
    <w:p>
      <w:pPr>
        <w:spacing w:after="0"/>
        <w:ind w:left="0"/>
        <w:jc w:val="both"/>
      </w:pPr>
      <w:r>
        <w:rPr>
          <w:rFonts w:ascii="Times New Roman"/>
          <w:b w:val="false"/>
          <w:i w:val="false"/>
          <w:color w:val="000000"/>
          <w:sz w:val="28"/>
        </w:rPr>
        <w:t xml:space="preserve">
      3) оборота нефтепродуктов и биотоплива; </w:t>
      </w:r>
    </w:p>
    <w:bookmarkEnd w:id="1891"/>
    <w:bookmarkStart w:name="z1937" w:id="1892"/>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892"/>
    <w:bookmarkStart w:name="z1938" w:id="1893"/>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893"/>
    <w:bookmarkStart w:name="z1939" w:id="1894"/>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894"/>
    <w:bookmarkStart w:name="z1940" w:id="1895"/>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895"/>
    <w:bookmarkStart w:name="z1941" w:id="1896"/>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896"/>
    <w:bookmarkStart w:name="z1942" w:id="1897"/>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897"/>
    <w:bookmarkStart w:name="z1943" w:id="1898"/>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898"/>
    <w:bookmarkStart w:name="z1944" w:id="1899"/>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899"/>
    <w:bookmarkStart w:name="z1945" w:id="1900"/>
    <w:p>
      <w:pPr>
        <w:spacing w:after="0"/>
        <w:ind w:left="0"/>
        <w:jc w:val="both"/>
      </w:pPr>
      <w:r>
        <w:rPr>
          <w:rFonts w:ascii="Times New Roman"/>
          <w:b w:val="false"/>
          <w:i w:val="false"/>
          <w:color w:val="000000"/>
          <w:sz w:val="28"/>
        </w:rPr>
        <w:t xml:space="preserve">
      8. Местонахождение Управления: почтовый индекс 020600, Республика Казахстан, Акмолинская область, Егиндыкольский район, село Егиндыколь, улица Мира, 24. </w:t>
      </w:r>
    </w:p>
    <w:bookmarkEnd w:id="1900"/>
    <w:bookmarkStart w:name="z1946" w:id="1901"/>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Егиндыкольскому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1901"/>
    <w:bookmarkStart w:name="z1947" w:id="1902"/>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902"/>
    <w:bookmarkStart w:name="z1948" w:id="1903"/>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903"/>
    <w:bookmarkStart w:name="z1949" w:id="1904"/>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904"/>
    <w:bookmarkStart w:name="z1950" w:id="1905"/>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905"/>
    <w:bookmarkStart w:name="z1951" w:id="1906"/>
    <w:p>
      <w:pPr>
        <w:spacing w:after="0"/>
        <w:ind w:left="0"/>
        <w:jc w:val="left"/>
      </w:pPr>
      <w:r>
        <w:rPr>
          <w:rFonts w:ascii="Times New Roman"/>
          <w:b/>
          <w:i w:val="false"/>
          <w:color w:val="000000"/>
        </w:rPr>
        <w:t xml:space="preserve"> Глава 2. Задачи, права и обязанности Управления</w:t>
      </w:r>
    </w:p>
    <w:bookmarkEnd w:id="1906"/>
    <w:bookmarkStart w:name="z1952" w:id="1907"/>
    <w:p>
      <w:pPr>
        <w:spacing w:after="0"/>
        <w:ind w:left="0"/>
        <w:jc w:val="both"/>
      </w:pPr>
      <w:r>
        <w:rPr>
          <w:rFonts w:ascii="Times New Roman"/>
          <w:b w:val="false"/>
          <w:i w:val="false"/>
          <w:color w:val="000000"/>
          <w:sz w:val="28"/>
        </w:rPr>
        <w:t>
      13. Задачи:</w:t>
      </w:r>
    </w:p>
    <w:bookmarkEnd w:id="1907"/>
    <w:bookmarkStart w:name="z1953" w:id="1908"/>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908"/>
    <w:bookmarkStart w:name="z1954" w:id="1909"/>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909"/>
    <w:bookmarkStart w:name="z1955" w:id="1910"/>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910"/>
    <w:bookmarkStart w:name="z1956" w:id="1911"/>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911"/>
    <w:bookmarkStart w:name="z1957" w:id="1912"/>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912"/>
    <w:bookmarkStart w:name="z1958" w:id="1913"/>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913"/>
    <w:bookmarkStart w:name="z1959" w:id="1914"/>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914"/>
    <w:bookmarkStart w:name="z1960" w:id="1915"/>
    <w:p>
      <w:pPr>
        <w:spacing w:after="0"/>
        <w:ind w:left="0"/>
        <w:jc w:val="both"/>
      </w:pPr>
      <w:r>
        <w:rPr>
          <w:rFonts w:ascii="Times New Roman"/>
          <w:b w:val="false"/>
          <w:i w:val="false"/>
          <w:color w:val="000000"/>
          <w:sz w:val="28"/>
        </w:rPr>
        <w:t>
      14. Права и обязанности Управления:</w:t>
      </w:r>
    </w:p>
    <w:bookmarkEnd w:id="1915"/>
    <w:bookmarkStart w:name="z1961" w:id="1916"/>
    <w:p>
      <w:pPr>
        <w:spacing w:after="0"/>
        <w:ind w:left="0"/>
        <w:jc w:val="both"/>
      </w:pPr>
      <w:r>
        <w:rPr>
          <w:rFonts w:ascii="Times New Roman"/>
          <w:b w:val="false"/>
          <w:i w:val="false"/>
          <w:color w:val="000000"/>
          <w:sz w:val="28"/>
        </w:rPr>
        <w:t>
      1) права:</w:t>
      </w:r>
    </w:p>
    <w:bookmarkEnd w:id="1916"/>
    <w:bookmarkStart w:name="z1962" w:id="1917"/>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917"/>
    <w:bookmarkStart w:name="z1963" w:id="1918"/>
    <w:p>
      <w:pPr>
        <w:spacing w:after="0"/>
        <w:ind w:left="0"/>
        <w:jc w:val="both"/>
      </w:pPr>
      <w:r>
        <w:rPr>
          <w:rFonts w:ascii="Times New Roman"/>
          <w:b w:val="false"/>
          <w:i w:val="false"/>
          <w:color w:val="000000"/>
          <w:sz w:val="28"/>
        </w:rPr>
        <w:t>
      требовать от налогоплательщика (налогового агента):</w:t>
      </w:r>
    </w:p>
    <w:bookmarkEnd w:id="1918"/>
    <w:bookmarkStart w:name="z1964" w:id="1919"/>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919"/>
    <w:bookmarkStart w:name="z1965" w:id="1920"/>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920"/>
    <w:bookmarkStart w:name="z1966" w:id="1921"/>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921"/>
    <w:bookmarkStart w:name="z1967" w:id="192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922"/>
    <w:bookmarkStart w:name="z1968" w:id="192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923"/>
    <w:bookmarkStart w:name="z1969" w:id="1924"/>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924"/>
    <w:bookmarkStart w:name="z1970" w:id="1925"/>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925"/>
    <w:bookmarkStart w:name="z1971" w:id="1926"/>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926"/>
    <w:bookmarkStart w:name="z1972" w:id="1927"/>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927"/>
    <w:bookmarkStart w:name="z1973" w:id="1928"/>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928"/>
    <w:bookmarkStart w:name="z1974" w:id="1929"/>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929"/>
    <w:bookmarkStart w:name="z1975" w:id="1930"/>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930"/>
    <w:bookmarkStart w:name="z1976" w:id="1931"/>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931"/>
    <w:bookmarkStart w:name="z1977" w:id="1932"/>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932"/>
    <w:bookmarkStart w:name="z1978" w:id="1933"/>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933"/>
    <w:bookmarkStart w:name="z1979" w:id="1934"/>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934"/>
    <w:bookmarkStart w:name="z1980" w:id="1935"/>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935"/>
    <w:bookmarkStart w:name="z1981" w:id="1936"/>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936"/>
    <w:bookmarkStart w:name="z1982" w:id="1937"/>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937"/>
    <w:bookmarkStart w:name="z1983" w:id="1938"/>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938"/>
    <w:bookmarkStart w:name="z1984" w:id="1939"/>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939"/>
    <w:bookmarkStart w:name="z1985" w:id="1940"/>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940"/>
    <w:bookmarkStart w:name="z1986" w:id="1941"/>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941"/>
    <w:bookmarkStart w:name="z1987" w:id="1942"/>
    <w:p>
      <w:pPr>
        <w:spacing w:after="0"/>
        <w:ind w:left="0"/>
        <w:jc w:val="both"/>
      </w:pPr>
      <w:r>
        <w:rPr>
          <w:rFonts w:ascii="Times New Roman"/>
          <w:b w:val="false"/>
          <w:i w:val="false"/>
          <w:color w:val="000000"/>
          <w:sz w:val="28"/>
        </w:rPr>
        <w:t>
      2) обязанности:</w:t>
      </w:r>
    </w:p>
    <w:bookmarkEnd w:id="1942"/>
    <w:bookmarkStart w:name="z1988" w:id="1943"/>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943"/>
    <w:bookmarkStart w:name="z1989" w:id="1944"/>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944"/>
    <w:bookmarkStart w:name="z1990" w:id="1945"/>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945"/>
    <w:bookmarkStart w:name="z1991" w:id="1946"/>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946"/>
    <w:bookmarkStart w:name="z1992" w:id="1947"/>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947"/>
    <w:bookmarkStart w:name="z1993" w:id="1948"/>
    <w:p>
      <w:pPr>
        <w:spacing w:after="0"/>
        <w:ind w:left="0"/>
        <w:jc w:val="both"/>
      </w:pPr>
      <w:r>
        <w:rPr>
          <w:rFonts w:ascii="Times New Roman"/>
          <w:b w:val="false"/>
          <w:i w:val="false"/>
          <w:color w:val="000000"/>
          <w:sz w:val="28"/>
        </w:rPr>
        <w:t>
      имеющих налоговую задолженность;</w:t>
      </w:r>
    </w:p>
    <w:bookmarkEnd w:id="1948"/>
    <w:bookmarkStart w:name="z1994" w:id="1949"/>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949"/>
    <w:bookmarkStart w:name="z1995" w:id="1950"/>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950"/>
    <w:bookmarkStart w:name="z1996" w:id="1951"/>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951"/>
    <w:bookmarkStart w:name="z1997" w:id="1952"/>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952"/>
    <w:bookmarkStart w:name="z1998" w:id="1953"/>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953"/>
    <w:bookmarkStart w:name="z1999" w:id="1954"/>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954"/>
    <w:bookmarkStart w:name="z2000" w:id="1955"/>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955"/>
    <w:bookmarkStart w:name="z2001" w:id="1956"/>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956"/>
    <w:bookmarkStart w:name="z2002" w:id="1957"/>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957"/>
    <w:bookmarkStart w:name="z2003" w:id="1958"/>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958"/>
    <w:bookmarkStart w:name="z2004" w:id="1959"/>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959"/>
    <w:bookmarkStart w:name="z2005" w:id="1960"/>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960"/>
    <w:bookmarkStart w:name="z2006" w:id="1961"/>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961"/>
    <w:bookmarkStart w:name="z2007" w:id="1962"/>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962"/>
    <w:bookmarkStart w:name="z2008" w:id="1963"/>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963"/>
    <w:bookmarkStart w:name="z2009" w:id="1964"/>
    <w:p>
      <w:pPr>
        <w:spacing w:after="0"/>
        <w:ind w:left="0"/>
        <w:jc w:val="both"/>
      </w:pPr>
      <w:r>
        <w:rPr>
          <w:rFonts w:ascii="Times New Roman"/>
          <w:b w:val="false"/>
          <w:i w:val="false"/>
          <w:color w:val="000000"/>
          <w:sz w:val="28"/>
        </w:rPr>
        <w:t>
      защищать интересы государства;</w:t>
      </w:r>
    </w:p>
    <w:bookmarkEnd w:id="1964"/>
    <w:bookmarkStart w:name="z2010" w:id="1965"/>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965"/>
    <w:bookmarkStart w:name="z2011" w:id="1966"/>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966"/>
    <w:bookmarkStart w:name="z2012" w:id="1967"/>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967"/>
    <w:bookmarkStart w:name="z2013" w:id="1968"/>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968"/>
    <w:bookmarkStart w:name="z2014" w:id="1969"/>
    <w:p>
      <w:pPr>
        <w:spacing w:after="0"/>
        <w:ind w:left="0"/>
        <w:jc w:val="both"/>
      </w:pPr>
      <w:r>
        <w:rPr>
          <w:rFonts w:ascii="Times New Roman"/>
          <w:b w:val="false"/>
          <w:i w:val="false"/>
          <w:color w:val="000000"/>
          <w:sz w:val="28"/>
        </w:rPr>
        <w:t>
      15. Функции:</w:t>
      </w:r>
    </w:p>
    <w:bookmarkEnd w:id="1969"/>
    <w:bookmarkStart w:name="z2015" w:id="1970"/>
    <w:p>
      <w:pPr>
        <w:spacing w:after="0"/>
        <w:ind w:left="0"/>
        <w:jc w:val="both"/>
      </w:pPr>
      <w:r>
        <w:rPr>
          <w:rFonts w:ascii="Times New Roman"/>
          <w:b w:val="false"/>
          <w:i w:val="false"/>
          <w:color w:val="000000"/>
          <w:sz w:val="28"/>
        </w:rPr>
        <w:t>
      1) осуществление налогового контроля;</w:t>
      </w:r>
    </w:p>
    <w:bookmarkEnd w:id="1970"/>
    <w:bookmarkStart w:name="z2016" w:id="1971"/>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971"/>
    <w:bookmarkStart w:name="z2017" w:id="1972"/>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972"/>
    <w:bookmarkStart w:name="z2018" w:id="1973"/>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973"/>
    <w:bookmarkStart w:name="z2019" w:id="1974"/>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974"/>
    <w:bookmarkStart w:name="z2020" w:id="1975"/>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975"/>
    <w:bookmarkStart w:name="z2021" w:id="1976"/>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976"/>
    <w:bookmarkStart w:name="z2022" w:id="1977"/>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977"/>
    <w:bookmarkStart w:name="z2023" w:id="1978"/>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978"/>
    <w:bookmarkStart w:name="z2024" w:id="1979"/>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979"/>
    <w:bookmarkStart w:name="z2025" w:id="1980"/>
    <w:p>
      <w:pPr>
        <w:spacing w:after="0"/>
        <w:ind w:left="0"/>
        <w:jc w:val="both"/>
      </w:pPr>
      <w:r>
        <w:rPr>
          <w:rFonts w:ascii="Times New Roman"/>
          <w:b w:val="false"/>
          <w:i w:val="false"/>
          <w:color w:val="000000"/>
          <w:sz w:val="28"/>
        </w:rPr>
        <w:t>
      11) осуществление налогового администрирования;</w:t>
      </w:r>
    </w:p>
    <w:bookmarkEnd w:id="1980"/>
    <w:bookmarkStart w:name="z2026" w:id="1981"/>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981"/>
    <w:bookmarkStart w:name="z2027" w:id="1982"/>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982"/>
    <w:bookmarkStart w:name="z2028" w:id="1983"/>
    <w:p>
      <w:pPr>
        <w:spacing w:after="0"/>
        <w:ind w:left="0"/>
        <w:jc w:val="both"/>
      </w:pPr>
      <w:r>
        <w:rPr>
          <w:rFonts w:ascii="Times New Roman"/>
          <w:b w:val="false"/>
          <w:i w:val="false"/>
          <w:color w:val="000000"/>
          <w:sz w:val="28"/>
        </w:rPr>
        <w:t>
      14) использование системы управления рисками;</w:t>
      </w:r>
    </w:p>
    <w:bookmarkEnd w:id="1983"/>
    <w:bookmarkStart w:name="z2029" w:id="1984"/>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984"/>
    <w:bookmarkStart w:name="z2030" w:id="1985"/>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985"/>
    <w:bookmarkStart w:name="z2031" w:id="1986"/>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986"/>
    <w:bookmarkStart w:name="z2032" w:id="1987"/>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987"/>
    <w:bookmarkStart w:name="z2033" w:id="1988"/>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988"/>
    <w:bookmarkStart w:name="z2034" w:id="1989"/>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989"/>
    <w:bookmarkStart w:name="z2035" w:id="1990"/>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990"/>
    <w:bookmarkStart w:name="z2036" w:id="1991"/>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991"/>
    <w:bookmarkStart w:name="z2037" w:id="1992"/>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992"/>
    <w:bookmarkStart w:name="z2038" w:id="1993"/>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993"/>
    <w:bookmarkStart w:name="z2039" w:id="1994"/>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994"/>
    <w:bookmarkStart w:name="z2040" w:id="1995"/>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995"/>
    <w:bookmarkStart w:name="z2041" w:id="1996"/>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996"/>
    <w:bookmarkStart w:name="z2042" w:id="1997"/>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997"/>
    <w:bookmarkStart w:name="z2043" w:id="1998"/>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998"/>
    <w:bookmarkStart w:name="z2044" w:id="1999"/>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999"/>
    <w:bookmarkStart w:name="z2045" w:id="2000"/>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000"/>
    <w:bookmarkStart w:name="z2046" w:id="2001"/>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001"/>
    <w:bookmarkStart w:name="z2047" w:id="2002"/>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002"/>
    <w:bookmarkStart w:name="z2048" w:id="2003"/>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003"/>
    <w:bookmarkStart w:name="z2049" w:id="2004"/>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004"/>
    <w:bookmarkStart w:name="z2050" w:id="2005"/>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005"/>
    <w:bookmarkStart w:name="z2051" w:id="2006"/>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006"/>
    <w:bookmarkStart w:name="z2052" w:id="2007"/>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007"/>
    <w:bookmarkStart w:name="z2053" w:id="2008"/>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008"/>
    <w:bookmarkStart w:name="z2054" w:id="2009"/>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009"/>
    <w:bookmarkStart w:name="z2055" w:id="2010"/>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010"/>
    <w:bookmarkStart w:name="z2056" w:id="2011"/>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011"/>
    <w:bookmarkStart w:name="z2057" w:id="2012"/>
    <w:p>
      <w:pPr>
        <w:spacing w:after="0"/>
        <w:ind w:left="0"/>
        <w:jc w:val="both"/>
      </w:pPr>
      <w:r>
        <w:rPr>
          <w:rFonts w:ascii="Times New Roman"/>
          <w:b w:val="false"/>
          <w:i w:val="false"/>
          <w:color w:val="000000"/>
          <w:sz w:val="28"/>
        </w:rPr>
        <w:t>
      18. Полномочия Руководителя Управления:</w:t>
      </w:r>
    </w:p>
    <w:bookmarkEnd w:id="2012"/>
    <w:bookmarkStart w:name="z2058" w:id="2013"/>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013"/>
    <w:bookmarkStart w:name="z2059" w:id="2014"/>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014"/>
    <w:bookmarkStart w:name="z2060" w:id="2015"/>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015"/>
    <w:bookmarkStart w:name="z2061" w:id="2016"/>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016"/>
    <w:bookmarkStart w:name="z2062" w:id="2017"/>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017"/>
    <w:bookmarkStart w:name="z2063" w:id="2018"/>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018"/>
    <w:bookmarkStart w:name="z2064" w:id="2019"/>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019"/>
    <w:bookmarkStart w:name="z2065" w:id="2020"/>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020"/>
    <w:bookmarkStart w:name="z2066" w:id="2021"/>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021"/>
    <w:bookmarkStart w:name="z2067" w:id="2022"/>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022"/>
    <w:bookmarkStart w:name="z2068" w:id="2023"/>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023"/>
    <w:bookmarkStart w:name="z2069" w:id="2024"/>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024"/>
    <w:bookmarkStart w:name="z2070" w:id="2025"/>
    <w:p>
      <w:pPr>
        <w:spacing w:after="0"/>
        <w:ind w:left="0"/>
        <w:jc w:val="left"/>
      </w:pPr>
      <w:r>
        <w:rPr>
          <w:rFonts w:ascii="Times New Roman"/>
          <w:b/>
          <w:i w:val="false"/>
          <w:color w:val="000000"/>
        </w:rPr>
        <w:t xml:space="preserve"> Глава 4. Имущество Управления</w:t>
      </w:r>
    </w:p>
    <w:bookmarkEnd w:id="2025"/>
    <w:bookmarkStart w:name="z2071" w:id="2026"/>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026"/>
    <w:bookmarkStart w:name="z2072" w:id="2027"/>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027"/>
    <w:bookmarkStart w:name="z2073" w:id="2028"/>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028"/>
    <w:bookmarkStart w:name="z2074" w:id="2029"/>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029"/>
    <w:bookmarkStart w:name="z2075" w:id="2030"/>
    <w:p>
      <w:pPr>
        <w:spacing w:after="0"/>
        <w:ind w:left="0"/>
        <w:jc w:val="left"/>
      </w:pPr>
      <w:r>
        <w:rPr>
          <w:rFonts w:ascii="Times New Roman"/>
          <w:b/>
          <w:i w:val="false"/>
          <w:color w:val="000000"/>
        </w:rPr>
        <w:t xml:space="preserve"> Глава 5. Реорганизация и упразднение Управления</w:t>
      </w:r>
    </w:p>
    <w:bookmarkEnd w:id="2030"/>
    <w:bookmarkStart w:name="z2076" w:id="2031"/>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0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079" w:id="2032"/>
    <w:p>
      <w:pPr>
        <w:spacing w:after="0"/>
        <w:ind w:left="0"/>
        <w:jc w:val="left"/>
      </w:pPr>
      <w:r>
        <w:rPr>
          <w:rFonts w:ascii="Times New Roman"/>
          <w:b/>
          <w:i w:val="false"/>
          <w:color w:val="000000"/>
        </w:rPr>
        <w:t xml:space="preserve"> Положение об Управлении государственных доходов по Коргалжынскому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2032"/>
    <w:bookmarkStart w:name="z2080" w:id="2033"/>
    <w:p>
      <w:pPr>
        <w:spacing w:after="0"/>
        <w:ind w:left="0"/>
        <w:jc w:val="left"/>
      </w:pPr>
      <w:r>
        <w:rPr>
          <w:rFonts w:ascii="Times New Roman"/>
          <w:b/>
          <w:i w:val="false"/>
          <w:color w:val="000000"/>
        </w:rPr>
        <w:t xml:space="preserve"> Глава 1. Общие положения</w:t>
      </w:r>
    </w:p>
    <w:bookmarkEnd w:id="2033"/>
    <w:bookmarkStart w:name="z2081" w:id="2034"/>
    <w:p>
      <w:pPr>
        <w:spacing w:after="0"/>
        <w:ind w:left="0"/>
        <w:jc w:val="both"/>
      </w:pPr>
      <w:r>
        <w:rPr>
          <w:rFonts w:ascii="Times New Roman"/>
          <w:b w:val="false"/>
          <w:i w:val="false"/>
          <w:color w:val="000000"/>
          <w:sz w:val="28"/>
        </w:rPr>
        <w:t>
      1. Управление государственных доходов по Коргалжынскому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Акмолинской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034"/>
    <w:bookmarkStart w:name="z2082" w:id="2035"/>
    <w:p>
      <w:pPr>
        <w:spacing w:after="0"/>
        <w:ind w:left="0"/>
        <w:jc w:val="both"/>
      </w:pPr>
      <w:r>
        <w:rPr>
          <w:rFonts w:ascii="Times New Roman"/>
          <w:b w:val="false"/>
          <w:i w:val="false"/>
          <w:color w:val="000000"/>
          <w:sz w:val="28"/>
        </w:rPr>
        <w:t xml:space="preserve">
      1) налогового администрирования; </w:t>
      </w:r>
    </w:p>
    <w:bookmarkEnd w:id="2035"/>
    <w:bookmarkStart w:name="z2083" w:id="2036"/>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036"/>
    <w:bookmarkStart w:name="z2084" w:id="2037"/>
    <w:p>
      <w:pPr>
        <w:spacing w:after="0"/>
        <w:ind w:left="0"/>
        <w:jc w:val="both"/>
      </w:pPr>
      <w:r>
        <w:rPr>
          <w:rFonts w:ascii="Times New Roman"/>
          <w:b w:val="false"/>
          <w:i w:val="false"/>
          <w:color w:val="000000"/>
          <w:sz w:val="28"/>
        </w:rPr>
        <w:t xml:space="preserve">
      3) оборота нефтепродуктов и биотоплива; </w:t>
      </w:r>
    </w:p>
    <w:bookmarkEnd w:id="2037"/>
    <w:bookmarkStart w:name="z2085" w:id="2038"/>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038"/>
    <w:bookmarkStart w:name="z2086" w:id="2039"/>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039"/>
    <w:bookmarkStart w:name="z2087" w:id="2040"/>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040"/>
    <w:bookmarkStart w:name="z2088" w:id="2041"/>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041"/>
    <w:bookmarkStart w:name="z2089" w:id="2042"/>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042"/>
    <w:bookmarkStart w:name="z2090" w:id="2043"/>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043"/>
    <w:bookmarkStart w:name="z2091" w:id="2044"/>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044"/>
    <w:bookmarkStart w:name="z2092" w:id="2045"/>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045"/>
    <w:bookmarkStart w:name="z2093" w:id="2046"/>
    <w:p>
      <w:pPr>
        <w:spacing w:after="0"/>
        <w:ind w:left="0"/>
        <w:jc w:val="both"/>
      </w:pPr>
      <w:r>
        <w:rPr>
          <w:rFonts w:ascii="Times New Roman"/>
          <w:b w:val="false"/>
          <w:i w:val="false"/>
          <w:color w:val="000000"/>
          <w:sz w:val="28"/>
        </w:rPr>
        <w:t xml:space="preserve">
      8. Местонахождение Управления: почтовый индекс 021300, Республика Казахстан, Акмолинская область, Коргалжынский район, село Коргалжын, улица Болганбаева,17. </w:t>
      </w:r>
    </w:p>
    <w:bookmarkEnd w:id="2046"/>
    <w:bookmarkStart w:name="z2094" w:id="2047"/>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Коргалжынскому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2047"/>
    <w:bookmarkStart w:name="z2095" w:id="2048"/>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048"/>
    <w:bookmarkStart w:name="z2096" w:id="2049"/>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049"/>
    <w:bookmarkStart w:name="z2097" w:id="2050"/>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050"/>
    <w:bookmarkStart w:name="z2098" w:id="2051"/>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051"/>
    <w:bookmarkStart w:name="z2099" w:id="2052"/>
    <w:p>
      <w:pPr>
        <w:spacing w:after="0"/>
        <w:ind w:left="0"/>
        <w:jc w:val="left"/>
      </w:pPr>
      <w:r>
        <w:rPr>
          <w:rFonts w:ascii="Times New Roman"/>
          <w:b/>
          <w:i w:val="false"/>
          <w:color w:val="000000"/>
        </w:rPr>
        <w:t xml:space="preserve"> Глава 2. Задачи, права и обязанности Управления</w:t>
      </w:r>
    </w:p>
    <w:bookmarkEnd w:id="2052"/>
    <w:bookmarkStart w:name="z2100" w:id="2053"/>
    <w:p>
      <w:pPr>
        <w:spacing w:after="0"/>
        <w:ind w:left="0"/>
        <w:jc w:val="both"/>
      </w:pPr>
      <w:r>
        <w:rPr>
          <w:rFonts w:ascii="Times New Roman"/>
          <w:b w:val="false"/>
          <w:i w:val="false"/>
          <w:color w:val="000000"/>
          <w:sz w:val="28"/>
        </w:rPr>
        <w:t>
      13. Задачи:</w:t>
      </w:r>
    </w:p>
    <w:bookmarkEnd w:id="2053"/>
    <w:bookmarkStart w:name="z2101" w:id="2054"/>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054"/>
    <w:bookmarkStart w:name="z2102" w:id="2055"/>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055"/>
    <w:bookmarkStart w:name="z2103" w:id="2056"/>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056"/>
    <w:bookmarkStart w:name="z2104" w:id="2057"/>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057"/>
    <w:bookmarkStart w:name="z2105" w:id="2058"/>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058"/>
    <w:bookmarkStart w:name="z2106" w:id="2059"/>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059"/>
    <w:bookmarkStart w:name="z2107" w:id="2060"/>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060"/>
    <w:bookmarkStart w:name="z2108" w:id="2061"/>
    <w:p>
      <w:pPr>
        <w:spacing w:after="0"/>
        <w:ind w:left="0"/>
        <w:jc w:val="both"/>
      </w:pPr>
      <w:r>
        <w:rPr>
          <w:rFonts w:ascii="Times New Roman"/>
          <w:b w:val="false"/>
          <w:i w:val="false"/>
          <w:color w:val="000000"/>
          <w:sz w:val="28"/>
        </w:rPr>
        <w:t>
      14. Права и обязанности Управления:</w:t>
      </w:r>
    </w:p>
    <w:bookmarkEnd w:id="2061"/>
    <w:bookmarkStart w:name="z2109" w:id="2062"/>
    <w:p>
      <w:pPr>
        <w:spacing w:after="0"/>
        <w:ind w:left="0"/>
        <w:jc w:val="both"/>
      </w:pPr>
      <w:r>
        <w:rPr>
          <w:rFonts w:ascii="Times New Roman"/>
          <w:b w:val="false"/>
          <w:i w:val="false"/>
          <w:color w:val="000000"/>
          <w:sz w:val="28"/>
        </w:rPr>
        <w:t>
      1) права:</w:t>
      </w:r>
    </w:p>
    <w:bookmarkEnd w:id="2062"/>
    <w:bookmarkStart w:name="z2110" w:id="206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063"/>
    <w:bookmarkStart w:name="z2111" w:id="2064"/>
    <w:p>
      <w:pPr>
        <w:spacing w:after="0"/>
        <w:ind w:left="0"/>
        <w:jc w:val="both"/>
      </w:pPr>
      <w:r>
        <w:rPr>
          <w:rFonts w:ascii="Times New Roman"/>
          <w:b w:val="false"/>
          <w:i w:val="false"/>
          <w:color w:val="000000"/>
          <w:sz w:val="28"/>
        </w:rPr>
        <w:t>
      требовать от налогоплательщика (налогового агента):</w:t>
      </w:r>
    </w:p>
    <w:bookmarkEnd w:id="2064"/>
    <w:bookmarkStart w:name="z2112" w:id="206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065"/>
    <w:bookmarkStart w:name="z2113" w:id="206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066"/>
    <w:bookmarkStart w:name="z2114" w:id="206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067"/>
    <w:bookmarkStart w:name="z2115" w:id="206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068"/>
    <w:bookmarkStart w:name="z2116" w:id="206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069"/>
    <w:bookmarkStart w:name="z2117" w:id="207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070"/>
    <w:bookmarkStart w:name="z2118" w:id="207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071"/>
    <w:bookmarkStart w:name="z2119" w:id="207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072"/>
    <w:bookmarkStart w:name="z2120" w:id="207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073"/>
    <w:bookmarkStart w:name="z2121" w:id="2074"/>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074"/>
    <w:bookmarkStart w:name="z2122" w:id="2075"/>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075"/>
    <w:bookmarkStart w:name="z2123" w:id="2076"/>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076"/>
    <w:bookmarkStart w:name="z2124" w:id="2077"/>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077"/>
    <w:bookmarkStart w:name="z2125" w:id="2078"/>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078"/>
    <w:bookmarkStart w:name="z2126" w:id="2079"/>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079"/>
    <w:bookmarkStart w:name="z2127" w:id="208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080"/>
    <w:bookmarkStart w:name="z2128" w:id="208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081"/>
    <w:bookmarkStart w:name="z2129" w:id="208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082"/>
    <w:bookmarkStart w:name="z2130" w:id="208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083"/>
    <w:bookmarkStart w:name="z2131" w:id="208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084"/>
    <w:bookmarkStart w:name="z2132" w:id="208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085"/>
    <w:bookmarkStart w:name="z2133" w:id="2086"/>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086"/>
    <w:bookmarkStart w:name="z2134" w:id="208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087"/>
    <w:bookmarkStart w:name="z2135" w:id="2088"/>
    <w:p>
      <w:pPr>
        <w:spacing w:after="0"/>
        <w:ind w:left="0"/>
        <w:jc w:val="both"/>
      </w:pPr>
      <w:r>
        <w:rPr>
          <w:rFonts w:ascii="Times New Roman"/>
          <w:b w:val="false"/>
          <w:i w:val="false"/>
          <w:color w:val="000000"/>
          <w:sz w:val="28"/>
        </w:rPr>
        <w:t>
      2) обязанности:</w:t>
      </w:r>
    </w:p>
    <w:bookmarkEnd w:id="2088"/>
    <w:bookmarkStart w:name="z2136" w:id="208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089"/>
    <w:bookmarkStart w:name="z2137" w:id="209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090"/>
    <w:bookmarkStart w:name="z2138" w:id="209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091"/>
    <w:bookmarkStart w:name="z2139" w:id="209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092"/>
    <w:bookmarkStart w:name="z2140" w:id="209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093"/>
    <w:bookmarkStart w:name="z2141" w:id="2094"/>
    <w:p>
      <w:pPr>
        <w:spacing w:after="0"/>
        <w:ind w:left="0"/>
        <w:jc w:val="both"/>
      </w:pPr>
      <w:r>
        <w:rPr>
          <w:rFonts w:ascii="Times New Roman"/>
          <w:b w:val="false"/>
          <w:i w:val="false"/>
          <w:color w:val="000000"/>
          <w:sz w:val="28"/>
        </w:rPr>
        <w:t>
      имеющих налоговую задолженность;</w:t>
      </w:r>
    </w:p>
    <w:bookmarkEnd w:id="2094"/>
    <w:bookmarkStart w:name="z2142" w:id="209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095"/>
    <w:bookmarkStart w:name="z2143" w:id="209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096"/>
    <w:bookmarkStart w:name="z2144" w:id="209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097"/>
    <w:bookmarkStart w:name="z2145" w:id="209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098"/>
    <w:bookmarkStart w:name="z2146" w:id="209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099"/>
    <w:bookmarkStart w:name="z2147" w:id="210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100"/>
    <w:bookmarkStart w:name="z2148" w:id="210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101"/>
    <w:bookmarkStart w:name="z2149" w:id="210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102"/>
    <w:bookmarkStart w:name="z2150" w:id="2103"/>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103"/>
    <w:bookmarkStart w:name="z2151" w:id="2104"/>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104"/>
    <w:bookmarkStart w:name="z2152" w:id="2105"/>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105"/>
    <w:bookmarkStart w:name="z2153" w:id="2106"/>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106"/>
    <w:bookmarkStart w:name="z2154" w:id="2107"/>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107"/>
    <w:bookmarkStart w:name="z2155" w:id="2108"/>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108"/>
    <w:bookmarkStart w:name="z2156" w:id="2109"/>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109"/>
    <w:bookmarkStart w:name="z2157" w:id="2110"/>
    <w:p>
      <w:pPr>
        <w:spacing w:after="0"/>
        <w:ind w:left="0"/>
        <w:jc w:val="both"/>
      </w:pPr>
      <w:r>
        <w:rPr>
          <w:rFonts w:ascii="Times New Roman"/>
          <w:b w:val="false"/>
          <w:i w:val="false"/>
          <w:color w:val="000000"/>
          <w:sz w:val="28"/>
        </w:rPr>
        <w:t>
      защищать интересы государства;</w:t>
      </w:r>
    </w:p>
    <w:bookmarkEnd w:id="2110"/>
    <w:bookmarkStart w:name="z2158" w:id="2111"/>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111"/>
    <w:bookmarkStart w:name="z2159" w:id="2112"/>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112"/>
    <w:bookmarkStart w:name="z2160" w:id="2113"/>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113"/>
    <w:bookmarkStart w:name="z2161" w:id="2114"/>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114"/>
    <w:bookmarkStart w:name="z2162" w:id="2115"/>
    <w:p>
      <w:pPr>
        <w:spacing w:after="0"/>
        <w:ind w:left="0"/>
        <w:jc w:val="both"/>
      </w:pPr>
      <w:r>
        <w:rPr>
          <w:rFonts w:ascii="Times New Roman"/>
          <w:b w:val="false"/>
          <w:i w:val="false"/>
          <w:color w:val="000000"/>
          <w:sz w:val="28"/>
        </w:rPr>
        <w:t>
      15. Функции:</w:t>
      </w:r>
    </w:p>
    <w:bookmarkEnd w:id="2115"/>
    <w:bookmarkStart w:name="z2163" w:id="2116"/>
    <w:p>
      <w:pPr>
        <w:spacing w:after="0"/>
        <w:ind w:left="0"/>
        <w:jc w:val="both"/>
      </w:pPr>
      <w:r>
        <w:rPr>
          <w:rFonts w:ascii="Times New Roman"/>
          <w:b w:val="false"/>
          <w:i w:val="false"/>
          <w:color w:val="000000"/>
          <w:sz w:val="28"/>
        </w:rPr>
        <w:t>
      1) осуществление налогового контроля;</w:t>
      </w:r>
    </w:p>
    <w:bookmarkEnd w:id="2116"/>
    <w:bookmarkStart w:name="z2164" w:id="2117"/>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117"/>
    <w:bookmarkStart w:name="z2165" w:id="2118"/>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118"/>
    <w:bookmarkStart w:name="z2166" w:id="2119"/>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119"/>
    <w:bookmarkStart w:name="z2167" w:id="2120"/>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120"/>
    <w:bookmarkStart w:name="z2168" w:id="2121"/>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121"/>
    <w:bookmarkStart w:name="z2169" w:id="2122"/>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122"/>
    <w:bookmarkStart w:name="z2170" w:id="2123"/>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123"/>
    <w:bookmarkStart w:name="z2171" w:id="2124"/>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124"/>
    <w:bookmarkStart w:name="z2172" w:id="2125"/>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125"/>
    <w:bookmarkStart w:name="z2173" w:id="2126"/>
    <w:p>
      <w:pPr>
        <w:spacing w:after="0"/>
        <w:ind w:left="0"/>
        <w:jc w:val="both"/>
      </w:pPr>
      <w:r>
        <w:rPr>
          <w:rFonts w:ascii="Times New Roman"/>
          <w:b w:val="false"/>
          <w:i w:val="false"/>
          <w:color w:val="000000"/>
          <w:sz w:val="28"/>
        </w:rPr>
        <w:t>
      11) осуществление налогового администрирования;</w:t>
      </w:r>
    </w:p>
    <w:bookmarkEnd w:id="2126"/>
    <w:bookmarkStart w:name="z2174" w:id="2127"/>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127"/>
    <w:bookmarkStart w:name="z2175" w:id="2128"/>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128"/>
    <w:bookmarkStart w:name="z2176" w:id="2129"/>
    <w:p>
      <w:pPr>
        <w:spacing w:after="0"/>
        <w:ind w:left="0"/>
        <w:jc w:val="both"/>
      </w:pPr>
      <w:r>
        <w:rPr>
          <w:rFonts w:ascii="Times New Roman"/>
          <w:b w:val="false"/>
          <w:i w:val="false"/>
          <w:color w:val="000000"/>
          <w:sz w:val="28"/>
        </w:rPr>
        <w:t>
      14) использование системы управления рисками;</w:t>
      </w:r>
    </w:p>
    <w:bookmarkEnd w:id="2129"/>
    <w:bookmarkStart w:name="z2177" w:id="2130"/>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130"/>
    <w:bookmarkStart w:name="z2178" w:id="2131"/>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131"/>
    <w:bookmarkStart w:name="z2179" w:id="2132"/>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132"/>
    <w:bookmarkStart w:name="z2180" w:id="2133"/>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133"/>
    <w:bookmarkStart w:name="z2181" w:id="2134"/>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134"/>
    <w:bookmarkStart w:name="z2182" w:id="2135"/>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135"/>
    <w:bookmarkStart w:name="z2183" w:id="2136"/>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136"/>
    <w:bookmarkStart w:name="z2184" w:id="2137"/>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137"/>
    <w:bookmarkStart w:name="z2185" w:id="2138"/>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138"/>
    <w:bookmarkStart w:name="z2186" w:id="2139"/>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139"/>
    <w:bookmarkStart w:name="z2187" w:id="2140"/>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140"/>
    <w:bookmarkStart w:name="z2188" w:id="2141"/>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141"/>
    <w:bookmarkStart w:name="z2189" w:id="2142"/>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142"/>
    <w:bookmarkStart w:name="z2190" w:id="2143"/>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143"/>
    <w:bookmarkStart w:name="z2191" w:id="2144"/>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144"/>
    <w:bookmarkStart w:name="z2192" w:id="2145"/>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145"/>
    <w:bookmarkStart w:name="z2193" w:id="2146"/>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146"/>
    <w:bookmarkStart w:name="z2194" w:id="2147"/>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147"/>
    <w:bookmarkStart w:name="z2195" w:id="2148"/>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148"/>
    <w:bookmarkStart w:name="z2196" w:id="2149"/>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149"/>
    <w:bookmarkStart w:name="z2197" w:id="2150"/>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150"/>
    <w:bookmarkStart w:name="z2198" w:id="2151"/>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151"/>
    <w:bookmarkStart w:name="z2199" w:id="2152"/>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152"/>
    <w:bookmarkStart w:name="z2200" w:id="2153"/>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153"/>
    <w:bookmarkStart w:name="z2201" w:id="2154"/>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154"/>
    <w:bookmarkStart w:name="z2202" w:id="2155"/>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155"/>
    <w:bookmarkStart w:name="z2203" w:id="2156"/>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156"/>
    <w:bookmarkStart w:name="z2204" w:id="2157"/>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157"/>
    <w:bookmarkStart w:name="z2205" w:id="2158"/>
    <w:p>
      <w:pPr>
        <w:spacing w:after="0"/>
        <w:ind w:left="0"/>
        <w:jc w:val="both"/>
      </w:pPr>
      <w:r>
        <w:rPr>
          <w:rFonts w:ascii="Times New Roman"/>
          <w:b w:val="false"/>
          <w:i w:val="false"/>
          <w:color w:val="000000"/>
          <w:sz w:val="28"/>
        </w:rPr>
        <w:t>
      18. Полномочия Руководителя Управления:</w:t>
      </w:r>
    </w:p>
    <w:bookmarkEnd w:id="2158"/>
    <w:bookmarkStart w:name="z2206" w:id="2159"/>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159"/>
    <w:bookmarkStart w:name="z2207" w:id="2160"/>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160"/>
    <w:bookmarkStart w:name="z2208" w:id="2161"/>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161"/>
    <w:bookmarkStart w:name="z2209" w:id="2162"/>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162"/>
    <w:bookmarkStart w:name="z2210" w:id="2163"/>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163"/>
    <w:bookmarkStart w:name="z2211" w:id="2164"/>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164"/>
    <w:bookmarkStart w:name="z2212" w:id="2165"/>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165"/>
    <w:bookmarkStart w:name="z2213" w:id="2166"/>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166"/>
    <w:bookmarkStart w:name="z2214" w:id="2167"/>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167"/>
    <w:bookmarkStart w:name="z2215" w:id="2168"/>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168"/>
    <w:bookmarkStart w:name="z2216" w:id="2169"/>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169"/>
    <w:bookmarkStart w:name="z2217" w:id="2170"/>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170"/>
    <w:bookmarkStart w:name="z2218" w:id="2171"/>
    <w:p>
      <w:pPr>
        <w:spacing w:after="0"/>
        <w:ind w:left="0"/>
        <w:jc w:val="left"/>
      </w:pPr>
      <w:r>
        <w:rPr>
          <w:rFonts w:ascii="Times New Roman"/>
          <w:b/>
          <w:i w:val="false"/>
          <w:color w:val="000000"/>
        </w:rPr>
        <w:t xml:space="preserve"> Глава 4. Имущество Управления</w:t>
      </w:r>
    </w:p>
    <w:bookmarkEnd w:id="2171"/>
    <w:bookmarkStart w:name="z2219" w:id="2172"/>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172"/>
    <w:bookmarkStart w:name="z2220" w:id="2173"/>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173"/>
    <w:bookmarkStart w:name="z2221" w:id="2174"/>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174"/>
    <w:bookmarkStart w:name="z2222" w:id="2175"/>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175"/>
    <w:bookmarkStart w:name="z2223" w:id="2176"/>
    <w:p>
      <w:pPr>
        <w:spacing w:after="0"/>
        <w:ind w:left="0"/>
        <w:jc w:val="left"/>
      </w:pPr>
      <w:r>
        <w:rPr>
          <w:rFonts w:ascii="Times New Roman"/>
          <w:b/>
          <w:i w:val="false"/>
          <w:color w:val="000000"/>
        </w:rPr>
        <w:t xml:space="preserve"> Глава 5. Реорганизация и упразднение Управления</w:t>
      </w:r>
    </w:p>
    <w:bookmarkEnd w:id="2176"/>
    <w:bookmarkStart w:name="z2224" w:id="2177"/>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1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227" w:id="2178"/>
    <w:p>
      <w:pPr>
        <w:spacing w:after="0"/>
        <w:ind w:left="0"/>
        <w:jc w:val="left"/>
      </w:pPr>
      <w:r>
        <w:rPr>
          <w:rFonts w:ascii="Times New Roman"/>
          <w:b/>
          <w:i w:val="false"/>
          <w:color w:val="000000"/>
        </w:rPr>
        <w:t xml:space="preserve"> Положение об Управлении государственных доходов по Буландынскому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2178"/>
    <w:bookmarkStart w:name="z2228" w:id="2179"/>
    <w:p>
      <w:pPr>
        <w:spacing w:after="0"/>
        <w:ind w:left="0"/>
        <w:jc w:val="left"/>
      </w:pPr>
      <w:r>
        <w:rPr>
          <w:rFonts w:ascii="Times New Roman"/>
          <w:b/>
          <w:i w:val="false"/>
          <w:color w:val="000000"/>
        </w:rPr>
        <w:t xml:space="preserve"> Глава 1. Общие положения</w:t>
      </w:r>
    </w:p>
    <w:bookmarkEnd w:id="2179"/>
    <w:bookmarkStart w:name="z2229" w:id="2180"/>
    <w:p>
      <w:pPr>
        <w:spacing w:after="0"/>
        <w:ind w:left="0"/>
        <w:jc w:val="both"/>
      </w:pPr>
      <w:r>
        <w:rPr>
          <w:rFonts w:ascii="Times New Roman"/>
          <w:b w:val="false"/>
          <w:i w:val="false"/>
          <w:color w:val="000000"/>
          <w:sz w:val="28"/>
        </w:rPr>
        <w:t>
      1. Управление государственных доходов по Буландынскому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Акмолинской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180"/>
    <w:bookmarkStart w:name="z2230" w:id="2181"/>
    <w:p>
      <w:pPr>
        <w:spacing w:after="0"/>
        <w:ind w:left="0"/>
        <w:jc w:val="both"/>
      </w:pPr>
      <w:r>
        <w:rPr>
          <w:rFonts w:ascii="Times New Roman"/>
          <w:b w:val="false"/>
          <w:i w:val="false"/>
          <w:color w:val="000000"/>
          <w:sz w:val="28"/>
        </w:rPr>
        <w:t xml:space="preserve">
      1) налогового администрирования; </w:t>
      </w:r>
    </w:p>
    <w:bookmarkEnd w:id="2181"/>
    <w:bookmarkStart w:name="z2231" w:id="2182"/>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182"/>
    <w:bookmarkStart w:name="z2232" w:id="2183"/>
    <w:p>
      <w:pPr>
        <w:spacing w:after="0"/>
        <w:ind w:left="0"/>
        <w:jc w:val="both"/>
      </w:pPr>
      <w:r>
        <w:rPr>
          <w:rFonts w:ascii="Times New Roman"/>
          <w:b w:val="false"/>
          <w:i w:val="false"/>
          <w:color w:val="000000"/>
          <w:sz w:val="28"/>
        </w:rPr>
        <w:t xml:space="preserve">
      3) оборота нефтепродуктов и биотоплива; </w:t>
      </w:r>
    </w:p>
    <w:bookmarkEnd w:id="2183"/>
    <w:bookmarkStart w:name="z2233" w:id="2184"/>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184"/>
    <w:bookmarkStart w:name="z2234" w:id="2185"/>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185"/>
    <w:bookmarkStart w:name="z2235" w:id="2186"/>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186"/>
    <w:bookmarkStart w:name="z2236" w:id="2187"/>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187"/>
    <w:bookmarkStart w:name="z2237" w:id="2188"/>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188"/>
    <w:bookmarkStart w:name="z2238" w:id="2189"/>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189"/>
    <w:bookmarkStart w:name="z2239" w:id="2190"/>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190"/>
    <w:bookmarkStart w:name="z2240" w:id="2191"/>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191"/>
    <w:bookmarkStart w:name="z2241" w:id="2192"/>
    <w:p>
      <w:pPr>
        <w:spacing w:after="0"/>
        <w:ind w:left="0"/>
        <w:jc w:val="both"/>
      </w:pPr>
      <w:r>
        <w:rPr>
          <w:rFonts w:ascii="Times New Roman"/>
          <w:b w:val="false"/>
          <w:i w:val="false"/>
          <w:color w:val="000000"/>
          <w:sz w:val="28"/>
        </w:rPr>
        <w:t xml:space="preserve">
      8. Местонахождение Управления: почтовый индекс 020500, Республика Казахстан, Акмолинская область, Буландынский район, город Макинск, улица Клубная, 32. </w:t>
      </w:r>
    </w:p>
    <w:bookmarkEnd w:id="2192"/>
    <w:bookmarkStart w:name="z2242" w:id="2193"/>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Буландынскому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2193"/>
    <w:bookmarkStart w:name="z2243" w:id="2194"/>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194"/>
    <w:bookmarkStart w:name="z2244" w:id="2195"/>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195"/>
    <w:bookmarkStart w:name="z2245" w:id="2196"/>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196"/>
    <w:bookmarkStart w:name="z2246" w:id="2197"/>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197"/>
    <w:bookmarkStart w:name="z2247" w:id="2198"/>
    <w:p>
      <w:pPr>
        <w:spacing w:after="0"/>
        <w:ind w:left="0"/>
        <w:jc w:val="left"/>
      </w:pPr>
      <w:r>
        <w:rPr>
          <w:rFonts w:ascii="Times New Roman"/>
          <w:b/>
          <w:i w:val="false"/>
          <w:color w:val="000000"/>
        </w:rPr>
        <w:t xml:space="preserve"> Глава 2. Задачи, права и обязанности Управления</w:t>
      </w:r>
    </w:p>
    <w:bookmarkEnd w:id="2198"/>
    <w:bookmarkStart w:name="z2248" w:id="2199"/>
    <w:p>
      <w:pPr>
        <w:spacing w:after="0"/>
        <w:ind w:left="0"/>
        <w:jc w:val="both"/>
      </w:pPr>
      <w:r>
        <w:rPr>
          <w:rFonts w:ascii="Times New Roman"/>
          <w:b w:val="false"/>
          <w:i w:val="false"/>
          <w:color w:val="000000"/>
          <w:sz w:val="28"/>
        </w:rPr>
        <w:t>
      13. Задачи:</w:t>
      </w:r>
    </w:p>
    <w:bookmarkEnd w:id="2199"/>
    <w:bookmarkStart w:name="z2249" w:id="2200"/>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200"/>
    <w:bookmarkStart w:name="z2250" w:id="2201"/>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201"/>
    <w:bookmarkStart w:name="z2251" w:id="2202"/>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202"/>
    <w:bookmarkStart w:name="z2252" w:id="2203"/>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203"/>
    <w:bookmarkStart w:name="z2253" w:id="2204"/>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204"/>
    <w:bookmarkStart w:name="z2254" w:id="2205"/>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205"/>
    <w:bookmarkStart w:name="z2255" w:id="2206"/>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206"/>
    <w:bookmarkStart w:name="z2256" w:id="2207"/>
    <w:p>
      <w:pPr>
        <w:spacing w:after="0"/>
        <w:ind w:left="0"/>
        <w:jc w:val="both"/>
      </w:pPr>
      <w:r>
        <w:rPr>
          <w:rFonts w:ascii="Times New Roman"/>
          <w:b w:val="false"/>
          <w:i w:val="false"/>
          <w:color w:val="000000"/>
          <w:sz w:val="28"/>
        </w:rPr>
        <w:t>
      14. Права и обязанности Управления:</w:t>
      </w:r>
    </w:p>
    <w:bookmarkEnd w:id="2207"/>
    <w:bookmarkStart w:name="z2257" w:id="2208"/>
    <w:p>
      <w:pPr>
        <w:spacing w:after="0"/>
        <w:ind w:left="0"/>
        <w:jc w:val="both"/>
      </w:pPr>
      <w:r>
        <w:rPr>
          <w:rFonts w:ascii="Times New Roman"/>
          <w:b w:val="false"/>
          <w:i w:val="false"/>
          <w:color w:val="000000"/>
          <w:sz w:val="28"/>
        </w:rPr>
        <w:t>
      1) права:</w:t>
      </w:r>
    </w:p>
    <w:bookmarkEnd w:id="2208"/>
    <w:bookmarkStart w:name="z2258" w:id="2209"/>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209"/>
    <w:bookmarkStart w:name="z2259" w:id="2210"/>
    <w:p>
      <w:pPr>
        <w:spacing w:after="0"/>
        <w:ind w:left="0"/>
        <w:jc w:val="both"/>
      </w:pPr>
      <w:r>
        <w:rPr>
          <w:rFonts w:ascii="Times New Roman"/>
          <w:b w:val="false"/>
          <w:i w:val="false"/>
          <w:color w:val="000000"/>
          <w:sz w:val="28"/>
        </w:rPr>
        <w:t>
      требовать от налогоплательщика (налогового агента):</w:t>
      </w:r>
    </w:p>
    <w:bookmarkEnd w:id="2210"/>
    <w:bookmarkStart w:name="z2260" w:id="2211"/>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211"/>
    <w:bookmarkStart w:name="z2261" w:id="2212"/>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212"/>
    <w:bookmarkStart w:name="z2262" w:id="2213"/>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213"/>
    <w:bookmarkStart w:name="z2263" w:id="221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214"/>
    <w:bookmarkStart w:name="z2264" w:id="221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215"/>
    <w:bookmarkStart w:name="z2265" w:id="2216"/>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216"/>
    <w:bookmarkStart w:name="z2266" w:id="2217"/>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217"/>
    <w:bookmarkStart w:name="z2267" w:id="2218"/>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218"/>
    <w:bookmarkStart w:name="z2268" w:id="2219"/>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219"/>
    <w:bookmarkStart w:name="z2269" w:id="2220"/>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220"/>
    <w:bookmarkStart w:name="z2270" w:id="2221"/>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221"/>
    <w:bookmarkStart w:name="z2271" w:id="2222"/>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222"/>
    <w:bookmarkStart w:name="z2272" w:id="222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223"/>
    <w:bookmarkStart w:name="z2273" w:id="222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224"/>
    <w:bookmarkStart w:name="z2274" w:id="222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225"/>
    <w:bookmarkStart w:name="z2275" w:id="2226"/>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226"/>
    <w:bookmarkStart w:name="z2276" w:id="2227"/>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227"/>
    <w:bookmarkStart w:name="z2277" w:id="2228"/>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228"/>
    <w:bookmarkStart w:name="z2278" w:id="2229"/>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229"/>
    <w:bookmarkStart w:name="z2279" w:id="2230"/>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230"/>
    <w:bookmarkStart w:name="z2280" w:id="2231"/>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231"/>
    <w:bookmarkStart w:name="z2281" w:id="2232"/>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232"/>
    <w:bookmarkStart w:name="z2282" w:id="2233"/>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233"/>
    <w:bookmarkStart w:name="z2283" w:id="2234"/>
    <w:p>
      <w:pPr>
        <w:spacing w:after="0"/>
        <w:ind w:left="0"/>
        <w:jc w:val="both"/>
      </w:pPr>
      <w:r>
        <w:rPr>
          <w:rFonts w:ascii="Times New Roman"/>
          <w:b w:val="false"/>
          <w:i w:val="false"/>
          <w:color w:val="000000"/>
          <w:sz w:val="28"/>
        </w:rPr>
        <w:t>
      2) обязанности:</w:t>
      </w:r>
    </w:p>
    <w:bookmarkEnd w:id="2234"/>
    <w:bookmarkStart w:name="z2284" w:id="2235"/>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235"/>
    <w:bookmarkStart w:name="z2285" w:id="2236"/>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236"/>
    <w:bookmarkStart w:name="z2286" w:id="2237"/>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237"/>
    <w:bookmarkStart w:name="z2287" w:id="2238"/>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238"/>
    <w:bookmarkStart w:name="z2288" w:id="2239"/>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239"/>
    <w:bookmarkStart w:name="z2289" w:id="2240"/>
    <w:p>
      <w:pPr>
        <w:spacing w:after="0"/>
        <w:ind w:left="0"/>
        <w:jc w:val="both"/>
      </w:pPr>
      <w:r>
        <w:rPr>
          <w:rFonts w:ascii="Times New Roman"/>
          <w:b w:val="false"/>
          <w:i w:val="false"/>
          <w:color w:val="000000"/>
          <w:sz w:val="28"/>
        </w:rPr>
        <w:t>
      имеющих налоговую задолженность;</w:t>
      </w:r>
    </w:p>
    <w:bookmarkEnd w:id="2240"/>
    <w:bookmarkStart w:name="z2290" w:id="2241"/>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241"/>
    <w:bookmarkStart w:name="z2291" w:id="2242"/>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242"/>
    <w:bookmarkStart w:name="z2292" w:id="2243"/>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243"/>
    <w:bookmarkStart w:name="z2293" w:id="2244"/>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244"/>
    <w:bookmarkStart w:name="z2294" w:id="2245"/>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245"/>
    <w:bookmarkStart w:name="z2295" w:id="2246"/>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246"/>
    <w:bookmarkStart w:name="z2296" w:id="2247"/>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247"/>
    <w:bookmarkStart w:name="z2297" w:id="2248"/>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248"/>
    <w:bookmarkStart w:name="z2298" w:id="2249"/>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249"/>
    <w:bookmarkStart w:name="z2299" w:id="2250"/>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250"/>
    <w:bookmarkStart w:name="z2300" w:id="2251"/>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251"/>
    <w:bookmarkStart w:name="z2301" w:id="2252"/>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252"/>
    <w:bookmarkStart w:name="z2302" w:id="2253"/>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253"/>
    <w:bookmarkStart w:name="z2303" w:id="2254"/>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254"/>
    <w:bookmarkStart w:name="z2304" w:id="2255"/>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255"/>
    <w:bookmarkStart w:name="z2305" w:id="2256"/>
    <w:p>
      <w:pPr>
        <w:spacing w:after="0"/>
        <w:ind w:left="0"/>
        <w:jc w:val="both"/>
      </w:pPr>
      <w:r>
        <w:rPr>
          <w:rFonts w:ascii="Times New Roman"/>
          <w:b w:val="false"/>
          <w:i w:val="false"/>
          <w:color w:val="000000"/>
          <w:sz w:val="28"/>
        </w:rPr>
        <w:t>
      защищать интересы государства;</w:t>
      </w:r>
    </w:p>
    <w:bookmarkEnd w:id="2256"/>
    <w:bookmarkStart w:name="z2306" w:id="2257"/>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257"/>
    <w:bookmarkStart w:name="z2307" w:id="2258"/>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258"/>
    <w:bookmarkStart w:name="z2308" w:id="225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259"/>
    <w:bookmarkStart w:name="z2309" w:id="226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260"/>
    <w:bookmarkStart w:name="z2310" w:id="2261"/>
    <w:p>
      <w:pPr>
        <w:spacing w:after="0"/>
        <w:ind w:left="0"/>
        <w:jc w:val="both"/>
      </w:pPr>
      <w:r>
        <w:rPr>
          <w:rFonts w:ascii="Times New Roman"/>
          <w:b w:val="false"/>
          <w:i w:val="false"/>
          <w:color w:val="000000"/>
          <w:sz w:val="28"/>
        </w:rPr>
        <w:t>
      15. Функции:</w:t>
      </w:r>
    </w:p>
    <w:bookmarkEnd w:id="2261"/>
    <w:bookmarkStart w:name="z2311" w:id="2262"/>
    <w:p>
      <w:pPr>
        <w:spacing w:after="0"/>
        <w:ind w:left="0"/>
        <w:jc w:val="both"/>
      </w:pPr>
      <w:r>
        <w:rPr>
          <w:rFonts w:ascii="Times New Roman"/>
          <w:b w:val="false"/>
          <w:i w:val="false"/>
          <w:color w:val="000000"/>
          <w:sz w:val="28"/>
        </w:rPr>
        <w:t>
      1) осуществление налогового контроля;</w:t>
      </w:r>
    </w:p>
    <w:bookmarkEnd w:id="2262"/>
    <w:bookmarkStart w:name="z2312" w:id="226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263"/>
    <w:bookmarkStart w:name="z2313" w:id="226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264"/>
    <w:bookmarkStart w:name="z2314" w:id="2265"/>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265"/>
    <w:bookmarkStart w:name="z2315" w:id="2266"/>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266"/>
    <w:bookmarkStart w:name="z2316" w:id="2267"/>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267"/>
    <w:bookmarkStart w:name="z2317" w:id="2268"/>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268"/>
    <w:bookmarkStart w:name="z2318" w:id="2269"/>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269"/>
    <w:bookmarkStart w:name="z2319" w:id="2270"/>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270"/>
    <w:bookmarkStart w:name="z2320" w:id="227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271"/>
    <w:bookmarkStart w:name="z2321" w:id="2272"/>
    <w:p>
      <w:pPr>
        <w:spacing w:after="0"/>
        <w:ind w:left="0"/>
        <w:jc w:val="both"/>
      </w:pPr>
      <w:r>
        <w:rPr>
          <w:rFonts w:ascii="Times New Roman"/>
          <w:b w:val="false"/>
          <w:i w:val="false"/>
          <w:color w:val="000000"/>
          <w:sz w:val="28"/>
        </w:rPr>
        <w:t>
      11) осуществление налогового администрирования;</w:t>
      </w:r>
    </w:p>
    <w:bookmarkEnd w:id="2272"/>
    <w:bookmarkStart w:name="z2322" w:id="227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273"/>
    <w:bookmarkStart w:name="z2323" w:id="2274"/>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274"/>
    <w:bookmarkStart w:name="z2324" w:id="2275"/>
    <w:p>
      <w:pPr>
        <w:spacing w:after="0"/>
        <w:ind w:left="0"/>
        <w:jc w:val="both"/>
      </w:pPr>
      <w:r>
        <w:rPr>
          <w:rFonts w:ascii="Times New Roman"/>
          <w:b w:val="false"/>
          <w:i w:val="false"/>
          <w:color w:val="000000"/>
          <w:sz w:val="28"/>
        </w:rPr>
        <w:t>
      14) использование системы управления рисками;</w:t>
      </w:r>
    </w:p>
    <w:bookmarkEnd w:id="2275"/>
    <w:bookmarkStart w:name="z2325" w:id="2276"/>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276"/>
    <w:bookmarkStart w:name="z2326" w:id="2277"/>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277"/>
    <w:bookmarkStart w:name="z2327" w:id="2278"/>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278"/>
    <w:bookmarkStart w:name="z2328" w:id="2279"/>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279"/>
    <w:bookmarkStart w:name="z2329" w:id="2280"/>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280"/>
    <w:bookmarkStart w:name="z2330" w:id="2281"/>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281"/>
    <w:bookmarkStart w:name="z2331" w:id="2282"/>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282"/>
    <w:bookmarkStart w:name="z2332" w:id="2283"/>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283"/>
    <w:bookmarkStart w:name="z2333" w:id="2284"/>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284"/>
    <w:bookmarkStart w:name="z2334" w:id="2285"/>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285"/>
    <w:bookmarkStart w:name="z2335" w:id="2286"/>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286"/>
    <w:bookmarkStart w:name="z2336" w:id="2287"/>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287"/>
    <w:bookmarkStart w:name="z2337" w:id="2288"/>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288"/>
    <w:bookmarkStart w:name="z2338" w:id="2289"/>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289"/>
    <w:bookmarkStart w:name="z2339" w:id="2290"/>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290"/>
    <w:bookmarkStart w:name="z2340" w:id="2291"/>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291"/>
    <w:bookmarkStart w:name="z2341" w:id="2292"/>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292"/>
    <w:bookmarkStart w:name="z2342" w:id="2293"/>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293"/>
    <w:bookmarkStart w:name="z2343" w:id="2294"/>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294"/>
    <w:bookmarkStart w:name="z2344" w:id="2295"/>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295"/>
    <w:bookmarkStart w:name="z2345" w:id="2296"/>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296"/>
    <w:bookmarkStart w:name="z2346" w:id="2297"/>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297"/>
    <w:bookmarkStart w:name="z2347" w:id="2298"/>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298"/>
    <w:bookmarkStart w:name="z2348" w:id="2299"/>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299"/>
    <w:bookmarkStart w:name="z2349" w:id="2300"/>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300"/>
    <w:bookmarkStart w:name="z2350" w:id="2301"/>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301"/>
    <w:bookmarkStart w:name="z2351" w:id="2302"/>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302"/>
    <w:bookmarkStart w:name="z2352" w:id="2303"/>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303"/>
    <w:bookmarkStart w:name="z2353" w:id="2304"/>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304"/>
    <w:bookmarkStart w:name="z2354" w:id="2305"/>
    <w:p>
      <w:pPr>
        <w:spacing w:after="0"/>
        <w:ind w:left="0"/>
        <w:jc w:val="both"/>
      </w:pPr>
      <w:r>
        <w:rPr>
          <w:rFonts w:ascii="Times New Roman"/>
          <w:b w:val="false"/>
          <w:i w:val="false"/>
          <w:color w:val="000000"/>
          <w:sz w:val="28"/>
        </w:rPr>
        <w:t>
      19. Полномочия Руководителя Управления:</w:t>
      </w:r>
    </w:p>
    <w:bookmarkEnd w:id="2305"/>
    <w:bookmarkStart w:name="z2355" w:id="2306"/>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2306"/>
    <w:bookmarkStart w:name="z2356" w:id="2307"/>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307"/>
    <w:bookmarkStart w:name="z2357" w:id="2308"/>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308"/>
    <w:bookmarkStart w:name="z2358" w:id="2309"/>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309"/>
    <w:bookmarkStart w:name="z2359" w:id="2310"/>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310"/>
    <w:bookmarkStart w:name="z2360" w:id="2311"/>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2311"/>
    <w:bookmarkStart w:name="z2361" w:id="2312"/>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312"/>
    <w:bookmarkStart w:name="z2362" w:id="2313"/>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313"/>
    <w:bookmarkStart w:name="z2363" w:id="2314"/>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314"/>
    <w:bookmarkStart w:name="z2364" w:id="2315"/>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315"/>
    <w:bookmarkStart w:name="z2365" w:id="2316"/>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316"/>
    <w:bookmarkStart w:name="z2366" w:id="2317"/>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317"/>
    <w:bookmarkStart w:name="z2367" w:id="2318"/>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2318"/>
    <w:bookmarkStart w:name="z2368" w:id="2319"/>
    <w:p>
      <w:pPr>
        <w:spacing w:after="0"/>
        <w:ind w:left="0"/>
        <w:jc w:val="left"/>
      </w:pPr>
      <w:r>
        <w:rPr>
          <w:rFonts w:ascii="Times New Roman"/>
          <w:b/>
          <w:i w:val="false"/>
          <w:color w:val="000000"/>
        </w:rPr>
        <w:t xml:space="preserve"> Глава 4. Имущество Управления</w:t>
      </w:r>
    </w:p>
    <w:bookmarkEnd w:id="2319"/>
    <w:bookmarkStart w:name="z2369" w:id="2320"/>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2320"/>
    <w:bookmarkStart w:name="z2370" w:id="2321"/>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321"/>
    <w:bookmarkStart w:name="z2371" w:id="2322"/>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2322"/>
    <w:bookmarkStart w:name="z2372" w:id="2323"/>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323"/>
    <w:bookmarkStart w:name="z2373" w:id="2324"/>
    <w:p>
      <w:pPr>
        <w:spacing w:after="0"/>
        <w:ind w:left="0"/>
        <w:jc w:val="left"/>
      </w:pPr>
      <w:r>
        <w:rPr>
          <w:rFonts w:ascii="Times New Roman"/>
          <w:b/>
          <w:i w:val="false"/>
          <w:color w:val="000000"/>
        </w:rPr>
        <w:t xml:space="preserve"> Глава 5. Реорганизация и упразднение Управления</w:t>
      </w:r>
    </w:p>
    <w:bookmarkEnd w:id="2324"/>
    <w:bookmarkStart w:name="z2374" w:id="2325"/>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23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377" w:id="2326"/>
    <w:p>
      <w:pPr>
        <w:spacing w:after="0"/>
        <w:ind w:left="0"/>
        <w:jc w:val="left"/>
      </w:pPr>
      <w:r>
        <w:rPr>
          <w:rFonts w:ascii="Times New Roman"/>
          <w:b/>
          <w:i w:val="false"/>
          <w:color w:val="000000"/>
        </w:rPr>
        <w:t xml:space="preserve"> Положение об Управлении государственных доходов по Целиноградскому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2326"/>
    <w:bookmarkStart w:name="z2378" w:id="2327"/>
    <w:p>
      <w:pPr>
        <w:spacing w:after="0"/>
        <w:ind w:left="0"/>
        <w:jc w:val="left"/>
      </w:pPr>
      <w:r>
        <w:rPr>
          <w:rFonts w:ascii="Times New Roman"/>
          <w:b/>
          <w:i w:val="false"/>
          <w:color w:val="000000"/>
        </w:rPr>
        <w:t xml:space="preserve"> Глава 1. Общие положения</w:t>
      </w:r>
    </w:p>
    <w:bookmarkEnd w:id="2327"/>
    <w:bookmarkStart w:name="z2379" w:id="2328"/>
    <w:p>
      <w:pPr>
        <w:spacing w:after="0"/>
        <w:ind w:left="0"/>
        <w:jc w:val="both"/>
      </w:pPr>
      <w:r>
        <w:rPr>
          <w:rFonts w:ascii="Times New Roman"/>
          <w:b w:val="false"/>
          <w:i w:val="false"/>
          <w:color w:val="000000"/>
          <w:sz w:val="28"/>
        </w:rPr>
        <w:t>
      1. Управление государственных доходов по Целиноградскому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Акмолинской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328"/>
    <w:bookmarkStart w:name="z2380" w:id="2329"/>
    <w:p>
      <w:pPr>
        <w:spacing w:after="0"/>
        <w:ind w:left="0"/>
        <w:jc w:val="both"/>
      </w:pPr>
      <w:r>
        <w:rPr>
          <w:rFonts w:ascii="Times New Roman"/>
          <w:b w:val="false"/>
          <w:i w:val="false"/>
          <w:color w:val="000000"/>
          <w:sz w:val="28"/>
        </w:rPr>
        <w:t xml:space="preserve">
      1) налогового администрирования; </w:t>
      </w:r>
    </w:p>
    <w:bookmarkEnd w:id="2329"/>
    <w:bookmarkStart w:name="z2381" w:id="2330"/>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330"/>
    <w:bookmarkStart w:name="z2382" w:id="2331"/>
    <w:p>
      <w:pPr>
        <w:spacing w:after="0"/>
        <w:ind w:left="0"/>
        <w:jc w:val="both"/>
      </w:pPr>
      <w:r>
        <w:rPr>
          <w:rFonts w:ascii="Times New Roman"/>
          <w:b w:val="false"/>
          <w:i w:val="false"/>
          <w:color w:val="000000"/>
          <w:sz w:val="28"/>
        </w:rPr>
        <w:t xml:space="preserve">
      3) оборота нефтепродуктов и биотоплива; </w:t>
      </w:r>
    </w:p>
    <w:bookmarkEnd w:id="2331"/>
    <w:bookmarkStart w:name="z2383" w:id="2332"/>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332"/>
    <w:bookmarkStart w:name="z2384" w:id="2333"/>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333"/>
    <w:bookmarkStart w:name="z2385" w:id="2334"/>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334"/>
    <w:bookmarkStart w:name="z2386" w:id="2335"/>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335"/>
    <w:bookmarkStart w:name="z2387" w:id="2336"/>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336"/>
    <w:bookmarkStart w:name="z2388" w:id="2337"/>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337"/>
    <w:bookmarkStart w:name="z2389" w:id="2338"/>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338"/>
    <w:bookmarkStart w:name="z2390" w:id="2339"/>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339"/>
    <w:bookmarkStart w:name="z2391" w:id="2340"/>
    <w:p>
      <w:pPr>
        <w:spacing w:after="0"/>
        <w:ind w:left="0"/>
        <w:jc w:val="both"/>
      </w:pPr>
      <w:r>
        <w:rPr>
          <w:rFonts w:ascii="Times New Roman"/>
          <w:b w:val="false"/>
          <w:i w:val="false"/>
          <w:color w:val="000000"/>
          <w:sz w:val="28"/>
        </w:rPr>
        <w:t xml:space="preserve">
      8. Местонахождение Управления: почтовый индекс 021800, Республика Казахстан, Акмолинская область, Целиноградский район, село Акмол, улица Ю. Гагарина, 2. </w:t>
      </w:r>
    </w:p>
    <w:bookmarkEnd w:id="2340"/>
    <w:bookmarkStart w:name="z2392" w:id="2341"/>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Целиноградскому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2341"/>
    <w:bookmarkStart w:name="z2393" w:id="2342"/>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342"/>
    <w:bookmarkStart w:name="z2394" w:id="2343"/>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343"/>
    <w:bookmarkStart w:name="z2395" w:id="2344"/>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344"/>
    <w:bookmarkStart w:name="z2396" w:id="2345"/>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345"/>
    <w:bookmarkStart w:name="z2397" w:id="2346"/>
    <w:p>
      <w:pPr>
        <w:spacing w:after="0"/>
        <w:ind w:left="0"/>
        <w:jc w:val="left"/>
      </w:pPr>
      <w:r>
        <w:rPr>
          <w:rFonts w:ascii="Times New Roman"/>
          <w:b/>
          <w:i w:val="false"/>
          <w:color w:val="000000"/>
        </w:rPr>
        <w:t xml:space="preserve"> Глава 2. Задачи, права и обязанности Управления</w:t>
      </w:r>
    </w:p>
    <w:bookmarkEnd w:id="2346"/>
    <w:bookmarkStart w:name="z2398" w:id="2347"/>
    <w:p>
      <w:pPr>
        <w:spacing w:after="0"/>
        <w:ind w:left="0"/>
        <w:jc w:val="both"/>
      </w:pPr>
      <w:r>
        <w:rPr>
          <w:rFonts w:ascii="Times New Roman"/>
          <w:b w:val="false"/>
          <w:i w:val="false"/>
          <w:color w:val="000000"/>
          <w:sz w:val="28"/>
        </w:rPr>
        <w:t>
      13. Задачи:</w:t>
      </w:r>
    </w:p>
    <w:bookmarkEnd w:id="2347"/>
    <w:bookmarkStart w:name="z2399" w:id="2348"/>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348"/>
    <w:bookmarkStart w:name="z2400" w:id="2349"/>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349"/>
    <w:bookmarkStart w:name="z2401" w:id="2350"/>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350"/>
    <w:bookmarkStart w:name="z2402" w:id="2351"/>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351"/>
    <w:bookmarkStart w:name="z2403" w:id="2352"/>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352"/>
    <w:bookmarkStart w:name="z2404" w:id="2353"/>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353"/>
    <w:bookmarkStart w:name="z2405" w:id="2354"/>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354"/>
    <w:bookmarkStart w:name="z2406" w:id="2355"/>
    <w:p>
      <w:pPr>
        <w:spacing w:after="0"/>
        <w:ind w:left="0"/>
        <w:jc w:val="both"/>
      </w:pPr>
      <w:r>
        <w:rPr>
          <w:rFonts w:ascii="Times New Roman"/>
          <w:b w:val="false"/>
          <w:i w:val="false"/>
          <w:color w:val="000000"/>
          <w:sz w:val="28"/>
        </w:rPr>
        <w:t>
      14. Права и обязанности Управления:</w:t>
      </w:r>
    </w:p>
    <w:bookmarkEnd w:id="2355"/>
    <w:bookmarkStart w:name="z2407" w:id="2356"/>
    <w:p>
      <w:pPr>
        <w:spacing w:after="0"/>
        <w:ind w:left="0"/>
        <w:jc w:val="both"/>
      </w:pPr>
      <w:r>
        <w:rPr>
          <w:rFonts w:ascii="Times New Roman"/>
          <w:b w:val="false"/>
          <w:i w:val="false"/>
          <w:color w:val="000000"/>
          <w:sz w:val="28"/>
        </w:rPr>
        <w:t>
      1) права:</w:t>
      </w:r>
    </w:p>
    <w:bookmarkEnd w:id="2356"/>
    <w:bookmarkStart w:name="z2408" w:id="2357"/>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357"/>
    <w:bookmarkStart w:name="z2409" w:id="2358"/>
    <w:p>
      <w:pPr>
        <w:spacing w:after="0"/>
        <w:ind w:left="0"/>
        <w:jc w:val="both"/>
      </w:pPr>
      <w:r>
        <w:rPr>
          <w:rFonts w:ascii="Times New Roman"/>
          <w:b w:val="false"/>
          <w:i w:val="false"/>
          <w:color w:val="000000"/>
          <w:sz w:val="28"/>
        </w:rPr>
        <w:t>
      требовать от налогоплательщика (налогового агента):</w:t>
      </w:r>
    </w:p>
    <w:bookmarkEnd w:id="2358"/>
    <w:bookmarkStart w:name="z2410" w:id="2359"/>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359"/>
    <w:bookmarkStart w:name="z2411" w:id="2360"/>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360"/>
    <w:bookmarkStart w:name="z2412" w:id="2361"/>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361"/>
    <w:bookmarkStart w:name="z2413" w:id="236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362"/>
    <w:bookmarkStart w:name="z2414" w:id="236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363"/>
    <w:bookmarkStart w:name="z2415" w:id="2364"/>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364"/>
    <w:bookmarkStart w:name="z2416" w:id="2365"/>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365"/>
    <w:bookmarkStart w:name="z2417" w:id="2366"/>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366"/>
    <w:bookmarkStart w:name="z2418" w:id="2367"/>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367"/>
    <w:bookmarkStart w:name="z2419" w:id="2368"/>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368"/>
    <w:bookmarkStart w:name="z2420" w:id="2369"/>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369"/>
    <w:bookmarkStart w:name="z2421" w:id="2370"/>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370"/>
    <w:bookmarkStart w:name="z2422" w:id="2371"/>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371"/>
    <w:bookmarkStart w:name="z2423" w:id="2372"/>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372"/>
    <w:bookmarkStart w:name="z2424" w:id="2373"/>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373"/>
    <w:bookmarkStart w:name="z2425" w:id="2374"/>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374"/>
    <w:bookmarkStart w:name="z2426" w:id="2375"/>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375"/>
    <w:bookmarkStart w:name="z2427" w:id="2376"/>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376"/>
    <w:bookmarkStart w:name="z2428" w:id="2377"/>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377"/>
    <w:bookmarkStart w:name="z2429" w:id="2378"/>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378"/>
    <w:bookmarkStart w:name="z2430" w:id="2379"/>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379"/>
    <w:bookmarkStart w:name="z2431" w:id="2380"/>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380"/>
    <w:bookmarkStart w:name="z2432" w:id="2381"/>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381"/>
    <w:bookmarkStart w:name="z2433" w:id="2382"/>
    <w:p>
      <w:pPr>
        <w:spacing w:after="0"/>
        <w:ind w:left="0"/>
        <w:jc w:val="both"/>
      </w:pPr>
      <w:r>
        <w:rPr>
          <w:rFonts w:ascii="Times New Roman"/>
          <w:b w:val="false"/>
          <w:i w:val="false"/>
          <w:color w:val="000000"/>
          <w:sz w:val="28"/>
        </w:rPr>
        <w:t>
      2) обязанности:</w:t>
      </w:r>
    </w:p>
    <w:bookmarkEnd w:id="2382"/>
    <w:bookmarkStart w:name="z2434" w:id="2383"/>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383"/>
    <w:bookmarkStart w:name="z2435" w:id="2384"/>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384"/>
    <w:bookmarkStart w:name="z2436" w:id="2385"/>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385"/>
    <w:bookmarkStart w:name="z2437" w:id="2386"/>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386"/>
    <w:bookmarkStart w:name="z2438" w:id="2387"/>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387"/>
    <w:bookmarkStart w:name="z2439" w:id="2388"/>
    <w:p>
      <w:pPr>
        <w:spacing w:after="0"/>
        <w:ind w:left="0"/>
        <w:jc w:val="both"/>
      </w:pPr>
      <w:r>
        <w:rPr>
          <w:rFonts w:ascii="Times New Roman"/>
          <w:b w:val="false"/>
          <w:i w:val="false"/>
          <w:color w:val="000000"/>
          <w:sz w:val="28"/>
        </w:rPr>
        <w:t>
      имеющих налоговую задолженность;</w:t>
      </w:r>
    </w:p>
    <w:bookmarkEnd w:id="2388"/>
    <w:bookmarkStart w:name="z2440" w:id="2389"/>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389"/>
    <w:bookmarkStart w:name="z2441" w:id="2390"/>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390"/>
    <w:bookmarkStart w:name="z2442" w:id="2391"/>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391"/>
    <w:bookmarkStart w:name="z2443" w:id="2392"/>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392"/>
    <w:bookmarkStart w:name="z2444" w:id="2393"/>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393"/>
    <w:bookmarkStart w:name="z2445" w:id="2394"/>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394"/>
    <w:bookmarkStart w:name="z2446" w:id="2395"/>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395"/>
    <w:bookmarkStart w:name="z2447" w:id="2396"/>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396"/>
    <w:bookmarkStart w:name="z2448" w:id="2397"/>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397"/>
    <w:bookmarkStart w:name="z2449" w:id="2398"/>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398"/>
    <w:bookmarkStart w:name="z2450" w:id="2399"/>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399"/>
    <w:bookmarkStart w:name="z2451" w:id="2400"/>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400"/>
    <w:bookmarkStart w:name="z2452" w:id="2401"/>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401"/>
    <w:bookmarkStart w:name="z2453" w:id="2402"/>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402"/>
    <w:bookmarkStart w:name="z2454" w:id="2403"/>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403"/>
    <w:bookmarkStart w:name="z2455" w:id="2404"/>
    <w:p>
      <w:pPr>
        <w:spacing w:after="0"/>
        <w:ind w:left="0"/>
        <w:jc w:val="both"/>
      </w:pPr>
      <w:r>
        <w:rPr>
          <w:rFonts w:ascii="Times New Roman"/>
          <w:b w:val="false"/>
          <w:i w:val="false"/>
          <w:color w:val="000000"/>
          <w:sz w:val="28"/>
        </w:rPr>
        <w:t>
      защищать интересы государства;</w:t>
      </w:r>
    </w:p>
    <w:bookmarkEnd w:id="2404"/>
    <w:bookmarkStart w:name="z2456" w:id="2405"/>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405"/>
    <w:bookmarkStart w:name="z2457" w:id="2406"/>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406"/>
    <w:bookmarkStart w:name="z2458" w:id="2407"/>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407"/>
    <w:bookmarkStart w:name="z2459" w:id="2408"/>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408"/>
    <w:bookmarkStart w:name="z2460" w:id="2409"/>
    <w:p>
      <w:pPr>
        <w:spacing w:after="0"/>
        <w:ind w:left="0"/>
        <w:jc w:val="both"/>
      </w:pPr>
      <w:r>
        <w:rPr>
          <w:rFonts w:ascii="Times New Roman"/>
          <w:b w:val="false"/>
          <w:i w:val="false"/>
          <w:color w:val="000000"/>
          <w:sz w:val="28"/>
        </w:rPr>
        <w:t>
      15. Функции:</w:t>
      </w:r>
    </w:p>
    <w:bookmarkEnd w:id="2409"/>
    <w:bookmarkStart w:name="z2461" w:id="2410"/>
    <w:p>
      <w:pPr>
        <w:spacing w:after="0"/>
        <w:ind w:left="0"/>
        <w:jc w:val="both"/>
      </w:pPr>
      <w:r>
        <w:rPr>
          <w:rFonts w:ascii="Times New Roman"/>
          <w:b w:val="false"/>
          <w:i w:val="false"/>
          <w:color w:val="000000"/>
          <w:sz w:val="28"/>
        </w:rPr>
        <w:t>
      1) осуществление налогового контроля;</w:t>
      </w:r>
    </w:p>
    <w:bookmarkEnd w:id="2410"/>
    <w:bookmarkStart w:name="z2462" w:id="2411"/>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411"/>
    <w:bookmarkStart w:name="z2463" w:id="2412"/>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412"/>
    <w:bookmarkStart w:name="z2464" w:id="2413"/>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413"/>
    <w:bookmarkStart w:name="z2465" w:id="2414"/>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414"/>
    <w:bookmarkStart w:name="z2466" w:id="2415"/>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415"/>
    <w:bookmarkStart w:name="z2467" w:id="2416"/>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416"/>
    <w:bookmarkStart w:name="z2468" w:id="2417"/>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417"/>
    <w:bookmarkStart w:name="z2469" w:id="2418"/>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418"/>
    <w:bookmarkStart w:name="z2470" w:id="2419"/>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419"/>
    <w:bookmarkStart w:name="z2471" w:id="2420"/>
    <w:p>
      <w:pPr>
        <w:spacing w:after="0"/>
        <w:ind w:left="0"/>
        <w:jc w:val="both"/>
      </w:pPr>
      <w:r>
        <w:rPr>
          <w:rFonts w:ascii="Times New Roman"/>
          <w:b w:val="false"/>
          <w:i w:val="false"/>
          <w:color w:val="000000"/>
          <w:sz w:val="28"/>
        </w:rPr>
        <w:t>
      11) осуществление налогового администрирования;</w:t>
      </w:r>
    </w:p>
    <w:bookmarkEnd w:id="2420"/>
    <w:bookmarkStart w:name="z2472" w:id="2421"/>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421"/>
    <w:bookmarkStart w:name="z2473" w:id="2422"/>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422"/>
    <w:bookmarkStart w:name="z2474" w:id="2423"/>
    <w:p>
      <w:pPr>
        <w:spacing w:after="0"/>
        <w:ind w:left="0"/>
        <w:jc w:val="both"/>
      </w:pPr>
      <w:r>
        <w:rPr>
          <w:rFonts w:ascii="Times New Roman"/>
          <w:b w:val="false"/>
          <w:i w:val="false"/>
          <w:color w:val="000000"/>
          <w:sz w:val="28"/>
        </w:rPr>
        <w:t>
      14) использование системы управления рисками;</w:t>
      </w:r>
    </w:p>
    <w:bookmarkEnd w:id="2423"/>
    <w:bookmarkStart w:name="z2475" w:id="2424"/>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424"/>
    <w:bookmarkStart w:name="z2476" w:id="2425"/>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425"/>
    <w:bookmarkStart w:name="z2477" w:id="2426"/>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426"/>
    <w:bookmarkStart w:name="z2478" w:id="2427"/>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427"/>
    <w:bookmarkStart w:name="z2479" w:id="2428"/>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428"/>
    <w:bookmarkStart w:name="z2480" w:id="2429"/>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429"/>
    <w:bookmarkStart w:name="z2481" w:id="2430"/>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430"/>
    <w:bookmarkStart w:name="z2482" w:id="2431"/>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431"/>
    <w:bookmarkStart w:name="z2483" w:id="2432"/>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432"/>
    <w:bookmarkStart w:name="z2484" w:id="2433"/>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433"/>
    <w:bookmarkStart w:name="z2485" w:id="2434"/>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434"/>
    <w:bookmarkStart w:name="z2486" w:id="2435"/>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435"/>
    <w:bookmarkStart w:name="z2487" w:id="2436"/>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436"/>
    <w:bookmarkStart w:name="z2488" w:id="2437"/>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437"/>
    <w:bookmarkStart w:name="z2489" w:id="2438"/>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438"/>
    <w:bookmarkStart w:name="z2490" w:id="2439"/>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439"/>
    <w:bookmarkStart w:name="z2491" w:id="2440"/>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440"/>
    <w:bookmarkStart w:name="z2492" w:id="2441"/>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441"/>
    <w:bookmarkStart w:name="z2493" w:id="2442"/>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442"/>
    <w:bookmarkStart w:name="z2494" w:id="2443"/>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443"/>
    <w:bookmarkStart w:name="z2495" w:id="2444"/>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444"/>
    <w:bookmarkStart w:name="z2496" w:id="2445"/>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445"/>
    <w:bookmarkStart w:name="z2497" w:id="2446"/>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446"/>
    <w:bookmarkStart w:name="z2498" w:id="2447"/>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447"/>
    <w:bookmarkStart w:name="z2499" w:id="2448"/>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448"/>
    <w:bookmarkStart w:name="z2500" w:id="2449"/>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449"/>
    <w:bookmarkStart w:name="z2501" w:id="2450"/>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450"/>
    <w:bookmarkStart w:name="z2502" w:id="2451"/>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451"/>
    <w:bookmarkStart w:name="z2503" w:id="2452"/>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452"/>
    <w:bookmarkStart w:name="z2504" w:id="2453"/>
    <w:p>
      <w:pPr>
        <w:spacing w:after="0"/>
        <w:ind w:left="0"/>
        <w:jc w:val="both"/>
      </w:pPr>
      <w:r>
        <w:rPr>
          <w:rFonts w:ascii="Times New Roman"/>
          <w:b w:val="false"/>
          <w:i w:val="false"/>
          <w:color w:val="000000"/>
          <w:sz w:val="28"/>
        </w:rPr>
        <w:t>
      19. Полномочия Руководителя Управления:</w:t>
      </w:r>
    </w:p>
    <w:bookmarkEnd w:id="2453"/>
    <w:bookmarkStart w:name="z2505" w:id="2454"/>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2454"/>
    <w:bookmarkStart w:name="z2506" w:id="2455"/>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455"/>
    <w:bookmarkStart w:name="z2507" w:id="2456"/>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456"/>
    <w:bookmarkStart w:name="z2508" w:id="2457"/>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457"/>
    <w:bookmarkStart w:name="z2509" w:id="2458"/>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458"/>
    <w:bookmarkStart w:name="z2510" w:id="2459"/>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2459"/>
    <w:bookmarkStart w:name="z2511" w:id="2460"/>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460"/>
    <w:bookmarkStart w:name="z2512" w:id="2461"/>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461"/>
    <w:bookmarkStart w:name="z2513" w:id="2462"/>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462"/>
    <w:bookmarkStart w:name="z2514" w:id="2463"/>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463"/>
    <w:bookmarkStart w:name="z2515" w:id="2464"/>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464"/>
    <w:bookmarkStart w:name="z2516" w:id="2465"/>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465"/>
    <w:bookmarkStart w:name="z2517" w:id="2466"/>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2466"/>
    <w:bookmarkStart w:name="z2518" w:id="2467"/>
    <w:p>
      <w:pPr>
        <w:spacing w:after="0"/>
        <w:ind w:left="0"/>
        <w:jc w:val="left"/>
      </w:pPr>
      <w:r>
        <w:rPr>
          <w:rFonts w:ascii="Times New Roman"/>
          <w:b/>
          <w:i w:val="false"/>
          <w:color w:val="000000"/>
        </w:rPr>
        <w:t xml:space="preserve"> Глава 4. Имущество Управления</w:t>
      </w:r>
    </w:p>
    <w:bookmarkEnd w:id="2467"/>
    <w:bookmarkStart w:name="z2519" w:id="2468"/>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2468"/>
    <w:bookmarkStart w:name="z2520" w:id="2469"/>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469"/>
    <w:bookmarkStart w:name="z2521" w:id="2470"/>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2470"/>
    <w:bookmarkStart w:name="z2522" w:id="2471"/>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471"/>
    <w:bookmarkStart w:name="z2523" w:id="2472"/>
    <w:p>
      <w:pPr>
        <w:spacing w:after="0"/>
        <w:ind w:left="0"/>
        <w:jc w:val="left"/>
      </w:pPr>
      <w:r>
        <w:rPr>
          <w:rFonts w:ascii="Times New Roman"/>
          <w:b/>
          <w:i w:val="false"/>
          <w:color w:val="000000"/>
        </w:rPr>
        <w:t xml:space="preserve"> Глава 5. Реорганизация и упразднение Управления</w:t>
      </w:r>
    </w:p>
    <w:bookmarkEnd w:id="2472"/>
    <w:bookmarkStart w:name="z2524" w:id="2473"/>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24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527" w:id="2474"/>
    <w:p>
      <w:pPr>
        <w:spacing w:after="0"/>
        <w:ind w:left="0"/>
        <w:jc w:val="left"/>
      </w:pPr>
      <w:r>
        <w:rPr>
          <w:rFonts w:ascii="Times New Roman"/>
          <w:b/>
          <w:i w:val="false"/>
          <w:color w:val="000000"/>
        </w:rPr>
        <w:t xml:space="preserve"> Положение об Управлении государственных доходов по Шортандинскому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2474"/>
    <w:bookmarkStart w:name="z2528" w:id="2475"/>
    <w:p>
      <w:pPr>
        <w:spacing w:after="0"/>
        <w:ind w:left="0"/>
        <w:jc w:val="left"/>
      </w:pPr>
      <w:r>
        <w:rPr>
          <w:rFonts w:ascii="Times New Roman"/>
          <w:b/>
          <w:i w:val="false"/>
          <w:color w:val="000000"/>
        </w:rPr>
        <w:t xml:space="preserve"> Глава 1. Общие положения</w:t>
      </w:r>
    </w:p>
    <w:bookmarkEnd w:id="2475"/>
    <w:bookmarkStart w:name="z2529" w:id="2476"/>
    <w:p>
      <w:pPr>
        <w:spacing w:after="0"/>
        <w:ind w:left="0"/>
        <w:jc w:val="both"/>
      </w:pPr>
      <w:r>
        <w:rPr>
          <w:rFonts w:ascii="Times New Roman"/>
          <w:b w:val="false"/>
          <w:i w:val="false"/>
          <w:color w:val="000000"/>
          <w:sz w:val="28"/>
        </w:rPr>
        <w:t>
      1. Управление государственных доходов по Шортандинскому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Акмолинской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476"/>
    <w:bookmarkStart w:name="z2530" w:id="2477"/>
    <w:p>
      <w:pPr>
        <w:spacing w:after="0"/>
        <w:ind w:left="0"/>
        <w:jc w:val="both"/>
      </w:pPr>
      <w:r>
        <w:rPr>
          <w:rFonts w:ascii="Times New Roman"/>
          <w:b w:val="false"/>
          <w:i w:val="false"/>
          <w:color w:val="000000"/>
          <w:sz w:val="28"/>
        </w:rPr>
        <w:t xml:space="preserve">
      1) налогового администрирования; </w:t>
      </w:r>
    </w:p>
    <w:bookmarkEnd w:id="2477"/>
    <w:bookmarkStart w:name="z2531" w:id="2478"/>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478"/>
    <w:bookmarkStart w:name="z2532" w:id="2479"/>
    <w:p>
      <w:pPr>
        <w:spacing w:after="0"/>
        <w:ind w:left="0"/>
        <w:jc w:val="both"/>
      </w:pPr>
      <w:r>
        <w:rPr>
          <w:rFonts w:ascii="Times New Roman"/>
          <w:b w:val="false"/>
          <w:i w:val="false"/>
          <w:color w:val="000000"/>
          <w:sz w:val="28"/>
        </w:rPr>
        <w:t xml:space="preserve">
      3) оборота нефтепродуктов и биотоплива; </w:t>
      </w:r>
    </w:p>
    <w:bookmarkEnd w:id="2479"/>
    <w:bookmarkStart w:name="z2533" w:id="2480"/>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480"/>
    <w:bookmarkStart w:name="z2534" w:id="2481"/>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481"/>
    <w:bookmarkStart w:name="z2535" w:id="2482"/>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482"/>
    <w:bookmarkStart w:name="z2536" w:id="2483"/>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483"/>
    <w:bookmarkStart w:name="z2537" w:id="2484"/>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484"/>
    <w:bookmarkStart w:name="z2538" w:id="2485"/>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485"/>
    <w:bookmarkStart w:name="z2539" w:id="2486"/>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486"/>
    <w:bookmarkStart w:name="z2540" w:id="2487"/>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487"/>
    <w:bookmarkStart w:name="z2541" w:id="2488"/>
    <w:p>
      <w:pPr>
        <w:spacing w:after="0"/>
        <w:ind w:left="0"/>
        <w:jc w:val="both"/>
      </w:pPr>
      <w:r>
        <w:rPr>
          <w:rFonts w:ascii="Times New Roman"/>
          <w:b w:val="false"/>
          <w:i w:val="false"/>
          <w:color w:val="000000"/>
          <w:sz w:val="28"/>
        </w:rPr>
        <w:t xml:space="preserve">
      8. Местонахождение Управления: почтовый индекс 021600, Республика Казахстан, Акмолинская область, Шортандинский район, поселок Шортанды, ул.Абылай хана, 8. </w:t>
      </w:r>
    </w:p>
    <w:bookmarkEnd w:id="2488"/>
    <w:bookmarkStart w:name="z2542" w:id="2489"/>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Шортандинскому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2489"/>
    <w:bookmarkStart w:name="z2543" w:id="2490"/>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490"/>
    <w:bookmarkStart w:name="z2544" w:id="2491"/>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491"/>
    <w:bookmarkStart w:name="z2545" w:id="2492"/>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492"/>
    <w:bookmarkStart w:name="z2546" w:id="2493"/>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493"/>
    <w:bookmarkStart w:name="z2547" w:id="2494"/>
    <w:p>
      <w:pPr>
        <w:spacing w:after="0"/>
        <w:ind w:left="0"/>
        <w:jc w:val="left"/>
      </w:pPr>
      <w:r>
        <w:rPr>
          <w:rFonts w:ascii="Times New Roman"/>
          <w:b/>
          <w:i w:val="false"/>
          <w:color w:val="000000"/>
        </w:rPr>
        <w:t xml:space="preserve"> Глава 2. Задачи, права и обязанности Управления</w:t>
      </w:r>
    </w:p>
    <w:bookmarkEnd w:id="2494"/>
    <w:bookmarkStart w:name="z2548" w:id="2495"/>
    <w:p>
      <w:pPr>
        <w:spacing w:after="0"/>
        <w:ind w:left="0"/>
        <w:jc w:val="both"/>
      </w:pPr>
      <w:r>
        <w:rPr>
          <w:rFonts w:ascii="Times New Roman"/>
          <w:b w:val="false"/>
          <w:i w:val="false"/>
          <w:color w:val="000000"/>
          <w:sz w:val="28"/>
        </w:rPr>
        <w:t>
      13. Задачи:</w:t>
      </w:r>
    </w:p>
    <w:bookmarkEnd w:id="2495"/>
    <w:bookmarkStart w:name="z2549" w:id="2496"/>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496"/>
    <w:bookmarkStart w:name="z2550" w:id="2497"/>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497"/>
    <w:bookmarkStart w:name="z2551" w:id="2498"/>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498"/>
    <w:bookmarkStart w:name="z2552" w:id="2499"/>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499"/>
    <w:bookmarkStart w:name="z2553" w:id="2500"/>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500"/>
    <w:bookmarkStart w:name="z2554" w:id="2501"/>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501"/>
    <w:bookmarkStart w:name="z2555" w:id="2502"/>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502"/>
    <w:bookmarkStart w:name="z2556" w:id="2503"/>
    <w:p>
      <w:pPr>
        <w:spacing w:after="0"/>
        <w:ind w:left="0"/>
        <w:jc w:val="both"/>
      </w:pPr>
      <w:r>
        <w:rPr>
          <w:rFonts w:ascii="Times New Roman"/>
          <w:b w:val="false"/>
          <w:i w:val="false"/>
          <w:color w:val="000000"/>
          <w:sz w:val="28"/>
        </w:rPr>
        <w:t>
      14. Права и обязанности Управления:</w:t>
      </w:r>
    </w:p>
    <w:bookmarkEnd w:id="2503"/>
    <w:bookmarkStart w:name="z2557" w:id="2504"/>
    <w:p>
      <w:pPr>
        <w:spacing w:after="0"/>
        <w:ind w:left="0"/>
        <w:jc w:val="both"/>
      </w:pPr>
      <w:r>
        <w:rPr>
          <w:rFonts w:ascii="Times New Roman"/>
          <w:b w:val="false"/>
          <w:i w:val="false"/>
          <w:color w:val="000000"/>
          <w:sz w:val="28"/>
        </w:rPr>
        <w:t>
      1) права:</w:t>
      </w:r>
    </w:p>
    <w:bookmarkEnd w:id="2504"/>
    <w:bookmarkStart w:name="z2558" w:id="2505"/>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505"/>
    <w:bookmarkStart w:name="z2559" w:id="2506"/>
    <w:p>
      <w:pPr>
        <w:spacing w:after="0"/>
        <w:ind w:left="0"/>
        <w:jc w:val="both"/>
      </w:pPr>
      <w:r>
        <w:rPr>
          <w:rFonts w:ascii="Times New Roman"/>
          <w:b w:val="false"/>
          <w:i w:val="false"/>
          <w:color w:val="000000"/>
          <w:sz w:val="28"/>
        </w:rPr>
        <w:t>
      требовать от налогоплательщика (налогового агента):</w:t>
      </w:r>
    </w:p>
    <w:bookmarkEnd w:id="2506"/>
    <w:bookmarkStart w:name="z2560" w:id="2507"/>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507"/>
    <w:bookmarkStart w:name="z2561" w:id="2508"/>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508"/>
    <w:bookmarkStart w:name="z2562" w:id="2509"/>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509"/>
    <w:bookmarkStart w:name="z2563" w:id="251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510"/>
    <w:bookmarkStart w:name="z2564" w:id="251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511"/>
    <w:bookmarkStart w:name="z2565" w:id="2512"/>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512"/>
    <w:bookmarkStart w:name="z2566" w:id="2513"/>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513"/>
    <w:bookmarkStart w:name="z2567" w:id="2514"/>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514"/>
    <w:bookmarkStart w:name="z2568" w:id="2515"/>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515"/>
    <w:bookmarkStart w:name="z2569" w:id="2516"/>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516"/>
    <w:bookmarkStart w:name="z2570" w:id="2517"/>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517"/>
    <w:bookmarkStart w:name="z2571" w:id="2518"/>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518"/>
    <w:bookmarkStart w:name="z2572" w:id="2519"/>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519"/>
    <w:bookmarkStart w:name="z2573" w:id="2520"/>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520"/>
    <w:bookmarkStart w:name="z2574" w:id="2521"/>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521"/>
    <w:bookmarkStart w:name="z2575" w:id="2522"/>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522"/>
    <w:bookmarkStart w:name="z2576" w:id="2523"/>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523"/>
    <w:bookmarkStart w:name="z2577" w:id="2524"/>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524"/>
    <w:bookmarkStart w:name="z2578" w:id="2525"/>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525"/>
    <w:bookmarkStart w:name="z2579" w:id="2526"/>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526"/>
    <w:bookmarkStart w:name="z2580" w:id="2527"/>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527"/>
    <w:bookmarkStart w:name="z2581" w:id="2528"/>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528"/>
    <w:bookmarkStart w:name="z2582" w:id="2529"/>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529"/>
    <w:bookmarkStart w:name="z2583" w:id="2530"/>
    <w:p>
      <w:pPr>
        <w:spacing w:after="0"/>
        <w:ind w:left="0"/>
        <w:jc w:val="both"/>
      </w:pPr>
      <w:r>
        <w:rPr>
          <w:rFonts w:ascii="Times New Roman"/>
          <w:b w:val="false"/>
          <w:i w:val="false"/>
          <w:color w:val="000000"/>
          <w:sz w:val="28"/>
        </w:rPr>
        <w:t>
      2) обязанности:</w:t>
      </w:r>
    </w:p>
    <w:bookmarkEnd w:id="2530"/>
    <w:bookmarkStart w:name="z2584" w:id="2531"/>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531"/>
    <w:bookmarkStart w:name="z2585" w:id="2532"/>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532"/>
    <w:bookmarkStart w:name="z2586" w:id="2533"/>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533"/>
    <w:bookmarkStart w:name="z2587" w:id="2534"/>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534"/>
    <w:bookmarkStart w:name="z2588" w:id="2535"/>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535"/>
    <w:bookmarkStart w:name="z2589" w:id="2536"/>
    <w:p>
      <w:pPr>
        <w:spacing w:after="0"/>
        <w:ind w:left="0"/>
        <w:jc w:val="both"/>
      </w:pPr>
      <w:r>
        <w:rPr>
          <w:rFonts w:ascii="Times New Roman"/>
          <w:b w:val="false"/>
          <w:i w:val="false"/>
          <w:color w:val="000000"/>
          <w:sz w:val="28"/>
        </w:rPr>
        <w:t>
      имеющих налоговую задолженность;</w:t>
      </w:r>
    </w:p>
    <w:bookmarkEnd w:id="2536"/>
    <w:bookmarkStart w:name="z2590" w:id="2537"/>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537"/>
    <w:bookmarkStart w:name="z2591" w:id="2538"/>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538"/>
    <w:bookmarkStart w:name="z2592" w:id="2539"/>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539"/>
    <w:bookmarkStart w:name="z2593" w:id="2540"/>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540"/>
    <w:bookmarkStart w:name="z2594" w:id="2541"/>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541"/>
    <w:bookmarkStart w:name="z2595" w:id="2542"/>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542"/>
    <w:bookmarkStart w:name="z2596" w:id="2543"/>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543"/>
    <w:bookmarkStart w:name="z2597" w:id="2544"/>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544"/>
    <w:bookmarkStart w:name="z2598" w:id="2545"/>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545"/>
    <w:bookmarkStart w:name="z2599" w:id="2546"/>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546"/>
    <w:bookmarkStart w:name="z2600" w:id="2547"/>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547"/>
    <w:bookmarkStart w:name="z2601" w:id="2548"/>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548"/>
    <w:bookmarkStart w:name="z2602" w:id="2549"/>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549"/>
    <w:bookmarkStart w:name="z2603" w:id="2550"/>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550"/>
    <w:bookmarkStart w:name="z2604" w:id="2551"/>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551"/>
    <w:bookmarkStart w:name="z2605" w:id="2552"/>
    <w:p>
      <w:pPr>
        <w:spacing w:after="0"/>
        <w:ind w:left="0"/>
        <w:jc w:val="both"/>
      </w:pPr>
      <w:r>
        <w:rPr>
          <w:rFonts w:ascii="Times New Roman"/>
          <w:b w:val="false"/>
          <w:i w:val="false"/>
          <w:color w:val="000000"/>
          <w:sz w:val="28"/>
        </w:rPr>
        <w:t>
      защищать интересы государства;</w:t>
      </w:r>
    </w:p>
    <w:bookmarkEnd w:id="2552"/>
    <w:bookmarkStart w:name="z2606" w:id="2553"/>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553"/>
    <w:bookmarkStart w:name="z2607" w:id="2554"/>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554"/>
    <w:bookmarkStart w:name="z2608" w:id="2555"/>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555"/>
    <w:bookmarkStart w:name="z2609" w:id="2556"/>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556"/>
    <w:bookmarkStart w:name="z2610" w:id="2557"/>
    <w:p>
      <w:pPr>
        <w:spacing w:after="0"/>
        <w:ind w:left="0"/>
        <w:jc w:val="both"/>
      </w:pPr>
      <w:r>
        <w:rPr>
          <w:rFonts w:ascii="Times New Roman"/>
          <w:b w:val="false"/>
          <w:i w:val="false"/>
          <w:color w:val="000000"/>
          <w:sz w:val="28"/>
        </w:rPr>
        <w:t>
      15. Функции:</w:t>
      </w:r>
    </w:p>
    <w:bookmarkEnd w:id="2557"/>
    <w:bookmarkStart w:name="z2611" w:id="2558"/>
    <w:p>
      <w:pPr>
        <w:spacing w:after="0"/>
        <w:ind w:left="0"/>
        <w:jc w:val="both"/>
      </w:pPr>
      <w:r>
        <w:rPr>
          <w:rFonts w:ascii="Times New Roman"/>
          <w:b w:val="false"/>
          <w:i w:val="false"/>
          <w:color w:val="000000"/>
          <w:sz w:val="28"/>
        </w:rPr>
        <w:t>
      1) осуществление налогового контроля;</w:t>
      </w:r>
    </w:p>
    <w:bookmarkEnd w:id="2558"/>
    <w:bookmarkStart w:name="z2612" w:id="2559"/>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559"/>
    <w:bookmarkStart w:name="z2613" w:id="2560"/>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560"/>
    <w:bookmarkStart w:name="z2614" w:id="2561"/>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561"/>
    <w:bookmarkStart w:name="z2615" w:id="2562"/>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562"/>
    <w:bookmarkStart w:name="z2616" w:id="2563"/>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563"/>
    <w:bookmarkStart w:name="z2617" w:id="2564"/>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564"/>
    <w:bookmarkStart w:name="z2618" w:id="2565"/>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565"/>
    <w:bookmarkStart w:name="z2619" w:id="2566"/>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566"/>
    <w:bookmarkStart w:name="z2620" w:id="2567"/>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567"/>
    <w:bookmarkStart w:name="z2621" w:id="2568"/>
    <w:p>
      <w:pPr>
        <w:spacing w:after="0"/>
        <w:ind w:left="0"/>
        <w:jc w:val="both"/>
      </w:pPr>
      <w:r>
        <w:rPr>
          <w:rFonts w:ascii="Times New Roman"/>
          <w:b w:val="false"/>
          <w:i w:val="false"/>
          <w:color w:val="000000"/>
          <w:sz w:val="28"/>
        </w:rPr>
        <w:t>
      11) осуществление налогового администрирования;</w:t>
      </w:r>
    </w:p>
    <w:bookmarkEnd w:id="2568"/>
    <w:bookmarkStart w:name="z2622" w:id="2569"/>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569"/>
    <w:bookmarkStart w:name="z2623" w:id="2570"/>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570"/>
    <w:bookmarkStart w:name="z2624" w:id="2571"/>
    <w:p>
      <w:pPr>
        <w:spacing w:after="0"/>
        <w:ind w:left="0"/>
        <w:jc w:val="both"/>
      </w:pPr>
      <w:r>
        <w:rPr>
          <w:rFonts w:ascii="Times New Roman"/>
          <w:b w:val="false"/>
          <w:i w:val="false"/>
          <w:color w:val="000000"/>
          <w:sz w:val="28"/>
        </w:rPr>
        <w:t>
      14) использование системы управления рисками;</w:t>
      </w:r>
    </w:p>
    <w:bookmarkEnd w:id="2571"/>
    <w:bookmarkStart w:name="z2625" w:id="2572"/>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572"/>
    <w:bookmarkStart w:name="z2626" w:id="2573"/>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573"/>
    <w:bookmarkStart w:name="z2627" w:id="2574"/>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574"/>
    <w:bookmarkStart w:name="z2628" w:id="2575"/>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575"/>
    <w:bookmarkStart w:name="z2629" w:id="2576"/>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576"/>
    <w:bookmarkStart w:name="z2630" w:id="2577"/>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577"/>
    <w:bookmarkStart w:name="z2631" w:id="2578"/>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578"/>
    <w:bookmarkStart w:name="z2632" w:id="2579"/>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579"/>
    <w:bookmarkStart w:name="z2633" w:id="2580"/>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580"/>
    <w:bookmarkStart w:name="z2634" w:id="2581"/>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581"/>
    <w:bookmarkStart w:name="z2635" w:id="2582"/>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582"/>
    <w:bookmarkStart w:name="z2636" w:id="2583"/>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583"/>
    <w:bookmarkStart w:name="z2637" w:id="2584"/>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584"/>
    <w:bookmarkStart w:name="z2638" w:id="2585"/>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585"/>
    <w:bookmarkStart w:name="z2639" w:id="2586"/>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586"/>
    <w:bookmarkStart w:name="z2640" w:id="2587"/>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587"/>
    <w:bookmarkStart w:name="z2641" w:id="2588"/>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588"/>
    <w:bookmarkStart w:name="z2642" w:id="2589"/>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589"/>
    <w:bookmarkStart w:name="z2643" w:id="2590"/>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590"/>
    <w:bookmarkStart w:name="z2644" w:id="2591"/>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591"/>
    <w:bookmarkStart w:name="z2645" w:id="2592"/>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592"/>
    <w:bookmarkStart w:name="z2646" w:id="2593"/>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593"/>
    <w:bookmarkStart w:name="z2647" w:id="2594"/>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594"/>
    <w:bookmarkStart w:name="z2648" w:id="2595"/>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595"/>
    <w:bookmarkStart w:name="z2649" w:id="2596"/>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596"/>
    <w:bookmarkStart w:name="z2650" w:id="2597"/>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597"/>
    <w:bookmarkStart w:name="z2651" w:id="2598"/>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598"/>
    <w:bookmarkStart w:name="z2652" w:id="2599"/>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599"/>
    <w:bookmarkStart w:name="z2653" w:id="2600"/>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600"/>
    <w:bookmarkStart w:name="z2654" w:id="2601"/>
    <w:p>
      <w:pPr>
        <w:spacing w:after="0"/>
        <w:ind w:left="0"/>
        <w:jc w:val="both"/>
      </w:pPr>
      <w:r>
        <w:rPr>
          <w:rFonts w:ascii="Times New Roman"/>
          <w:b w:val="false"/>
          <w:i w:val="false"/>
          <w:color w:val="000000"/>
          <w:sz w:val="28"/>
        </w:rPr>
        <w:t>
      19. Полномочия Руководителя Управления:</w:t>
      </w:r>
    </w:p>
    <w:bookmarkEnd w:id="2601"/>
    <w:bookmarkStart w:name="z2655" w:id="2602"/>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2602"/>
    <w:bookmarkStart w:name="z2656" w:id="2603"/>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603"/>
    <w:bookmarkStart w:name="z2657" w:id="2604"/>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604"/>
    <w:bookmarkStart w:name="z2658" w:id="2605"/>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605"/>
    <w:bookmarkStart w:name="z2659" w:id="2606"/>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606"/>
    <w:bookmarkStart w:name="z2660" w:id="2607"/>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2607"/>
    <w:bookmarkStart w:name="z2661" w:id="2608"/>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608"/>
    <w:bookmarkStart w:name="z2662" w:id="2609"/>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609"/>
    <w:bookmarkStart w:name="z2663" w:id="2610"/>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610"/>
    <w:bookmarkStart w:name="z2664" w:id="2611"/>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611"/>
    <w:bookmarkStart w:name="z2665" w:id="2612"/>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612"/>
    <w:bookmarkStart w:name="z2666" w:id="2613"/>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613"/>
    <w:bookmarkStart w:name="z2667" w:id="2614"/>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2614"/>
    <w:bookmarkStart w:name="z2668" w:id="2615"/>
    <w:p>
      <w:pPr>
        <w:spacing w:after="0"/>
        <w:ind w:left="0"/>
        <w:jc w:val="left"/>
      </w:pPr>
      <w:r>
        <w:rPr>
          <w:rFonts w:ascii="Times New Roman"/>
          <w:b/>
          <w:i w:val="false"/>
          <w:color w:val="000000"/>
        </w:rPr>
        <w:t xml:space="preserve"> Глава 4. Имущество Управления</w:t>
      </w:r>
    </w:p>
    <w:bookmarkEnd w:id="2615"/>
    <w:bookmarkStart w:name="z2669" w:id="2616"/>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2616"/>
    <w:bookmarkStart w:name="z2670" w:id="2617"/>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617"/>
    <w:bookmarkStart w:name="z2671" w:id="2618"/>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2618"/>
    <w:bookmarkStart w:name="z2672" w:id="2619"/>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619"/>
    <w:bookmarkStart w:name="z2673" w:id="2620"/>
    <w:p>
      <w:pPr>
        <w:spacing w:after="0"/>
        <w:ind w:left="0"/>
        <w:jc w:val="left"/>
      </w:pPr>
      <w:r>
        <w:rPr>
          <w:rFonts w:ascii="Times New Roman"/>
          <w:b/>
          <w:i w:val="false"/>
          <w:color w:val="000000"/>
        </w:rPr>
        <w:t xml:space="preserve"> Глава 5. Реорганизация и упразднение Управления</w:t>
      </w:r>
    </w:p>
    <w:bookmarkEnd w:id="2620"/>
    <w:bookmarkStart w:name="z2674" w:id="2621"/>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26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677" w:id="2622"/>
    <w:p>
      <w:pPr>
        <w:spacing w:after="0"/>
        <w:ind w:left="0"/>
        <w:jc w:val="left"/>
      </w:pPr>
      <w:r>
        <w:rPr>
          <w:rFonts w:ascii="Times New Roman"/>
          <w:b/>
          <w:i w:val="false"/>
          <w:color w:val="000000"/>
        </w:rPr>
        <w:t xml:space="preserve"> Положение об Управлении государственных доходов по Жаркаинскому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2622"/>
    <w:bookmarkStart w:name="z2678" w:id="2623"/>
    <w:p>
      <w:pPr>
        <w:spacing w:after="0"/>
        <w:ind w:left="0"/>
        <w:jc w:val="left"/>
      </w:pPr>
      <w:r>
        <w:rPr>
          <w:rFonts w:ascii="Times New Roman"/>
          <w:b/>
          <w:i w:val="false"/>
          <w:color w:val="000000"/>
        </w:rPr>
        <w:t xml:space="preserve"> Глава 1. Общие положения</w:t>
      </w:r>
    </w:p>
    <w:bookmarkEnd w:id="2623"/>
    <w:bookmarkStart w:name="z2679" w:id="2624"/>
    <w:p>
      <w:pPr>
        <w:spacing w:after="0"/>
        <w:ind w:left="0"/>
        <w:jc w:val="both"/>
      </w:pPr>
      <w:r>
        <w:rPr>
          <w:rFonts w:ascii="Times New Roman"/>
          <w:b w:val="false"/>
          <w:i w:val="false"/>
          <w:color w:val="000000"/>
          <w:sz w:val="28"/>
        </w:rPr>
        <w:t>
      1. Управление государственных доходов по Жаркаинскому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Акмолинской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624"/>
    <w:bookmarkStart w:name="z2680" w:id="2625"/>
    <w:p>
      <w:pPr>
        <w:spacing w:after="0"/>
        <w:ind w:left="0"/>
        <w:jc w:val="both"/>
      </w:pPr>
      <w:r>
        <w:rPr>
          <w:rFonts w:ascii="Times New Roman"/>
          <w:b w:val="false"/>
          <w:i w:val="false"/>
          <w:color w:val="000000"/>
          <w:sz w:val="28"/>
        </w:rPr>
        <w:t xml:space="preserve">
      1) налогового администрирования; </w:t>
      </w:r>
    </w:p>
    <w:bookmarkEnd w:id="2625"/>
    <w:bookmarkStart w:name="z2681" w:id="2626"/>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626"/>
    <w:bookmarkStart w:name="z2682" w:id="2627"/>
    <w:p>
      <w:pPr>
        <w:spacing w:after="0"/>
        <w:ind w:left="0"/>
        <w:jc w:val="both"/>
      </w:pPr>
      <w:r>
        <w:rPr>
          <w:rFonts w:ascii="Times New Roman"/>
          <w:b w:val="false"/>
          <w:i w:val="false"/>
          <w:color w:val="000000"/>
          <w:sz w:val="28"/>
        </w:rPr>
        <w:t xml:space="preserve">
      3) оборота нефтепродуктов и биотоплива; </w:t>
      </w:r>
    </w:p>
    <w:bookmarkEnd w:id="2627"/>
    <w:bookmarkStart w:name="z2683" w:id="2628"/>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628"/>
    <w:bookmarkStart w:name="z2684" w:id="2629"/>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629"/>
    <w:bookmarkStart w:name="z2685" w:id="2630"/>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630"/>
    <w:bookmarkStart w:name="z2686" w:id="2631"/>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631"/>
    <w:bookmarkStart w:name="z2687" w:id="2632"/>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632"/>
    <w:bookmarkStart w:name="z2688" w:id="2633"/>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633"/>
    <w:bookmarkStart w:name="z2689" w:id="2634"/>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634"/>
    <w:bookmarkStart w:name="z2690" w:id="2635"/>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635"/>
    <w:bookmarkStart w:name="z2691" w:id="2636"/>
    <w:p>
      <w:pPr>
        <w:spacing w:after="0"/>
        <w:ind w:left="0"/>
        <w:jc w:val="both"/>
      </w:pPr>
      <w:r>
        <w:rPr>
          <w:rFonts w:ascii="Times New Roman"/>
          <w:b w:val="false"/>
          <w:i w:val="false"/>
          <w:color w:val="000000"/>
          <w:sz w:val="28"/>
        </w:rPr>
        <w:t xml:space="preserve">
      8. Местонахождение Управления: почтовый индекс 021200, Республика Казахстан, Акмолинская область, Жаркаинский район, город Державинск, улица Ниязбаева, 35 "А". </w:t>
      </w:r>
    </w:p>
    <w:bookmarkEnd w:id="2636"/>
    <w:bookmarkStart w:name="z2692" w:id="2637"/>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Жаркаинскому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2637"/>
    <w:bookmarkStart w:name="z2693" w:id="2638"/>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638"/>
    <w:bookmarkStart w:name="z2694" w:id="2639"/>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639"/>
    <w:bookmarkStart w:name="z2695" w:id="2640"/>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640"/>
    <w:bookmarkStart w:name="z2696" w:id="2641"/>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641"/>
    <w:bookmarkStart w:name="z2697" w:id="2642"/>
    <w:p>
      <w:pPr>
        <w:spacing w:after="0"/>
        <w:ind w:left="0"/>
        <w:jc w:val="left"/>
      </w:pPr>
      <w:r>
        <w:rPr>
          <w:rFonts w:ascii="Times New Roman"/>
          <w:b/>
          <w:i w:val="false"/>
          <w:color w:val="000000"/>
        </w:rPr>
        <w:t xml:space="preserve"> Глава 2. Задачи, права и обязанности Управления</w:t>
      </w:r>
    </w:p>
    <w:bookmarkEnd w:id="2642"/>
    <w:bookmarkStart w:name="z2698" w:id="2643"/>
    <w:p>
      <w:pPr>
        <w:spacing w:after="0"/>
        <w:ind w:left="0"/>
        <w:jc w:val="both"/>
      </w:pPr>
      <w:r>
        <w:rPr>
          <w:rFonts w:ascii="Times New Roman"/>
          <w:b w:val="false"/>
          <w:i w:val="false"/>
          <w:color w:val="000000"/>
          <w:sz w:val="28"/>
        </w:rPr>
        <w:t>
      13. Задачи:</w:t>
      </w:r>
    </w:p>
    <w:bookmarkEnd w:id="2643"/>
    <w:bookmarkStart w:name="z2699" w:id="2644"/>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644"/>
    <w:bookmarkStart w:name="z2700" w:id="2645"/>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645"/>
    <w:bookmarkStart w:name="z2701" w:id="2646"/>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646"/>
    <w:bookmarkStart w:name="z2702" w:id="2647"/>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647"/>
    <w:bookmarkStart w:name="z2703" w:id="2648"/>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648"/>
    <w:bookmarkStart w:name="z2704" w:id="2649"/>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649"/>
    <w:bookmarkStart w:name="z2705" w:id="2650"/>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650"/>
    <w:bookmarkStart w:name="z2706" w:id="2651"/>
    <w:p>
      <w:pPr>
        <w:spacing w:after="0"/>
        <w:ind w:left="0"/>
        <w:jc w:val="both"/>
      </w:pPr>
      <w:r>
        <w:rPr>
          <w:rFonts w:ascii="Times New Roman"/>
          <w:b w:val="false"/>
          <w:i w:val="false"/>
          <w:color w:val="000000"/>
          <w:sz w:val="28"/>
        </w:rPr>
        <w:t>
      14. Права и обязанности Управления:</w:t>
      </w:r>
    </w:p>
    <w:bookmarkEnd w:id="2651"/>
    <w:bookmarkStart w:name="z2707" w:id="2652"/>
    <w:p>
      <w:pPr>
        <w:spacing w:after="0"/>
        <w:ind w:left="0"/>
        <w:jc w:val="both"/>
      </w:pPr>
      <w:r>
        <w:rPr>
          <w:rFonts w:ascii="Times New Roman"/>
          <w:b w:val="false"/>
          <w:i w:val="false"/>
          <w:color w:val="000000"/>
          <w:sz w:val="28"/>
        </w:rPr>
        <w:t>
      1) права:</w:t>
      </w:r>
    </w:p>
    <w:bookmarkEnd w:id="2652"/>
    <w:bookmarkStart w:name="z2708" w:id="265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653"/>
    <w:bookmarkStart w:name="z2709" w:id="2654"/>
    <w:p>
      <w:pPr>
        <w:spacing w:after="0"/>
        <w:ind w:left="0"/>
        <w:jc w:val="both"/>
      </w:pPr>
      <w:r>
        <w:rPr>
          <w:rFonts w:ascii="Times New Roman"/>
          <w:b w:val="false"/>
          <w:i w:val="false"/>
          <w:color w:val="000000"/>
          <w:sz w:val="28"/>
        </w:rPr>
        <w:t>
      требовать от налогоплательщика (налогового агента):</w:t>
      </w:r>
    </w:p>
    <w:bookmarkEnd w:id="2654"/>
    <w:bookmarkStart w:name="z2710" w:id="265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655"/>
    <w:bookmarkStart w:name="z2711" w:id="265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656"/>
    <w:bookmarkStart w:name="z2712" w:id="265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657"/>
    <w:bookmarkStart w:name="z2713" w:id="265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658"/>
    <w:bookmarkStart w:name="z2714" w:id="265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659"/>
    <w:bookmarkStart w:name="z2715" w:id="266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660"/>
    <w:bookmarkStart w:name="z2716" w:id="266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661"/>
    <w:bookmarkStart w:name="z2717" w:id="266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662"/>
    <w:bookmarkStart w:name="z2718" w:id="266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663"/>
    <w:bookmarkStart w:name="z2719" w:id="2664"/>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664"/>
    <w:bookmarkStart w:name="z2720" w:id="2665"/>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665"/>
    <w:bookmarkStart w:name="z2721" w:id="2666"/>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666"/>
    <w:bookmarkStart w:name="z2722" w:id="2667"/>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667"/>
    <w:bookmarkStart w:name="z2723" w:id="2668"/>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668"/>
    <w:bookmarkStart w:name="z2724" w:id="2669"/>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669"/>
    <w:bookmarkStart w:name="z2725" w:id="267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670"/>
    <w:bookmarkStart w:name="z2726" w:id="267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671"/>
    <w:bookmarkStart w:name="z2727" w:id="267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672"/>
    <w:bookmarkStart w:name="z2728" w:id="267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673"/>
    <w:bookmarkStart w:name="z2729" w:id="267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674"/>
    <w:bookmarkStart w:name="z2730" w:id="267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675"/>
    <w:bookmarkStart w:name="z2731" w:id="2676"/>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676"/>
    <w:bookmarkStart w:name="z2732" w:id="267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677"/>
    <w:bookmarkStart w:name="z2733" w:id="2678"/>
    <w:p>
      <w:pPr>
        <w:spacing w:after="0"/>
        <w:ind w:left="0"/>
        <w:jc w:val="both"/>
      </w:pPr>
      <w:r>
        <w:rPr>
          <w:rFonts w:ascii="Times New Roman"/>
          <w:b w:val="false"/>
          <w:i w:val="false"/>
          <w:color w:val="000000"/>
          <w:sz w:val="28"/>
        </w:rPr>
        <w:t>
      2) обязанности:</w:t>
      </w:r>
    </w:p>
    <w:bookmarkEnd w:id="2678"/>
    <w:bookmarkStart w:name="z2734" w:id="267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679"/>
    <w:bookmarkStart w:name="z2735" w:id="268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680"/>
    <w:bookmarkStart w:name="z2736" w:id="268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681"/>
    <w:bookmarkStart w:name="z2737" w:id="268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682"/>
    <w:bookmarkStart w:name="z2738" w:id="268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683"/>
    <w:bookmarkStart w:name="z2739" w:id="2684"/>
    <w:p>
      <w:pPr>
        <w:spacing w:after="0"/>
        <w:ind w:left="0"/>
        <w:jc w:val="both"/>
      </w:pPr>
      <w:r>
        <w:rPr>
          <w:rFonts w:ascii="Times New Roman"/>
          <w:b w:val="false"/>
          <w:i w:val="false"/>
          <w:color w:val="000000"/>
          <w:sz w:val="28"/>
        </w:rPr>
        <w:t>
      имеющих налоговую задолженность;</w:t>
      </w:r>
    </w:p>
    <w:bookmarkEnd w:id="2684"/>
    <w:bookmarkStart w:name="z2740" w:id="268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685"/>
    <w:bookmarkStart w:name="z2741" w:id="268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686"/>
    <w:bookmarkStart w:name="z2742" w:id="268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687"/>
    <w:bookmarkStart w:name="z2743" w:id="268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688"/>
    <w:bookmarkStart w:name="z2744" w:id="268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689"/>
    <w:bookmarkStart w:name="z2745" w:id="269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690"/>
    <w:bookmarkStart w:name="z2746" w:id="269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691"/>
    <w:bookmarkStart w:name="z2747" w:id="269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692"/>
    <w:bookmarkStart w:name="z2748" w:id="2693"/>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693"/>
    <w:bookmarkStart w:name="z2749" w:id="2694"/>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694"/>
    <w:bookmarkStart w:name="z2750" w:id="2695"/>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695"/>
    <w:bookmarkStart w:name="z2751" w:id="2696"/>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696"/>
    <w:bookmarkStart w:name="z2752" w:id="2697"/>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697"/>
    <w:bookmarkStart w:name="z2753" w:id="2698"/>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698"/>
    <w:bookmarkStart w:name="z2754" w:id="2699"/>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699"/>
    <w:bookmarkStart w:name="z2755" w:id="2700"/>
    <w:p>
      <w:pPr>
        <w:spacing w:after="0"/>
        <w:ind w:left="0"/>
        <w:jc w:val="both"/>
      </w:pPr>
      <w:r>
        <w:rPr>
          <w:rFonts w:ascii="Times New Roman"/>
          <w:b w:val="false"/>
          <w:i w:val="false"/>
          <w:color w:val="000000"/>
          <w:sz w:val="28"/>
        </w:rPr>
        <w:t>
      защищать интересы государства;</w:t>
      </w:r>
    </w:p>
    <w:bookmarkEnd w:id="2700"/>
    <w:bookmarkStart w:name="z2756" w:id="2701"/>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701"/>
    <w:bookmarkStart w:name="z2757" w:id="2702"/>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702"/>
    <w:bookmarkStart w:name="z2758" w:id="2703"/>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703"/>
    <w:bookmarkStart w:name="z2759" w:id="2704"/>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704"/>
    <w:bookmarkStart w:name="z2760" w:id="2705"/>
    <w:p>
      <w:pPr>
        <w:spacing w:after="0"/>
        <w:ind w:left="0"/>
        <w:jc w:val="both"/>
      </w:pPr>
      <w:r>
        <w:rPr>
          <w:rFonts w:ascii="Times New Roman"/>
          <w:b w:val="false"/>
          <w:i w:val="false"/>
          <w:color w:val="000000"/>
          <w:sz w:val="28"/>
        </w:rPr>
        <w:t>
      15. Функции:</w:t>
      </w:r>
    </w:p>
    <w:bookmarkEnd w:id="2705"/>
    <w:bookmarkStart w:name="z2761" w:id="2706"/>
    <w:p>
      <w:pPr>
        <w:spacing w:after="0"/>
        <w:ind w:left="0"/>
        <w:jc w:val="both"/>
      </w:pPr>
      <w:r>
        <w:rPr>
          <w:rFonts w:ascii="Times New Roman"/>
          <w:b w:val="false"/>
          <w:i w:val="false"/>
          <w:color w:val="000000"/>
          <w:sz w:val="28"/>
        </w:rPr>
        <w:t>
      1) осуществление налогового контроля;</w:t>
      </w:r>
    </w:p>
    <w:bookmarkEnd w:id="2706"/>
    <w:bookmarkStart w:name="z2762" w:id="2707"/>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707"/>
    <w:bookmarkStart w:name="z2763" w:id="2708"/>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708"/>
    <w:bookmarkStart w:name="z2764" w:id="2709"/>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709"/>
    <w:bookmarkStart w:name="z2765" w:id="2710"/>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710"/>
    <w:bookmarkStart w:name="z2766" w:id="2711"/>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711"/>
    <w:bookmarkStart w:name="z2767" w:id="2712"/>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712"/>
    <w:bookmarkStart w:name="z2768" w:id="2713"/>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713"/>
    <w:bookmarkStart w:name="z2769" w:id="2714"/>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714"/>
    <w:bookmarkStart w:name="z2770" w:id="2715"/>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715"/>
    <w:bookmarkStart w:name="z2771" w:id="2716"/>
    <w:p>
      <w:pPr>
        <w:spacing w:after="0"/>
        <w:ind w:left="0"/>
        <w:jc w:val="both"/>
      </w:pPr>
      <w:r>
        <w:rPr>
          <w:rFonts w:ascii="Times New Roman"/>
          <w:b w:val="false"/>
          <w:i w:val="false"/>
          <w:color w:val="000000"/>
          <w:sz w:val="28"/>
        </w:rPr>
        <w:t>
      11) осуществление налогового администрирования;</w:t>
      </w:r>
    </w:p>
    <w:bookmarkEnd w:id="2716"/>
    <w:bookmarkStart w:name="z2772" w:id="2717"/>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717"/>
    <w:bookmarkStart w:name="z2773" w:id="2718"/>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718"/>
    <w:bookmarkStart w:name="z2774" w:id="2719"/>
    <w:p>
      <w:pPr>
        <w:spacing w:after="0"/>
        <w:ind w:left="0"/>
        <w:jc w:val="both"/>
      </w:pPr>
      <w:r>
        <w:rPr>
          <w:rFonts w:ascii="Times New Roman"/>
          <w:b w:val="false"/>
          <w:i w:val="false"/>
          <w:color w:val="000000"/>
          <w:sz w:val="28"/>
        </w:rPr>
        <w:t>
      14) использование системы управления рисками;</w:t>
      </w:r>
    </w:p>
    <w:bookmarkEnd w:id="2719"/>
    <w:bookmarkStart w:name="z2775" w:id="2720"/>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720"/>
    <w:bookmarkStart w:name="z2776" w:id="2721"/>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721"/>
    <w:bookmarkStart w:name="z2777" w:id="2722"/>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722"/>
    <w:bookmarkStart w:name="z2778" w:id="2723"/>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723"/>
    <w:bookmarkStart w:name="z2779" w:id="2724"/>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724"/>
    <w:bookmarkStart w:name="z2780" w:id="2725"/>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725"/>
    <w:bookmarkStart w:name="z2781" w:id="2726"/>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726"/>
    <w:bookmarkStart w:name="z2782" w:id="2727"/>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727"/>
    <w:bookmarkStart w:name="z2783" w:id="2728"/>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728"/>
    <w:bookmarkStart w:name="z2784" w:id="2729"/>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729"/>
    <w:bookmarkStart w:name="z2785" w:id="2730"/>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730"/>
    <w:bookmarkStart w:name="z2786" w:id="2731"/>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731"/>
    <w:bookmarkStart w:name="z2787" w:id="2732"/>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732"/>
    <w:bookmarkStart w:name="z2788" w:id="2733"/>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733"/>
    <w:bookmarkStart w:name="z2789" w:id="2734"/>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734"/>
    <w:bookmarkStart w:name="z2790" w:id="2735"/>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735"/>
    <w:bookmarkStart w:name="z2791" w:id="2736"/>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736"/>
    <w:bookmarkStart w:name="z2792" w:id="2737"/>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737"/>
    <w:bookmarkStart w:name="z2793" w:id="2738"/>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738"/>
    <w:bookmarkStart w:name="z2794" w:id="2739"/>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739"/>
    <w:bookmarkStart w:name="z2795" w:id="2740"/>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740"/>
    <w:bookmarkStart w:name="z2796" w:id="2741"/>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741"/>
    <w:bookmarkStart w:name="z2797" w:id="2742"/>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742"/>
    <w:bookmarkStart w:name="z2798" w:id="2743"/>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743"/>
    <w:bookmarkStart w:name="z2799" w:id="2744"/>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744"/>
    <w:bookmarkStart w:name="z2800" w:id="2745"/>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745"/>
    <w:bookmarkStart w:name="z2801" w:id="2746"/>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746"/>
    <w:bookmarkStart w:name="z2802" w:id="2747"/>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747"/>
    <w:bookmarkStart w:name="z2803" w:id="2748"/>
    <w:p>
      <w:pPr>
        <w:spacing w:after="0"/>
        <w:ind w:left="0"/>
        <w:jc w:val="both"/>
      </w:pPr>
      <w:r>
        <w:rPr>
          <w:rFonts w:ascii="Times New Roman"/>
          <w:b w:val="false"/>
          <w:i w:val="false"/>
          <w:color w:val="000000"/>
          <w:sz w:val="28"/>
        </w:rPr>
        <w:t>
      18. Полномочия Руководителя Управления:</w:t>
      </w:r>
    </w:p>
    <w:bookmarkEnd w:id="2748"/>
    <w:bookmarkStart w:name="z2804" w:id="2749"/>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749"/>
    <w:bookmarkStart w:name="z2805" w:id="2750"/>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750"/>
    <w:bookmarkStart w:name="z2806" w:id="2751"/>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751"/>
    <w:bookmarkStart w:name="z2807" w:id="2752"/>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752"/>
    <w:bookmarkStart w:name="z2808" w:id="2753"/>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753"/>
    <w:bookmarkStart w:name="z2809" w:id="2754"/>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754"/>
    <w:bookmarkStart w:name="z2810" w:id="2755"/>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755"/>
    <w:bookmarkStart w:name="z2811" w:id="2756"/>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756"/>
    <w:bookmarkStart w:name="z2812" w:id="2757"/>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757"/>
    <w:bookmarkStart w:name="z2813" w:id="2758"/>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758"/>
    <w:bookmarkStart w:name="z2814" w:id="2759"/>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759"/>
    <w:bookmarkStart w:name="z2815" w:id="2760"/>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760"/>
    <w:bookmarkStart w:name="z2816" w:id="2761"/>
    <w:p>
      <w:pPr>
        <w:spacing w:after="0"/>
        <w:ind w:left="0"/>
        <w:jc w:val="left"/>
      </w:pPr>
      <w:r>
        <w:rPr>
          <w:rFonts w:ascii="Times New Roman"/>
          <w:b/>
          <w:i w:val="false"/>
          <w:color w:val="000000"/>
        </w:rPr>
        <w:t xml:space="preserve"> Глава 4. Имущество Управления</w:t>
      </w:r>
    </w:p>
    <w:bookmarkEnd w:id="2761"/>
    <w:bookmarkStart w:name="z2817" w:id="2762"/>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762"/>
    <w:bookmarkStart w:name="z2818" w:id="2763"/>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763"/>
    <w:bookmarkStart w:name="z2819" w:id="2764"/>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764"/>
    <w:bookmarkStart w:name="z2820" w:id="2765"/>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765"/>
    <w:bookmarkStart w:name="z2821" w:id="2766"/>
    <w:p>
      <w:pPr>
        <w:spacing w:after="0"/>
        <w:ind w:left="0"/>
        <w:jc w:val="left"/>
      </w:pPr>
      <w:r>
        <w:rPr>
          <w:rFonts w:ascii="Times New Roman"/>
          <w:b/>
          <w:i w:val="false"/>
          <w:color w:val="000000"/>
        </w:rPr>
        <w:t xml:space="preserve"> Глава 5. Реорганизация и упразднение Управления</w:t>
      </w:r>
    </w:p>
    <w:bookmarkEnd w:id="2766"/>
    <w:bookmarkStart w:name="z2822" w:id="2767"/>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7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825" w:id="2768"/>
    <w:p>
      <w:pPr>
        <w:spacing w:after="0"/>
        <w:ind w:left="0"/>
        <w:jc w:val="left"/>
      </w:pPr>
      <w:r>
        <w:rPr>
          <w:rFonts w:ascii="Times New Roman"/>
          <w:b/>
          <w:i w:val="false"/>
          <w:color w:val="000000"/>
        </w:rPr>
        <w:t xml:space="preserve"> Положение об Управлении государственных доходов по Есильскому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2768"/>
    <w:bookmarkStart w:name="z2826" w:id="2769"/>
    <w:p>
      <w:pPr>
        <w:spacing w:after="0"/>
        <w:ind w:left="0"/>
        <w:jc w:val="left"/>
      </w:pPr>
      <w:r>
        <w:rPr>
          <w:rFonts w:ascii="Times New Roman"/>
          <w:b/>
          <w:i w:val="false"/>
          <w:color w:val="000000"/>
        </w:rPr>
        <w:t xml:space="preserve"> Глава 1. Общие положения</w:t>
      </w:r>
    </w:p>
    <w:bookmarkEnd w:id="2769"/>
    <w:bookmarkStart w:name="z2827" w:id="2770"/>
    <w:p>
      <w:pPr>
        <w:spacing w:after="0"/>
        <w:ind w:left="0"/>
        <w:jc w:val="both"/>
      </w:pPr>
      <w:r>
        <w:rPr>
          <w:rFonts w:ascii="Times New Roman"/>
          <w:b w:val="false"/>
          <w:i w:val="false"/>
          <w:color w:val="000000"/>
          <w:sz w:val="28"/>
        </w:rPr>
        <w:t>
      1. Управление государственных доходов по Есильскому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Акмолинской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770"/>
    <w:bookmarkStart w:name="z2828" w:id="2771"/>
    <w:p>
      <w:pPr>
        <w:spacing w:after="0"/>
        <w:ind w:left="0"/>
        <w:jc w:val="both"/>
      </w:pPr>
      <w:r>
        <w:rPr>
          <w:rFonts w:ascii="Times New Roman"/>
          <w:b w:val="false"/>
          <w:i w:val="false"/>
          <w:color w:val="000000"/>
          <w:sz w:val="28"/>
        </w:rPr>
        <w:t xml:space="preserve">
      1) налогового администрирования; </w:t>
      </w:r>
    </w:p>
    <w:bookmarkEnd w:id="2771"/>
    <w:bookmarkStart w:name="z2829" w:id="2772"/>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772"/>
    <w:bookmarkStart w:name="z2830" w:id="2773"/>
    <w:p>
      <w:pPr>
        <w:spacing w:after="0"/>
        <w:ind w:left="0"/>
        <w:jc w:val="both"/>
      </w:pPr>
      <w:r>
        <w:rPr>
          <w:rFonts w:ascii="Times New Roman"/>
          <w:b w:val="false"/>
          <w:i w:val="false"/>
          <w:color w:val="000000"/>
          <w:sz w:val="28"/>
        </w:rPr>
        <w:t xml:space="preserve">
      3) оборота нефтепродуктов и биотоплива; </w:t>
      </w:r>
    </w:p>
    <w:bookmarkEnd w:id="2773"/>
    <w:bookmarkStart w:name="z2831" w:id="2774"/>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774"/>
    <w:bookmarkStart w:name="z2832" w:id="2775"/>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775"/>
    <w:bookmarkStart w:name="z2833" w:id="2776"/>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776"/>
    <w:bookmarkStart w:name="z2834" w:id="2777"/>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777"/>
    <w:bookmarkStart w:name="z2835" w:id="2778"/>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778"/>
    <w:bookmarkStart w:name="z2836" w:id="2779"/>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779"/>
    <w:bookmarkStart w:name="z2837" w:id="2780"/>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780"/>
    <w:bookmarkStart w:name="z2838" w:id="2781"/>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781"/>
    <w:bookmarkStart w:name="z2839" w:id="2782"/>
    <w:p>
      <w:pPr>
        <w:spacing w:after="0"/>
        <w:ind w:left="0"/>
        <w:jc w:val="both"/>
      </w:pPr>
      <w:r>
        <w:rPr>
          <w:rFonts w:ascii="Times New Roman"/>
          <w:b w:val="false"/>
          <w:i w:val="false"/>
          <w:color w:val="000000"/>
          <w:sz w:val="28"/>
        </w:rPr>
        <w:t xml:space="preserve">
      8. Местонахождение Управления: почтовый индекс 020900, Республика Казахстан, Акмолинская область, Есильский район, город Есиль, улица Д.Конаева,13. </w:t>
      </w:r>
    </w:p>
    <w:bookmarkEnd w:id="2782"/>
    <w:bookmarkStart w:name="z2840" w:id="2783"/>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Есильскому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2783"/>
    <w:bookmarkStart w:name="z2841" w:id="2784"/>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784"/>
    <w:bookmarkStart w:name="z2842" w:id="2785"/>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785"/>
    <w:bookmarkStart w:name="z2843" w:id="2786"/>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786"/>
    <w:bookmarkStart w:name="z2844" w:id="2787"/>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787"/>
    <w:bookmarkStart w:name="z2845" w:id="2788"/>
    <w:p>
      <w:pPr>
        <w:spacing w:after="0"/>
        <w:ind w:left="0"/>
        <w:jc w:val="left"/>
      </w:pPr>
      <w:r>
        <w:rPr>
          <w:rFonts w:ascii="Times New Roman"/>
          <w:b/>
          <w:i w:val="false"/>
          <w:color w:val="000000"/>
        </w:rPr>
        <w:t xml:space="preserve"> Глава 2. Задачи, права и обязанности Управления</w:t>
      </w:r>
    </w:p>
    <w:bookmarkEnd w:id="2788"/>
    <w:bookmarkStart w:name="z2846" w:id="2789"/>
    <w:p>
      <w:pPr>
        <w:spacing w:after="0"/>
        <w:ind w:left="0"/>
        <w:jc w:val="both"/>
      </w:pPr>
      <w:r>
        <w:rPr>
          <w:rFonts w:ascii="Times New Roman"/>
          <w:b w:val="false"/>
          <w:i w:val="false"/>
          <w:color w:val="000000"/>
          <w:sz w:val="28"/>
        </w:rPr>
        <w:t>
      13. Задачи:</w:t>
      </w:r>
    </w:p>
    <w:bookmarkEnd w:id="2789"/>
    <w:bookmarkStart w:name="z2847" w:id="2790"/>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790"/>
    <w:bookmarkStart w:name="z2848" w:id="2791"/>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791"/>
    <w:bookmarkStart w:name="z2849" w:id="2792"/>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792"/>
    <w:bookmarkStart w:name="z2850" w:id="2793"/>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793"/>
    <w:bookmarkStart w:name="z2851" w:id="2794"/>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794"/>
    <w:bookmarkStart w:name="z2852" w:id="2795"/>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795"/>
    <w:bookmarkStart w:name="z2853" w:id="2796"/>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796"/>
    <w:bookmarkStart w:name="z2854" w:id="2797"/>
    <w:p>
      <w:pPr>
        <w:spacing w:after="0"/>
        <w:ind w:left="0"/>
        <w:jc w:val="both"/>
      </w:pPr>
      <w:r>
        <w:rPr>
          <w:rFonts w:ascii="Times New Roman"/>
          <w:b w:val="false"/>
          <w:i w:val="false"/>
          <w:color w:val="000000"/>
          <w:sz w:val="28"/>
        </w:rPr>
        <w:t>
      14. Права и обязанности Управления:</w:t>
      </w:r>
    </w:p>
    <w:bookmarkEnd w:id="2797"/>
    <w:bookmarkStart w:name="z2855" w:id="2798"/>
    <w:p>
      <w:pPr>
        <w:spacing w:after="0"/>
        <w:ind w:left="0"/>
        <w:jc w:val="both"/>
      </w:pPr>
      <w:r>
        <w:rPr>
          <w:rFonts w:ascii="Times New Roman"/>
          <w:b w:val="false"/>
          <w:i w:val="false"/>
          <w:color w:val="000000"/>
          <w:sz w:val="28"/>
        </w:rPr>
        <w:t>
      1) права:</w:t>
      </w:r>
    </w:p>
    <w:bookmarkEnd w:id="2798"/>
    <w:bookmarkStart w:name="z2856" w:id="2799"/>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799"/>
    <w:bookmarkStart w:name="z2857" w:id="2800"/>
    <w:p>
      <w:pPr>
        <w:spacing w:after="0"/>
        <w:ind w:left="0"/>
        <w:jc w:val="both"/>
      </w:pPr>
      <w:r>
        <w:rPr>
          <w:rFonts w:ascii="Times New Roman"/>
          <w:b w:val="false"/>
          <w:i w:val="false"/>
          <w:color w:val="000000"/>
          <w:sz w:val="28"/>
        </w:rPr>
        <w:t>
      требовать от налогоплательщика (налогового агента):</w:t>
      </w:r>
    </w:p>
    <w:bookmarkEnd w:id="2800"/>
    <w:bookmarkStart w:name="z2858" w:id="2801"/>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801"/>
    <w:bookmarkStart w:name="z2859" w:id="2802"/>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802"/>
    <w:bookmarkStart w:name="z2860" w:id="2803"/>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803"/>
    <w:bookmarkStart w:name="z2861" w:id="280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804"/>
    <w:bookmarkStart w:name="z2862" w:id="280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805"/>
    <w:bookmarkStart w:name="z2863" w:id="2806"/>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806"/>
    <w:bookmarkStart w:name="z2864" w:id="2807"/>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807"/>
    <w:bookmarkStart w:name="z2865" w:id="2808"/>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808"/>
    <w:bookmarkStart w:name="z2866" w:id="2809"/>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809"/>
    <w:bookmarkStart w:name="z2867" w:id="2810"/>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810"/>
    <w:bookmarkStart w:name="z2868" w:id="2811"/>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811"/>
    <w:bookmarkStart w:name="z2869" w:id="2812"/>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812"/>
    <w:bookmarkStart w:name="z2870" w:id="281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813"/>
    <w:bookmarkStart w:name="z2871" w:id="281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814"/>
    <w:bookmarkStart w:name="z2872" w:id="281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815"/>
    <w:bookmarkStart w:name="z2873" w:id="2816"/>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816"/>
    <w:bookmarkStart w:name="z2874" w:id="2817"/>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817"/>
    <w:bookmarkStart w:name="z2875" w:id="2818"/>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818"/>
    <w:bookmarkStart w:name="z2876" w:id="2819"/>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819"/>
    <w:bookmarkStart w:name="z2877" w:id="2820"/>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820"/>
    <w:bookmarkStart w:name="z2878" w:id="2821"/>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821"/>
    <w:bookmarkStart w:name="z2879" w:id="2822"/>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822"/>
    <w:bookmarkStart w:name="z2880" w:id="2823"/>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823"/>
    <w:bookmarkStart w:name="z2881" w:id="2824"/>
    <w:p>
      <w:pPr>
        <w:spacing w:after="0"/>
        <w:ind w:left="0"/>
        <w:jc w:val="both"/>
      </w:pPr>
      <w:r>
        <w:rPr>
          <w:rFonts w:ascii="Times New Roman"/>
          <w:b w:val="false"/>
          <w:i w:val="false"/>
          <w:color w:val="000000"/>
          <w:sz w:val="28"/>
        </w:rPr>
        <w:t>
      2) обязанности:</w:t>
      </w:r>
    </w:p>
    <w:bookmarkEnd w:id="2824"/>
    <w:bookmarkStart w:name="z2882" w:id="2825"/>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825"/>
    <w:bookmarkStart w:name="z2883" w:id="2826"/>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826"/>
    <w:bookmarkStart w:name="z2884" w:id="2827"/>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827"/>
    <w:bookmarkStart w:name="z2885" w:id="2828"/>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828"/>
    <w:bookmarkStart w:name="z2886" w:id="2829"/>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829"/>
    <w:bookmarkStart w:name="z2887" w:id="2830"/>
    <w:p>
      <w:pPr>
        <w:spacing w:after="0"/>
        <w:ind w:left="0"/>
        <w:jc w:val="both"/>
      </w:pPr>
      <w:r>
        <w:rPr>
          <w:rFonts w:ascii="Times New Roman"/>
          <w:b w:val="false"/>
          <w:i w:val="false"/>
          <w:color w:val="000000"/>
          <w:sz w:val="28"/>
        </w:rPr>
        <w:t>
      имеющих налоговую задолженность;</w:t>
      </w:r>
    </w:p>
    <w:bookmarkEnd w:id="2830"/>
    <w:bookmarkStart w:name="z2888" w:id="2831"/>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831"/>
    <w:bookmarkStart w:name="z2889" w:id="2832"/>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832"/>
    <w:bookmarkStart w:name="z2890" w:id="2833"/>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833"/>
    <w:bookmarkStart w:name="z2891" w:id="2834"/>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834"/>
    <w:bookmarkStart w:name="z2892" w:id="2835"/>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835"/>
    <w:bookmarkStart w:name="z2893" w:id="2836"/>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836"/>
    <w:bookmarkStart w:name="z2894" w:id="2837"/>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837"/>
    <w:bookmarkStart w:name="z2895" w:id="2838"/>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838"/>
    <w:bookmarkStart w:name="z2896" w:id="2839"/>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839"/>
    <w:bookmarkStart w:name="z2897" w:id="2840"/>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840"/>
    <w:bookmarkStart w:name="z2898" w:id="2841"/>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841"/>
    <w:bookmarkStart w:name="z2899" w:id="2842"/>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842"/>
    <w:bookmarkStart w:name="z2900" w:id="2843"/>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843"/>
    <w:bookmarkStart w:name="z2901" w:id="2844"/>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844"/>
    <w:bookmarkStart w:name="z2902" w:id="2845"/>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845"/>
    <w:bookmarkStart w:name="z2903" w:id="2846"/>
    <w:p>
      <w:pPr>
        <w:spacing w:after="0"/>
        <w:ind w:left="0"/>
        <w:jc w:val="both"/>
      </w:pPr>
      <w:r>
        <w:rPr>
          <w:rFonts w:ascii="Times New Roman"/>
          <w:b w:val="false"/>
          <w:i w:val="false"/>
          <w:color w:val="000000"/>
          <w:sz w:val="28"/>
        </w:rPr>
        <w:t>
      защищать интересы государства;</w:t>
      </w:r>
    </w:p>
    <w:bookmarkEnd w:id="2846"/>
    <w:bookmarkStart w:name="z2904" w:id="2847"/>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847"/>
    <w:bookmarkStart w:name="z2905" w:id="2848"/>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848"/>
    <w:bookmarkStart w:name="z2906" w:id="284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849"/>
    <w:bookmarkStart w:name="z2907" w:id="285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850"/>
    <w:bookmarkStart w:name="z2908" w:id="2851"/>
    <w:p>
      <w:pPr>
        <w:spacing w:after="0"/>
        <w:ind w:left="0"/>
        <w:jc w:val="both"/>
      </w:pPr>
      <w:r>
        <w:rPr>
          <w:rFonts w:ascii="Times New Roman"/>
          <w:b w:val="false"/>
          <w:i w:val="false"/>
          <w:color w:val="000000"/>
          <w:sz w:val="28"/>
        </w:rPr>
        <w:t>
      15. Функции:</w:t>
      </w:r>
    </w:p>
    <w:bookmarkEnd w:id="2851"/>
    <w:bookmarkStart w:name="z2909" w:id="2852"/>
    <w:p>
      <w:pPr>
        <w:spacing w:after="0"/>
        <w:ind w:left="0"/>
        <w:jc w:val="both"/>
      </w:pPr>
      <w:r>
        <w:rPr>
          <w:rFonts w:ascii="Times New Roman"/>
          <w:b w:val="false"/>
          <w:i w:val="false"/>
          <w:color w:val="000000"/>
          <w:sz w:val="28"/>
        </w:rPr>
        <w:t>
      1) осуществление налогового контроля;</w:t>
      </w:r>
    </w:p>
    <w:bookmarkEnd w:id="2852"/>
    <w:bookmarkStart w:name="z2910" w:id="285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853"/>
    <w:bookmarkStart w:name="z2911" w:id="285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854"/>
    <w:bookmarkStart w:name="z2912" w:id="2855"/>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855"/>
    <w:bookmarkStart w:name="z2913" w:id="2856"/>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856"/>
    <w:bookmarkStart w:name="z2914" w:id="2857"/>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857"/>
    <w:bookmarkStart w:name="z2915" w:id="2858"/>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858"/>
    <w:bookmarkStart w:name="z2916" w:id="2859"/>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859"/>
    <w:bookmarkStart w:name="z2917" w:id="2860"/>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860"/>
    <w:bookmarkStart w:name="z2918" w:id="286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861"/>
    <w:bookmarkStart w:name="z2919" w:id="2862"/>
    <w:p>
      <w:pPr>
        <w:spacing w:after="0"/>
        <w:ind w:left="0"/>
        <w:jc w:val="both"/>
      </w:pPr>
      <w:r>
        <w:rPr>
          <w:rFonts w:ascii="Times New Roman"/>
          <w:b w:val="false"/>
          <w:i w:val="false"/>
          <w:color w:val="000000"/>
          <w:sz w:val="28"/>
        </w:rPr>
        <w:t>
      11) осуществление налогового администрирования;</w:t>
      </w:r>
    </w:p>
    <w:bookmarkEnd w:id="2862"/>
    <w:bookmarkStart w:name="z2920" w:id="286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863"/>
    <w:bookmarkStart w:name="z2921" w:id="2864"/>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864"/>
    <w:bookmarkStart w:name="z2922" w:id="2865"/>
    <w:p>
      <w:pPr>
        <w:spacing w:after="0"/>
        <w:ind w:left="0"/>
        <w:jc w:val="both"/>
      </w:pPr>
      <w:r>
        <w:rPr>
          <w:rFonts w:ascii="Times New Roman"/>
          <w:b w:val="false"/>
          <w:i w:val="false"/>
          <w:color w:val="000000"/>
          <w:sz w:val="28"/>
        </w:rPr>
        <w:t>
      14) использование системы управления рисками;</w:t>
      </w:r>
    </w:p>
    <w:bookmarkEnd w:id="2865"/>
    <w:bookmarkStart w:name="z2923" w:id="2866"/>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866"/>
    <w:bookmarkStart w:name="z2924" w:id="2867"/>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867"/>
    <w:bookmarkStart w:name="z2925" w:id="2868"/>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868"/>
    <w:bookmarkStart w:name="z2926" w:id="2869"/>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869"/>
    <w:bookmarkStart w:name="z2927" w:id="2870"/>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870"/>
    <w:bookmarkStart w:name="z2928" w:id="2871"/>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871"/>
    <w:bookmarkStart w:name="z2929" w:id="2872"/>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872"/>
    <w:bookmarkStart w:name="z2930" w:id="2873"/>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873"/>
    <w:bookmarkStart w:name="z2931" w:id="2874"/>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874"/>
    <w:bookmarkStart w:name="z2932" w:id="2875"/>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875"/>
    <w:bookmarkStart w:name="z2933" w:id="2876"/>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876"/>
    <w:bookmarkStart w:name="z2934" w:id="2877"/>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877"/>
    <w:bookmarkStart w:name="z2935" w:id="2878"/>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878"/>
    <w:bookmarkStart w:name="z2936" w:id="2879"/>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879"/>
    <w:bookmarkStart w:name="z2937" w:id="2880"/>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880"/>
    <w:bookmarkStart w:name="z2938" w:id="2881"/>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881"/>
    <w:bookmarkStart w:name="z2939" w:id="2882"/>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882"/>
    <w:bookmarkStart w:name="z2940" w:id="2883"/>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883"/>
    <w:bookmarkStart w:name="z2941" w:id="2884"/>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884"/>
    <w:bookmarkStart w:name="z2942" w:id="2885"/>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885"/>
    <w:bookmarkStart w:name="z2943" w:id="2886"/>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886"/>
    <w:bookmarkStart w:name="z2944" w:id="2887"/>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887"/>
    <w:bookmarkStart w:name="z2945" w:id="2888"/>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888"/>
    <w:bookmarkStart w:name="z2946" w:id="2889"/>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889"/>
    <w:bookmarkStart w:name="z2947" w:id="2890"/>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890"/>
    <w:bookmarkStart w:name="z2948" w:id="2891"/>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891"/>
    <w:bookmarkStart w:name="z2949" w:id="2892"/>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892"/>
    <w:bookmarkStart w:name="z2950" w:id="2893"/>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893"/>
    <w:bookmarkStart w:name="z2951" w:id="2894"/>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894"/>
    <w:bookmarkStart w:name="z2952" w:id="2895"/>
    <w:p>
      <w:pPr>
        <w:spacing w:after="0"/>
        <w:ind w:left="0"/>
        <w:jc w:val="both"/>
      </w:pPr>
      <w:r>
        <w:rPr>
          <w:rFonts w:ascii="Times New Roman"/>
          <w:b w:val="false"/>
          <w:i w:val="false"/>
          <w:color w:val="000000"/>
          <w:sz w:val="28"/>
        </w:rPr>
        <w:t>
      19. Полномочия Руководителя Управления:</w:t>
      </w:r>
    </w:p>
    <w:bookmarkEnd w:id="2895"/>
    <w:bookmarkStart w:name="z2953" w:id="2896"/>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2896"/>
    <w:bookmarkStart w:name="z2954" w:id="2897"/>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897"/>
    <w:bookmarkStart w:name="z2955" w:id="2898"/>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898"/>
    <w:bookmarkStart w:name="z2956" w:id="2899"/>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899"/>
    <w:bookmarkStart w:name="z2957" w:id="2900"/>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900"/>
    <w:bookmarkStart w:name="z2958" w:id="2901"/>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2901"/>
    <w:bookmarkStart w:name="z2959" w:id="2902"/>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902"/>
    <w:bookmarkStart w:name="z2960" w:id="2903"/>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903"/>
    <w:bookmarkStart w:name="z2961" w:id="2904"/>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904"/>
    <w:bookmarkStart w:name="z2962" w:id="2905"/>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905"/>
    <w:bookmarkStart w:name="z2963" w:id="2906"/>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906"/>
    <w:bookmarkStart w:name="z2964" w:id="2907"/>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907"/>
    <w:bookmarkStart w:name="z2965" w:id="2908"/>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2908"/>
    <w:bookmarkStart w:name="z2966" w:id="2909"/>
    <w:p>
      <w:pPr>
        <w:spacing w:after="0"/>
        <w:ind w:left="0"/>
        <w:jc w:val="left"/>
      </w:pPr>
      <w:r>
        <w:rPr>
          <w:rFonts w:ascii="Times New Roman"/>
          <w:b/>
          <w:i w:val="false"/>
          <w:color w:val="000000"/>
        </w:rPr>
        <w:t xml:space="preserve"> Глава 4. Имущество Управления</w:t>
      </w:r>
    </w:p>
    <w:bookmarkEnd w:id="2909"/>
    <w:bookmarkStart w:name="z2967" w:id="2910"/>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2910"/>
    <w:bookmarkStart w:name="z2968" w:id="2911"/>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911"/>
    <w:bookmarkStart w:name="z2969" w:id="2912"/>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2912"/>
    <w:bookmarkStart w:name="z2970" w:id="2913"/>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913"/>
    <w:bookmarkStart w:name="z2971" w:id="2914"/>
    <w:p>
      <w:pPr>
        <w:spacing w:after="0"/>
        <w:ind w:left="0"/>
        <w:jc w:val="left"/>
      </w:pPr>
      <w:r>
        <w:rPr>
          <w:rFonts w:ascii="Times New Roman"/>
          <w:b/>
          <w:i w:val="false"/>
          <w:color w:val="000000"/>
        </w:rPr>
        <w:t xml:space="preserve"> Глава 5. Реорганизация и упразднение Управления</w:t>
      </w:r>
    </w:p>
    <w:bookmarkEnd w:id="2914"/>
    <w:bookmarkStart w:name="z2972" w:id="2915"/>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29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975" w:id="2916"/>
    <w:p>
      <w:pPr>
        <w:spacing w:after="0"/>
        <w:ind w:left="0"/>
        <w:jc w:val="left"/>
      </w:pPr>
      <w:r>
        <w:rPr>
          <w:rFonts w:ascii="Times New Roman"/>
          <w:b/>
          <w:i w:val="false"/>
          <w:color w:val="000000"/>
        </w:rPr>
        <w:t xml:space="preserve"> Положение об Управлении государственных доходов по Жаксынскому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2916"/>
    <w:bookmarkStart w:name="z2976" w:id="2917"/>
    <w:p>
      <w:pPr>
        <w:spacing w:after="0"/>
        <w:ind w:left="0"/>
        <w:jc w:val="left"/>
      </w:pPr>
      <w:r>
        <w:rPr>
          <w:rFonts w:ascii="Times New Roman"/>
          <w:b/>
          <w:i w:val="false"/>
          <w:color w:val="000000"/>
        </w:rPr>
        <w:t xml:space="preserve"> Глава 1. Общие положения</w:t>
      </w:r>
    </w:p>
    <w:bookmarkEnd w:id="2917"/>
    <w:bookmarkStart w:name="z2977" w:id="2918"/>
    <w:p>
      <w:pPr>
        <w:spacing w:after="0"/>
        <w:ind w:left="0"/>
        <w:jc w:val="both"/>
      </w:pPr>
      <w:r>
        <w:rPr>
          <w:rFonts w:ascii="Times New Roman"/>
          <w:b w:val="false"/>
          <w:i w:val="false"/>
          <w:color w:val="000000"/>
          <w:sz w:val="28"/>
        </w:rPr>
        <w:t>
      1. Управление государственных доходов по Жаксынскому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Акмолинской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918"/>
    <w:bookmarkStart w:name="z2978" w:id="2919"/>
    <w:p>
      <w:pPr>
        <w:spacing w:after="0"/>
        <w:ind w:left="0"/>
        <w:jc w:val="both"/>
      </w:pPr>
      <w:r>
        <w:rPr>
          <w:rFonts w:ascii="Times New Roman"/>
          <w:b w:val="false"/>
          <w:i w:val="false"/>
          <w:color w:val="000000"/>
          <w:sz w:val="28"/>
        </w:rPr>
        <w:t xml:space="preserve">
      1) налогового администрирования; </w:t>
      </w:r>
    </w:p>
    <w:bookmarkEnd w:id="2919"/>
    <w:bookmarkStart w:name="z2979" w:id="2920"/>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920"/>
    <w:bookmarkStart w:name="z2980" w:id="2921"/>
    <w:p>
      <w:pPr>
        <w:spacing w:after="0"/>
        <w:ind w:left="0"/>
        <w:jc w:val="both"/>
      </w:pPr>
      <w:r>
        <w:rPr>
          <w:rFonts w:ascii="Times New Roman"/>
          <w:b w:val="false"/>
          <w:i w:val="false"/>
          <w:color w:val="000000"/>
          <w:sz w:val="28"/>
        </w:rPr>
        <w:t xml:space="preserve">
      3) оборота нефтепродуктов и биотоплива; </w:t>
      </w:r>
    </w:p>
    <w:bookmarkEnd w:id="2921"/>
    <w:bookmarkStart w:name="z2981" w:id="2922"/>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922"/>
    <w:bookmarkStart w:name="z2982" w:id="2923"/>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923"/>
    <w:bookmarkStart w:name="z2983" w:id="2924"/>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924"/>
    <w:bookmarkStart w:name="z2984" w:id="2925"/>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925"/>
    <w:bookmarkStart w:name="z2985" w:id="2926"/>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926"/>
    <w:bookmarkStart w:name="z2986" w:id="2927"/>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927"/>
    <w:bookmarkStart w:name="z2987" w:id="2928"/>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928"/>
    <w:bookmarkStart w:name="z2988" w:id="2929"/>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929"/>
    <w:bookmarkStart w:name="z2989" w:id="2930"/>
    <w:p>
      <w:pPr>
        <w:spacing w:after="0"/>
        <w:ind w:left="0"/>
        <w:jc w:val="both"/>
      </w:pPr>
      <w:r>
        <w:rPr>
          <w:rFonts w:ascii="Times New Roman"/>
          <w:b w:val="false"/>
          <w:i w:val="false"/>
          <w:color w:val="000000"/>
          <w:sz w:val="28"/>
        </w:rPr>
        <w:t xml:space="preserve">
      8. Местонахождение Управления: почтовый индекс 021000, Республика Казахстан, Акмолинская область, Жаксынский район, поселок Жаксы, улица Дружбы, 1. </w:t>
      </w:r>
    </w:p>
    <w:bookmarkEnd w:id="2930"/>
    <w:bookmarkStart w:name="z2990" w:id="2931"/>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Жаксынскому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2931"/>
    <w:bookmarkStart w:name="z2991" w:id="2932"/>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932"/>
    <w:bookmarkStart w:name="z2992" w:id="2933"/>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933"/>
    <w:bookmarkStart w:name="z2993" w:id="2934"/>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934"/>
    <w:bookmarkStart w:name="z2994" w:id="2935"/>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935"/>
    <w:bookmarkStart w:name="z2995" w:id="2936"/>
    <w:p>
      <w:pPr>
        <w:spacing w:after="0"/>
        <w:ind w:left="0"/>
        <w:jc w:val="left"/>
      </w:pPr>
      <w:r>
        <w:rPr>
          <w:rFonts w:ascii="Times New Roman"/>
          <w:b/>
          <w:i w:val="false"/>
          <w:color w:val="000000"/>
        </w:rPr>
        <w:t xml:space="preserve"> Глава 2. Задачи, права и обязанности Управления</w:t>
      </w:r>
    </w:p>
    <w:bookmarkEnd w:id="2936"/>
    <w:bookmarkStart w:name="z2996" w:id="2937"/>
    <w:p>
      <w:pPr>
        <w:spacing w:after="0"/>
        <w:ind w:left="0"/>
        <w:jc w:val="both"/>
      </w:pPr>
      <w:r>
        <w:rPr>
          <w:rFonts w:ascii="Times New Roman"/>
          <w:b w:val="false"/>
          <w:i w:val="false"/>
          <w:color w:val="000000"/>
          <w:sz w:val="28"/>
        </w:rPr>
        <w:t>
      13. Задачи:</w:t>
      </w:r>
    </w:p>
    <w:bookmarkEnd w:id="2937"/>
    <w:bookmarkStart w:name="z2997" w:id="2938"/>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938"/>
    <w:bookmarkStart w:name="z2998" w:id="2939"/>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939"/>
    <w:bookmarkStart w:name="z2999" w:id="2940"/>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940"/>
    <w:bookmarkStart w:name="z3000" w:id="2941"/>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941"/>
    <w:bookmarkStart w:name="z3001" w:id="2942"/>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942"/>
    <w:bookmarkStart w:name="z3002" w:id="2943"/>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943"/>
    <w:bookmarkStart w:name="z3003" w:id="2944"/>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944"/>
    <w:bookmarkStart w:name="z3004" w:id="2945"/>
    <w:p>
      <w:pPr>
        <w:spacing w:after="0"/>
        <w:ind w:left="0"/>
        <w:jc w:val="both"/>
      </w:pPr>
      <w:r>
        <w:rPr>
          <w:rFonts w:ascii="Times New Roman"/>
          <w:b w:val="false"/>
          <w:i w:val="false"/>
          <w:color w:val="000000"/>
          <w:sz w:val="28"/>
        </w:rPr>
        <w:t>
      14. Права и обязанности Управления:</w:t>
      </w:r>
    </w:p>
    <w:bookmarkEnd w:id="2945"/>
    <w:bookmarkStart w:name="z3005" w:id="2946"/>
    <w:p>
      <w:pPr>
        <w:spacing w:after="0"/>
        <w:ind w:left="0"/>
        <w:jc w:val="both"/>
      </w:pPr>
      <w:r>
        <w:rPr>
          <w:rFonts w:ascii="Times New Roman"/>
          <w:b w:val="false"/>
          <w:i w:val="false"/>
          <w:color w:val="000000"/>
          <w:sz w:val="28"/>
        </w:rPr>
        <w:t>
      1) права:</w:t>
      </w:r>
    </w:p>
    <w:bookmarkEnd w:id="2946"/>
    <w:bookmarkStart w:name="z3006" w:id="2947"/>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947"/>
    <w:bookmarkStart w:name="z3007" w:id="2948"/>
    <w:p>
      <w:pPr>
        <w:spacing w:after="0"/>
        <w:ind w:left="0"/>
        <w:jc w:val="both"/>
      </w:pPr>
      <w:r>
        <w:rPr>
          <w:rFonts w:ascii="Times New Roman"/>
          <w:b w:val="false"/>
          <w:i w:val="false"/>
          <w:color w:val="000000"/>
          <w:sz w:val="28"/>
        </w:rPr>
        <w:t>
      требовать от налогоплательщика (налогового агента):</w:t>
      </w:r>
    </w:p>
    <w:bookmarkEnd w:id="2948"/>
    <w:bookmarkStart w:name="z3008" w:id="2949"/>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949"/>
    <w:bookmarkStart w:name="z3009" w:id="2950"/>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950"/>
    <w:bookmarkStart w:name="z3010" w:id="2951"/>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951"/>
    <w:bookmarkStart w:name="z3011" w:id="295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952"/>
    <w:bookmarkStart w:name="z3012" w:id="295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953"/>
    <w:bookmarkStart w:name="z3013" w:id="2954"/>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954"/>
    <w:bookmarkStart w:name="z3014" w:id="2955"/>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955"/>
    <w:bookmarkStart w:name="z3015" w:id="2956"/>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956"/>
    <w:bookmarkStart w:name="z3016" w:id="2957"/>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957"/>
    <w:bookmarkStart w:name="z3017" w:id="2958"/>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958"/>
    <w:bookmarkStart w:name="z3018" w:id="2959"/>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959"/>
    <w:bookmarkStart w:name="z3019" w:id="2960"/>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960"/>
    <w:bookmarkStart w:name="z3020" w:id="2961"/>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961"/>
    <w:bookmarkStart w:name="z3021" w:id="2962"/>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962"/>
    <w:bookmarkStart w:name="z3022" w:id="2963"/>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963"/>
    <w:bookmarkStart w:name="z3023" w:id="2964"/>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964"/>
    <w:bookmarkStart w:name="z3024" w:id="2965"/>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965"/>
    <w:bookmarkStart w:name="z3025" w:id="2966"/>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966"/>
    <w:bookmarkStart w:name="z3026" w:id="2967"/>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967"/>
    <w:bookmarkStart w:name="z3027" w:id="2968"/>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968"/>
    <w:bookmarkStart w:name="z3028" w:id="2969"/>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969"/>
    <w:bookmarkStart w:name="z3029" w:id="2970"/>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970"/>
    <w:bookmarkStart w:name="z3030" w:id="2971"/>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971"/>
    <w:bookmarkStart w:name="z3031" w:id="2972"/>
    <w:p>
      <w:pPr>
        <w:spacing w:after="0"/>
        <w:ind w:left="0"/>
        <w:jc w:val="both"/>
      </w:pPr>
      <w:r>
        <w:rPr>
          <w:rFonts w:ascii="Times New Roman"/>
          <w:b w:val="false"/>
          <w:i w:val="false"/>
          <w:color w:val="000000"/>
          <w:sz w:val="28"/>
        </w:rPr>
        <w:t>
      2) обязанности:</w:t>
      </w:r>
    </w:p>
    <w:bookmarkEnd w:id="2972"/>
    <w:bookmarkStart w:name="z3032" w:id="2973"/>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973"/>
    <w:bookmarkStart w:name="z3033" w:id="2974"/>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974"/>
    <w:bookmarkStart w:name="z3034" w:id="2975"/>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975"/>
    <w:bookmarkStart w:name="z3035" w:id="2976"/>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976"/>
    <w:bookmarkStart w:name="z3036" w:id="2977"/>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977"/>
    <w:bookmarkStart w:name="z3037" w:id="2978"/>
    <w:p>
      <w:pPr>
        <w:spacing w:after="0"/>
        <w:ind w:left="0"/>
        <w:jc w:val="both"/>
      </w:pPr>
      <w:r>
        <w:rPr>
          <w:rFonts w:ascii="Times New Roman"/>
          <w:b w:val="false"/>
          <w:i w:val="false"/>
          <w:color w:val="000000"/>
          <w:sz w:val="28"/>
        </w:rPr>
        <w:t>
      имеющих налоговую задолженность;</w:t>
      </w:r>
    </w:p>
    <w:bookmarkEnd w:id="2978"/>
    <w:bookmarkStart w:name="z3038" w:id="2979"/>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979"/>
    <w:bookmarkStart w:name="z3039" w:id="2980"/>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980"/>
    <w:bookmarkStart w:name="z3040" w:id="2981"/>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981"/>
    <w:bookmarkStart w:name="z3041" w:id="2982"/>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982"/>
    <w:bookmarkStart w:name="z3042" w:id="2983"/>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983"/>
    <w:bookmarkStart w:name="z3043" w:id="2984"/>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984"/>
    <w:bookmarkStart w:name="z3044" w:id="2985"/>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985"/>
    <w:bookmarkStart w:name="z3045" w:id="2986"/>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986"/>
    <w:bookmarkStart w:name="z3046" w:id="2987"/>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987"/>
    <w:bookmarkStart w:name="z3047" w:id="2988"/>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988"/>
    <w:bookmarkStart w:name="z3048" w:id="2989"/>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989"/>
    <w:bookmarkStart w:name="z3049" w:id="2990"/>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990"/>
    <w:bookmarkStart w:name="z3050" w:id="2991"/>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991"/>
    <w:bookmarkStart w:name="z3051" w:id="2992"/>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992"/>
    <w:bookmarkStart w:name="z3052" w:id="2993"/>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993"/>
    <w:bookmarkStart w:name="z3053" w:id="2994"/>
    <w:p>
      <w:pPr>
        <w:spacing w:after="0"/>
        <w:ind w:left="0"/>
        <w:jc w:val="both"/>
      </w:pPr>
      <w:r>
        <w:rPr>
          <w:rFonts w:ascii="Times New Roman"/>
          <w:b w:val="false"/>
          <w:i w:val="false"/>
          <w:color w:val="000000"/>
          <w:sz w:val="28"/>
        </w:rPr>
        <w:t>
      защищать интересы государства;</w:t>
      </w:r>
    </w:p>
    <w:bookmarkEnd w:id="2994"/>
    <w:bookmarkStart w:name="z3054" w:id="2995"/>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995"/>
    <w:bookmarkStart w:name="z3055" w:id="2996"/>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996"/>
    <w:bookmarkStart w:name="z3056" w:id="2997"/>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997"/>
    <w:bookmarkStart w:name="z3057" w:id="2998"/>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998"/>
    <w:bookmarkStart w:name="z3058" w:id="2999"/>
    <w:p>
      <w:pPr>
        <w:spacing w:after="0"/>
        <w:ind w:left="0"/>
        <w:jc w:val="both"/>
      </w:pPr>
      <w:r>
        <w:rPr>
          <w:rFonts w:ascii="Times New Roman"/>
          <w:b w:val="false"/>
          <w:i w:val="false"/>
          <w:color w:val="000000"/>
          <w:sz w:val="28"/>
        </w:rPr>
        <w:t>
      15. Функции:</w:t>
      </w:r>
    </w:p>
    <w:bookmarkEnd w:id="2999"/>
    <w:bookmarkStart w:name="z3059" w:id="3000"/>
    <w:p>
      <w:pPr>
        <w:spacing w:after="0"/>
        <w:ind w:left="0"/>
        <w:jc w:val="both"/>
      </w:pPr>
      <w:r>
        <w:rPr>
          <w:rFonts w:ascii="Times New Roman"/>
          <w:b w:val="false"/>
          <w:i w:val="false"/>
          <w:color w:val="000000"/>
          <w:sz w:val="28"/>
        </w:rPr>
        <w:t>
      1) осуществление налогового контроля;</w:t>
      </w:r>
    </w:p>
    <w:bookmarkEnd w:id="3000"/>
    <w:bookmarkStart w:name="z3060" w:id="3001"/>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001"/>
    <w:bookmarkStart w:name="z3061" w:id="3002"/>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002"/>
    <w:bookmarkStart w:name="z3062" w:id="3003"/>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003"/>
    <w:bookmarkStart w:name="z3063" w:id="3004"/>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004"/>
    <w:bookmarkStart w:name="z3064" w:id="3005"/>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005"/>
    <w:bookmarkStart w:name="z3065" w:id="3006"/>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006"/>
    <w:bookmarkStart w:name="z3066" w:id="3007"/>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007"/>
    <w:bookmarkStart w:name="z3067" w:id="3008"/>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008"/>
    <w:bookmarkStart w:name="z3068" w:id="3009"/>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009"/>
    <w:bookmarkStart w:name="z3069" w:id="3010"/>
    <w:p>
      <w:pPr>
        <w:spacing w:after="0"/>
        <w:ind w:left="0"/>
        <w:jc w:val="both"/>
      </w:pPr>
      <w:r>
        <w:rPr>
          <w:rFonts w:ascii="Times New Roman"/>
          <w:b w:val="false"/>
          <w:i w:val="false"/>
          <w:color w:val="000000"/>
          <w:sz w:val="28"/>
        </w:rPr>
        <w:t>
      11) осуществление налогового администрирования;</w:t>
      </w:r>
    </w:p>
    <w:bookmarkEnd w:id="3010"/>
    <w:bookmarkStart w:name="z3070" w:id="3011"/>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011"/>
    <w:bookmarkStart w:name="z3071" w:id="3012"/>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012"/>
    <w:bookmarkStart w:name="z3072" w:id="3013"/>
    <w:p>
      <w:pPr>
        <w:spacing w:after="0"/>
        <w:ind w:left="0"/>
        <w:jc w:val="both"/>
      </w:pPr>
      <w:r>
        <w:rPr>
          <w:rFonts w:ascii="Times New Roman"/>
          <w:b w:val="false"/>
          <w:i w:val="false"/>
          <w:color w:val="000000"/>
          <w:sz w:val="28"/>
        </w:rPr>
        <w:t>
      14) использование системы управления рисками;</w:t>
      </w:r>
    </w:p>
    <w:bookmarkEnd w:id="3013"/>
    <w:bookmarkStart w:name="z3073" w:id="3014"/>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014"/>
    <w:bookmarkStart w:name="z3074" w:id="3015"/>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015"/>
    <w:bookmarkStart w:name="z3075" w:id="3016"/>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016"/>
    <w:bookmarkStart w:name="z3076" w:id="3017"/>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017"/>
    <w:bookmarkStart w:name="z3077" w:id="3018"/>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018"/>
    <w:bookmarkStart w:name="z3078" w:id="3019"/>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019"/>
    <w:bookmarkStart w:name="z3079" w:id="3020"/>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020"/>
    <w:bookmarkStart w:name="z3080" w:id="3021"/>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021"/>
    <w:bookmarkStart w:name="z3081" w:id="3022"/>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022"/>
    <w:bookmarkStart w:name="z3082" w:id="3023"/>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023"/>
    <w:bookmarkStart w:name="z3083" w:id="3024"/>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024"/>
    <w:bookmarkStart w:name="z3084" w:id="3025"/>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025"/>
    <w:bookmarkStart w:name="z3085" w:id="3026"/>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026"/>
    <w:bookmarkStart w:name="z3086" w:id="3027"/>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027"/>
    <w:bookmarkStart w:name="z3087" w:id="3028"/>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028"/>
    <w:bookmarkStart w:name="z3088" w:id="3029"/>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029"/>
    <w:bookmarkStart w:name="z3089" w:id="3030"/>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030"/>
    <w:bookmarkStart w:name="z3090" w:id="3031"/>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031"/>
    <w:bookmarkStart w:name="z3091" w:id="3032"/>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032"/>
    <w:bookmarkStart w:name="z3092" w:id="3033"/>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033"/>
    <w:bookmarkStart w:name="z3093" w:id="3034"/>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034"/>
    <w:bookmarkStart w:name="z3094" w:id="3035"/>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035"/>
    <w:bookmarkStart w:name="z3095" w:id="3036"/>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036"/>
    <w:bookmarkStart w:name="z3096" w:id="3037"/>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037"/>
    <w:bookmarkStart w:name="z3097" w:id="3038"/>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038"/>
    <w:bookmarkStart w:name="z3098" w:id="3039"/>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039"/>
    <w:bookmarkStart w:name="z3099" w:id="3040"/>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040"/>
    <w:bookmarkStart w:name="z3100" w:id="3041"/>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041"/>
    <w:bookmarkStart w:name="z3101" w:id="3042"/>
    <w:p>
      <w:pPr>
        <w:spacing w:after="0"/>
        <w:ind w:left="0"/>
        <w:jc w:val="both"/>
      </w:pPr>
      <w:r>
        <w:rPr>
          <w:rFonts w:ascii="Times New Roman"/>
          <w:b w:val="false"/>
          <w:i w:val="false"/>
          <w:color w:val="000000"/>
          <w:sz w:val="28"/>
        </w:rPr>
        <w:t>
      18. Полномочия Руководителя Управления:</w:t>
      </w:r>
    </w:p>
    <w:bookmarkEnd w:id="3042"/>
    <w:bookmarkStart w:name="z3102" w:id="3043"/>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3043"/>
    <w:bookmarkStart w:name="z3103" w:id="3044"/>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044"/>
    <w:bookmarkStart w:name="z3104" w:id="3045"/>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045"/>
    <w:bookmarkStart w:name="z3105" w:id="3046"/>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046"/>
    <w:bookmarkStart w:name="z3106" w:id="3047"/>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047"/>
    <w:bookmarkStart w:name="z3107" w:id="3048"/>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3048"/>
    <w:bookmarkStart w:name="z3108" w:id="3049"/>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049"/>
    <w:bookmarkStart w:name="z3109" w:id="3050"/>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050"/>
    <w:bookmarkStart w:name="z3110" w:id="3051"/>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051"/>
    <w:bookmarkStart w:name="z3111" w:id="3052"/>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052"/>
    <w:bookmarkStart w:name="z3112" w:id="3053"/>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053"/>
    <w:bookmarkStart w:name="z3113" w:id="3054"/>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054"/>
    <w:bookmarkStart w:name="z3114" w:id="3055"/>
    <w:p>
      <w:pPr>
        <w:spacing w:after="0"/>
        <w:ind w:left="0"/>
        <w:jc w:val="left"/>
      </w:pPr>
      <w:r>
        <w:rPr>
          <w:rFonts w:ascii="Times New Roman"/>
          <w:b/>
          <w:i w:val="false"/>
          <w:color w:val="000000"/>
        </w:rPr>
        <w:t xml:space="preserve"> Глава 4. Имущество Управления</w:t>
      </w:r>
    </w:p>
    <w:bookmarkEnd w:id="3055"/>
    <w:bookmarkStart w:name="z3115" w:id="3056"/>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3056"/>
    <w:bookmarkStart w:name="z3116" w:id="3057"/>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057"/>
    <w:bookmarkStart w:name="z3117" w:id="3058"/>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3058"/>
    <w:bookmarkStart w:name="z3118" w:id="3059"/>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059"/>
    <w:bookmarkStart w:name="z3119" w:id="3060"/>
    <w:p>
      <w:pPr>
        <w:spacing w:after="0"/>
        <w:ind w:left="0"/>
        <w:jc w:val="left"/>
      </w:pPr>
      <w:r>
        <w:rPr>
          <w:rFonts w:ascii="Times New Roman"/>
          <w:b/>
          <w:i w:val="false"/>
          <w:color w:val="000000"/>
        </w:rPr>
        <w:t xml:space="preserve"> Глава 5. Реорганизация и упразднение Управления</w:t>
      </w:r>
    </w:p>
    <w:bookmarkEnd w:id="3060"/>
    <w:bookmarkStart w:name="z3120" w:id="3061"/>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30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123" w:id="3062"/>
    <w:p>
      <w:pPr>
        <w:spacing w:after="0"/>
        <w:ind w:left="0"/>
        <w:jc w:val="left"/>
      </w:pPr>
      <w:r>
        <w:rPr>
          <w:rFonts w:ascii="Times New Roman"/>
          <w:b/>
          <w:i w:val="false"/>
          <w:color w:val="000000"/>
        </w:rPr>
        <w:t xml:space="preserve"> Положение об Управлении государственных доходов по Зерендинскому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3062"/>
    <w:bookmarkStart w:name="z3124" w:id="3063"/>
    <w:p>
      <w:pPr>
        <w:spacing w:after="0"/>
        <w:ind w:left="0"/>
        <w:jc w:val="left"/>
      </w:pPr>
      <w:r>
        <w:rPr>
          <w:rFonts w:ascii="Times New Roman"/>
          <w:b/>
          <w:i w:val="false"/>
          <w:color w:val="000000"/>
        </w:rPr>
        <w:t xml:space="preserve"> Глава 1. Общие положения</w:t>
      </w:r>
    </w:p>
    <w:bookmarkEnd w:id="3063"/>
    <w:bookmarkStart w:name="z3125" w:id="3064"/>
    <w:p>
      <w:pPr>
        <w:spacing w:after="0"/>
        <w:ind w:left="0"/>
        <w:jc w:val="both"/>
      </w:pPr>
      <w:r>
        <w:rPr>
          <w:rFonts w:ascii="Times New Roman"/>
          <w:b w:val="false"/>
          <w:i w:val="false"/>
          <w:color w:val="000000"/>
          <w:sz w:val="28"/>
        </w:rPr>
        <w:t>
      1. Управление государственных доходов по Зерендинскому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Акмолинской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064"/>
    <w:bookmarkStart w:name="z3126" w:id="3065"/>
    <w:p>
      <w:pPr>
        <w:spacing w:after="0"/>
        <w:ind w:left="0"/>
        <w:jc w:val="both"/>
      </w:pPr>
      <w:r>
        <w:rPr>
          <w:rFonts w:ascii="Times New Roman"/>
          <w:b w:val="false"/>
          <w:i w:val="false"/>
          <w:color w:val="000000"/>
          <w:sz w:val="28"/>
        </w:rPr>
        <w:t xml:space="preserve">
      1) налогового администрирования; </w:t>
      </w:r>
    </w:p>
    <w:bookmarkEnd w:id="3065"/>
    <w:bookmarkStart w:name="z3127" w:id="3066"/>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066"/>
    <w:bookmarkStart w:name="z3128" w:id="3067"/>
    <w:p>
      <w:pPr>
        <w:spacing w:after="0"/>
        <w:ind w:left="0"/>
        <w:jc w:val="both"/>
      </w:pPr>
      <w:r>
        <w:rPr>
          <w:rFonts w:ascii="Times New Roman"/>
          <w:b w:val="false"/>
          <w:i w:val="false"/>
          <w:color w:val="000000"/>
          <w:sz w:val="28"/>
        </w:rPr>
        <w:t xml:space="preserve">
      3) оборота нефтепродуктов и биотоплива; </w:t>
      </w:r>
    </w:p>
    <w:bookmarkEnd w:id="3067"/>
    <w:bookmarkStart w:name="z3129" w:id="3068"/>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068"/>
    <w:bookmarkStart w:name="z3130" w:id="3069"/>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069"/>
    <w:bookmarkStart w:name="z3131" w:id="3070"/>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070"/>
    <w:bookmarkStart w:name="z3132" w:id="3071"/>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071"/>
    <w:bookmarkStart w:name="z3133" w:id="3072"/>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072"/>
    <w:bookmarkStart w:name="z3134" w:id="3073"/>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073"/>
    <w:bookmarkStart w:name="z3135" w:id="3074"/>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074"/>
    <w:bookmarkStart w:name="z3136" w:id="3075"/>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075"/>
    <w:bookmarkStart w:name="z3137" w:id="3076"/>
    <w:p>
      <w:pPr>
        <w:spacing w:after="0"/>
        <w:ind w:left="0"/>
        <w:jc w:val="both"/>
      </w:pPr>
      <w:r>
        <w:rPr>
          <w:rFonts w:ascii="Times New Roman"/>
          <w:b w:val="false"/>
          <w:i w:val="false"/>
          <w:color w:val="000000"/>
          <w:sz w:val="28"/>
        </w:rPr>
        <w:t xml:space="preserve">
      8. Местонахождение Управления: почтовый индекс 021200, Республика Казахстан, Акмолинская область, Зерендинский район, село Зеренда, улица Тәуелсіздік, 61. </w:t>
      </w:r>
    </w:p>
    <w:bookmarkEnd w:id="3076"/>
    <w:bookmarkStart w:name="z3138" w:id="3077"/>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Зерендинскому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3077"/>
    <w:bookmarkStart w:name="z3139" w:id="3078"/>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078"/>
    <w:bookmarkStart w:name="z3140" w:id="3079"/>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079"/>
    <w:bookmarkStart w:name="z3141" w:id="3080"/>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080"/>
    <w:bookmarkStart w:name="z3142" w:id="3081"/>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081"/>
    <w:bookmarkStart w:name="z3143" w:id="3082"/>
    <w:p>
      <w:pPr>
        <w:spacing w:after="0"/>
        <w:ind w:left="0"/>
        <w:jc w:val="left"/>
      </w:pPr>
      <w:r>
        <w:rPr>
          <w:rFonts w:ascii="Times New Roman"/>
          <w:b/>
          <w:i w:val="false"/>
          <w:color w:val="000000"/>
        </w:rPr>
        <w:t xml:space="preserve"> Глава 2. Задачи, права и обязанности Управления</w:t>
      </w:r>
    </w:p>
    <w:bookmarkEnd w:id="3082"/>
    <w:bookmarkStart w:name="z3144" w:id="3083"/>
    <w:p>
      <w:pPr>
        <w:spacing w:after="0"/>
        <w:ind w:left="0"/>
        <w:jc w:val="both"/>
      </w:pPr>
      <w:r>
        <w:rPr>
          <w:rFonts w:ascii="Times New Roman"/>
          <w:b w:val="false"/>
          <w:i w:val="false"/>
          <w:color w:val="000000"/>
          <w:sz w:val="28"/>
        </w:rPr>
        <w:t>
      13. Задачи:</w:t>
      </w:r>
    </w:p>
    <w:bookmarkEnd w:id="3083"/>
    <w:bookmarkStart w:name="z3145" w:id="3084"/>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084"/>
    <w:bookmarkStart w:name="z3146" w:id="3085"/>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085"/>
    <w:bookmarkStart w:name="z3147" w:id="3086"/>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086"/>
    <w:bookmarkStart w:name="z3148" w:id="3087"/>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087"/>
    <w:bookmarkStart w:name="z3149" w:id="3088"/>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088"/>
    <w:bookmarkStart w:name="z3150" w:id="3089"/>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089"/>
    <w:bookmarkStart w:name="z3151" w:id="3090"/>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090"/>
    <w:bookmarkStart w:name="z3152" w:id="3091"/>
    <w:p>
      <w:pPr>
        <w:spacing w:after="0"/>
        <w:ind w:left="0"/>
        <w:jc w:val="both"/>
      </w:pPr>
      <w:r>
        <w:rPr>
          <w:rFonts w:ascii="Times New Roman"/>
          <w:b w:val="false"/>
          <w:i w:val="false"/>
          <w:color w:val="000000"/>
          <w:sz w:val="28"/>
        </w:rPr>
        <w:t>
      14. Права и обязанности Управления:</w:t>
      </w:r>
    </w:p>
    <w:bookmarkEnd w:id="3091"/>
    <w:bookmarkStart w:name="z3153" w:id="3092"/>
    <w:p>
      <w:pPr>
        <w:spacing w:after="0"/>
        <w:ind w:left="0"/>
        <w:jc w:val="both"/>
      </w:pPr>
      <w:r>
        <w:rPr>
          <w:rFonts w:ascii="Times New Roman"/>
          <w:b w:val="false"/>
          <w:i w:val="false"/>
          <w:color w:val="000000"/>
          <w:sz w:val="28"/>
        </w:rPr>
        <w:t>
      1) права:</w:t>
      </w:r>
    </w:p>
    <w:bookmarkEnd w:id="3092"/>
    <w:bookmarkStart w:name="z3154" w:id="309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093"/>
    <w:bookmarkStart w:name="z3155" w:id="3094"/>
    <w:p>
      <w:pPr>
        <w:spacing w:after="0"/>
        <w:ind w:left="0"/>
        <w:jc w:val="both"/>
      </w:pPr>
      <w:r>
        <w:rPr>
          <w:rFonts w:ascii="Times New Roman"/>
          <w:b w:val="false"/>
          <w:i w:val="false"/>
          <w:color w:val="000000"/>
          <w:sz w:val="28"/>
        </w:rPr>
        <w:t>
      требовать от налогоплательщика (налогового агента):</w:t>
      </w:r>
    </w:p>
    <w:bookmarkEnd w:id="3094"/>
    <w:bookmarkStart w:name="z3156" w:id="309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095"/>
    <w:bookmarkStart w:name="z3157" w:id="309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096"/>
    <w:bookmarkStart w:name="z3158" w:id="309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097"/>
    <w:bookmarkStart w:name="z3159" w:id="309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098"/>
    <w:bookmarkStart w:name="z3160" w:id="309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099"/>
    <w:bookmarkStart w:name="z3161" w:id="310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100"/>
    <w:bookmarkStart w:name="z3162" w:id="310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101"/>
    <w:bookmarkStart w:name="z3163" w:id="310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102"/>
    <w:bookmarkStart w:name="z3164" w:id="310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103"/>
    <w:bookmarkStart w:name="z3165" w:id="3104"/>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104"/>
    <w:bookmarkStart w:name="z3166" w:id="3105"/>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105"/>
    <w:bookmarkStart w:name="z3167" w:id="3106"/>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106"/>
    <w:bookmarkStart w:name="z3168" w:id="3107"/>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107"/>
    <w:bookmarkStart w:name="z3169" w:id="3108"/>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108"/>
    <w:bookmarkStart w:name="z3170" w:id="3109"/>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109"/>
    <w:bookmarkStart w:name="z3171" w:id="311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110"/>
    <w:bookmarkStart w:name="z3172" w:id="311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111"/>
    <w:bookmarkStart w:name="z3173" w:id="311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112"/>
    <w:bookmarkStart w:name="z3174" w:id="311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113"/>
    <w:bookmarkStart w:name="z3175" w:id="311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114"/>
    <w:bookmarkStart w:name="z3176" w:id="311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115"/>
    <w:bookmarkStart w:name="z3177" w:id="3116"/>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116"/>
    <w:bookmarkStart w:name="z3178" w:id="311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117"/>
    <w:bookmarkStart w:name="z3179" w:id="3118"/>
    <w:p>
      <w:pPr>
        <w:spacing w:after="0"/>
        <w:ind w:left="0"/>
        <w:jc w:val="both"/>
      </w:pPr>
      <w:r>
        <w:rPr>
          <w:rFonts w:ascii="Times New Roman"/>
          <w:b w:val="false"/>
          <w:i w:val="false"/>
          <w:color w:val="000000"/>
          <w:sz w:val="28"/>
        </w:rPr>
        <w:t>
      2) обязанности:</w:t>
      </w:r>
    </w:p>
    <w:bookmarkEnd w:id="3118"/>
    <w:bookmarkStart w:name="z3180" w:id="311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119"/>
    <w:bookmarkStart w:name="z3181" w:id="312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120"/>
    <w:bookmarkStart w:name="z3182" w:id="312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121"/>
    <w:bookmarkStart w:name="z3183" w:id="312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122"/>
    <w:bookmarkStart w:name="z3184" w:id="312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123"/>
    <w:bookmarkStart w:name="z3185" w:id="3124"/>
    <w:p>
      <w:pPr>
        <w:spacing w:after="0"/>
        <w:ind w:left="0"/>
        <w:jc w:val="both"/>
      </w:pPr>
      <w:r>
        <w:rPr>
          <w:rFonts w:ascii="Times New Roman"/>
          <w:b w:val="false"/>
          <w:i w:val="false"/>
          <w:color w:val="000000"/>
          <w:sz w:val="28"/>
        </w:rPr>
        <w:t>
      имеющих налоговую задолженность;</w:t>
      </w:r>
    </w:p>
    <w:bookmarkEnd w:id="3124"/>
    <w:bookmarkStart w:name="z3186" w:id="312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125"/>
    <w:bookmarkStart w:name="z3187" w:id="312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126"/>
    <w:bookmarkStart w:name="z3188" w:id="312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127"/>
    <w:bookmarkStart w:name="z3189" w:id="312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128"/>
    <w:bookmarkStart w:name="z3190" w:id="312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129"/>
    <w:bookmarkStart w:name="z3191" w:id="313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130"/>
    <w:bookmarkStart w:name="z3192" w:id="313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131"/>
    <w:bookmarkStart w:name="z3193" w:id="313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132"/>
    <w:bookmarkStart w:name="z3194" w:id="3133"/>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133"/>
    <w:bookmarkStart w:name="z3195" w:id="3134"/>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134"/>
    <w:bookmarkStart w:name="z3196" w:id="3135"/>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135"/>
    <w:bookmarkStart w:name="z3197" w:id="3136"/>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136"/>
    <w:bookmarkStart w:name="z3198" w:id="3137"/>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137"/>
    <w:bookmarkStart w:name="z3199" w:id="3138"/>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138"/>
    <w:bookmarkStart w:name="z3200" w:id="3139"/>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139"/>
    <w:bookmarkStart w:name="z3201" w:id="3140"/>
    <w:p>
      <w:pPr>
        <w:spacing w:after="0"/>
        <w:ind w:left="0"/>
        <w:jc w:val="both"/>
      </w:pPr>
      <w:r>
        <w:rPr>
          <w:rFonts w:ascii="Times New Roman"/>
          <w:b w:val="false"/>
          <w:i w:val="false"/>
          <w:color w:val="000000"/>
          <w:sz w:val="28"/>
        </w:rPr>
        <w:t>
      защищать интересы государства;</w:t>
      </w:r>
    </w:p>
    <w:bookmarkEnd w:id="3140"/>
    <w:bookmarkStart w:name="z3202" w:id="3141"/>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141"/>
    <w:bookmarkStart w:name="z3203" w:id="3142"/>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142"/>
    <w:bookmarkStart w:name="z3204" w:id="3143"/>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143"/>
    <w:bookmarkStart w:name="z3205" w:id="3144"/>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144"/>
    <w:bookmarkStart w:name="z3206" w:id="3145"/>
    <w:p>
      <w:pPr>
        <w:spacing w:after="0"/>
        <w:ind w:left="0"/>
        <w:jc w:val="both"/>
      </w:pPr>
      <w:r>
        <w:rPr>
          <w:rFonts w:ascii="Times New Roman"/>
          <w:b w:val="false"/>
          <w:i w:val="false"/>
          <w:color w:val="000000"/>
          <w:sz w:val="28"/>
        </w:rPr>
        <w:t>
      15. Функции:</w:t>
      </w:r>
    </w:p>
    <w:bookmarkEnd w:id="3145"/>
    <w:bookmarkStart w:name="z3207" w:id="3146"/>
    <w:p>
      <w:pPr>
        <w:spacing w:after="0"/>
        <w:ind w:left="0"/>
        <w:jc w:val="both"/>
      </w:pPr>
      <w:r>
        <w:rPr>
          <w:rFonts w:ascii="Times New Roman"/>
          <w:b w:val="false"/>
          <w:i w:val="false"/>
          <w:color w:val="000000"/>
          <w:sz w:val="28"/>
        </w:rPr>
        <w:t>
      1) осуществление налогового контроля;</w:t>
      </w:r>
    </w:p>
    <w:bookmarkEnd w:id="3146"/>
    <w:bookmarkStart w:name="z3208" w:id="3147"/>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147"/>
    <w:bookmarkStart w:name="z3209" w:id="3148"/>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148"/>
    <w:bookmarkStart w:name="z3210" w:id="3149"/>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149"/>
    <w:bookmarkStart w:name="z3211" w:id="3150"/>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150"/>
    <w:bookmarkStart w:name="z3212" w:id="3151"/>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151"/>
    <w:bookmarkStart w:name="z3213" w:id="3152"/>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152"/>
    <w:bookmarkStart w:name="z3214" w:id="3153"/>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153"/>
    <w:bookmarkStart w:name="z3215" w:id="3154"/>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154"/>
    <w:bookmarkStart w:name="z3216" w:id="3155"/>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155"/>
    <w:bookmarkStart w:name="z3217" w:id="3156"/>
    <w:p>
      <w:pPr>
        <w:spacing w:after="0"/>
        <w:ind w:left="0"/>
        <w:jc w:val="both"/>
      </w:pPr>
      <w:r>
        <w:rPr>
          <w:rFonts w:ascii="Times New Roman"/>
          <w:b w:val="false"/>
          <w:i w:val="false"/>
          <w:color w:val="000000"/>
          <w:sz w:val="28"/>
        </w:rPr>
        <w:t>
      11) осуществление налогового администрирования;</w:t>
      </w:r>
    </w:p>
    <w:bookmarkEnd w:id="3156"/>
    <w:bookmarkStart w:name="z3218" w:id="3157"/>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157"/>
    <w:bookmarkStart w:name="z3219" w:id="3158"/>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158"/>
    <w:bookmarkStart w:name="z3220" w:id="3159"/>
    <w:p>
      <w:pPr>
        <w:spacing w:after="0"/>
        <w:ind w:left="0"/>
        <w:jc w:val="both"/>
      </w:pPr>
      <w:r>
        <w:rPr>
          <w:rFonts w:ascii="Times New Roman"/>
          <w:b w:val="false"/>
          <w:i w:val="false"/>
          <w:color w:val="000000"/>
          <w:sz w:val="28"/>
        </w:rPr>
        <w:t>
      14) использование системы управления рисками;</w:t>
      </w:r>
    </w:p>
    <w:bookmarkEnd w:id="3159"/>
    <w:bookmarkStart w:name="z3221" w:id="3160"/>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160"/>
    <w:bookmarkStart w:name="z3222" w:id="3161"/>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161"/>
    <w:bookmarkStart w:name="z3223" w:id="3162"/>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162"/>
    <w:bookmarkStart w:name="z3224" w:id="3163"/>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163"/>
    <w:bookmarkStart w:name="z3225" w:id="3164"/>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164"/>
    <w:bookmarkStart w:name="z3226" w:id="3165"/>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165"/>
    <w:bookmarkStart w:name="z3227" w:id="3166"/>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166"/>
    <w:bookmarkStart w:name="z3228" w:id="3167"/>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167"/>
    <w:bookmarkStart w:name="z3229" w:id="3168"/>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168"/>
    <w:bookmarkStart w:name="z3230" w:id="3169"/>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169"/>
    <w:bookmarkStart w:name="z3231" w:id="3170"/>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170"/>
    <w:bookmarkStart w:name="z3232" w:id="3171"/>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171"/>
    <w:bookmarkStart w:name="z3233" w:id="3172"/>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172"/>
    <w:bookmarkStart w:name="z3234" w:id="3173"/>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173"/>
    <w:bookmarkStart w:name="z3235" w:id="3174"/>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174"/>
    <w:bookmarkStart w:name="z3236" w:id="3175"/>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175"/>
    <w:bookmarkStart w:name="z3237" w:id="3176"/>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176"/>
    <w:bookmarkStart w:name="z3238" w:id="3177"/>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177"/>
    <w:bookmarkStart w:name="z3239" w:id="3178"/>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178"/>
    <w:bookmarkStart w:name="z3240" w:id="3179"/>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179"/>
    <w:bookmarkStart w:name="z3241" w:id="3180"/>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180"/>
    <w:bookmarkStart w:name="z3242" w:id="3181"/>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181"/>
    <w:bookmarkStart w:name="z3243" w:id="3182"/>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182"/>
    <w:bookmarkStart w:name="z3244" w:id="3183"/>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183"/>
    <w:bookmarkStart w:name="z3245" w:id="3184"/>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184"/>
    <w:bookmarkStart w:name="z3246" w:id="3185"/>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185"/>
    <w:bookmarkStart w:name="z3247" w:id="3186"/>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186"/>
    <w:bookmarkStart w:name="z3248" w:id="3187"/>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187"/>
    <w:bookmarkStart w:name="z3249" w:id="3188"/>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188"/>
    <w:bookmarkStart w:name="z3250" w:id="3189"/>
    <w:p>
      <w:pPr>
        <w:spacing w:after="0"/>
        <w:ind w:left="0"/>
        <w:jc w:val="both"/>
      </w:pPr>
      <w:r>
        <w:rPr>
          <w:rFonts w:ascii="Times New Roman"/>
          <w:b w:val="false"/>
          <w:i w:val="false"/>
          <w:color w:val="000000"/>
          <w:sz w:val="28"/>
        </w:rPr>
        <w:t>
      19. Полномочия Руководителя Управления:</w:t>
      </w:r>
    </w:p>
    <w:bookmarkEnd w:id="3189"/>
    <w:bookmarkStart w:name="z3251" w:id="3190"/>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3190"/>
    <w:bookmarkStart w:name="z3252" w:id="3191"/>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191"/>
    <w:bookmarkStart w:name="z3253" w:id="3192"/>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192"/>
    <w:bookmarkStart w:name="z3254" w:id="3193"/>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193"/>
    <w:bookmarkStart w:name="z3255" w:id="3194"/>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194"/>
    <w:bookmarkStart w:name="z3256" w:id="3195"/>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3195"/>
    <w:bookmarkStart w:name="z3257" w:id="3196"/>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196"/>
    <w:bookmarkStart w:name="z3258" w:id="3197"/>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197"/>
    <w:bookmarkStart w:name="z3259" w:id="3198"/>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198"/>
    <w:bookmarkStart w:name="z3260" w:id="3199"/>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199"/>
    <w:bookmarkStart w:name="z3261" w:id="3200"/>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200"/>
    <w:bookmarkStart w:name="z3262" w:id="3201"/>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201"/>
    <w:bookmarkStart w:name="z3263" w:id="3202"/>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3202"/>
    <w:bookmarkStart w:name="z3264" w:id="3203"/>
    <w:p>
      <w:pPr>
        <w:spacing w:after="0"/>
        <w:ind w:left="0"/>
        <w:jc w:val="left"/>
      </w:pPr>
      <w:r>
        <w:rPr>
          <w:rFonts w:ascii="Times New Roman"/>
          <w:b/>
          <w:i w:val="false"/>
          <w:color w:val="000000"/>
        </w:rPr>
        <w:t xml:space="preserve"> Глава 4. Имущество Управления</w:t>
      </w:r>
    </w:p>
    <w:bookmarkEnd w:id="3203"/>
    <w:bookmarkStart w:name="z3265" w:id="3204"/>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3204"/>
    <w:bookmarkStart w:name="z3266" w:id="3205"/>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205"/>
    <w:bookmarkStart w:name="z3267" w:id="3206"/>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3206"/>
    <w:bookmarkStart w:name="z3268" w:id="3207"/>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207"/>
    <w:bookmarkStart w:name="z3269" w:id="3208"/>
    <w:p>
      <w:pPr>
        <w:spacing w:after="0"/>
        <w:ind w:left="0"/>
        <w:jc w:val="left"/>
      </w:pPr>
      <w:r>
        <w:rPr>
          <w:rFonts w:ascii="Times New Roman"/>
          <w:b/>
          <w:i w:val="false"/>
          <w:color w:val="000000"/>
        </w:rPr>
        <w:t xml:space="preserve"> Глава 5. Реорганизация и упразднение Управления</w:t>
      </w:r>
    </w:p>
    <w:bookmarkEnd w:id="3208"/>
    <w:bookmarkStart w:name="z3270" w:id="3209"/>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32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273" w:id="3210"/>
    <w:p>
      <w:pPr>
        <w:spacing w:after="0"/>
        <w:ind w:left="0"/>
        <w:jc w:val="left"/>
      </w:pPr>
      <w:r>
        <w:rPr>
          <w:rFonts w:ascii="Times New Roman"/>
          <w:b/>
          <w:i w:val="false"/>
          <w:color w:val="000000"/>
        </w:rPr>
        <w:t xml:space="preserve"> Положение об Управлении государственных доходов по Бурабайскому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3210"/>
    <w:bookmarkStart w:name="z3274" w:id="3211"/>
    <w:p>
      <w:pPr>
        <w:spacing w:after="0"/>
        <w:ind w:left="0"/>
        <w:jc w:val="left"/>
      </w:pPr>
      <w:r>
        <w:rPr>
          <w:rFonts w:ascii="Times New Roman"/>
          <w:b/>
          <w:i w:val="false"/>
          <w:color w:val="000000"/>
        </w:rPr>
        <w:t xml:space="preserve"> Глава 1. Общие положения</w:t>
      </w:r>
    </w:p>
    <w:bookmarkEnd w:id="3211"/>
    <w:bookmarkStart w:name="z3275" w:id="3212"/>
    <w:p>
      <w:pPr>
        <w:spacing w:after="0"/>
        <w:ind w:left="0"/>
        <w:jc w:val="both"/>
      </w:pPr>
      <w:r>
        <w:rPr>
          <w:rFonts w:ascii="Times New Roman"/>
          <w:b w:val="false"/>
          <w:i w:val="false"/>
          <w:color w:val="000000"/>
          <w:sz w:val="28"/>
        </w:rPr>
        <w:t>
      1. Управление государственных доходов по Бурабайскому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Акмолинской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212"/>
    <w:bookmarkStart w:name="z3276" w:id="3213"/>
    <w:p>
      <w:pPr>
        <w:spacing w:after="0"/>
        <w:ind w:left="0"/>
        <w:jc w:val="both"/>
      </w:pPr>
      <w:r>
        <w:rPr>
          <w:rFonts w:ascii="Times New Roman"/>
          <w:b w:val="false"/>
          <w:i w:val="false"/>
          <w:color w:val="000000"/>
          <w:sz w:val="28"/>
        </w:rPr>
        <w:t xml:space="preserve">
      1) налогового администрирования; </w:t>
      </w:r>
    </w:p>
    <w:bookmarkEnd w:id="3213"/>
    <w:bookmarkStart w:name="z3277" w:id="3214"/>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214"/>
    <w:bookmarkStart w:name="z3278" w:id="3215"/>
    <w:p>
      <w:pPr>
        <w:spacing w:after="0"/>
        <w:ind w:left="0"/>
        <w:jc w:val="both"/>
      </w:pPr>
      <w:r>
        <w:rPr>
          <w:rFonts w:ascii="Times New Roman"/>
          <w:b w:val="false"/>
          <w:i w:val="false"/>
          <w:color w:val="000000"/>
          <w:sz w:val="28"/>
        </w:rPr>
        <w:t xml:space="preserve">
      3) оборота нефтепродуктов и биотоплива; </w:t>
      </w:r>
    </w:p>
    <w:bookmarkEnd w:id="3215"/>
    <w:bookmarkStart w:name="z3279" w:id="3216"/>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216"/>
    <w:bookmarkStart w:name="z3280" w:id="3217"/>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217"/>
    <w:bookmarkStart w:name="z3281" w:id="3218"/>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218"/>
    <w:bookmarkStart w:name="z3282" w:id="3219"/>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219"/>
    <w:bookmarkStart w:name="z3283" w:id="3220"/>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220"/>
    <w:bookmarkStart w:name="z3284" w:id="3221"/>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221"/>
    <w:bookmarkStart w:name="z3285" w:id="3222"/>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222"/>
    <w:bookmarkStart w:name="z3286" w:id="3223"/>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223"/>
    <w:bookmarkStart w:name="z3287" w:id="3224"/>
    <w:p>
      <w:pPr>
        <w:spacing w:after="0"/>
        <w:ind w:left="0"/>
        <w:jc w:val="both"/>
      </w:pPr>
      <w:r>
        <w:rPr>
          <w:rFonts w:ascii="Times New Roman"/>
          <w:b w:val="false"/>
          <w:i w:val="false"/>
          <w:color w:val="000000"/>
          <w:sz w:val="28"/>
        </w:rPr>
        <w:t xml:space="preserve">
      8. Местонахождение Управления: почтовый индекс 021700, Республика Казахстан, Акмолинская область, Бурабайский район, город Щучинск, улица Луначарского, 90. </w:t>
      </w:r>
    </w:p>
    <w:bookmarkEnd w:id="3224"/>
    <w:bookmarkStart w:name="z3288" w:id="3225"/>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Бурабайскому району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3225"/>
    <w:bookmarkStart w:name="z3289" w:id="3226"/>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226"/>
    <w:bookmarkStart w:name="z3290" w:id="3227"/>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227"/>
    <w:bookmarkStart w:name="z3291" w:id="3228"/>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228"/>
    <w:bookmarkStart w:name="z3292" w:id="3229"/>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229"/>
    <w:bookmarkStart w:name="z3293" w:id="3230"/>
    <w:p>
      <w:pPr>
        <w:spacing w:after="0"/>
        <w:ind w:left="0"/>
        <w:jc w:val="left"/>
      </w:pPr>
      <w:r>
        <w:rPr>
          <w:rFonts w:ascii="Times New Roman"/>
          <w:b/>
          <w:i w:val="false"/>
          <w:color w:val="000000"/>
        </w:rPr>
        <w:t xml:space="preserve"> Глава 2. Задачи, права и обязанности Управления</w:t>
      </w:r>
    </w:p>
    <w:bookmarkEnd w:id="3230"/>
    <w:bookmarkStart w:name="z3294" w:id="3231"/>
    <w:p>
      <w:pPr>
        <w:spacing w:after="0"/>
        <w:ind w:left="0"/>
        <w:jc w:val="both"/>
      </w:pPr>
      <w:r>
        <w:rPr>
          <w:rFonts w:ascii="Times New Roman"/>
          <w:b w:val="false"/>
          <w:i w:val="false"/>
          <w:color w:val="000000"/>
          <w:sz w:val="28"/>
        </w:rPr>
        <w:t>
      13. Задачи:</w:t>
      </w:r>
    </w:p>
    <w:bookmarkEnd w:id="3231"/>
    <w:bookmarkStart w:name="z3295" w:id="3232"/>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232"/>
    <w:bookmarkStart w:name="z3296" w:id="3233"/>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233"/>
    <w:bookmarkStart w:name="z3297" w:id="3234"/>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234"/>
    <w:bookmarkStart w:name="z3298" w:id="3235"/>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235"/>
    <w:bookmarkStart w:name="z3299" w:id="3236"/>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236"/>
    <w:bookmarkStart w:name="z3300" w:id="3237"/>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237"/>
    <w:bookmarkStart w:name="z3301" w:id="3238"/>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238"/>
    <w:bookmarkStart w:name="z3302" w:id="3239"/>
    <w:p>
      <w:pPr>
        <w:spacing w:after="0"/>
        <w:ind w:left="0"/>
        <w:jc w:val="both"/>
      </w:pPr>
      <w:r>
        <w:rPr>
          <w:rFonts w:ascii="Times New Roman"/>
          <w:b w:val="false"/>
          <w:i w:val="false"/>
          <w:color w:val="000000"/>
          <w:sz w:val="28"/>
        </w:rPr>
        <w:t>
      14. Права и обязанности Управления:</w:t>
      </w:r>
    </w:p>
    <w:bookmarkEnd w:id="3239"/>
    <w:bookmarkStart w:name="z3303" w:id="3240"/>
    <w:p>
      <w:pPr>
        <w:spacing w:after="0"/>
        <w:ind w:left="0"/>
        <w:jc w:val="both"/>
      </w:pPr>
      <w:r>
        <w:rPr>
          <w:rFonts w:ascii="Times New Roman"/>
          <w:b w:val="false"/>
          <w:i w:val="false"/>
          <w:color w:val="000000"/>
          <w:sz w:val="28"/>
        </w:rPr>
        <w:t>
      1) права:</w:t>
      </w:r>
    </w:p>
    <w:bookmarkEnd w:id="3240"/>
    <w:bookmarkStart w:name="z3304" w:id="3241"/>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241"/>
    <w:bookmarkStart w:name="z3305" w:id="3242"/>
    <w:p>
      <w:pPr>
        <w:spacing w:after="0"/>
        <w:ind w:left="0"/>
        <w:jc w:val="both"/>
      </w:pPr>
      <w:r>
        <w:rPr>
          <w:rFonts w:ascii="Times New Roman"/>
          <w:b w:val="false"/>
          <w:i w:val="false"/>
          <w:color w:val="000000"/>
          <w:sz w:val="28"/>
        </w:rPr>
        <w:t>
      требовать от налогоплательщика (налогового агента):</w:t>
      </w:r>
    </w:p>
    <w:bookmarkEnd w:id="3242"/>
    <w:bookmarkStart w:name="z3306" w:id="3243"/>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243"/>
    <w:bookmarkStart w:name="z3307" w:id="3244"/>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244"/>
    <w:bookmarkStart w:name="z3308" w:id="3245"/>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245"/>
    <w:bookmarkStart w:name="z3309" w:id="324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246"/>
    <w:bookmarkStart w:name="z3310" w:id="324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247"/>
    <w:bookmarkStart w:name="z3311" w:id="3248"/>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248"/>
    <w:bookmarkStart w:name="z3312" w:id="324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249"/>
    <w:bookmarkStart w:name="z3313" w:id="3250"/>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250"/>
    <w:bookmarkStart w:name="z3314" w:id="3251"/>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251"/>
    <w:bookmarkStart w:name="z3315" w:id="3252"/>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252"/>
    <w:bookmarkStart w:name="z3316" w:id="3253"/>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253"/>
    <w:bookmarkStart w:name="z3317" w:id="3254"/>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254"/>
    <w:bookmarkStart w:name="z3318" w:id="3255"/>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255"/>
    <w:bookmarkStart w:name="z3319" w:id="3256"/>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256"/>
    <w:bookmarkStart w:name="z3320" w:id="3257"/>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257"/>
    <w:bookmarkStart w:name="z3321" w:id="3258"/>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258"/>
    <w:bookmarkStart w:name="z3322" w:id="3259"/>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259"/>
    <w:bookmarkStart w:name="z3323" w:id="3260"/>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260"/>
    <w:bookmarkStart w:name="z3324" w:id="3261"/>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261"/>
    <w:bookmarkStart w:name="z3325" w:id="3262"/>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262"/>
    <w:bookmarkStart w:name="z3326" w:id="3263"/>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263"/>
    <w:bookmarkStart w:name="z3327" w:id="3264"/>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264"/>
    <w:bookmarkStart w:name="z3328" w:id="3265"/>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265"/>
    <w:bookmarkStart w:name="z3329" w:id="3266"/>
    <w:p>
      <w:pPr>
        <w:spacing w:after="0"/>
        <w:ind w:left="0"/>
        <w:jc w:val="both"/>
      </w:pPr>
      <w:r>
        <w:rPr>
          <w:rFonts w:ascii="Times New Roman"/>
          <w:b w:val="false"/>
          <w:i w:val="false"/>
          <w:color w:val="000000"/>
          <w:sz w:val="28"/>
        </w:rPr>
        <w:t>
      2) обязанности:</w:t>
      </w:r>
    </w:p>
    <w:bookmarkEnd w:id="3266"/>
    <w:bookmarkStart w:name="z3330" w:id="3267"/>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267"/>
    <w:bookmarkStart w:name="z3331" w:id="3268"/>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268"/>
    <w:bookmarkStart w:name="z3332" w:id="3269"/>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269"/>
    <w:bookmarkStart w:name="z3333" w:id="3270"/>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270"/>
    <w:bookmarkStart w:name="z3334" w:id="3271"/>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271"/>
    <w:bookmarkStart w:name="z3335" w:id="3272"/>
    <w:p>
      <w:pPr>
        <w:spacing w:after="0"/>
        <w:ind w:left="0"/>
        <w:jc w:val="both"/>
      </w:pPr>
      <w:r>
        <w:rPr>
          <w:rFonts w:ascii="Times New Roman"/>
          <w:b w:val="false"/>
          <w:i w:val="false"/>
          <w:color w:val="000000"/>
          <w:sz w:val="28"/>
        </w:rPr>
        <w:t>
      имеющих налоговую задолженность;</w:t>
      </w:r>
    </w:p>
    <w:bookmarkEnd w:id="3272"/>
    <w:bookmarkStart w:name="z3336" w:id="3273"/>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273"/>
    <w:bookmarkStart w:name="z3337" w:id="3274"/>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274"/>
    <w:bookmarkStart w:name="z3338" w:id="3275"/>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275"/>
    <w:bookmarkStart w:name="z3339" w:id="3276"/>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276"/>
    <w:bookmarkStart w:name="z3340" w:id="3277"/>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277"/>
    <w:bookmarkStart w:name="z3341" w:id="3278"/>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278"/>
    <w:bookmarkStart w:name="z3342" w:id="3279"/>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279"/>
    <w:bookmarkStart w:name="z3343" w:id="3280"/>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280"/>
    <w:bookmarkStart w:name="z3344" w:id="3281"/>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281"/>
    <w:bookmarkStart w:name="z3345" w:id="3282"/>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282"/>
    <w:bookmarkStart w:name="z3346" w:id="3283"/>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283"/>
    <w:bookmarkStart w:name="z3347" w:id="3284"/>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284"/>
    <w:bookmarkStart w:name="z3348" w:id="3285"/>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285"/>
    <w:bookmarkStart w:name="z3349" w:id="3286"/>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286"/>
    <w:bookmarkStart w:name="z3350" w:id="3287"/>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287"/>
    <w:bookmarkStart w:name="z3351" w:id="3288"/>
    <w:p>
      <w:pPr>
        <w:spacing w:after="0"/>
        <w:ind w:left="0"/>
        <w:jc w:val="both"/>
      </w:pPr>
      <w:r>
        <w:rPr>
          <w:rFonts w:ascii="Times New Roman"/>
          <w:b w:val="false"/>
          <w:i w:val="false"/>
          <w:color w:val="000000"/>
          <w:sz w:val="28"/>
        </w:rPr>
        <w:t>
      защищать интересы государства;</w:t>
      </w:r>
    </w:p>
    <w:bookmarkEnd w:id="3288"/>
    <w:bookmarkStart w:name="z3352" w:id="3289"/>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289"/>
    <w:bookmarkStart w:name="z3353" w:id="3290"/>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290"/>
    <w:bookmarkStart w:name="z3354" w:id="3291"/>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291"/>
    <w:bookmarkStart w:name="z3355" w:id="3292"/>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292"/>
    <w:bookmarkStart w:name="z3356" w:id="3293"/>
    <w:p>
      <w:pPr>
        <w:spacing w:after="0"/>
        <w:ind w:left="0"/>
        <w:jc w:val="both"/>
      </w:pPr>
      <w:r>
        <w:rPr>
          <w:rFonts w:ascii="Times New Roman"/>
          <w:b w:val="false"/>
          <w:i w:val="false"/>
          <w:color w:val="000000"/>
          <w:sz w:val="28"/>
        </w:rPr>
        <w:t>
      15. Функции:</w:t>
      </w:r>
    </w:p>
    <w:bookmarkEnd w:id="3293"/>
    <w:bookmarkStart w:name="z3357" w:id="3294"/>
    <w:p>
      <w:pPr>
        <w:spacing w:after="0"/>
        <w:ind w:left="0"/>
        <w:jc w:val="both"/>
      </w:pPr>
      <w:r>
        <w:rPr>
          <w:rFonts w:ascii="Times New Roman"/>
          <w:b w:val="false"/>
          <w:i w:val="false"/>
          <w:color w:val="000000"/>
          <w:sz w:val="28"/>
        </w:rPr>
        <w:t>
      1) осуществление налогового контроля;</w:t>
      </w:r>
    </w:p>
    <w:bookmarkEnd w:id="3294"/>
    <w:bookmarkStart w:name="z3358" w:id="3295"/>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295"/>
    <w:bookmarkStart w:name="z3359" w:id="3296"/>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296"/>
    <w:bookmarkStart w:name="z3360" w:id="3297"/>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297"/>
    <w:bookmarkStart w:name="z3361" w:id="3298"/>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298"/>
    <w:bookmarkStart w:name="z3362" w:id="3299"/>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299"/>
    <w:bookmarkStart w:name="z3363" w:id="3300"/>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300"/>
    <w:bookmarkStart w:name="z3364" w:id="3301"/>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301"/>
    <w:bookmarkStart w:name="z3365" w:id="3302"/>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302"/>
    <w:bookmarkStart w:name="z3366" w:id="3303"/>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303"/>
    <w:bookmarkStart w:name="z3367" w:id="3304"/>
    <w:p>
      <w:pPr>
        <w:spacing w:after="0"/>
        <w:ind w:left="0"/>
        <w:jc w:val="both"/>
      </w:pPr>
      <w:r>
        <w:rPr>
          <w:rFonts w:ascii="Times New Roman"/>
          <w:b w:val="false"/>
          <w:i w:val="false"/>
          <w:color w:val="000000"/>
          <w:sz w:val="28"/>
        </w:rPr>
        <w:t>
      11) осуществление налогового администрирования;</w:t>
      </w:r>
    </w:p>
    <w:bookmarkEnd w:id="3304"/>
    <w:bookmarkStart w:name="z3368" w:id="3305"/>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305"/>
    <w:bookmarkStart w:name="z3369" w:id="3306"/>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306"/>
    <w:bookmarkStart w:name="z3370" w:id="3307"/>
    <w:p>
      <w:pPr>
        <w:spacing w:after="0"/>
        <w:ind w:left="0"/>
        <w:jc w:val="both"/>
      </w:pPr>
      <w:r>
        <w:rPr>
          <w:rFonts w:ascii="Times New Roman"/>
          <w:b w:val="false"/>
          <w:i w:val="false"/>
          <w:color w:val="000000"/>
          <w:sz w:val="28"/>
        </w:rPr>
        <w:t>
      14) использование системы управления рисками;</w:t>
      </w:r>
    </w:p>
    <w:bookmarkEnd w:id="3307"/>
    <w:bookmarkStart w:name="z3371" w:id="3308"/>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308"/>
    <w:bookmarkStart w:name="z3372" w:id="3309"/>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309"/>
    <w:bookmarkStart w:name="z3373" w:id="3310"/>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310"/>
    <w:bookmarkStart w:name="z3374" w:id="3311"/>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311"/>
    <w:bookmarkStart w:name="z3375" w:id="3312"/>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312"/>
    <w:bookmarkStart w:name="z3376" w:id="3313"/>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313"/>
    <w:bookmarkStart w:name="z3377" w:id="3314"/>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314"/>
    <w:bookmarkStart w:name="z3378" w:id="3315"/>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315"/>
    <w:bookmarkStart w:name="z3379" w:id="3316"/>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316"/>
    <w:bookmarkStart w:name="z3380" w:id="3317"/>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317"/>
    <w:bookmarkStart w:name="z3381" w:id="3318"/>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318"/>
    <w:bookmarkStart w:name="z3382" w:id="3319"/>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319"/>
    <w:bookmarkStart w:name="z3383" w:id="3320"/>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320"/>
    <w:bookmarkStart w:name="z3384" w:id="3321"/>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321"/>
    <w:bookmarkStart w:name="z3385" w:id="3322"/>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322"/>
    <w:bookmarkStart w:name="z3386" w:id="3323"/>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323"/>
    <w:bookmarkStart w:name="z3387" w:id="3324"/>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324"/>
    <w:bookmarkStart w:name="z3388" w:id="3325"/>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325"/>
    <w:bookmarkStart w:name="z3389" w:id="3326"/>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326"/>
    <w:bookmarkStart w:name="z3390" w:id="3327"/>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327"/>
    <w:bookmarkStart w:name="z3391" w:id="3328"/>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328"/>
    <w:bookmarkStart w:name="z3392" w:id="3329"/>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329"/>
    <w:bookmarkStart w:name="z3393" w:id="3330"/>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330"/>
    <w:bookmarkStart w:name="z3394" w:id="3331"/>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331"/>
    <w:bookmarkStart w:name="z3395" w:id="3332"/>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332"/>
    <w:bookmarkStart w:name="z3396" w:id="3333"/>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333"/>
    <w:bookmarkStart w:name="z3397" w:id="3334"/>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334"/>
    <w:bookmarkStart w:name="z3398" w:id="3335"/>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335"/>
    <w:bookmarkStart w:name="z3399" w:id="3336"/>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336"/>
    <w:bookmarkStart w:name="z3400" w:id="3337"/>
    <w:p>
      <w:pPr>
        <w:spacing w:after="0"/>
        <w:ind w:left="0"/>
        <w:jc w:val="both"/>
      </w:pPr>
      <w:r>
        <w:rPr>
          <w:rFonts w:ascii="Times New Roman"/>
          <w:b w:val="false"/>
          <w:i w:val="false"/>
          <w:color w:val="000000"/>
          <w:sz w:val="28"/>
        </w:rPr>
        <w:t>
      19. Полномочия Руководителя Управления:</w:t>
      </w:r>
    </w:p>
    <w:bookmarkEnd w:id="3337"/>
    <w:bookmarkStart w:name="z3401" w:id="3338"/>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3338"/>
    <w:bookmarkStart w:name="z3402" w:id="3339"/>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339"/>
    <w:bookmarkStart w:name="z3403" w:id="3340"/>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340"/>
    <w:bookmarkStart w:name="z3404" w:id="3341"/>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341"/>
    <w:bookmarkStart w:name="z3405" w:id="3342"/>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342"/>
    <w:bookmarkStart w:name="z3406" w:id="3343"/>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3343"/>
    <w:bookmarkStart w:name="z3407" w:id="3344"/>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344"/>
    <w:bookmarkStart w:name="z3408" w:id="3345"/>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345"/>
    <w:bookmarkStart w:name="z3409" w:id="3346"/>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346"/>
    <w:bookmarkStart w:name="z3410" w:id="3347"/>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347"/>
    <w:bookmarkStart w:name="z3411" w:id="3348"/>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348"/>
    <w:bookmarkStart w:name="z3412" w:id="3349"/>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349"/>
    <w:bookmarkStart w:name="z3413" w:id="3350"/>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3350"/>
    <w:bookmarkStart w:name="z3414" w:id="3351"/>
    <w:p>
      <w:pPr>
        <w:spacing w:after="0"/>
        <w:ind w:left="0"/>
        <w:jc w:val="left"/>
      </w:pPr>
      <w:r>
        <w:rPr>
          <w:rFonts w:ascii="Times New Roman"/>
          <w:b/>
          <w:i w:val="false"/>
          <w:color w:val="000000"/>
        </w:rPr>
        <w:t xml:space="preserve"> Глава 4. Имущество Управления</w:t>
      </w:r>
    </w:p>
    <w:bookmarkEnd w:id="3351"/>
    <w:bookmarkStart w:name="z3415" w:id="3352"/>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3352"/>
    <w:bookmarkStart w:name="z3416" w:id="3353"/>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353"/>
    <w:bookmarkStart w:name="z3417" w:id="3354"/>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3354"/>
    <w:bookmarkStart w:name="z3418" w:id="3355"/>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355"/>
    <w:bookmarkStart w:name="z3419" w:id="3356"/>
    <w:p>
      <w:pPr>
        <w:spacing w:after="0"/>
        <w:ind w:left="0"/>
        <w:jc w:val="left"/>
      </w:pPr>
      <w:r>
        <w:rPr>
          <w:rFonts w:ascii="Times New Roman"/>
          <w:b/>
          <w:i w:val="false"/>
          <w:color w:val="000000"/>
        </w:rPr>
        <w:t xml:space="preserve"> Глава 5. Реорганизация и упразднение Управления</w:t>
      </w:r>
    </w:p>
    <w:bookmarkEnd w:id="3356"/>
    <w:bookmarkStart w:name="z3420" w:id="3357"/>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33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423" w:id="3358"/>
    <w:p>
      <w:pPr>
        <w:spacing w:after="0"/>
        <w:ind w:left="0"/>
        <w:jc w:val="left"/>
      </w:pPr>
      <w:r>
        <w:rPr>
          <w:rFonts w:ascii="Times New Roman"/>
          <w:b/>
          <w:i w:val="false"/>
          <w:color w:val="000000"/>
        </w:rPr>
        <w:t xml:space="preserve"> Положение об Управлении государственных доходов по району Биржан сал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3358"/>
    <w:bookmarkStart w:name="z3424" w:id="3359"/>
    <w:p>
      <w:pPr>
        <w:spacing w:after="0"/>
        <w:ind w:left="0"/>
        <w:jc w:val="left"/>
      </w:pPr>
      <w:r>
        <w:rPr>
          <w:rFonts w:ascii="Times New Roman"/>
          <w:b/>
          <w:i w:val="false"/>
          <w:color w:val="000000"/>
        </w:rPr>
        <w:t xml:space="preserve"> Глава 1. Общие положения</w:t>
      </w:r>
    </w:p>
    <w:bookmarkEnd w:id="3359"/>
    <w:bookmarkStart w:name="z3425" w:id="3360"/>
    <w:p>
      <w:pPr>
        <w:spacing w:after="0"/>
        <w:ind w:left="0"/>
        <w:jc w:val="both"/>
      </w:pPr>
      <w:r>
        <w:rPr>
          <w:rFonts w:ascii="Times New Roman"/>
          <w:b w:val="false"/>
          <w:i w:val="false"/>
          <w:color w:val="000000"/>
          <w:sz w:val="28"/>
        </w:rPr>
        <w:t>
      1. Управление государственных доходов по району Биржан сал Департамента государственных доходов по Акмолинской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Акмолинской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360"/>
    <w:bookmarkStart w:name="z3426" w:id="3361"/>
    <w:p>
      <w:pPr>
        <w:spacing w:after="0"/>
        <w:ind w:left="0"/>
        <w:jc w:val="both"/>
      </w:pPr>
      <w:r>
        <w:rPr>
          <w:rFonts w:ascii="Times New Roman"/>
          <w:b w:val="false"/>
          <w:i w:val="false"/>
          <w:color w:val="000000"/>
          <w:sz w:val="28"/>
        </w:rPr>
        <w:t xml:space="preserve">
      1) налогового администрирования; </w:t>
      </w:r>
    </w:p>
    <w:bookmarkEnd w:id="3361"/>
    <w:bookmarkStart w:name="z3427" w:id="3362"/>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362"/>
    <w:bookmarkStart w:name="z3428" w:id="3363"/>
    <w:p>
      <w:pPr>
        <w:spacing w:after="0"/>
        <w:ind w:left="0"/>
        <w:jc w:val="both"/>
      </w:pPr>
      <w:r>
        <w:rPr>
          <w:rFonts w:ascii="Times New Roman"/>
          <w:b w:val="false"/>
          <w:i w:val="false"/>
          <w:color w:val="000000"/>
          <w:sz w:val="28"/>
        </w:rPr>
        <w:t xml:space="preserve">
      3) оборота нефтепродуктов и биотоплива; </w:t>
      </w:r>
    </w:p>
    <w:bookmarkEnd w:id="3363"/>
    <w:bookmarkStart w:name="z3429" w:id="3364"/>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364"/>
    <w:bookmarkStart w:name="z3430" w:id="3365"/>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365"/>
    <w:bookmarkStart w:name="z3431" w:id="3366"/>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366"/>
    <w:bookmarkStart w:name="z3432" w:id="3367"/>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367"/>
    <w:bookmarkStart w:name="z3433" w:id="3368"/>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368"/>
    <w:bookmarkStart w:name="z3434" w:id="3369"/>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369"/>
    <w:bookmarkStart w:name="z3435" w:id="3370"/>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370"/>
    <w:bookmarkStart w:name="z3436" w:id="3371"/>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371"/>
    <w:bookmarkStart w:name="z3437" w:id="3372"/>
    <w:p>
      <w:pPr>
        <w:spacing w:after="0"/>
        <w:ind w:left="0"/>
        <w:jc w:val="both"/>
      </w:pPr>
      <w:r>
        <w:rPr>
          <w:rFonts w:ascii="Times New Roman"/>
          <w:b w:val="false"/>
          <w:i w:val="false"/>
          <w:color w:val="000000"/>
          <w:sz w:val="28"/>
        </w:rPr>
        <w:t>
      8. Местонахождение Управления: почтовый индекс 020700, Республика Казахстан, Акмолинская область, район Биржан сал, город Степняк, улица Аблай хана, 10А.</w:t>
      </w:r>
    </w:p>
    <w:bookmarkEnd w:id="3372"/>
    <w:bookmarkStart w:name="z3438" w:id="3373"/>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району Биржан сал Департамента государственных доходов по Акмолинской области Комитета государственных доходов Министерства финансов Республики Казахстан".</w:t>
      </w:r>
    </w:p>
    <w:bookmarkEnd w:id="3373"/>
    <w:bookmarkStart w:name="z3439" w:id="3374"/>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374"/>
    <w:bookmarkStart w:name="z3440" w:id="3375"/>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375"/>
    <w:bookmarkStart w:name="z3441" w:id="3376"/>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376"/>
    <w:bookmarkStart w:name="z3442" w:id="3377"/>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377"/>
    <w:bookmarkStart w:name="z3443" w:id="3378"/>
    <w:p>
      <w:pPr>
        <w:spacing w:after="0"/>
        <w:ind w:left="0"/>
        <w:jc w:val="left"/>
      </w:pPr>
      <w:r>
        <w:rPr>
          <w:rFonts w:ascii="Times New Roman"/>
          <w:b/>
          <w:i w:val="false"/>
          <w:color w:val="000000"/>
        </w:rPr>
        <w:t xml:space="preserve"> Глава 2. Задачи, права и обязанности Управления</w:t>
      </w:r>
    </w:p>
    <w:bookmarkEnd w:id="3378"/>
    <w:bookmarkStart w:name="z3444" w:id="3379"/>
    <w:p>
      <w:pPr>
        <w:spacing w:after="0"/>
        <w:ind w:left="0"/>
        <w:jc w:val="both"/>
      </w:pPr>
      <w:r>
        <w:rPr>
          <w:rFonts w:ascii="Times New Roman"/>
          <w:b w:val="false"/>
          <w:i w:val="false"/>
          <w:color w:val="000000"/>
          <w:sz w:val="28"/>
        </w:rPr>
        <w:t>
      13. Задачи:</w:t>
      </w:r>
    </w:p>
    <w:bookmarkEnd w:id="3379"/>
    <w:bookmarkStart w:name="z3445" w:id="3380"/>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380"/>
    <w:bookmarkStart w:name="z3446" w:id="3381"/>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381"/>
    <w:bookmarkStart w:name="z3447" w:id="3382"/>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382"/>
    <w:bookmarkStart w:name="z3448" w:id="3383"/>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383"/>
    <w:bookmarkStart w:name="z3449" w:id="3384"/>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384"/>
    <w:bookmarkStart w:name="z3450" w:id="3385"/>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385"/>
    <w:bookmarkStart w:name="z3451" w:id="3386"/>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386"/>
    <w:bookmarkStart w:name="z3452" w:id="3387"/>
    <w:p>
      <w:pPr>
        <w:spacing w:after="0"/>
        <w:ind w:left="0"/>
        <w:jc w:val="both"/>
      </w:pPr>
      <w:r>
        <w:rPr>
          <w:rFonts w:ascii="Times New Roman"/>
          <w:b w:val="false"/>
          <w:i w:val="false"/>
          <w:color w:val="000000"/>
          <w:sz w:val="28"/>
        </w:rPr>
        <w:t>
      14. Права и обязанности Управления:</w:t>
      </w:r>
    </w:p>
    <w:bookmarkEnd w:id="3387"/>
    <w:bookmarkStart w:name="z3453" w:id="3388"/>
    <w:p>
      <w:pPr>
        <w:spacing w:after="0"/>
        <w:ind w:left="0"/>
        <w:jc w:val="both"/>
      </w:pPr>
      <w:r>
        <w:rPr>
          <w:rFonts w:ascii="Times New Roman"/>
          <w:b w:val="false"/>
          <w:i w:val="false"/>
          <w:color w:val="000000"/>
          <w:sz w:val="28"/>
        </w:rPr>
        <w:t>
      1) права:</w:t>
      </w:r>
    </w:p>
    <w:bookmarkEnd w:id="3388"/>
    <w:bookmarkStart w:name="z3454" w:id="3389"/>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389"/>
    <w:bookmarkStart w:name="z3455" w:id="3390"/>
    <w:p>
      <w:pPr>
        <w:spacing w:after="0"/>
        <w:ind w:left="0"/>
        <w:jc w:val="both"/>
      </w:pPr>
      <w:r>
        <w:rPr>
          <w:rFonts w:ascii="Times New Roman"/>
          <w:b w:val="false"/>
          <w:i w:val="false"/>
          <w:color w:val="000000"/>
          <w:sz w:val="28"/>
        </w:rPr>
        <w:t>
      требовать от налогоплательщика (налогового агента):</w:t>
      </w:r>
    </w:p>
    <w:bookmarkEnd w:id="3390"/>
    <w:bookmarkStart w:name="z3456" w:id="3391"/>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391"/>
    <w:bookmarkStart w:name="z3457" w:id="3392"/>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392"/>
    <w:bookmarkStart w:name="z3458" w:id="3393"/>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393"/>
    <w:bookmarkStart w:name="z3459" w:id="339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394"/>
    <w:bookmarkStart w:name="z3460" w:id="339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395"/>
    <w:bookmarkStart w:name="z3461" w:id="3396"/>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396"/>
    <w:bookmarkStart w:name="z3462" w:id="3397"/>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397"/>
    <w:bookmarkStart w:name="z3463" w:id="3398"/>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398"/>
    <w:bookmarkStart w:name="z3464" w:id="3399"/>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399"/>
    <w:bookmarkStart w:name="z3465" w:id="3400"/>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400"/>
    <w:bookmarkStart w:name="z3466" w:id="3401"/>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401"/>
    <w:bookmarkStart w:name="z3467" w:id="3402"/>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402"/>
    <w:bookmarkStart w:name="z3468" w:id="340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403"/>
    <w:bookmarkStart w:name="z3469" w:id="340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404"/>
    <w:bookmarkStart w:name="z3470" w:id="340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405"/>
    <w:bookmarkStart w:name="z3471" w:id="3406"/>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406"/>
    <w:bookmarkStart w:name="z3472" w:id="3407"/>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407"/>
    <w:bookmarkStart w:name="z3473" w:id="3408"/>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408"/>
    <w:bookmarkStart w:name="z3474" w:id="3409"/>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409"/>
    <w:bookmarkStart w:name="z3475" w:id="3410"/>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410"/>
    <w:bookmarkStart w:name="z3476" w:id="3411"/>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411"/>
    <w:bookmarkStart w:name="z3477" w:id="3412"/>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412"/>
    <w:bookmarkStart w:name="z3478" w:id="3413"/>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413"/>
    <w:bookmarkStart w:name="z3479" w:id="3414"/>
    <w:p>
      <w:pPr>
        <w:spacing w:after="0"/>
        <w:ind w:left="0"/>
        <w:jc w:val="both"/>
      </w:pPr>
      <w:r>
        <w:rPr>
          <w:rFonts w:ascii="Times New Roman"/>
          <w:b w:val="false"/>
          <w:i w:val="false"/>
          <w:color w:val="000000"/>
          <w:sz w:val="28"/>
        </w:rPr>
        <w:t>
      2) обязанности:</w:t>
      </w:r>
    </w:p>
    <w:bookmarkEnd w:id="3414"/>
    <w:bookmarkStart w:name="z3480" w:id="3415"/>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415"/>
    <w:bookmarkStart w:name="z3481" w:id="3416"/>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416"/>
    <w:bookmarkStart w:name="z3482" w:id="3417"/>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417"/>
    <w:bookmarkStart w:name="z3483" w:id="3418"/>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418"/>
    <w:bookmarkStart w:name="z3484" w:id="3419"/>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419"/>
    <w:bookmarkStart w:name="z3485" w:id="3420"/>
    <w:p>
      <w:pPr>
        <w:spacing w:after="0"/>
        <w:ind w:left="0"/>
        <w:jc w:val="both"/>
      </w:pPr>
      <w:r>
        <w:rPr>
          <w:rFonts w:ascii="Times New Roman"/>
          <w:b w:val="false"/>
          <w:i w:val="false"/>
          <w:color w:val="000000"/>
          <w:sz w:val="28"/>
        </w:rPr>
        <w:t>
      имеющих налоговую задолженность;</w:t>
      </w:r>
    </w:p>
    <w:bookmarkEnd w:id="3420"/>
    <w:bookmarkStart w:name="z3486" w:id="3421"/>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421"/>
    <w:bookmarkStart w:name="z3487" w:id="3422"/>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422"/>
    <w:bookmarkStart w:name="z3488" w:id="3423"/>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423"/>
    <w:bookmarkStart w:name="z3489" w:id="3424"/>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424"/>
    <w:bookmarkStart w:name="z3490" w:id="3425"/>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425"/>
    <w:bookmarkStart w:name="z3491" w:id="3426"/>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426"/>
    <w:bookmarkStart w:name="z3492" w:id="3427"/>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427"/>
    <w:bookmarkStart w:name="z3493" w:id="3428"/>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428"/>
    <w:bookmarkStart w:name="z3494" w:id="3429"/>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429"/>
    <w:bookmarkStart w:name="z3495" w:id="3430"/>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430"/>
    <w:bookmarkStart w:name="z3496" w:id="3431"/>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431"/>
    <w:bookmarkStart w:name="z3497" w:id="3432"/>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432"/>
    <w:bookmarkStart w:name="z3498" w:id="3433"/>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433"/>
    <w:bookmarkStart w:name="z3499" w:id="3434"/>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434"/>
    <w:bookmarkStart w:name="z3500" w:id="3435"/>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435"/>
    <w:bookmarkStart w:name="z3501" w:id="3436"/>
    <w:p>
      <w:pPr>
        <w:spacing w:after="0"/>
        <w:ind w:left="0"/>
        <w:jc w:val="both"/>
      </w:pPr>
      <w:r>
        <w:rPr>
          <w:rFonts w:ascii="Times New Roman"/>
          <w:b w:val="false"/>
          <w:i w:val="false"/>
          <w:color w:val="000000"/>
          <w:sz w:val="28"/>
        </w:rPr>
        <w:t>
      защищать интересы государства;</w:t>
      </w:r>
    </w:p>
    <w:bookmarkEnd w:id="3436"/>
    <w:bookmarkStart w:name="z3502" w:id="3437"/>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437"/>
    <w:bookmarkStart w:name="z3503" w:id="3438"/>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438"/>
    <w:bookmarkStart w:name="z3504" w:id="343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439"/>
    <w:bookmarkStart w:name="z3505" w:id="344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440"/>
    <w:bookmarkStart w:name="z3506" w:id="3441"/>
    <w:p>
      <w:pPr>
        <w:spacing w:after="0"/>
        <w:ind w:left="0"/>
        <w:jc w:val="both"/>
      </w:pPr>
      <w:r>
        <w:rPr>
          <w:rFonts w:ascii="Times New Roman"/>
          <w:b w:val="false"/>
          <w:i w:val="false"/>
          <w:color w:val="000000"/>
          <w:sz w:val="28"/>
        </w:rPr>
        <w:t>
      15. Функции:</w:t>
      </w:r>
    </w:p>
    <w:bookmarkEnd w:id="3441"/>
    <w:bookmarkStart w:name="z3507" w:id="3442"/>
    <w:p>
      <w:pPr>
        <w:spacing w:after="0"/>
        <w:ind w:left="0"/>
        <w:jc w:val="both"/>
      </w:pPr>
      <w:r>
        <w:rPr>
          <w:rFonts w:ascii="Times New Roman"/>
          <w:b w:val="false"/>
          <w:i w:val="false"/>
          <w:color w:val="000000"/>
          <w:sz w:val="28"/>
        </w:rPr>
        <w:t>
      1) осуществление налогового контроля;</w:t>
      </w:r>
    </w:p>
    <w:bookmarkEnd w:id="3442"/>
    <w:bookmarkStart w:name="z3508" w:id="344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443"/>
    <w:bookmarkStart w:name="z3509" w:id="344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444"/>
    <w:bookmarkStart w:name="z3510" w:id="3445"/>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445"/>
    <w:bookmarkStart w:name="z3511" w:id="3446"/>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446"/>
    <w:bookmarkStart w:name="z3512" w:id="3447"/>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447"/>
    <w:bookmarkStart w:name="z3513" w:id="3448"/>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448"/>
    <w:bookmarkStart w:name="z3514" w:id="3449"/>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449"/>
    <w:bookmarkStart w:name="z3515" w:id="3450"/>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450"/>
    <w:bookmarkStart w:name="z3516" w:id="345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451"/>
    <w:bookmarkStart w:name="z3517" w:id="3452"/>
    <w:p>
      <w:pPr>
        <w:spacing w:after="0"/>
        <w:ind w:left="0"/>
        <w:jc w:val="both"/>
      </w:pPr>
      <w:r>
        <w:rPr>
          <w:rFonts w:ascii="Times New Roman"/>
          <w:b w:val="false"/>
          <w:i w:val="false"/>
          <w:color w:val="000000"/>
          <w:sz w:val="28"/>
        </w:rPr>
        <w:t>
      11) осуществление налогового администрирования;</w:t>
      </w:r>
    </w:p>
    <w:bookmarkEnd w:id="3452"/>
    <w:bookmarkStart w:name="z3518" w:id="345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453"/>
    <w:bookmarkStart w:name="z3519" w:id="3454"/>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454"/>
    <w:bookmarkStart w:name="z3520" w:id="3455"/>
    <w:p>
      <w:pPr>
        <w:spacing w:after="0"/>
        <w:ind w:left="0"/>
        <w:jc w:val="both"/>
      </w:pPr>
      <w:r>
        <w:rPr>
          <w:rFonts w:ascii="Times New Roman"/>
          <w:b w:val="false"/>
          <w:i w:val="false"/>
          <w:color w:val="000000"/>
          <w:sz w:val="28"/>
        </w:rPr>
        <w:t>
      14) использование системы управления рисками;</w:t>
      </w:r>
    </w:p>
    <w:bookmarkEnd w:id="3455"/>
    <w:bookmarkStart w:name="z3521" w:id="3456"/>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456"/>
    <w:bookmarkStart w:name="z3522" w:id="3457"/>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457"/>
    <w:bookmarkStart w:name="z3523" w:id="3458"/>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458"/>
    <w:bookmarkStart w:name="z3524" w:id="3459"/>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459"/>
    <w:bookmarkStart w:name="z3525" w:id="3460"/>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460"/>
    <w:bookmarkStart w:name="z3526" w:id="3461"/>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461"/>
    <w:bookmarkStart w:name="z3527" w:id="3462"/>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462"/>
    <w:bookmarkStart w:name="z3528" w:id="3463"/>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463"/>
    <w:bookmarkStart w:name="z3529" w:id="3464"/>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464"/>
    <w:bookmarkStart w:name="z3530" w:id="3465"/>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465"/>
    <w:bookmarkStart w:name="z3531" w:id="3466"/>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466"/>
    <w:bookmarkStart w:name="z3532" w:id="3467"/>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467"/>
    <w:bookmarkStart w:name="z3533" w:id="3468"/>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468"/>
    <w:bookmarkStart w:name="z3534" w:id="3469"/>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469"/>
    <w:bookmarkStart w:name="z3535" w:id="3470"/>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470"/>
    <w:bookmarkStart w:name="z3536" w:id="3471"/>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471"/>
    <w:bookmarkStart w:name="z3537" w:id="3472"/>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472"/>
    <w:bookmarkStart w:name="z3538" w:id="3473"/>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473"/>
    <w:bookmarkStart w:name="z3539" w:id="3474"/>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474"/>
    <w:bookmarkStart w:name="z3540" w:id="3475"/>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475"/>
    <w:bookmarkStart w:name="z3541" w:id="3476"/>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476"/>
    <w:bookmarkStart w:name="z3542" w:id="3477"/>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477"/>
    <w:bookmarkStart w:name="z3543" w:id="3478"/>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478"/>
    <w:bookmarkStart w:name="z3544" w:id="3479"/>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479"/>
    <w:bookmarkStart w:name="z3545" w:id="3480"/>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480"/>
    <w:bookmarkStart w:name="z3546" w:id="3481"/>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481"/>
    <w:bookmarkStart w:name="z3547" w:id="3482"/>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482"/>
    <w:bookmarkStart w:name="z3548" w:id="3483"/>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483"/>
    <w:bookmarkStart w:name="z3549" w:id="3484"/>
    <w:p>
      <w:pPr>
        <w:spacing w:after="0"/>
        <w:ind w:left="0"/>
        <w:jc w:val="both"/>
      </w:pPr>
      <w:r>
        <w:rPr>
          <w:rFonts w:ascii="Times New Roman"/>
          <w:b w:val="false"/>
          <w:i w:val="false"/>
          <w:color w:val="000000"/>
          <w:sz w:val="28"/>
        </w:rPr>
        <w:t>
      18. Полномочия Руководителя Управления:</w:t>
      </w:r>
    </w:p>
    <w:bookmarkEnd w:id="3484"/>
    <w:bookmarkStart w:name="z3550" w:id="3485"/>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3485"/>
    <w:bookmarkStart w:name="z3551" w:id="3486"/>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486"/>
    <w:bookmarkStart w:name="z3552" w:id="3487"/>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487"/>
    <w:bookmarkStart w:name="z3553" w:id="3488"/>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488"/>
    <w:bookmarkStart w:name="z3554" w:id="3489"/>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489"/>
    <w:bookmarkStart w:name="z3555" w:id="3490"/>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3490"/>
    <w:bookmarkStart w:name="z3556" w:id="3491"/>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491"/>
    <w:bookmarkStart w:name="z3557" w:id="3492"/>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492"/>
    <w:bookmarkStart w:name="z3558" w:id="3493"/>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493"/>
    <w:bookmarkStart w:name="z3559" w:id="3494"/>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494"/>
    <w:bookmarkStart w:name="z3560" w:id="3495"/>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495"/>
    <w:bookmarkStart w:name="z3561" w:id="3496"/>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496"/>
    <w:bookmarkStart w:name="z3562" w:id="3497"/>
    <w:p>
      <w:pPr>
        <w:spacing w:after="0"/>
        <w:ind w:left="0"/>
        <w:jc w:val="left"/>
      </w:pPr>
      <w:r>
        <w:rPr>
          <w:rFonts w:ascii="Times New Roman"/>
          <w:b/>
          <w:i w:val="false"/>
          <w:color w:val="000000"/>
        </w:rPr>
        <w:t xml:space="preserve"> Глава 4. Имущество Управления</w:t>
      </w:r>
    </w:p>
    <w:bookmarkEnd w:id="3497"/>
    <w:bookmarkStart w:name="z3563" w:id="3498"/>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3498"/>
    <w:bookmarkStart w:name="z3564" w:id="3499"/>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499"/>
    <w:bookmarkStart w:name="z3565" w:id="3500"/>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3500"/>
    <w:bookmarkStart w:name="z3566" w:id="3501"/>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501"/>
    <w:bookmarkStart w:name="z3567" w:id="3502"/>
    <w:p>
      <w:pPr>
        <w:spacing w:after="0"/>
        <w:ind w:left="0"/>
        <w:jc w:val="left"/>
      </w:pPr>
      <w:r>
        <w:rPr>
          <w:rFonts w:ascii="Times New Roman"/>
          <w:b/>
          <w:i w:val="false"/>
          <w:color w:val="000000"/>
        </w:rPr>
        <w:t xml:space="preserve"> Глава 5. Реорганизация и упразднение Управления</w:t>
      </w:r>
    </w:p>
    <w:bookmarkEnd w:id="3502"/>
    <w:bookmarkStart w:name="z3568" w:id="3503"/>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35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571" w:id="3504"/>
    <w:p>
      <w:pPr>
        <w:spacing w:after="0"/>
        <w:ind w:left="0"/>
        <w:jc w:val="left"/>
      </w:pPr>
      <w:r>
        <w:rPr>
          <w:rFonts w:ascii="Times New Roman"/>
          <w:b/>
          <w:i w:val="false"/>
          <w:color w:val="000000"/>
        </w:rPr>
        <w:t xml:space="preserve"> Положение о Департаменте государственных доходов по Актюбинской области Комитета государственных доходов Министерства финансов Республики Казахстан</w:t>
      </w:r>
    </w:p>
    <w:bookmarkEnd w:id="3504"/>
    <w:bookmarkStart w:name="z3572" w:id="3505"/>
    <w:p>
      <w:pPr>
        <w:spacing w:after="0"/>
        <w:ind w:left="0"/>
        <w:jc w:val="left"/>
      </w:pPr>
      <w:r>
        <w:rPr>
          <w:rFonts w:ascii="Times New Roman"/>
          <w:b/>
          <w:i w:val="false"/>
          <w:color w:val="000000"/>
        </w:rPr>
        <w:t xml:space="preserve"> Глава 1. Общие положения</w:t>
      </w:r>
    </w:p>
    <w:bookmarkEnd w:id="3505"/>
    <w:bookmarkStart w:name="z3573" w:id="3506"/>
    <w:p>
      <w:pPr>
        <w:spacing w:after="0"/>
        <w:ind w:left="0"/>
        <w:jc w:val="both"/>
      </w:pPr>
      <w:r>
        <w:rPr>
          <w:rFonts w:ascii="Times New Roman"/>
          <w:b w:val="false"/>
          <w:i w:val="false"/>
          <w:color w:val="000000"/>
          <w:sz w:val="28"/>
        </w:rPr>
        <w:t>
      1. Департамент государственных доходов по Актюбинской области Комитета государственных доходов Министерства финансов Республики Казахстан (далее – Департамент) является территориальным органом Комитета государственных доходов Министерства финансов Республики Казахстан (далее – Комитет), уполномоченным на выполнение функций государственного управления и контроля в сферах:</w:t>
      </w:r>
    </w:p>
    <w:bookmarkEnd w:id="3506"/>
    <w:bookmarkStart w:name="z3574" w:id="3507"/>
    <w:p>
      <w:pPr>
        <w:spacing w:after="0"/>
        <w:ind w:left="0"/>
        <w:jc w:val="both"/>
      </w:pPr>
      <w:r>
        <w:rPr>
          <w:rFonts w:ascii="Times New Roman"/>
          <w:b w:val="false"/>
          <w:i w:val="false"/>
          <w:color w:val="000000"/>
          <w:sz w:val="28"/>
        </w:rPr>
        <w:t xml:space="preserve">
      1) налогового и таможенного администрирования; </w:t>
      </w:r>
    </w:p>
    <w:bookmarkEnd w:id="3507"/>
    <w:bookmarkStart w:name="z3575" w:id="3508"/>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508"/>
    <w:bookmarkStart w:name="z3576" w:id="3509"/>
    <w:p>
      <w:pPr>
        <w:spacing w:after="0"/>
        <w:ind w:left="0"/>
        <w:jc w:val="both"/>
      </w:pPr>
      <w:r>
        <w:rPr>
          <w:rFonts w:ascii="Times New Roman"/>
          <w:b w:val="false"/>
          <w:i w:val="false"/>
          <w:color w:val="000000"/>
          <w:sz w:val="28"/>
        </w:rPr>
        <w:t xml:space="preserve">
      3) оборота нефтепродуктов и биотоплива; </w:t>
      </w:r>
    </w:p>
    <w:bookmarkEnd w:id="3509"/>
    <w:bookmarkStart w:name="z3577" w:id="3510"/>
    <w:p>
      <w:pPr>
        <w:spacing w:after="0"/>
        <w:ind w:left="0"/>
        <w:jc w:val="both"/>
      </w:pPr>
      <w:r>
        <w:rPr>
          <w:rFonts w:ascii="Times New Roman"/>
          <w:b w:val="false"/>
          <w:i w:val="false"/>
          <w:color w:val="000000"/>
          <w:sz w:val="28"/>
        </w:rPr>
        <w:t xml:space="preserve">
      4) государственного регулирования в сфере таможенного дела, реализации налоговой политики Республики Казахстан; </w:t>
      </w:r>
    </w:p>
    <w:bookmarkEnd w:id="3510"/>
    <w:bookmarkStart w:name="z3578" w:id="3511"/>
    <w:p>
      <w:pPr>
        <w:spacing w:after="0"/>
        <w:ind w:left="0"/>
        <w:jc w:val="both"/>
      </w:pPr>
      <w:r>
        <w:rPr>
          <w:rFonts w:ascii="Times New Roman"/>
          <w:b w:val="false"/>
          <w:i w:val="false"/>
          <w:color w:val="000000"/>
          <w:sz w:val="28"/>
        </w:rPr>
        <w:t>
      5)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511"/>
    <w:bookmarkStart w:name="z3579" w:id="3512"/>
    <w:p>
      <w:pPr>
        <w:spacing w:after="0"/>
        <w:ind w:left="0"/>
        <w:jc w:val="both"/>
      </w:pPr>
      <w:r>
        <w:rPr>
          <w:rFonts w:ascii="Times New Roman"/>
          <w:b w:val="false"/>
          <w:i w:val="false"/>
          <w:color w:val="000000"/>
          <w:sz w:val="28"/>
        </w:rPr>
        <w:t>
      6) в других сферах, отнесенных к компетенции Департамента действующим законодательством.</w:t>
      </w:r>
    </w:p>
    <w:bookmarkEnd w:id="3512"/>
    <w:bookmarkStart w:name="z3580" w:id="3513"/>
    <w:p>
      <w:pPr>
        <w:spacing w:after="0"/>
        <w:ind w:left="0"/>
        <w:jc w:val="both"/>
      </w:pPr>
      <w:r>
        <w:rPr>
          <w:rFonts w:ascii="Times New Roman"/>
          <w:b w:val="false"/>
          <w:i w:val="false"/>
          <w:color w:val="000000"/>
          <w:sz w:val="28"/>
        </w:rPr>
        <w:t xml:space="preserve">
      2. Департамент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513"/>
    <w:bookmarkStart w:name="z3581" w:id="3514"/>
    <w:p>
      <w:pPr>
        <w:spacing w:after="0"/>
        <w:ind w:left="0"/>
        <w:jc w:val="both"/>
      </w:pPr>
      <w:r>
        <w:rPr>
          <w:rFonts w:ascii="Times New Roman"/>
          <w:b w:val="false"/>
          <w:i w:val="false"/>
          <w:color w:val="000000"/>
          <w:sz w:val="28"/>
        </w:rPr>
        <w:t>
      3. Департамент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514"/>
    <w:bookmarkStart w:name="z3582" w:id="3515"/>
    <w:p>
      <w:pPr>
        <w:spacing w:after="0"/>
        <w:ind w:left="0"/>
        <w:jc w:val="both"/>
      </w:pPr>
      <w:r>
        <w:rPr>
          <w:rFonts w:ascii="Times New Roman"/>
          <w:b w:val="false"/>
          <w:i w:val="false"/>
          <w:color w:val="000000"/>
          <w:sz w:val="28"/>
        </w:rPr>
        <w:t xml:space="preserve">
      4. Департамент вступает в гражданско-правовые отношения от собственного имени. </w:t>
      </w:r>
    </w:p>
    <w:bookmarkEnd w:id="3515"/>
    <w:bookmarkStart w:name="z3583" w:id="3516"/>
    <w:p>
      <w:pPr>
        <w:spacing w:after="0"/>
        <w:ind w:left="0"/>
        <w:jc w:val="both"/>
      </w:pPr>
      <w:r>
        <w:rPr>
          <w:rFonts w:ascii="Times New Roman"/>
          <w:b w:val="false"/>
          <w:i w:val="false"/>
          <w:color w:val="000000"/>
          <w:sz w:val="28"/>
        </w:rPr>
        <w:t xml:space="preserve">
      5. Департамент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516"/>
    <w:bookmarkStart w:name="z3584" w:id="3517"/>
    <w:p>
      <w:pPr>
        <w:spacing w:after="0"/>
        <w:ind w:left="0"/>
        <w:jc w:val="both"/>
      </w:pPr>
      <w:r>
        <w:rPr>
          <w:rFonts w:ascii="Times New Roman"/>
          <w:b w:val="false"/>
          <w:i w:val="false"/>
          <w:color w:val="000000"/>
          <w:sz w:val="28"/>
        </w:rPr>
        <w:t xml:space="preserve">
      6. Департамент по вопросам своей компетенции в установленном законодательством порядке принимает решения, оформляемые приказами руководителя Департамента и другими актами, предусмотренными законодательством Республики Казахстан. </w:t>
      </w:r>
    </w:p>
    <w:bookmarkEnd w:id="3517"/>
    <w:bookmarkStart w:name="z3585" w:id="3518"/>
    <w:p>
      <w:pPr>
        <w:spacing w:after="0"/>
        <w:ind w:left="0"/>
        <w:jc w:val="both"/>
      </w:pPr>
      <w:r>
        <w:rPr>
          <w:rFonts w:ascii="Times New Roman"/>
          <w:b w:val="false"/>
          <w:i w:val="false"/>
          <w:color w:val="000000"/>
          <w:sz w:val="28"/>
        </w:rPr>
        <w:t xml:space="preserve">
      7. Структура и лимит штатной численности Департамента утверждаются в соответствии с законодательством Республики Казахстан. </w:t>
      </w:r>
    </w:p>
    <w:bookmarkEnd w:id="3518"/>
    <w:bookmarkStart w:name="z3586" w:id="3519"/>
    <w:p>
      <w:pPr>
        <w:spacing w:after="0"/>
        <w:ind w:left="0"/>
        <w:jc w:val="both"/>
      </w:pPr>
      <w:r>
        <w:rPr>
          <w:rFonts w:ascii="Times New Roman"/>
          <w:b w:val="false"/>
          <w:i w:val="false"/>
          <w:color w:val="000000"/>
          <w:sz w:val="28"/>
        </w:rPr>
        <w:t xml:space="preserve">
      8. Местонахождение Департамента: почтовый индекс 030006, Республика Казахстан, Актюбинская область, город Актобе, улица Некрасова, д.69. </w:t>
      </w:r>
    </w:p>
    <w:bookmarkEnd w:id="3519"/>
    <w:bookmarkStart w:name="z3587" w:id="3520"/>
    <w:p>
      <w:pPr>
        <w:spacing w:after="0"/>
        <w:ind w:left="0"/>
        <w:jc w:val="both"/>
      </w:pPr>
      <w:r>
        <w:rPr>
          <w:rFonts w:ascii="Times New Roman"/>
          <w:b w:val="false"/>
          <w:i w:val="false"/>
          <w:color w:val="000000"/>
          <w:sz w:val="28"/>
        </w:rPr>
        <w:t>
      9. Полное наименование Департамента: Республиканское государственное учреждение "Департамент государственных доходов по Актюбинской области Комитета государственных доходов Министерства финансов Республики Казахстан".</w:t>
      </w:r>
    </w:p>
    <w:bookmarkEnd w:id="3520"/>
    <w:bookmarkStart w:name="z3588" w:id="3521"/>
    <w:p>
      <w:pPr>
        <w:spacing w:after="0"/>
        <w:ind w:left="0"/>
        <w:jc w:val="both"/>
      </w:pPr>
      <w:r>
        <w:rPr>
          <w:rFonts w:ascii="Times New Roman"/>
          <w:b w:val="false"/>
          <w:i w:val="false"/>
          <w:color w:val="000000"/>
          <w:sz w:val="28"/>
        </w:rPr>
        <w:t>
      10. Настоящее Положение является учредительным документом Департамента.</w:t>
      </w:r>
    </w:p>
    <w:bookmarkEnd w:id="3521"/>
    <w:bookmarkStart w:name="z3589" w:id="3522"/>
    <w:p>
      <w:pPr>
        <w:spacing w:after="0"/>
        <w:ind w:left="0"/>
        <w:jc w:val="both"/>
      </w:pPr>
      <w:r>
        <w:rPr>
          <w:rFonts w:ascii="Times New Roman"/>
          <w:b w:val="false"/>
          <w:i w:val="false"/>
          <w:color w:val="000000"/>
          <w:sz w:val="28"/>
        </w:rPr>
        <w:t>
      11. Финансирование деятельности Департамента осуществляется из республиканского бюджета.</w:t>
      </w:r>
    </w:p>
    <w:bookmarkEnd w:id="3522"/>
    <w:bookmarkStart w:name="z3590" w:id="3523"/>
    <w:p>
      <w:pPr>
        <w:spacing w:after="0"/>
        <w:ind w:left="0"/>
        <w:jc w:val="both"/>
      </w:pPr>
      <w:r>
        <w:rPr>
          <w:rFonts w:ascii="Times New Roman"/>
          <w:b w:val="false"/>
          <w:i w:val="false"/>
          <w:color w:val="000000"/>
          <w:sz w:val="28"/>
        </w:rPr>
        <w:t>
      12. Департаменту запрещается вступать в договорные отношения с субъектами предпринимательства на предмет выполнения обязанностей, являющихся полномочиями Комитета.</w:t>
      </w:r>
    </w:p>
    <w:bookmarkEnd w:id="3523"/>
    <w:bookmarkStart w:name="z3591" w:id="3524"/>
    <w:p>
      <w:pPr>
        <w:spacing w:after="0"/>
        <w:ind w:left="0"/>
        <w:jc w:val="both"/>
      </w:pPr>
      <w:r>
        <w:rPr>
          <w:rFonts w:ascii="Times New Roman"/>
          <w:b w:val="false"/>
          <w:i w:val="false"/>
          <w:color w:val="000000"/>
          <w:sz w:val="28"/>
        </w:rPr>
        <w:t>
      Если Департаменту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524"/>
    <w:bookmarkStart w:name="z3592" w:id="3525"/>
    <w:p>
      <w:pPr>
        <w:spacing w:after="0"/>
        <w:ind w:left="0"/>
        <w:jc w:val="left"/>
      </w:pPr>
      <w:r>
        <w:rPr>
          <w:rFonts w:ascii="Times New Roman"/>
          <w:b/>
          <w:i w:val="false"/>
          <w:color w:val="000000"/>
        </w:rPr>
        <w:t xml:space="preserve"> Глава 2. Задачи, права и обязанности Департамента</w:t>
      </w:r>
    </w:p>
    <w:bookmarkEnd w:id="3525"/>
    <w:bookmarkStart w:name="z3593" w:id="3526"/>
    <w:p>
      <w:pPr>
        <w:spacing w:after="0"/>
        <w:ind w:left="0"/>
        <w:jc w:val="both"/>
      </w:pPr>
      <w:r>
        <w:rPr>
          <w:rFonts w:ascii="Times New Roman"/>
          <w:b w:val="false"/>
          <w:i w:val="false"/>
          <w:color w:val="000000"/>
          <w:sz w:val="28"/>
        </w:rPr>
        <w:t>
      13. Задачи:</w:t>
      </w:r>
    </w:p>
    <w:bookmarkEnd w:id="3526"/>
    <w:bookmarkStart w:name="z3594" w:id="3527"/>
    <w:p>
      <w:pPr>
        <w:spacing w:after="0"/>
        <w:ind w:left="0"/>
        <w:jc w:val="both"/>
      </w:pPr>
      <w:r>
        <w:rPr>
          <w:rFonts w:ascii="Times New Roman"/>
          <w:b w:val="false"/>
          <w:i w:val="false"/>
          <w:color w:val="000000"/>
          <w:sz w:val="28"/>
        </w:rPr>
        <w:t xml:space="preserve">
      1) обеспечение исполнения таможенного,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527"/>
    <w:bookmarkStart w:name="z3595" w:id="3528"/>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 а также специальных, антидемпинговых и компенсационных пошлин;</w:t>
      </w:r>
    </w:p>
    <w:bookmarkEnd w:id="3528"/>
    <w:bookmarkStart w:name="z3596" w:id="3529"/>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529"/>
    <w:bookmarkStart w:name="z3597" w:id="3530"/>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530"/>
    <w:bookmarkStart w:name="z3598" w:id="3531"/>
    <w:p>
      <w:pPr>
        <w:spacing w:after="0"/>
        <w:ind w:left="0"/>
        <w:jc w:val="both"/>
      </w:pPr>
      <w:r>
        <w:rPr>
          <w:rFonts w:ascii="Times New Roman"/>
          <w:b w:val="false"/>
          <w:i w:val="false"/>
          <w:color w:val="000000"/>
          <w:sz w:val="28"/>
        </w:rPr>
        <w:t>
      5) обеспечение в пределах своей компетенции защиты суверенитета и экономической безопасности Республики Казахстан;</w:t>
      </w:r>
    </w:p>
    <w:bookmarkEnd w:id="3531"/>
    <w:bookmarkStart w:name="z3599" w:id="3532"/>
    <w:p>
      <w:pPr>
        <w:spacing w:after="0"/>
        <w:ind w:left="0"/>
        <w:jc w:val="both"/>
      </w:pPr>
      <w:r>
        <w:rPr>
          <w:rFonts w:ascii="Times New Roman"/>
          <w:b w:val="false"/>
          <w:i w:val="false"/>
          <w:color w:val="000000"/>
          <w:sz w:val="28"/>
        </w:rPr>
        <w:t>
      6) защита национальной безопасности Республики Казахстан, жизни и здоровья человека, животного и растительного мира, окружающей среды;</w:t>
      </w:r>
    </w:p>
    <w:bookmarkEnd w:id="3532"/>
    <w:bookmarkStart w:name="z3600" w:id="3533"/>
    <w:p>
      <w:pPr>
        <w:spacing w:after="0"/>
        <w:ind w:left="0"/>
        <w:jc w:val="both"/>
      </w:pPr>
      <w:r>
        <w:rPr>
          <w:rFonts w:ascii="Times New Roman"/>
          <w:b w:val="false"/>
          <w:i w:val="false"/>
          <w:color w:val="000000"/>
          <w:sz w:val="28"/>
        </w:rPr>
        <w:t>
      7) создание условий для ускорения и упрощения перемещения товаров через таможенную границу ЕАЭС;</w:t>
      </w:r>
    </w:p>
    <w:bookmarkEnd w:id="3533"/>
    <w:bookmarkStart w:name="z3601" w:id="3534"/>
    <w:p>
      <w:pPr>
        <w:spacing w:after="0"/>
        <w:ind w:left="0"/>
        <w:jc w:val="both"/>
      </w:pPr>
      <w:r>
        <w:rPr>
          <w:rFonts w:ascii="Times New Roman"/>
          <w:b w:val="false"/>
          <w:i w:val="false"/>
          <w:color w:val="000000"/>
          <w:sz w:val="28"/>
        </w:rPr>
        <w:t>
      8)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534"/>
    <w:bookmarkStart w:name="z3602" w:id="3535"/>
    <w:p>
      <w:pPr>
        <w:spacing w:after="0"/>
        <w:ind w:left="0"/>
        <w:jc w:val="both"/>
      </w:pPr>
      <w:r>
        <w:rPr>
          <w:rFonts w:ascii="Times New Roman"/>
          <w:b w:val="false"/>
          <w:i w:val="false"/>
          <w:color w:val="000000"/>
          <w:sz w:val="28"/>
        </w:rPr>
        <w:t>
      9) государственное регулирование в области реабилитации и банкротства (за исключением банков, страховых (перестраховочных) организаций и накопительных пенсионных фондов);</w:t>
      </w:r>
    </w:p>
    <w:bookmarkEnd w:id="3535"/>
    <w:bookmarkStart w:name="z3603" w:id="3536"/>
    <w:p>
      <w:pPr>
        <w:spacing w:after="0"/>
        <w:ind w:left="0"/>
        <w:jc w:val="both"/>
      </w:pPr>
      <w:r>
        <w:rPr>
          <w:rFonts w:ascii="Times New Roman"/>
          <w:b w:val="false"/>
          <w:i w:val="false"/>
          <w:color w:val="000000"/>
          <w:sz w:val="28"/>
        </w:rPr>
        <w:t>
      10) международное сотрудничество по вопросам, входящим в компетенцию Комитета;</w:t>
      </w:r>
    </w:p>
    <w:bookmarkEnd w:id="3536"/>
    <w:bookmarkStart w:name="z3604" w:id="3537"/>
    <w:p>
      <w:pPr>
        <w:spacing w:after="0"/>
        <w:ind w:left="0"/>
        <w:jc w:val="both"/>
      </w:pPr>
      <w:r>
        <w:rPr>
          <w:rFonts w:ascii="Times New Roman"/>
          <w:b w:val="false"/>
          <w:i w:val="false"/>
          <w:color w:val="000000"/>
          <w:sz w:val="28"/>
        </w:rPr>
        <w:t>
      11) выполнение иных задач, предусмотренных законодательством Республики Казахстан.</w:t>
      </w:r>
    </w:p>
    <w:bookmarkEnd w:id="3537"/>
    <w:bookmarkStart w:name="z3605" w:id="3538"/>
    <w:p>
      <w:pPr>
        <w:spacing w:after="0"/>
        <w:ind w:left="0"/>
        <w:jc w:val="both"/>
      </w:pPr>
      <w:r>
        <w:rPr>
          <w:rFonts w:ascii="Times New Roman"/>
          <w:b w:val="false"/>
          <w:i w:val="false"/>
          <w:color w:val="000000"/>
          <w:sz w:val="28"/>
        </w:rPr>
        <w:t>
      14. Права и обязанности Департамента:</w:t>
      </w:r>
    </w:p>
    <w:bookmarkEnd w:id="3538"/>
    <w:bookmarkStart w:name="z3606" w:id="3539"/>
    <w:p>
      <w:pPr>
        <w:spacing w:after="0"/>
        <w:ind w:left="0"/>
        <w:jc w:val="both"/>
      </w:pPr>
      <w:r>
        <w:rPr>
          <w:rFonts w:ascii="Times New Roman"/>
          <w:b w:val="false"/>
          <w:i w:val="false"/>
          <w:color w:val="000000"/>
          <w:sz w:val="28"/>
        </w:rPr>
        <w:t>
      1) права:</w:t>
      </w:r>
    </w:p>
    <w:bookmarkEnd w:id="3539"/>
    <w:bookmarkStart w:name="z3607" w:id="3540"/>
    <w:p>
      <w:pPr>
        <w:spacing w:after="0"/>
        <w:ind w:left="0"/>
        <w:jc w:val="both"/>
      </w:pPr>
      <w:r>
        <w:rPr>
          <w:rFonts w:ascii="Times New Roman"/>
          <w:b w:val="false"/>
          <w:i w:val="false"/>
          <w:color w:val="000000"/>
          <w:sz w:val="28"/>
        </w:rPr>
        <w:t>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bookmarkEnd w:id="3540"/>
    <w:bookmarkStart w:name="z3608" w:id="3541"/>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541"/>
    <w:bookmarkStart w:name="z3609" w:id="3542"/>
    <w:p>
      <w:pPr>
        <w:spacing w:after="0"/>
        <w:ind w:left="0"/>
        <w:jc w:val="both"/>
      </w:pPr>
      <w:r>
        <w:rPr>
          <w:rFonts w:ascii="Times New Roman"/>
          <w:b w:val="false"/>
          <w:i w:val="false"/>
          <w:color w:val="000000"/>
          <w:sz w:val="28"/>
        </w:rPr>
        <w:t>
      требовать от налогоплательщика (налогового агента):</w:t>
      </w:r>
    </w:p>
    <w:bookmarkEnd w:id="3542"/>
    <w:bookmarkStart w:name="z3610" w:id="3543"/>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543"/>
    <w:bookmarkStart w:name="z3611" w:id="3544"/>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544"/>
    <w:bookmarkStart w:name="z3612" w:id="3545"/>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545"/>
    <w:bookmarkStart w:name="z3613" w:id="354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546"/>
    <w:bookmarkStart w:name="z3614" w:id="354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547"/>
    <w:bookmarkStart w:name="z3615" w:id="3548"/>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548"/>
    <w:bookmarkStart w:name="z3616" w:id="354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549"/>
    <w:bookmarkStart w:name="z3617" w:id="3550"/>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550"/>
    <w:bookmarkStart w:name="z3618" w:id="3551"/>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551"/>
    <w:bookmarkStart w:name="z3619" w:id="3552"/>
    <w:p>
      <w:pPr>
        <w:spacing w:after="0"/>
        <w:ind w:left="0"/>
        <w:jc w:val="both"/>
      </w:pPr>
      <w:r>
        <w:rPr>
          <w:rFonts w:ascii="Times New Roman"/>
          <w:b w:val="false"/>
          <w:i w:val="false"/>
          <w:color w:val="000000"/>
          <w:sz w:val="28"/>
        </w:rPr>
        <w:t>
      останавливать транспортные средства, а также принудительно возвращать водные и воздушные суда, покинувшие таможенную территорию ЕАЭС, без разрешения органов государственных доходов;</w:t>
      </w:r>
    </w:p>
    <w:bookmarkEnd w:id="3552"/>
    <w:bookmarkStart w:name="z3620" w:id="3553"/>
    <w:p>
      <w:pPr>
        <w:spacing w:after="0"/>
        <w:ind w:left="0"/>
        <w:jc w:val="both"/>
      </w:pPr>
      <w:r>
        <w:rPr>
          <w:rFonts w:ascii="Times New Roman"/>
          <w:b w:val="false"/>
          <w:i w:val="false"/>
          <w:color w:val="000000"/>
          <w:sz w:val="28"/>
        </w:rPr>
        <w:t>
      осуществлять отбор проб и образцов товаров в соответствии с законодательством Республики Казахстан;</w:t>
      </w:r>
    </w:p>
    <w:bookmarkEnd w:id="3553"/>
    <w:bookmarkStart w:name="z3621" w:id="3554"/>
    <w:p>
      <w:pPr>
        <w:spacing w:after="0"/>
        <w:ind w:left="0"/>
        <w:jc w:val="both"/>
      </w:pPr>
      <w:r>
        <w:rPr>
          <w:rFonts w:ascii="Times New Roman"/>
          <w:b w:val="false"/>
          <w:i w:val="false"/>
          <w:color w:val="000000"/>
          <w:sz w:val="28"/>
        </w:rPr>
        <w:t>
      изымать у проверяемого лица документы либо их копии с составлением акта изъятия при проведении выездных таможенных проверок;</w:t>
      </w:r>
    </w:p>
    <w:bookmarkEnd w:id="3554"/>
    <w:bookmarkStart w:name="z3622" w:id="3555"/>
    <w:p>
      <w:pPr>
        <w:spacing w:after="0"/>
        <w:ind w:left="0"/>
        <w:jc w:val="both"/>
      </w:pPr>
      <w:r>
        <w:rPr>
          <w:rFonts w:ascii="Times New Roman"/>
          <w:b w:val="false"/>
          <w:i w:val="false"/>
          <w:color w:val="000000"/>
          <w:sz w:val="28"/>
        </w:rPr>
        <w:t>
      налагать арест на товары или изымать их в порядке, установленном законодательством Республики Казахстан, на срок проведения выездной таможенной проверки для пресечения действий, направленных на отчуждение товаров либо распоряжение этими товарами иным способом;</w:t>
      </w:r>
    </w:p>
    <w:bookmarkEnd w:id="3555"/>
    <w:bookmarkStart w:name="z3623" w:id="3556"/>
    <w:p>
      <w:pPr>
        <w:spacing w:after="0"/>
        <w:ind w:left="0"/>
        <w:jc w:val="both"/>
      </w:pPr>
      <w:r>
        <w:rPr>
          <w:rFonts w:ascii="Times New Roman"/>
          <w:b w:val="false"/>
          <w:i w:val="false"/>
          <w:color w:val="000000"/>
          <w:sz w:val="28"/>
        </w:rPr>
        <w:t>
      опечатывать помещения, в которых находятся товары, в случаях, предусмотренных законодательством Республики Казахстан;</w:t>
      </w:r>
    </w:p>
    <w:bookmarkEnd w:id="3556"/>
    <w:bookmarkStart w:name="z3624" w:id="3557"/>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557"/>
    <w:bookmarkStart w:name="z3625" w:id="3558"/>
    <w:p>
      <w:pPr>
        <w:spacing w:after="0"/>
        <w:ind w:left="0"/>
        <w:jc w:val="both"/>
      </w:pPr>
      <w:r>
        <w:rPr>
          <w:rFonts w:ascii="Times New Roman"/>
          <w:b w:val="false"/>
          <w:i w:val="false"/>
          <w:color w:val="000000"/>
          <w:sz w:val="28"/>
        </w:rPr>
        <w:t>
      организовывать и проводить мероприятия по повышению налоговой и таможенной культуры и информированности общества по вопросам налогового законодательства и таможенного законодательства ЕАЭС и Республики Казахстан;</w:t>
      </w:r>
    </w:p>
    <w:bookmarkEnd w:id="3558"/>
    <w:bookmarkStart w:name="z3626" w:id="3559"/>
    <w:p>
      <w:pPr>
        <w:spacing w:after="0"/>
        <w:ind w:left="0"/>
        <w:jc w:val="both"/>
      </w:pPr>
      <w:r>
        <w:rPr>
          <w:rFonts w:ascii="Times New Roman"/>
          <w:b w:val="false"/>
          <w:i w:val="false"/>
          <w:color w:val="000000"/>
          <w:sz w:val="28"/>
        </w:rPr>
        <w:t>
      приобретать товары для выполнения функций, возложенных на органы государственных доходов в соответствии с законодательством Республики Казахстан;</w:t>
      </w:r>
    </w:p>
    <w:bookmarkEnd w:id="3559"/>
    <w:bookmarkStart w:name="z3627" w:id="3560"/>
    <w:p>
      <w:pPr>
        <w:spacing w:after="0"/>
        <w:ind w:left="0"/>
        <w:jc w:val="both"/>
      </w:pPr>
      <w:r>
        <w:rPr>
          <w:rFonts w:ascii="Times New Roman"/>
          <w:b w:val="false"/>
          <w:i w:val="false"/>
          <w:color w:val="000000"/>
          <w:sz w:val="28"/>
        </w:rPr>
        <w:t>
      анализировать и обобщать практику применения налогового и таможенного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 и таможенного законодательства ЕАЭС и Республики Казахстан;</w:t>
      </w:r>
    </w:p>
    <w:bookmarkEnd w:id="3560"/>
    <w:bookmarkStart w:name="z3628" w:id="3561"/>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Департамента;</w:t>
      </w:r>
    </w:p>
    <w:bookmarkEnd w:id="3561"/>
    <w:bookmarkStart w:name="z3629" w:id="3562"/>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562"/>
    <w:bookmarkStart w:name="z3630" w:id="3563"/>
    <w:p>
      <w:pPr>
        <w:spacing w:after="0"/>
        <w:ind w:left="0"/>
        <w:jc w:val="both"/>
      </w:pPr>
      <w:r>
        <w:rPr>
          <w:rFonts w:ascii="Times New Roman"/>
          <w:b w:val="false"/>
          <w:i w:val="false"/>
          <w:color w:val="000000"/>
          <w:sz w:val="28"/>
        </w:rPr>
        <w:t>
      ликвидировать банкрота без возбуждения процедуры банкротства в порядке, установленном законодательством Республики Казахстан;</w:t>
      </w:r>
    </w:p>
    <w:bookmarkEnd w:id="3563"/>
    <w:bookmarkStart w:name="z3631" w:id="3564"/>
    <w:p>
      <w:pPr>
        <w:spacing w:after="0"/>
        <w:ind w:left="0"/>
        <w:jc w:val="both"/>
      </w:pPr>
      <w:r>
        <w:rPr>
          <w:rFonts w:ascii="Times New Roman"/>
          <w:b w:val="false"/>
          <w:i w:val="false"/>
          <w:color w:val="000000"/>
          <w:sz w:val="28"/>
        </w:rPr>
        <w:t>
      направлять мотивированный отказ собранию кредиторов в назначении кандидатуры реабилитационного, банкротного управляющих либо сообщение о снятии реабилитационного, банкротного управляющих с регистрации;</w:t>
      </w:r>
    </w:p>
    <w:bookmarkEnd w:id="3564"/>
    <w:bookmarkStart w:name="z3632" w:id="356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565"/>
    <w:bookmarkStart w:name="z3633" w:id="3566"/>
    <w:p>
      <w:pPr>
        <w:spacing w:after="0"/>
        <w:ind w:left="0"/>
        <w:jc w:val="both"/>
      </w:pPr>
      <w:r>
        <w:rPr>
          <w:rFonts w:ascii="Times New Roman"/>
          <w:b w:val="false"/>
          <w:i w:val="false"/>
          <w:color w:val="000000"/>
          <w:sz w:val="28"/>
        </w:rPr>
        <w:t>
      проверять соблюдение субъектами норм, правил и инструкций технологического процесса, хранения и реализации, технических регламентов и стандартов, действующих в сфере производства и оборота этилового спирта, алкогольной продукции и табачных изделий, а также оборота отдельных видов нефтепродуктов и биотоплива;</w:t>
      </w:r>
    </w:p>
    <w:bookmarkEnd w:id="3566"/>
    <w:bookmarkStart w:name="z3634" w:id="3567"/>
    <w:p>
      <w:pPr>
        <w:spacing w:after="0"/>
        <w:ind w:left="0"/>
        <w:jc w:val="both"/>
      </w:pPr>
      <w:r>
        <w:rPr>
          <w:rFonts w:ascii="Times New Roman"/>
          <w:b w:val="false"/>
          <w:i w:val="false"/>
          <w:color w:val="000000"/>
          <w:sz w:val="28"/>
        </w:rPr>
        <w:t>
      осуществлять контроль оснащения технологических линий производства этилового спирта и линий розлива алкогольной продукции соответствующими спиртоизмеряющими аппаратами и контрольными приборами учета и их функционирование;</w:t>
      </w:r>
    </w:p>
    <w:bookmarkEnd w:id="3567"/>
    <w:bookmarkStart w:name="z3635" w:id="3568"/>
    <w:p>
      <w:pPr>
        <w:spacing w:after="0"/>
        <w:ind w:left="0"/>
        <w:jc w:val="both"/>
      </w:pPr>
      <w:r>
        <w:rPr>
          <w:rFonts w:ascii="Times New Roman"/>
          <w:b w:val="false"/>
          <w:i w:val="false"/>
          <w:color w:val="000000"/>
          <w:sz w:val="28"/>
        </w:rPr>
        <w:t>
      проверять фактические объемы выработки этилового спирта, водок и ликероводочных изделий для соблюдения установленного законодательством Республики Казахстан требования по выработке их минимального объема;</w:t>
      </w:r>
    </w:p>
    <w:bookmarkEnd w:id="3568"/>
    <w:bookmarkStart w:name="z3636" w:id="3569"/>
    <w:p>
      <w:pPr>
        <w:spacing w:after="0"/>
        <w:ind w:left="0"/>
        <w:jc w:val="both"/>
      </w:pPr>
      <w:r>
        <w:rPr>
          <w:rFonts w:ascii="Times New Roman"/>
          <w:b w:val="false"/>
          <w:i w:val="false"/>
          <w:color w:val="000000"/>
          <w:sz w:val="28"/>
        </w:rPr>
        <w:t xml:space="preserve">
      направлять в пределах компетенции запрос производителям табачных изделий о предоставлении необходимых сведений для осуществления государственного регулирования производства и оборота табачных изделий; </w:t>
      </w:r>
    </w:p>
    <w:bookmarkEnd w:id="3569"/>
    <w:bookmarkStart w:name="z3637" w:id="357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570"/>
    <w:bookmarkStart w:name="z3638" w:id="357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571"/>
    <w:bookmarkStart w:name="z3639" w:id="357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572"/>
    <w:bookmarkStart w:name="z3640" w:id="357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573"/>
    <w:bookmarkStart w:name="z3641" w:id="357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574"/>
    <w:bookmarkStart w:name="z3642" w:id="357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Департамента;</w:t>
      </w:r>
    </w:p>
    <w:bookmarkEnd w:id="3575"/>
    <w:bookmarkStart w:name="z3643" w:id="3576"/>
    <w:p>
      <w:pPr>
        <w:spacing w:after="0"/>
        <w:ind w:left="0"/>
        <w:jc w:val="both"/>
      </w:pPr>
      <w:r>
        <w:rPr>
          <w:rFonts w:ascii="Times New Roman"/>
          <w:b w:val="false"/>
          <w:i w:val="false"/>
          <w:color w:val="000000"/>
          <w:sz w:val="28"/>
        </w:rPr>
        <w:t>
      обращаться в суд, предъявлять иски в целях защиты прав и интересов Департамента в соответствии с законодательством Республики Казахстан;</w:t>
      </w:r>
    </w:p>
    <w:bookmarkEnd w:id="3576"/>
    <w:bookmarkStart w:name="z3644" w:id="357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577"/>
    <w:bookmarkStart w:name="z3645" w:id="3578"/>
    <w:p>
      <w:pPr>
        <w:spacing w:after="0"/>
        <w:ind w:left="0"/>
        <w:jc w:val="both"/>
      </w:pPr>
      <w:r>
        <w:rPr>
          <w:rFonts w:ascii="Times New Roman"/>
          <w:b w:val="false"/>
          <w:i w:val="false"/>
          <w:color w:val="000000"/>
          <w:sz w:val="28"/>
        </w:rPr>
        <w:t>
      2) обязанности:</w:t>
      </w:r>
    </w:p>
    <w:bookmarkEnd w:id="3578"/>
    <w:bookmarkStart w:name="z3646" w:id="357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579"/>
    <w:bookmarkStart w:name="z3647" w:id="358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580"/>
    <w:bookmarkStart w:name="z3648" w:id="358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581"/>
    <w:bookmarkStart w:name="z3649" w:id="358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582"/>
    <w:bookmarkStart w:name="z3650" w:id="358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583"/>
    <w:bookmarkStart w:name="z3651" w:id="3584"/>
    <w:p>
      <w:pPr>
        <w:spacing w:after="0"/>
        <w:ind w:left="0"/>
        <w:jc w:val="both"/>
      </w:pPr>
      <w:r>
        <w:rPr>
          <w:rFonts w:ascii="Times New Roman"/>
          <w:b w:val="false"/>
          <w:i w:val="false"/>
          <w:color w:val="000000"/>
          <w:sz w:val="28"/>
        </w:rPr>
        <w:t>
      имеющих налоговую задолженность;</w:t>
      </w:r>
    </w:p>
    <w:bookmarkEnd w:id="3584"/>
    <w:bookmarkStart w:name="z3652" w:id="358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585"/>
    <w:bookmarkStart w:name="z3653" w:id="358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586"/>
    <w:bookmarkStart w:name="z3654" w:id="358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587"/>
    <w:bookmarkStart w:name="z3655" w:id="358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588"/>
    <w:bookmarkStart w:name="z3656" w:id="358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589"/>
    <w:bookmarkStart w:name="z3657" w:id="359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590"/>
    <w:bookmarkStart w:name="z3658" w:id="359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591"/>
    <w:bookmarkStart w:name="z3659" w:id="359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592"/>
    <w:bookmarkStart w:name="z3660" w:id="3593"/>
    <w:p>
      <w:pPr>
        <w:spacing w:after="0"/>
        <w:ind w:left="0"/>
        <w:jc w:val="both"/>
      </w:pPr>
      <w:r>
        <w:rPr>
          <w:rFonts w:ascii="Times New Roman"/>
          <w:b w:val="false"/>
          <w:i w:val="false"/>
          <w:color w:val="000000"/>
          <w:sz w:val="28"/>
        </w:rPr>
        <w:t>
      осуществлять контроль за деятельностью акцизных постов в организациях, осуществляющих производство и импорт подакцизных товаров;</w:t>
      </w:r>
    </w:p>
    <w:bookmarkEnd w:id="3593"/>
    <w:bookmarkStart w:name="z3661" w:id="3594"/>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594"/>
    <w:bookmarkStart w:name="z3662" w:id="3595"/>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595"/>
    <w:bookmarkStart w:name="z3663" w:id="3596"/>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декларантов и лиц, осуществляющих деятельность в сфере таможенного дела, имеющих налоговую задолженность, задолженность по таможенным платежам и налогам, пеней,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596"/>
    <w:bookmarkStart w:name="z3664" w:id="3597"/>
    <w:p>
      <w:pPr>
        <w:spacing w:after="0"/>
        <w:ind w:left="0"/>
        <w:jc w:val="both"/>
      </w:pPr>
      <w:r>
        <w:rPr>
          <w:rFonts w:ascii="Times New Roman"/>
          <w:b w:val="false"/>
          <w:i w:val="false"/>
          <w:color w:val="000000"/>
          <w:sz w:val="28"/>
        </w:rPr>
        <w:t>
      содействовать развитию внешней торговли путем создания условий, способствующих ускорению товарооборота через таможенную границу ЕАЭС;</w:t>
      </w:r>
    </w:p>
    <w:bookmarkEnd w:id="3597"/>
    <w:bookmarkStart w:name="z3665" w:id="3598"/>
    <w:p>
      <w:pPr>
        <w:spacing w:after="0"/>
        <w:ind w:left="0"/>
        <w:jc w:val="both"/>
      </w:pPr>
      <w:r>
        <w:rPr>
          <w:rFonts w:ascii="Times New Roman"/>
          <w:b w:val="false"/>
          <w:i w:val="false"/>
          <w:color w:val="000000"/>
          <w:sz w:val="28"/>
        </w:rPr>
        <w:t>
      осуществлять таможенный контроль в отношении товаров и транспортных средств, перемещаемых через таможенную границу ЕАЭС;</w:t>
      </w:r>
    </w:p>
    <w:bookmarkEnd w:id="3598"/>
    <w:bookmarkStart w:name="z3666" w:id="3599"/>
    <w:p>
      <w:pPr>
        <w:spacing w:after="0"/>
        <w:ind w:left="0"/>
        <w:jc w:val="both"/>
      </w:pPr>
      <w:r>
        <w:rPr>
          <w:rFonts w:ascii="Times New Roman"/>
          <w:b w:val="false"/>
          <w:i w:val="false"/>
          <w:color w:val="000000"/>
          <w:sz w:val="28"/>
        </w:rPr>
        <w:t>
      оказывать в пределах своих полномочий декларантам и лицам, осуществляющим деятельность в сфере таможенного дела, содействие в реализации их прав;</w:t>
      </w:r>
    </w:p>
    <w:bookmarkEnd w:id="3599"/>
    <w:bookmarkStart w:name="z3667" w:id="3600"/>
    <w:p>
      <w:pPr>
        <w:spacing w:after="0"/>
        <w:ind w:left="0"/>
        <w:jc w:val="both"/>
      </w:pPr>
      <w:r>
        <w:rPr>
          <w:rFonts w:ascii="Times New Roman"/>
          <w:b w:val="false"/>
          <w:i w:val="false"/>
          <w:color w:val="000000"/>
          <w:sz w:val="28"/>
        </w:rPr>
        <w:t>
      обеспечивать полноту взимания и своевременность перечисления в бюджет таможенных платежей, налогов, специальных, антидемпинговых, компенсационных пошлин;</w:t>
      </w:r>
    </w:p>
    <w:bookmarkEnd w:id="3600"/>
    <w:bookmarkStart w:name="z3668" w:id="3601"/>
    <w:p>
      <w:pPr>
        <w:spacing w:after="0"/>
        <w:ind w:left="0"/>
        <w:jc w:val="both"/>
      </w:pPr>
      <w:r>
        <w:rPr>
          <w:rFonts w:ascii="Times New Roman"/>
          <w:b w:val="false"/>
          <w:i w:val="false"/>
          <w:color w:val="000000"/>
          <w:sz w:val="28"/>
        </w:rPr>
        <w:t>
      принимать решения в пределах своей компетенции в сроки, установленные Кодексом Республика Казахстан "О таможенном регулировании в Республике Казахстан", и осуществлять контроль за деятельностью декларантов и лиц, осуществляющих деятельность в сфере таможенного дела, по соблюдению ими условий и выполнению обязанностей, установленных таможенным законодательством ЕАЭС и (или) Республики Казахстан, а также иным</w:t>
      </w:r>
    </w:p>
    <w:bookmarkEnd w:id="3601"/>
    <w:bookmarkStart w:name="z3669" w:id="3602"/>
    <w:p>
      <w:pPr>
        <w:spacing w:after="0"/>
        <w:ind w:left="0"/>
        <w:jc w:val="both"/>
      </w:pPr>
      <w:r>
        <w:rPr>
          <w:rFonts w:ascii="Times New Roman"/>
          <w:b w:val="false"/>
          <w:i w:val="false"/>
          <w:color w:val="000000"/>
          <w:sz w:val="28"/>
        </w:rPr>
        <w:t>
      обеспечивать в пределах своей компетенции охрану таможенной границы ЕАЭС за соблюдением таможенного и иного законодательства Республики Казахстан;</w:t>
      </w:r>
    </w:p>
    <w:bookmarkEnd w:id="3602"/>
    <w:bookmarkStart w:name="z3670" w:id="3603"/>
    <w:p>
      <w:pPr>
        <w:spacing w:after="0"/>
        <w:ind w:left="0"/>
        <w:jc w:val="both"/>
      </w:pPr>
      <w:r>
        <w:rPr>
          <w:rFonts w:ascii="Times New Roman"/>
          <w:b w:val="false"/>
          <w:i w:val="false"/>
          <w:color w:val="000000"/>
          <w:sz w:val="28"/>
        </w:rPr>
        <w:t>
      осуществлять сбор и анализ информации о совершении административных правонарушений в сфере таможенного дела;</w:t>
      </w:r>
    </w:p>
    <w:bookmarkEnd w:id="3603"/>
    <w:bookmarkStart w:name="z3671" w:id="3604"/>
    <w:p>
      <w:pPr>
        <w:spacing w:after="0"/>
        <w:ind w:left="0"/>
        <w:jc w:val="both"/>
      </w:pPr>
      <w:r>
        <w:rPr>
          <w:rFonts w:ascii="Times New Roman"/>
          <w:b w:val="false"/>
          <w:i w:val="false"/>
          <w:color w:val="000000"/>
          <w:sz w:val="28"/>
        </w:rPr>
        <w:t>
      осуществлять во взаимодействии с органами национальной безопасности и другими соответствующими государственными органами Республики Казахстан меры по обеспечению защиты таможенной границы ЕАЭС;</w:t>
      </w:r>
    </w:p>
    <w:bookmarkEnd w:id="3604"/>
    <w:bookmarkStart w:name="z3672" w:id="3605"/>
    <w:p>
      <w:pPr>
        <w:spacing w:after="0"/>
        <w:ind w:left="0"/>
        <w:jc w:val="both"/>
      </w:pPr>
      <w:r>
        <w:rPr>
          <w:rFonts w:ascii="Times New Roman"/>
          <w:b w:val="false"/>
          <w:i w:val="false"/>
          <w:color w:val="000000"/>
          <w:sz w:val="28"/>
        </w:rPr>
        <w:t>
      обеспечивать своевременное, объективное и всестороннее рассмотрение обращений и представление ответов или совершение соответствующих действий с учетом поступающих запросов и предложений в сфере таможенного дела;</w:t>
      </w:r>
    </w:p>
    <w:bookmarkEnd w:id="3605"/>
    <w:bookmarkStart w:name="z3673" w:id="3606"/>
    <w:p>
      <w:pPr>
        <w:spacing w:after="0"/>
        <w:ind w:left="0"/>
        <w:jc w:val="both"/>
      </w:pPr>
      <w:r>
        <w:rPr>
          <w:rFonts w:ascii="Times New Roman"/>
          <w:b w:val="false"/>
          <w:i w:val="false"/>
          <w:color w:val="000000"/>
          <w:sz w:val="28"/>
        </w:rPr>
        <w:t>
      осуществлять безвозмездно информирование и консультирование в сфере таможенного дела;</w:t>
      </w:r>
    </w:p>
    <w:bookmarkEnd w:id="3606"/>
    <w:bookmarkStart w:name="z3674" w:id="3607"/>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607"/>
    <w:bookmarkStart w:name="z3675" w:id="3608"/>
    <w:p>
      <w:pPr>
        <w:spacing w:after="0"/>
        <w:ind w:left="0"/>
        <w:jc w:val="both"/>
      </w:pPr>
      <w:r>
        <w:rPr>
          <w:rFonts w:ascii="Times New Roman"/>
          <w:b w:val="false"/>
          <w:i w:val="false"/>
          <w:color w:val="000000"/>
          <w:sz w:val="28"/>
        </w:rPr>
        <w:t>
      взыскивать суммы таможенных платежей и налогов, не уплаченные в установленные сроки в бюджет, а также пеней, процентов;</w:t>
      </w:r>
    </w:p>
    <w:bookmarkEnd w:id="3608"/>
    <w:bookmarkStart w:name="z3676" w:id="3609"/>
    <w:p>
      <w:pPr>
        <w:spacing w:after="0"/>
        <w:ind w:left="0"/>
        <w:jc w:val="both"/>
      </w:pPr>
      <w:r>
        <w:rPr>
          <w:rFonts w:ascii="Times New Roman"/>
          <w:b w:val="false"/>
          <w:i w:val="false"/>
          <w:color w:val="000000"/>
          <w:sz w:val="28"/>
        </w:rPr>
        <w:t>
      осуществлять таможенное администрирование в соответствии с таможенным законодательством ЕАЭС и (или) Республики Казахстан;</w:t>
      </w:r>
    </w:p>
    <w:bookmarkEnd w:id="3609"/>
    <w:bookmarkStart w:name="z3677" w:id="3610"/>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610"/>
    <w:bookmarkStart w:name="z3678" w:id="3611"/>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611"/>
    <w:bookmarkStart w:name="z3679" w:id="3612"/>
    <w:p>
      <w:pPr>
        <w:spacing w:after="0"/>
        <w:ind w:left="0"/>
        <w:jc w:val="both"/>
      </w:pPr>
      <w:r>
        <w:rPr>
          <w:rFonts w:ascii="Times New Roman"/>
          <w:b w:val="false"/>
          <w:i w:val="false"/>
          <w:color w:val="000000"/>
          <w:sz w:val="28"/>
        </w:rPr>
        <w:t>
      соблюдать права налогоплательщика (налогового агента) и декларантов и лиц, осуществляющих деятельность в сфере таможенного дела;</w:t>
      </w:r>
    </w:p>
    <w:bookmarkEnd w:id="3612"/>
    <w:bookmarkStart w:name="z3680" w:id="3613"/>
    <w:p>
      <w:pPr>
        <w:spacing w:after="0"/>
        <w:ind w:left="0"/>
        <w:jc w:val="both"/>
      </w:pPr>
      <w:r>
        <w:rPr>
          <w:rFonts w:ascii="Times New Roman"/>
          <w:b w:val="false"/>
          <w:i w:val="false"/>
          <w:color w:val="000000"/>
          <w:sz w:val="28"/>
        </w:rPr>
        <w:t>
      защищать интересы государства;</w:t>
      </w:r>
    </w:p>
    <w:bookmarkEnd w:id="3613"/>
    <w:bookmarkStart w:name="z3681" w:id="3614"/>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614"/>
    <w:bookmarkStart w:name="z3682" w:id="3615"/>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615"/>
    <w:bookmarkStart w:name="z3683" w:id="3616"/>
    <w:p>
      <w:pPr>
        <w:spacing w:after="0"/>
        <w:ind w:left="0"/>
        <w:jc w:val="both"/>
      </w:pPr>
      <w:r>
        <w:rPr>
          <w:rFonts w:ascii="Times New Roman"/>
          <w:b w:val="false"/>
          <w:i w:val="false"/>
          <w:color w:val="000000"/>
          <w:sz w:val="28"/>
        </w:rPr>
        <w:t>
      пересматривать не вступившие в законную силу постановления по делам об административных правонарушениях в порядке, предусмотренном законодательством Республики Казахстан об административных правонарушениях;</w:t>
      </w:r>
    </w:p>
    <w:bookmarkEnd w:id="3616"/>
    <w:bookmarkStart w:name="z3684" w:id="3617"/>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617"/>
    <w:bookmarkStart w:name="z3685" w:id="3618"/>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618"/>
    <w:bookmarkStart w:name="z3686" w:id="3619"/>
    <w:p>
      <w:pPr>
        <w:spacing w:after="0"/>
        <w:ind w:left="0"/>
        <w:jc w:val="both"/>
      </w:pPr>
      <w:r>
        <w:rPr>
          <w:rFonts w:ascii="Times New Roman"/>
          <w:b w:val="false"/>
          <w:i w:val="false"/>
          <w:color w:val="000000"/>
          <w:sz w:val="28"/>
        </w:rPr>
        <w:t>
      15. Функции:</w:t>
      </w:r>
    </w:p>
    <w:bookmarkEnd w:id="3619"/>
    <w:bookmarkStart w:name="z3687" w:id="3620"/>
    <w:p>
      <w:pPr>
        <w:spacing w:after="0"/>
        <w:ind w:left="0"/>
        <w:jc w:val="both"/>
      </w:pPr>
      <w:r>
        <w:rPr>
          <w:rFonts w:ascii="Times New Roman"/>
          <w:b w:val="false"/>
          <w:i w:val="false"/>
          <w:color w:val="000000"/>
          <w:sz w:val="28"/>
        </w:rPr>
        <w:t>
      1) осуществление налогового контроля;</w:t>
      </w:r>
    </w:p>
    <w:bookmarkEnd w:id="3620"/>
    <w:bookmarkStart w:name="z3688" w:id="3621"/>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621"/>
    <w:bookmarkStart w:name="z3689" w:id="3622"/>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622"/>
    <w:bookmarkStart w:name="z3690" w:id="3623"/>
    <w:p>
      <w:pPr>
        <w:spacing w:after="0"/>
        <w:ind w:left="0"/>
        <w:jc w:val="both"/>
      </w:pPr>
      <w:r>
        <w:rPr>
          <w:rFonts w:ascii="Times New Roman"/>
          <w:b w:val="false"/>
          <w:i w:val="false"/>
          <w:color w:val="000000"/>
          <w:sz w:val="28"/>
        </w:rPr>
        <w:t>
      4)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623"/>
    <w:bookmarkStart w:name="z3691" w:id="3624"/>
    <w:p>
      <w:pPr>
        <w:spacing w:after="0"/>
        <w:ind w:left="0"/>
        <w:jc w:val="both"/>
      </w:pPr>
      <w:r>
        <w:rPr>
          <w:rFonts w:ascii="Times New Roman"/>
          <w:b w:val="false"/>
          <w:i w:val="false"/>
          <w:color w:val="000000"/>
          <w:sz w:val="28"/>
        </w:rPr>
        <w:t>
      5)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624"/>
    <w:bookmarkStart w:name="z3692" w:id="3625"/>
    <w:p>
      <w:pPr>
        <w:spacing w:after="0"/>
        <w:ind w:left="0"/>
        <w:jc w:val="both"/>
      </w:pPr>
      <w:r>
        <w:rPr>
          <w:rFonts w:ascii="Times New Roman"/>
          <w:b w:val="false"/>
          <w:i w:val="false"/>
          <w:color w:val="000000"/>
          <w:sz w:val="28"/>
        </w:rPr>
        <w:t>
      6)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625"/>
    <w:bookmarkStart w:name="z3693" w:id="3626"/>
    <w:p>
      <w:pPr>
        <w:spacing w:after="0"/>
        <w:ind w:left="0"/>
        <w:jc w:val="both"/>
      </w:pPr>
      <w:r>
        <w:rPr>
          <w:rFonts w:ascii="Times New Roman"/>
          <w:b w:val="false"/>
          <w:i w:val="false"/>
          <w:color w:val="000000"/>
          <w:sz w:val="28"/>
        </w:rPr>
        <w:t>
      7)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626"/>
    <w:bookmarkStart w:name="z3694" w:id="3627"/>
    <w:p>
      <w:pPr>
        <w:spacing w:after="0"/>
        <w:ind w:left="0"/>
        <w:jc w:val="both"/>
      </w:pPr>
      <w:r>
        <w:rPr>
          <w:rFonts w:ascii="Times New Roman"/>
          <w:b w:val="false"/>
          <w:i w:val="false"/>
          <w:color w:val="000000"/>
          <w:sz w:val="28"/>
        </w:rPr>
        <w:t>
      8)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627"/>
    <w:bookmarkStart w:name="z3695" w:id="3628"/>
    <w:p>
      <w:pPr>
        <w:spacing w:after="0"/>
        <w:ind w:left="0"/>
        <w:jc w:val="both"/>
      </w:pPr>
      <w:r>
        <w:rPr>
          <w:rFonts w:ascii="Times New Roman"/>
          <w:b w:val="false"/>
          <w:i w:val="false"/>
          <w:color w:val="000000"/>
          <w:sz w:val="28"/>
        </w:rPr>
        <w:t>
      9) осуществление контроля за подакцизными товарами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перемещения подакцизных товаров на территории Республики Казахстан, а также путем установления акцизных постов;</w:t>
      </w:r>
    </w:p>
    <w:bookmarkEnd w:id="3628"/>
    <w:bookmarkStart w:name="z3696" w:id="3629"/>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629"/>
    <w:bookmarkStart w:name="z3697" w:id="3630"/>
    <w:p>
      <w:pPr>
        <w:spacing w:after="0"/>
        <w:ind w:left="0"/>
        <w:jc w:val="both"/>
      </w:pPr>
      <w:r>
        <w:rPr>
          <w:rFonts w:ascii="Times New Roman"/>
          <w:b w:val="false"/>
          <w:i w:val="false"/>
          <w:color w:val="000000"/>
          <w:sz w:val="28"/>
        </w:rPr>
        <w:t>
      11) осуществление налогового и таможенного администрирования;</w:t>
      </w:r>
    </w:p>
    <w:bookmarkEnd w:id="3630"/>
    <w:bookmarkStart w:name="z3698" w:id="3631"/>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631"/>
    <w:bookmarkStart w:name="z3699" w:id="3632"/>
    <w:p>
      <w:pPr>
        <w:spacing w:after="0"/>
        <w:ind w:left="0"/>
        <w:jc w:val="both"/>
      </w:pPr>
      <w:r>
        <w:rPr>
          <w:rFonts w:ascii="Times New Roman"/>
          <w:b w:val="false"/>
          <w:i w:val="false"/>
          <w:color w:val="000000"/>
          <w:sz w:val="28"/>
        </w:rPr>
        <w:t>
      13) документирование, видео- и аудиозапись, кино- и фотосъемка фактов и событий в соответствии с нормативными правовыми актами Республики Казахстан;</w:t>
      </w:r>
    </w:p>
    <w:bookmarkEnd w:id="3632"/>
    <w:bookmarkStart w:name="z3700" w:id="3633"/>
    <w:p>
      <w:pPr>
        <w:spacing w:after="0"/>
        <w:ind w:left="0"/>
        <w:jc w:val="both"/>
      </w:pPr>
      <w:r>
        <w:rPr>
          <w:rFonts w:ascii="Times New Roman"/>
          <w:b w:val="false"/>
          <w:i w:val="false"/>
          <w:color w:val="000000"/>
          <w:sz w:val="28"/>
        </w:rPr>
        <w:t>
      14) участие в разработке правовых актов в сфере экспортного контроля;</w:t>
      </w:r>
    </w:p>
    <w:bookmarkEnd w:id="3633"/>
    <w:bookmarkStart w:name="z3701" w:id="3634"/>
    <w:p>
      <w:pPr>
        <w:spacing w:after="0"/>
        <w:ind w:left="0"/>
        <w:jc w:val="both"/>
      </w:pPr>
      <w:r>
        <w:rPr>
          <w:rFonts w:ascii="Times New Roman"/>
          <w:b w:val="false"/>
          <w:i w:val="false"/>
          <w:color w:val="000000"/>
          <w:sz w:val="28"/>
        </w:rPr>
        <w:t>
      15) представление информации, в том числе предварительной информации, государственным органам Республики Казахстан, если такая информация необходима указанным органам для выполнения задач и осуществления функций, возложенных на них законодательством Республики Казахстан, в порядке и с соблюдением требований законодательства Республики Казахстан по защите государственной, коммерческой, банковской, налоговой и иной охраняемой законами тайны (секретов), а также другой конфиденциальной информации, международных договоров Республики Казахстан;</w:t>
      </w:r>
    </w:p>
    <w:bookmarkEnd w:id="3634"/>
    <w:bookmarkStart w:name="z3702" w:id="3635"/>
    <w:p>
      <w:pPr>
        <w:spacing w:after="0"/>
        <w:ind w:left="0"/>
        <w:jc w:val="both"/>
      </w:pPr>
      <w:r>
        <w:rPr>
          <w:rFonts w:ascii="Times New Roman"/>
          <w:b w:val="false"/>
          <w:i w:val="false"/>
          <w:color w:val="000000"/>
          <w:sz w:val="28"/>
        </w:rPr>
        <w:t>
      16) информирование о таможенном законодательстве Республики Казахстан осуществляется таможенными органами Республики Казахстан путем опубликования нормативных правовых актов таможенного законодательства Республики Казахстан в средствах массовой информации, а также с использованием информационно-коммуникационных технологий;</w:t>
      </w:r>
    </w:p>
    <w:bookmarkEnd w:id="3635"/>
    <w:bookmarkStart w:name="z3703" w:id="3636"/>
    <w:p>
      <w:pPr>
        <w:spacing w:after="0"/>
        <w:ind w:left="0"/>
        <w:jc w:val="both"/>
      </w:pPr>
      <w:r>
        <w:rPr>
          <w:rFonts w:ascii="Times New Roman"/>
          <w:b w:val="false"/>
          <w:i w:val="false"/>
          <w:color w:val="000000"/>
          <w:sz w:val="28"/>
        </w:rPr>
        <w:t>
      17) обеспечение на постоянной основе своевременного информирования участников внешнеэкономической и иной деятельности в сфере таможенного дела, в том числе об изменениях и дополнениях в таможенное законодательство ЕАЭС и (или) Республики Казахстан;</w:t>
      </w:r>
    </w:p>
    <w:bookmarkEnd w:id="3636"/>
    <w:bookmarkStart w:name="z3704" w:id="3637"/>
    <w:p>
      <w:pPr>
        <w:spacing w:after="0"/>
        <w:ind w:left="0"/>
        <w:jc w:val="both"/>
      </w:pPr>
      <w:r>
        <w:rPr>
          <w:rFonts w:ascii="Times New Roman"/>
          <w:b w:val="false"/>
          <w:i w:val="false"/>
          <w:color w:val="000000"/>
          <w:sz w:val="28"/>
        </w:rPr>
        <w:t>
      18) осуществление контроля за недопущением вывоза товаров, ввозимых на территорию Республики Казахстан из третьих стран;</w:t>
      </w:r>
    </w:p>
    <w:bookmarkEnd w:id="3637"/>
    <w:bookmarkStart w:name="z3705" w:id="3638"/>
    <w:p>
      <w:pPr>
        <w:spacing w:after="0"/>
        <w:ind w:left="0"/>
        <w:jc w:val="both"/>
      </w:pPr>
      <w:r>
        <w:rPr>
          <w:rFonts w:ascii="Times New Roman"/>
          <w:b w:val="false"/>
          <w:i w:val="false"/>
          <w:color w:val="000000"/>
          <w:sz w:val="28"/>
        </w:rPr>
        <w:t>
      19) осуществление и совершенствование таможенного декларирования, таможенного контроля, а также создание условий, способствующих упрощению проведения таможенных операций в отношении товаров и транспортных средств, перемещаемых через таможенную границу ЕАЭС;</w:t>
      </w:r>
    </w:p>
    <w:bookmarkEnd w:id="3638"/>
    <w:bookmarkStart w:name="z3706" w:id="3639"/>
    <w:p>
      <w:pPr>
        <w:spacing w:after="0"/>
        <w:ind w:left="0"/>
        <w:jc w:val="both"/>
      </w:pPr>
      <w:r>
        <w:rPr>
          <w:rFonts w:ascii="Times New Roman"/>
          <w:b w:val="false"/>
          <w:i w:val="false"/>
          <w:color w:val="000000"/>
          <w:sz w:val="28"/>
        </w:rPr>
        <w:t>
      20) принятие предварительных решений по вопросам применения методов определения таможенной стоимости ввозимых товаров;</w:t>
      </w:r>
    </w:p>
    <w:bookmarkEnd w:id="3639"/>
    <w:bookmarkStart w:name="z3707" w:id="3640"/>
    <w:p>
      <w:pPr>
        <w:spacing w:after="0"/>
        <w:ind w:left="0"/>
        <w:jc w:val="both"/>
      </w:pPr>
      <w:r>
        <w:rPr>
          <w:rFonts w:ascii="Times New Roman"/>
          <w:b w:val="false"/>
          <w:i w:val="false"/>
          <w:color w:val="000000"/>
          <w:sz w:val="28"/>
        </w:rPr>
        <w:t>
      21) осуществление контроля за правильностью классификации товаров в соответствии с Единой товарной номенклатурой внешнеэкономической деятельности ЕАЭС;</w:t>
      </w:r>
    </w:p>
    <w:bookmarkEnd w:id="3640"/>
    <w:bookmarkStart w:name="z3708" w:id="3641"/>
    <w:p>
      <w:pPr>
        <w:spacing w:after="0"/>
        <w:ind w:left="0"/>
        <w:jc w:val="both"/>
      </w:pPr>
      <w:r>
        <w:rPr>
          <w:rFonts w:ascii="Times New Roman"/>
          <w:b w:val="false"/>
          <w:i w:val="false"/>
          <w:color w:val="000000"/>
          <w:sz w:val="28"/>
        </w:rPr>
        <w:t>
      22) принятие решений и дача разъяснений о классификации отдельных видов товаров, обеспечение публикации решений о классификации отдельных видов товаров;</w:t>
      </w:r>
    </w:p>
    <w:bookmarkEnd w:id="3641"/>
    <w:bookmarkStart w:name="z3709" w:id="3642"/>
    <w:p>
      <w:pPr>
        <w:spacing w:after="0"/>
        <w:ind w:left="0"/>
        <w:jc w:val="both"/>
      </w:pPr>
      <w:r>
        <w:rPr>
          <w:rFonts w:ascii="Times New Roman"/>
          <w:b w:val="false"/>
          <w:i w:val="false"/>
          <w:color w:val="000000"/>
          <w:sz w:val="28"/>
        </w:rPr>
        <w:t>
      23) принятие решения о классификации товаров в несобранном или разобранном виде, в том числе в некомплектном или незавершенном виде, ввоз которых предполагается различными товарными партиями в течение определенного периода времени;</w:t>
      </w:r>
    </w:p>
    <w:bookmarkEnd w:id="3642"/>
    <w:bookmarkStart w:name="z3710" w:id="3643"/>
    <w:p>
      <w:pPr>
        <w:spacing w:after="0"/>
        <w:ind w:left="0"/>
        <w:jc w:val="both"/>
      </w:pPr>
      <w:r>
        <w:rPr>
          <w:rFonts w:ascii="Times New Roman"/>
          <w:b w:val="false"/>
          <w:i w:val="false"/>
          <w:color w:val="000000"/>
          <w:sz w:val="28"/>
        </w:rPr>
        <w:t>
      24) рассмотрение документов, определенных таможенным законодательством ЕАЭС и Республики Казахстан, на основании которых предоставляется освобождение от таможенных платежей и налогов;</w:t>
      </w:r>
    </w:p>
    <w:bookmarkEnd w:id="3643"/>
    <w:bookmarkStart w:name="z3711" w:id="3644"/>
    <w:p>
      <w:pPr>
        <w:spacing w:after="0"/>
        <w:ind w:left="0"/>
        <w:jc w:val="both"/>
      </w:pPr>
      <w:r>
        <w:rPr>
          <w:rFonts w:ascii="Times New Roman"/>
          <w:b w:val="false"/>
          <w:i w:val="false"/>
          <w:color w:val="000000"/>
          <w:sz w:val="28"/>
        </w:rPr>
        <w:t>
      25) осуществление контроля за уплатой таможенных пошлин, таможенных сборов, налогов, специальных, антидемпинговых, компенсационных пошлин, пеней, процентов;</w:t>
      </w:r>
    </w:p>
    <w:bookmarkEnd w:id="3644"/>
    <w:bookmarkStart w:name="z3712" w:id="3645"/>
    <w:p>
      <w:pPr>
        <w:spacing w:after="0"/>
        <w:ind w:left="0"/>
        <w:jc w:val="both"/>
      </w:pPr>
      <w:r>
        <w:rPr>
          <w:rFonts w:ascii="Times New Roman"/>
          <w:b w:val="false"/>
          <w:i w:val="false"/>
          <w:color w:val="000000"/>
          <w:sz w:val="28"/>
        </w:rPr>
        <w:t xml:space="preserve">
      26) проведение транспортного контроля в автомобильных, морских пунктах пропуска и в иных местах перемещения товаров через таможенную границу ЕАЭС; </w:t>
      </w:r>
    </w:p>
    <w:bookmarkEnd w:id="3645"/>
    <w:bookmarkStart w:name="z3713" w:id="3646"/>
    <w:p>
      <w:pPr>
        <w:spacing w:after="0"/>
        <w:ind w:left="0"/>
        <w:jc w:val="both"/>
      </w:pPr>
      <w:r>
        <w:rPr>
          <w:rFonts w:ascii="Times New Roman"/>
          <w:b w:val="false"/>
          <w:i w:val="false"/>
          <w:color w:val="000000"/>
          <w:sz w:val="28"/>
        </w:rPr>
        <w:t>
      27) осуществление таможенного контроля за перемещением через таможенную границу ЕАЭС товаров и транспортных средств;</w:t>
      </w:r>
    </w:p>
    <w:bookmarkEnd w:id="3646"/>
    <w:bookmarkStart w:name="z3714" w:id="3647"/>
    <w:p>
      <w:pPr>
        <w:spacing w:after="0"/>
        <w:ind w:left="0"/>
        <w:jc w:val="both"/>
      </w:pPr>
      <w:r>
        <w:rPr>
          <w:rFonts w:ascii="Times New Roman"/>
          <w:b w:val="false"/>
          <w:i w:val="false"/>
          <w:color w:val="000000"/>
          <w:sz w:val="28"/>
        </w:rPr>
        <w:t>
      28) обеспечение соблюдения мер таможенно-тарифного регулирования, запретов и ограничений, мер защиты внутреннего рынка в отношении товаров, перемещаемых через таможенную границу ЕАЭС;</w:t>
      </w:r>
    </w:p>
    <w:bookmarkEnd w:id="3647"/>
    <w:bookmarkStart w:name="z3715" w:id="3648"/>
    <w:p>
      <w:pPr>
        <w:spacing w:after="0"/>
        <w:ind w:left="0"/>
        <w:jc w:val="both"/>
      </w:pPr>
      <w:r>
        <w:rPr>
          <w:rFonts w:ascii="Times New Roman"/>
          <w:b w:val="false"/>
          <w:i w:val="false"/>
          <w:color w:val="000000"/>
          <w:sz w:val="28"/>
        </w:rPr>
        <w:t>
      29) обеспечение соблюдения прав и законных интересов лиц при перемещении такими лицами товаров через таможенную границу ЕАЭС и создание условий для ускорения товарооборота через таможенную границу ЕАЭС;</w:t>
      </w:r>
    </w:p>
    <w:bookmarkEnd w:id="3648"/>
    <w:bookmarkStart w:name="z3716" w:id="3649"/>
    <w:p>
      <w:pPr>
        <w:spacing w:after="0"/>
        <w:ind w:left="0"/>
        <w:jc w:val="both"/>
      </w:pPr>
      <w:r>
        <w:rPr>
          <w:rFonts w:ascii="Times New Roman"/>
          <w:b w:val="false"/>
          <w:i w:val="false"/>
          <w:color w:val="000000"/>
          <w:sz w:val="28"/>
        </w:rPr>
        <w:t>
      30) обеспечение в соответствии с международным договором государств-членов ЕАЭС мер по противодействию легализации (отмыванию) доходов, полученных преступным путем, и финансированию терроризма при осуществлении контроля за перемещением через таможенную границу ЕАЭС валюты государств-членов ЕАЭС, ценных бумаг и (или) валютных ценностей, дорожных чеков;</w:t>
      </w:r>
    </w:p>
    <w:bookmarkEnd w:id="3649"/>
    <w:bookmarkStart w:name="z3717" w:id="3650"/>
    <w:p>
      <w:pPr>
        <w:spacing w:after="0"/>
        <w:ind w:left="0"/>
        <w:jc w:val="both"/>
      </w:pPr>
      <w:r>
        <w:rPr>
          <w:rFonts w:ascii="Times New Roman"/>
          <w:b w:val="false"/>
          <w:i w:val="false"/>
          <w:color w:val="000000"/>
          <w:sz w:val="28"/>
        </w:rPr>
        <w:t>
      31) рассмотрение запросов и предложений по транзитным операциям от стран-членов Всемирной торговой организации в рамках Соглашения об упрощении процедур торговли (приложение к Марракешскому соглашению об учреждении Всемирной торговой организации от 15 апреля 1994 года, ратифицированному Законом Республики Казахстан от 12 октября 2015 года) (далее – СУПТ);</w:t>
      </w:r>
    </w:p>
    <w:bookmarkEnd w:id="3650"/>
    <w:bookmarkStart w:name="z3718" w:id="3651"/>
    <w:p>
      <w:pPr>
        <w:spacing w:after="0"/>
        <w:ind w:left="0"/>
        <w:jc w:val="both"/>
      </w:pPr>
      <w:r>
        <w:rPr>
          <w:rFonts w:ascii="Times New Roman"/>
          <w:b w:val="false"/>
          <w:i w:val="false"/>
          <w:color w:val="000000"/>
          <w:sz w:val="28"/>
        </w:rPr>
        <w:t>
      32) предоставление информации по запросам таможенных органов стран-членов Всемирной торговой организации в рамках СУПТ;</w:t>
      </w:r>
    </w:p>
    <w:bookmarkEnd w:id="3651"/>
    <w:bookmarkStart w:name="z3719" w:id="3652"/>
    <w:p>
      <w:pPr>
        <w:spacing w:after="0"/>
        <w:ind w:left="0"/>
        <w:jc w:val="both"/>
      </w:pPr>
      <w:r>
        <w:rPr>
          <w:rFonts w:ascii="Times New Roman"/>
          <w:b w:val="false"/>
          <w:i w:val="false"/>
          <w:color w:val="000000"/>
          <w:sz w:val="28"/>
        </w:rPr>
        <w:t>
      33) содействие в реализации единой торговой политики ЕАЭС;</w:t>
      </w:r>
    </w:p>
    <w:bookmarkEnd w:id="3652"/>
    <w:bookmarkStart w:name="z3720" w:id="3653"/>
    <w:p>
      <w:pPr>
        <w:spacing w:after="0"/>
        <w:ind w:left="0"/>
        <w:jc w:val="both"/>
      </w:pPr>
      <w:r>
        <w:rPr>
          <w:rFonts w:ascii="Times New Roman"/>
          <w:b w:val="false"/>
          <w:i w:val="false"/>
          <w:color w:val="000000"/>
          <w:sz w:val="28"/>
        </w:rPr>
        <w:t>
      34) осуществление таможенного контроля после выпуска товаров, а также принятие мер по взысканию задолженности по таможенным платежам, налогам, специальным, антидемпинговым, компенсационным пошлинам, пеней, процентов;</w:t>
      </w:r>
    </w:p>
    <w:bookmarkEnd w:id="3653"/>
    <w:bookmarkStart w:name="z3721" w:id="3654"/>
    <w:p>
      <w:pPr>
        <w:spacing w:after="0"/>
        <w:ind w:left="0"/>
        <w:jc w:val="both"/>
      </w:pPr>
      <w:r>
        <w:rPr>
          <w:rFonts w:ascii="Times New Roman"/>
          <w:b w:val="false"/>
          <w:i w:val="false"/>
          <w:color w:val="000000"/>
          <w:sz w:val="28"/>
        </w:rPr>
        <w:t>
      35) сотрудничество с таможенными органами и иными органами иностранных государств, и международными организациями в соответствии с международными договорами Республики Казахстан;</w:t>
      </w:r>
    </w:p>
    <w:bookmarkEnd w:id="3654"/>
    <w:bookmarkStart w:name="z3722" w:id="3655"/>
    <w:p>
      <w:pPr>
        <w:spacing w:after="0"/>
        <w:ind w:left="0"/>
        <w:jc w:val="both"/>
      </w:pPr>
      <w:r>
        <w:rPr>
          <w:rFonts w:ascii="Times New Roman"/>
          <w:b w:val="false"/>
          <w:i w:val="false"/>
          <w:color w:val="000000"/>
          <w:sz w:val="28"/>
        </w:rPr>
        <w:t>
      36) проведение радиационного контроля в пунктах пропуска и иных местах перемещения товаров через таможенную границу ЕАЭС;</w:t>
      </w:r>
    </w:p>
    <w:bookmarkEnd w:id="3655"/>
    <w:bookmarkStart w:name="z3723" w:id="3656"/>
    <w:p>
      <w:pPr>
        <w:spacing w:after="0"/>
        <w:ind w:left="0"/>
        <w:jc w:val="both"/>
      </w:pPr>
      <w:r>
        <w:rPr>
          <w:rFonts w:ascii="Times New Roman"/>
          <w:b w:val="false"/>
          <w:i w:val="false"/>
          <w:color w:val="000000"/>
          <w:sz w:val="28"/>
        </w:rPr>
        <w:t>
      37) организация проведения санитарно-карантинного контроля в автомобильных пунктах пропуска через таможенную границу ЕАЭС;</w:t>
      </w:r>
    </w:p>
    <w:bookmarkEnd w:id="3656"/>
    <w:bookmarkStart w:name="z3724" w:id="3657"/>
    <w:p>
      <w:pPr>
        <w:spacing w:after="0"/>
        <w:ind w:left="0"/>
        <w:jc w:val="both"/>
      </w:pPr>
      <w:r>
        <w:rPr>
          <w:rFonts w:ascii="Times New Roman"/>
          <w:b w:val="false"/>
          <w:i w:val="false"/>
          <w:color w:val="000000"/>
          <w:sz w:val="28"/>
        </w:rPr>
        <w:t>
      38) совершение таможенных операций и проведение таможенного контроля, в том числе в рамках оказания взаимной административной помощи;</w:t>
      </w:r>
    </w:p>
    <w:bookmarkEnd w:id="3657"/>
    <w:bookmarkStart w:name="z3725" w:id="3658"/>
    <w:p>
      <w:pPr>
        <w:spacing w:after="0"/>
        <w:ind w:left="0"/>
        <w:jc w:val="both"/>
      </w:pPr>
      <w:r>
        <w:rPr>
          <w:rFonts w:ascii="Times New Roman"/>
          <w:b w:val="false"/>
          <w:i w:val="false"/>
          <w:color w:val="000000"/>
          <w:sz w:val="28"/>
        </w:rPr>
        <w:t>
      39)осуществление экспортного контроля в соответствии с законодательством Республики Казахстан;</w:t>
      </w:r>
    </w:p>
    <w:bookmarkEnd w:id="3658"/>
    <w:bookmarkStart w:name="z3726" w:id="3659"/>
    <w:p>
      <w:pPr>
        <w:spacing w:after="0"/>
        <w:ind w:left="0"/>
        <w:jc w:val="both"/>
      </w:pPr>
      <w:r>
        <w:rPr>
          <w:rFonts w:ascii="Times New Roman"/>
          <w:b w:val="false"/>
          <w:i w:val="false"/>
          <w:color w:val="000000"/>
          <w:sz w:val="28"/>
        </w:rPr>
        <w:t>
      40) организация и проведение подготовки, переподготовки и повышения квалификации кадров органов государственных доходов;</w:t>
      </w:r>
    </w:p>
    <w:bookmarkEnd w:id="3659"/>
    <w:bookmarkStart w:name="z3727" w:id="3660"/>
    <w:p>
      <w:pPr>
        <w:spacing w:after="0"/>
        <w:ind w:left="0"/>
        <w:jc w:val="both"/>
      </w:pPr>
      <w:r>
        <w:rPr>
          <w:rFonts w:ascii="Times New Roman"/>
          <w:b w:val="false"/>
          <w:i w:val="false"/>
          <w:color w:val="000000"/>
          <w:sz w:val="28"/>
        </w:rPr>
        <w:t>
      41) обеспечение безопасности деятельности органов государственных доходов, защита должностных лиц органов государственных доходов и членов их семей от противоправных действий в соответствии с законодательством Республики Казахстан;</w:t>
      </w:r>
    </w:p>
    <w:bookmarkEnd w:id="3660"/>
    <w:bookmarkStart w:name="z3728" w:id="3661"/>
    <w:p>
      <w:pPr>
        <w:spacing w:after="0"/>
        <w:ind w:left="0"/>
        <w:jc w:val="both"/>
      </w:pPr>
      <w:r>
        <w:rPr>
          <w:rFonts w:ascii="Times New Roman"/>
          <w:b w:val="false"/>
          <w:i w:val="false"/>
          <w:color w:val="000000"/>
          <w:sz w:val="28"/>
        </w:rPr>
        <w:t>
      42) осуществление сбора и анализа информации о совершении правонарушений в сфере таможенного дела;</w:t>
      </w:r>
    </w:p>
    <w:bookmarkEnd w:id="3661"/>
    <w:bookmarkStart w:name="z3729" w:id="3662"/>
    <w:p>
      <w:pPr>
        <w:spacing w:after="0"/>
        <w:ind w:left="0"/>
        <w:jc w:val="both"/>
      </w:pPr>
      <w:r>
        <w:rPr>
          <w:rFonts w:ascii="Times New Roman"/>
          <w:b w:val="false"/>
          <w:i w:val="false"/>
          <w:color w:val="000000"/>
          <w:sz w:val="28"/>
        </w:rPr>
        <w:t>
      43) осуществление деятельности по оценке и управлению рисками;</w:t>
      </w:r>
    </w:p>
    <w:bookmarkEnd w:id="3662"/>
    <w:bookmarkStart w:name="z3730" w:id="3663"/>
    <w:p>
      <w:pPr>
        <w:spacing w:after="0"/>
        <w:ind w:left="0"/>
        <w:jc w:val="both"/>
      </w:pPr>
      <w:r>
        <w:rPr>
          <w:rFonts w:ascii="Times New Roman"/>
          <w:b w:val="false"/>
          <w:i w:val="false"/>
          <w:color w:val="000000"/>
          <w:sz w:val="28"/>
        </w:rPr>
        <w:t>
      44) консультирование заинтересованных лиц по вопросам, применения таможенного законодательства ЕАЭС и (или) Республики Казахстан и иным вопросам, входящим в компетенцию органов государственных доходов, на безвозмездной основе;</w:t>
      </w:r>
    </w:p>
    <w:bookmarkEnd w:id="3663"/>
    <w:bookmarkStart w:name="z3731" w:id="3664"/>
    <w:p>
      <w:pPr>
        <w:spacing w:after="0"/>
        <w:ind w:left="0"/>
        <w:jc w:val="both"/>
      </w:pPr>
      <w:r>
        <w:rPr>
          <w:rFonts w:ascii="Times New Roman"/>
          <w:b w:val="false"/>
          <w:i w:val="false"/>
          <w:color w:val="000000"/>
          <w:sz w:val="28"/>
        </w:rPr>
        <w:t>
      45) обеспечение своевременного, объективного и всестороннего рассмотрения обращений и представления ответов или совершения соответствующих действий с учетом поступающих запросов и предложений в сфере таможенного дела;</w:t>
      </w:r>
    </w:p>
    <w:bookmarkEnd w:id="3664"/>
    <w:bookmarkStart w:name="z3732" w:id="3665"/>
    <w:p>
      <w:pPr>
        <w:spacing w:after="0"/>
        <w:ind w:left="0"/>
        <w:jc w:val="both"/>
      </w:pPr>
      <w:r>
        <w:rPr>
          <w:rFonts w:ascii="Times New Roman"/>
          <w:b w:val="false"/>
          <w:i w:val="false"/>
          <w:color w:val="000000"/>
          <w:sz w:val="28"/>
        </w:rPr>
        <w:t>
      46)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665"/>
    <w:bookmarkStart w:name="z3733" w:id="3666"/>
    <w:p>
      <w:pPr>
        <w:spacing w:after="0"/>
        <w:ind w:left="0"/>
        <w:jc w:val="both"/>
      </w:pPr>
      <w:r>
        <w:rPr>
          <w:rFonts w:ascii="Times New Roman"/>
          <w:b w:val="false"/>
          <w:i w:val="false"/>
          <w:color w:val="000000"/>
          <w:sz w:val="28"/>
        </w:rPr>
        <w:t>
      47) использование системы управления рисками;</w:t>
      </w:r>
    </w:p>
    <w:bookmarkEnd w:id="3666"/>
    <w:bookmarkStart w:name="z3734" w:id="3667"/>
    <w:p>
      <w:pPr>
        <w:spacing w:after="0"/>
        <w:ind w:left="0"/>
        <w:jc w:val="both"/>
      </w:pPr>
      <w:r>
        <w:rPr>
          <w:rFonts w:ascii="Times New Roman"/>
          <w:b w:val="false"/>
          <w:i w:val="false"/>
          <w:color w:val="000000"/>
          <w:sz w:val="28"/>
        </w:rPr>
        <w:t>
      48) обеспечение полноты взимания и своевременности перечисления в бюджет таможенных платежей, налогов, специальных, антидемпинговых, компенсационных пошлин;</w:t>
      </w:r>
    </w:p>
    <w:bookmarkEnd w:id="3667"/>
    <w:bookmarkStart w:name="z3735" w:id="3668"/>
    <w:p>
      <w:pPr>
        <w:spacing w:after="0"/>
        <w:ind w:left="0"/>
        <w:jc w:val="both"/>
      </w:pPr>
      <w:r>
        <w:rPr>
          <w:rFonts w:ascii="Times New Roman"/>
          <w:b w:val="false"/>
          <w:i w:val="false"/>
          <w:color w:val="000000"/>
          <w:sz w:val="28"/>
        </w:rPr>
        <w:t>
      49) участие в совершенствовании и реализации таможенного регулирования в Республике Казахстан;</w:t>
      </w:r>
    </w:p>
    <w:bookmarkEnd w:id="3668"/>
    <w:bookmarkStart w:name="z3736" w:id="3669"/>
    <w:p>
      <w:pPr>
        <w:spacing w:after="0"/>
        <w:ind w:left="0"/>
        <w:jc w:val="both"/>
      </w:pPr>
      <w:r>
        <w:rPr>
          <w:rFonts w:ascii="Times New Roman"/>
          <w:b w:val="false"/>
          <w:i w:val="false"/>
          <w:color w:val="000000"/>
          <w:sz w:val="28"/>
        </w:rPr>
        <w:t>
      50) остановка на Государственной границе Республики Казахстан, не совпадающей с таможенной границей ЕАЭС, транспортных средств, в том числе осуществляющих международные перевозки товаров;</w:t>
      </w:r>
    </w:p>
    <w:bookmarkEnd w:id="3669"/>
    <w:bookmarkStart w:name="z3737" w:id="3670"/>
    <w:p>
      <w:pPr>
        <w:spacing w:after="0"/>
        <w:ind w:left="0"/>
        <w:jc w:val="both"/>
      </w:pPr>
      <w:r>
        <w:rPr>
          <w:rFonts w:ascii="Times New Roman"/>
          <w:b w:val="false"/>
          <w:i w:val="false"/>
          <w:color w:val="000000"/>
          <w:sz w:val="28"/>
        </w:rPr>
        <w:t>
      51) запрос и получение от перевозчика или от лица, осуществляющего перемещение товаров через Государственную границу Республики Казахстан, не совпадающую с таможенной границей ЕАЭС, необходимой информации, а также документов и сведений, касающихся перемещаемых товаров;</w:t>
      </w:r>
    </w:p>
    <w:bookmarkEnd w:id="3670"/>
    <w:bookmarkStart w:name="z3738" w:id="3671"/>
    <w:p>
      <w:pPr>
        <w:spacing w:after="0"/>
        <w:ind w:left="0"/>
        <w:jc w:val="both"/>
      </w:pPr>
      <w:r>
        <w:rPr>
          <w:rFonts w:ascii="Times New Roman"/>
          <w:b w:val="false"/>
          <w:i w:val="false"/>
          <w:color w:val="000000"/>
          <w:sz w:val="28"/>
        </w:rPr>
        <w:t>
      52) осуществление контроля за соблюдением запретов и ограничений в отношении отдельных видов товаров, перемещаемых через Государственную границу Республики Казахстан, не совпадающую с таможенной границей ЕАЭС;</w:t>
      </w:r>
    </w:p>
    <w:bookmarkEnd w:id="3671"/>
    <w:bookmarkStart w:name="z3739" w:id="3672"/>
    <w:p>
      <w:pPr>
        <w:spacing w:after="0"/>
        <w:ind w:left="0"/>
        <w:jc w:val="both"/>
      </w:pPr>
      <w:r>
        <w:rPr>
          <w:rFonts w:ascii="Times New Roman"/>
          <w:b w:val="false"/>
          <w:i w:val="false"/>
          <w:color w:val="000000"/>
          <w:sz w:val="28"/>
        </w:rPr>
        <w:t>
      53) осуществление в пределах компетенции маркировки и прослеживаемости товаров;</w:t>
      </w:r>
    </w:p>
    <w:bookmarkEnd w:id="3672"/>
    <w:bookmarkStart w:name="z3740" w:id="3673"/>
    <w:p>
      <w:pPr>
        <w:spacing w:after="0"/>
        <w:ind w:left="0"/>
        <w:jc w:val="both"/>
      </w:pPr>
      <w:r>
        <w:rPr>
          <w:rFonts w:ascii="Times New Roman"/>
          <w:b w:val="false"/>
          <w:i w:val="false"/>
          <w:color w:val="000000"/>
          <w:sz w:val="28"/>
        </w:rPr>
        <w:t>
      54) осуществление в пределах своей компетенции мониторинга оборота товаров, подлежащих маркировке и прослеживаемости, в том числе во взаимной торговле с государствами-членами ЕАЭС;</w:t>
      </w:r>
    </w:p>
    <w:bookmarkEnd w:id="3673"/>
    <w:bookmarkStart w:name="z3741" w:id="3674"/>
    <w:p>
      <w:pPr>
        <w:spacing w:after="0"/>
        <w:ind w:left="0"/>
        <w:jc w:val="both"/>
      </w:pPr>
      <w:r>
        <w:rPr>
          <w:rFonts w:ascii="Times New Roman"/>
          <w:b w:val="false"/>
          <w:i w:val="false"/>
          <w:color w:val="000000"/>
          <w:sz w:val="28"/>
        </w:rPr>
        <w:t>
      55) реализация в пределах своей компетенции государственной политики в сфере создания и функционирования специальных экономических и индустриальных зон;</w:t>
      </w:r>
    </w:p>
    <w:bookmarkEnd w:id="3674"/>
    <w:bookmarkStart w:name="z3742" w:id="3675"/>
    <w:p>
      <w:pPr>
        <w:spacing w:after="0"/>
        <w:ind w:left="0"/>
        <w:jc w:val="both"/>
      </w:pPr>
      <w:r>
        <w:rPr>
          <w:rFonts w:ascii="Times New Roman"/>
          <w:b w:val="false"/>
          <w:i w:val="false"/>
          <w:color w:val="000000"/>
          <w:sz w:val="28"/>
        </w:rPr>
        <w:t>
      56) представление в пределах своей компетенции информации и разъяснений по вопросам трансфертного ценообразования;</w:t>
      </w:r>
    </w:p>
    <w:bookmarkEnd w:id="3675"/>
    <w:bookmarkStart w:name="z3743" w:id="3676"/>
    <w:p>
      <w:pPr>
        <w:spacing w:after="0"/>
        <w:ind w:left="0"/>
        <w:jc w:val="both"/>
      </w:pPr>
      <w:r>
        <w:rPr>
          <w:rFonts w:ascii="Times New Roman"/>
          <w:b w:val="false"/>
          <w:i w:val="false"/>
          <w:color w:val="000000"/>
          <w:sz w:val="28"/>
        </w:rPr>
        <w:t>
      57) проведение проверок по вопросам трансфертного ценообразования в случаях, предусмотренных Законом Республики Казахстан "О трансфертном ценообразовании";</w:t>
      </w:r>
    </w:p>
    <w:bookmarkEnd w:id="3676"/>
    <w:bookmarkStart w:name="z3744" w:id="3677"/>
    <w:p>
      <w:pPr>
        <w:spacing w:after="0"/>
        <w:ind w:left="0"/>
        <w:jc w:val="both"/>
      </w:pPr>
      <w:r>
        <w:rPr>
          <w:rFonts w:ascii="Times New Roman"/>
          <w:b w:val="false"/>
          <w:i w:val="false"/>
          <w:color w:val="000000"/>
          <w:sz w:val="28"/>
        </w:rPr>
        <w:t>
      58)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677"/>
    <w:bookmarkStart w:name="z3745" w:id="3678"/>
    <w:p>
      <w:pPr>
        <w:spacing w:after="0"/>
        <w:ind w:left="0"/>
        <w:jc w:val="both"/>
      </w:pPr>
      <w:r>
        <w:rPr>
          <w:rFonts w:ascii="Times New Roman"/>
          <w:b w:val="false"/>
          <w:i w:val="false"/>
          <w:color w:val="000000"/>
          <w:sz w:val="28"/>
        </w:rPr>
        <w:t>
      59) обеспечение повышения качества, доступность оказания государственных услуг;</w:t>
      </w:r>
    </w:p>
    <w:bookmarkEnd w:id="3678"/>
    <w:bookmarkStart w:name="z3746" w:id="3679"/>
    <w:p>
      <w:pPr>
        <w:spacing w:after="0"/>
        <w:ind w:left="0"/>
        <w:jc w:val="both"/>
      </w:pPr>
      <w:r>
        <w:rPr>
          <w:rFonts w:ascii="Times New Roman"/>
          <w:b w:val="false"/>
          <w:i w:val="false"/>
          <w:color w:val="000000"/>
          <w:sz w:val="28"/>
        </w:rPr>
        <w:t>
      60) обеспечение информированности услугополучателей в доступной форме о порядке оказания государственных услуг;</w:t>
      </w:r>
    </w:p>
    <w:bookmarkEnd w:id="3679"/>
    <w:bookmarkStart w:name="z3747" w:id="3680"/>
    <w:p>
      <w:pPr>
        <w:spacing w:after="0"/>
        <w:ind w:left="0"/>
        <w:jc w:val="both"/>
      </w:pPr>
      <w:r>
        <w:rPr>
          <w:rFonts w:ascii="Times New Roman"/>
          <w:b w:val="false"/>
          <w:i w:val="false"/>
          <w:color w:val="000000"/>
          <w:sz w:val="28"/>
        </w:rPr>
        <w:t>
      61) рассмотрение обращений услугополучателей по вопросам оказания государственных услуг;</w:t>
      </w:r>
    </w:p>
    <w:bookmarkEnd w:id="3680"/>
    <w:bookmarkStart w:name="z3748" w:id="3681"/>
    <w:p>
      <w:pPr>
        <w:spacing w:after="0"/>
        <w:ind w:left="0"/>
        <w:jc w:val="both"/>
      </w:pPr>
      <w:r>
        <w:rPr>
          <w:rFonts w:ascii="Times New Roman"/>
          <w:b w:val="false"/>
          <w:i w:val="false"/>
          <w:color w:val="000000"/>
          <w:sz w:val="28"/>
        </w:rPr>
        <w:t>
      62) принятие мер, направленных на восстановление нарушенных прав, свобод и законных интересов услугополучателей;</w:t>
      </w:r>
    </w:p>
    <w:bookmarkEnd w:id="3681"/>
    <w:bookmarkStart w:name="z3749" w:id="3682"/>
    <w:p>
      <w:pPr>
        <w:spacing w:after="0"/>
        <w:ind w:left="0"/>
        <w:jc w:val="both"/>
      </w:pPr>
      <w:r>
        <w:rPr>
          <w:rFonts w:ascii="Times New Roman"/>
          <w:b w:val="false"/>
          <w:i w:val="false"/>
          <w:color w:val="000000"/>
          <w:sz w:val="28"/>
        </w:rPr>
        <w:t>
      63) обеспечение повышения квалификации работников в сфере оказания государственных услуг, общения с инвалидами;</w:t>
      </w:r>
    </w:p>
    <w:bookmarkEnd w:id="3682"/>
    <w:bookmarkStart w:name="z3750" w:id="3683"/>
    <w:p>
      <w:pPr>
        <w:spacing w:after="0"/>
        <w:ind w:left="0"/>
        <w:jc w:val="both"/>
      </w:pPr>
      <w:r>
        <w:rPr>
          <w:rFonts w:ascii="Times New Roman"/>
          <w:b w:val="false"/>
          <w:i w:val="false"/>
          <w:color w:val="000000"/>
          <w:sz w:val="28"/>
        </w:rPr>
        <w:t>
      64) предоставление информаций о порядке оказания государственных услуг в Единый контакт-центр;</w:t>
      </w:r>
    </w:p>
    <w:bookmarkEnd w:id="3683"/>
    <w:bookmarkStart w:name="z3751" w:id="3684"/>
    <w:p>
      <w:pPr>
        <w:spacing w:after="0"/>
        <w:ind w:left="0"/>
        <w:jc w:val="both"/>
      </w:pPr>
      <w:r>
        <w:rPr>
          <w:rFonts w:ascii="Times New Roman"/>
          <w:b w:val="false"/>
          <w:i w:val="false"/>
          <w:color w:val="000000"/>
          <w:sz w:val="28"/>
        </w:rPr>
        <w:t>
      65) проведение внутреннего контроля за качеством оказания государственных услуг в соответствии с законодательством Республики Казахстан;</w:t>
      </w:r>
    </w:p>
    <w:bookmarkEnd w:id="3684"/>
    <w:bookmarkStart w:name="z3752" w:id="3685"/>
    <w:p>
      <w:pPr>
        <w:spacing w:after="0"/>
        <w:ind w:left="0"/>
        <w:jc w:val="both"/>
      </w:pPr>
      <w:r>
        <w:rPr>
          <w:rFonts w:ascii="Times New Roman"/>
          <w:b w:val="false"/>
          <w:i w:val="false"/>
          <w:color w:val="000000"/>
          <w:sz w:val="28"/>
        </w:rPr>
        <w:t>
      66) обеспечение соблюдения услугодателями подзаконных нормативных правовых актов, определяющих порядок оказания государственных услуг;</w:t>
      </w:r>
    </w:p>
    <w:bookmarkEnd w:id="3685"/>
    <w:bookmarkStart w:name="z3753" w:id="3686"/>
    <w:p>
      <w:pPr>
        <w:spacing w:after="0"/>
        <w:ind w:left="0"/>
        <w:jc w:val="both"/>
      </w:pPr>
      <w:r>
        <w:rPr>
          <w:rFonts w:ascii="Times New Roman"/>
          <w:b w:val="false"/>
          <w:i w:val="false"/>
          <w:color w:val="000000"/>
          <w:sz w:val="28"/>
        </w:rPr>
        <w:t>
      67)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686"/>
    <w:bookmarkStart w:name="z3754" w:id="3687"/>
    <w:p>
      <w:pPr>
        <w:spacing w:after="0"/>
        <w:ind w:left="0"/>
        <w:jc w:val="both"/>
      </w:pPr>
      <w:r>
        <w:rPr>
          <w:rFonts w:ascii="Times New Roman"/>
          <w:b w:val="false"/>
          <w:i w:val="false"/>
          <w:color w:val="000000"/>
          <w:sz w:val="28"/>
        </w:rPr>
        <w:t>
      68)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687"/>
    <w:bookmarkStart w:name="z3755" w:id="3688"/>
    <w:p>
      <w:pPr>
        <w:spacing w:after="0"/>
        <w:ind w:left="0"/>
        <w:jc w:val="both"/>
      </w:pPr>
      <w:r>
        <w:rPr>
          <w:rFonts w:ascii="Times New Roman"/>
          <w:b w:val="false"/>
          <w:i w:val="false"/>
          <w:color w:val="000000"/>
          <w:sz w:val="28"/>
        </w:rPr>
        <w:t>
      69) осуществление контроля за соблюдением минимальных цен при реализации алкогольной продукции и табачных изделий;</w:t>
      </w:r>
    </w:p>
    <w:bookmarkEnd w:id="3688"/>
    <w:bookmarkStart w:name="z3756" w:id="3689"/>
    <w:p>
      <w:pPr>
        <w:spacing w:after="0"/>
        <w:ind w:left="0"/>
        <w:jc w:val="both"/>
      </w:pPr>
      <w:r>
        <w:rPr>
          <w:rFonts w:ascii="Times New Roman"/>
          <w:b w:val="false"/>
          <w:i w:val="false"/>
          <w:color w:val="000000"/>
          <w:sz w:val="28"/>
        </w:rPr>
        <w:t>
      70) выдача лицензии на хранение, оптовую и розничную реализацию этилового спирта и алкогольной продукции;</w:t>
      </w:r>
    </w:p>
    <w:bookmarkEnd w:id="3689"/>
    <w:bookmarkStart w:name="z3757" w:id="3690"/>
    <w:p>
      <w:pPr>
        <w:spacing w:after="0"/>
        <w:ind w:left="0"/>
        <w:jc w:val="both"/>
      </w:pPr>
      <w:r>
        <w:rPr>
          <w:rFonts w:ascii="Times New Roman"/>
          <w:b w:val="false"/>
          <w:i w:val="false"/>
          <w:color w:val="000000"/>
          <w:sz w:val="28"/>
        </w:rPr>
        <w:t>
      71) ведение контроля, учета и анализа балансов объемов производства и оборота табачных изделий;</w:t>
      </w:r>
    </w:p>
    <w:bookmarkEnd w:id="3690"/>
    <w:bookmarkStart w:name="z3758" w:id="3691"/>
    <w:p>
      <w:pPr>
        <w:spacing w:after="0"/>
        <w:ind w:left="0"/>
        <w:jc w:val="both"/>
      </w:pPr>
      <w:r>
        <w:rPr>
          <w:rFonts w:ascii="Times New Roman"/>
          <w:b w:val="false"/>
          <w:i w:val="false"/>
          <w:color w:val="000000"/>
          <w:sz w:val="28"/>
        </w:rPr>
        <w:t>
      72) осуществление контроля за производством и оборотом этилового спирта и алкогольной продукции;</w:t>
      </w:r>
    </w:p>
    <w:bookmarkEnd w:id="3691"/>
    <w:bookmarkStart w:name="z3759" w:id="3692"/>
    <w:p>
      <w:pPr>
        <w:spacing w:after="0"/>
        <w:ind w:left="0"/>
        <w:jc w:val="both"/>
      </w:pPr>
      <w:r>
        <w:rPr>
          <w:rFonts w:ascii="Times New Roman"/>
          <w:b w:val="false"/>
          <w:i w:val="false"/>
          <w:color w:val="000000"/>
          <w:sz w:val="28"/>
        </w:rPr>
        <w:t>
      73) взаимодействие с центральными и местными государственными органами по осуществлению контроля над производством и оборотом этилового спирта, алкогольной продукции, табачных изделий, а также оборотом отдельных видов нефтепродуктов и биотоплива;</w:t>
      </w:r>
    </w:p>
    <w:bookmarkEnd w:id="3692"/>
    <w:bookmarkStart w:name="z3760" w:id="3693"/>
    <w:p>
      <w:pPr>
        <w:spacing w:after="0"/>
        <w:ind w:left="0"/>
        <w:jc w:val="both"/>
      </w:pPr>
      <w:r>
        <w:rPr>
          <w:rFonts w:ascii="Times New Roman"/>
          <w:b w:val="false"/>
          <w:i w:val="false"/>
          <w:color w:val="000000"/>
          <w:sz w:val="28"/>
        </w:rPr>
        <w:t>
      74) осуществление государственного контроля в области оборота нефтепродуктов и биотоплива;</w:t>
      </w:r>
    </w:p>
    <w:bookmarkEnd w:id="3693"/>
    <w:bookmarkStart w:name="z3761" w:id="3694"/>
    <w:p>
      <w:pPr>
        <w:spacing w:after="0"/>
        <w:ind w:left="0"/>
        <w:jc w:val="both"/>
      </w:pPr>
      <w:r>
        <w:rPr>
          <w:rFonts w:ascii="Times New Roman"/>
          <w:b w:val="false"/>
          <w:i w:val="false"/>
          <w:color w:val="000000"/>
          <w:sz w:val="28"/>
        </w:rPr>
        <w:t>
      75) осуществление камерального контроля за оборотом нефтепродуктов;</w:t>
      </w:r>
    </w:p>
    <w:bookmarkEnd w:id="3694"/>
    <w:bookmarkStart w:name="z3762" w:id="3695"/>
    <w:p>
      <w:pPr>
        <w:spacing w:after="0"/>
        <w:ind w:left="0"/>
        <w:jc w:val="both"/>
      </w:pPr>
      <w:r>
        <w:rPr>
          <w:rFonts w:ascii="Times New Roman"/>
          <w:b w:val="false"/>
          <w:i w:val="false"/>
          <w:color w:val="000000"/>
          <w:sz w:val="28"/>
        </w:rPr>
        <w:t>
      76) реализация государственной политики в области государственного регулирования оборота нефтепродуктов в пределах своей компетенции;</w:t>
      </w:r>
    </w:p>
    <w:bookmarkEnd w:id="3695"/>
    <w:bookmarkStart w:name="z3763" w:id="3696"/>
    <w:p>
      <w:pPr>
        <w:spacing w:after="0"/>
        <w:ind w:left="0"/>
        <w:jc w:val="both"/>
      </w:pPr>
      <w:r>
        <w:rPr>
          <w:rFonts w:ascii="Times New Roman"/>
          <w:b w:val="false"/>
          <w:i w:val="false"/>
          <w:color w:val="000000"/>
          <w:sz w:val="28"/>
        </w:rPr>
        <w:t xml:space="preserve">
      77) осуществление камерального контроля оборота биотоплива; </w:t>
      </w:r>
    </w:p>
    <w:bookmarkEnd w:id="3696"/>
    <w:bookmarkStart w:name="z3764" w:id="3697"/>
    <w:p>
      <w:pPr>
        <w:spacing w:after="0"/>
        <w:ind w:left="0"/>
        <w:jc w:val="both"/>
      </w:pPr>
      <w:r>
        <w:rPr>
          <w:rFonts w:ascii="Times New Roman"/>
          <w:b w:val="false"/>
          <w:i w:val="false"/>
          <w:color w:val="000000"/>
          <w:sz w:val="28"/>
        </w:rPr>
        <w:t>
      78) рассмотрение обращений физических и юридических лиц в пределах компетенции в установленном законодательством порядке;</w:t>
      </w:r>
    </w:p>
    <w:bookmarkEnd w:id="3697"/>
    <w:bookmarkStart w:name="z3765" w:id="3698"/>
    <w:p>
      <w:pPr>
        <w:spacing w:after="0"/>
        <w:ind w:left="0"/>
        <w:jc w:val="both"/>
      </w:pPr>
      <w:r>
        <w:rPr>
          <w:rFonts w:ascii="Times New Roman"/>
          <w:b w:val="false"/>
          <w:i w:val="false"/>
          <w:color w:val="000000"/>
          <w:sz w:val="28"/>
        </w:rPr>
        <w:t>
      79) назначение реабилитационным или банкротным управляющим кандидатуры, представленной собранием кредиторов;</w:t>
      </w:r>
    </w:p>
    <w:bookmarkEnd w:id="3698"/>
    <w:bookmarkStart w:name="z3766" w:id="3699"/>
    <w:p>
      <w:pPr>
        <w:spacing w:after="0"/>
        <w:ind w:left="0"/>
        <w:jc w:val="both"/>
      </w:pPr>
      <w:r>
        <w:rPr>
          <w:rFonts w:ascii="Times New Roman"/>
          <w:b w:val="false"/>
          <w:i w:val="false"/>
          <w:color w:val="000000"/>
          <w:sz w:val="28"/>
        </w:rPr>
        <w:t>
      80) размещение на интернет-ресурсе реестра требований кредиторов;</w:t>
      </w:r>
    </w:p>
    <w:bookmarkEnd w:id="3699"/>
    <w:bookmarkStart w:name="z3767" w:id="3700"/>
    <w:p>
      <w:pPr>
        <w:spacing w:after="0"/>
        <w:ind w:left="0"/>
        <w:jc w:val="both"/>
      </w:pPr>
      <w:r>
        <w:rPr>
          <w:rFonts w:ascii="Times New Roman"/>
          <w:b w:val="false"/>
          <w:i w:val="false"/>
          <w:color w:val="000000"/>
          <w:sz w:val="28"/>
        </w:rPr>
        <w:t>
      81) разработка предложений по установлению особых условий и порядка реализации имущественной массы и дополнительных требований к покупателям объектов имущественной массы при банкротстве организаций и индивидуальных предпринимателей, являющихся субъектами естественной монополии или субъектами рынка, занимающих доминирующее или монопольное положение на соответствующем товарном рынке либо имеющих важное стратегическое значение для экономики республики, способных оказать влияние на жизнь, здоровье граждан, национальную безопасность или окружающую среду, в том числе организаций, пакеты акций (доли участия) которых отнесены к стратегическим объектам в соответствии с законодательством Республики Казахстан, а также признанных банкротами по инициативе государства, для которых подобный порядок предусмотрен законодательством Республики Казахстан о реабилитации и банкротстве;</w:t>
      </w:r>
    </w:p>
    <w:bookmarkEnd w:id="3700"/>
    <w:bookmarkStart w:name="z3768" w:id="3701"/>
    <w:p>
      <w:pPr>
        <w:spacing w:after="0"/>
        <w:ind w:left="0"/>
        <w:jc w:val="both"/>
      </w:pPr>
      <w:r>
        <w:rPr>
          <w:rFonts w:ascii="Times New Roman"/>
          <w:b w:val="false"/>
          <w:i w:val="false"/>
          <w:color w:val="000000"/>
          <w:sz w:val="28"/>
        </w:rPr>
        <w:t>
      82) рассмотрение текущей информации реабилитационного управляющего о ходе осуществления реабилитационной процедуры, временного управляющего о ходе осуществления сбора сведений о финансовом состоянии должника и процедуры банкротства, банкротного управляющего о ходе проведения процедуры банкротства;</w:t>
      </w:r>
    </w:p>
    <w:bookmarkEnd w:id="3701"/>
    <w:bookmarkStart w:name="z3769" w:id="3702"/>
    <w:p>
      <w:pPr>
        <w:spacing w:after="0"/>
        <w:ind w:left="0"/>
        <w:jc w:val="both"/>
      </w:pPr>
      <w:r>
        <w:rPr>
          <w:rFonts w:ascii="Times New Roman"/>
          <w:b w:val="false"/>
          <w:i w:val="false"/>
          <w:color w:val="000000"/>
          <w:sz w:val="28"/>
        </w:rPr>
        <w:t>
      83) контроль за перемещением продукции через Государственную границу Республики Казахстан;</w:t>
      </w:r>
    </w:p>
    <w:bookmarkEnd w:id="3702"/>
    <w:bookmarkStart w:name="z3770" w:id="3703"/>
    <w:p>
      <w:pPr>
        <w:spacing w:after="0"/>
        <w:ind w:left="0"/>
        <w:jc w:val="both"/>
      </w:pPr>
      <w:r>
        <w:rPr>
          <w:rFonts w:ascii="Times New Roman"/>
          <w:b w:val="false"/>
          <w:i w:val="false"/>
          <w:color w:val="000000"/>
          <w:sz w:val="28"/>
        </w:rPr>
        <w:t>
      84)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703"/>
    <w:bookmarkStart w:name="z3771" w:id="3704"/>
    <w:p>
      <w:pPr>
        <w:spacing w:after="0"/>
        <w:ind w:left="0"/>
        <w:jc w:val="both"/>
      </w:pPr>
      <w:r>
        <w:rPr>
          <w:rFonts w:ascii="Times New Roman"/>
          <w:b w:val="false"/>
          <w:i w:val="false"/>
          <w:color w:val="000000"/>
          <w:sz w:val="28"/>
        </w:rPr>
        <w:t>
      85)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704"/>
    <w:bookmarkStart w:name="z3772" w:id="3705"/>
    <w:p>
      <w:pPr>
        <w:spacing w:after="0"/>
        <w:ind w:left="0"/>
        <w:jc w:val="both"/>
      </w:pPr>
      <w:r>
        <w:rPr>
          <w:rFonts w:ascii="Times New Roman"/>
          <w:b w:val="false"/>
          <w:i w:val="false"/>
          <w:color w:val="000000"/>
          <w:sz w:val="28"/>
        </w:rPr>
        <w:t>
      86)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705"/>
    <w:bookmarkStart w:name="z3773" w:id="3706"/>
    <w:p>
      <w:pPr>
        <w:spacing w:after="0"/>
        <w:ind w:left="0"/>
        <w:jc w:val="both"/>
      </w:pPr>
      <w:r>
        <w:rPr>
          <w:rFonts w:ascii="Times New Roman"/>
          <w:b w:val="false"/>
          <w:i w:val="false"/>
          <w:color w:val="000000"/>
          <w:sz w:val="28"/>
        </w:rPr>
        <w:t>
      87) отстранение реабилитационного и банкротного управляющих;</w:t>
      </w:r>
    </w:p>
    <w:bookmarkEnd w:id="3706"/>
    <w:bookmarkStart w:name="z3774" w:id="3707"/>
    <w:p>
      <w:pPr>
        <w:spacing w:after="0"/>
        <w:ind w:left="0"/>
        <w:jc w:val="both"/>
      </w:pPr>
      <w:r>
        <w:rPr>
          <w:rFonts w:ascii="Times New Roman"/>
          <w:b w:val="false"/>
          <w:i w:val="false"/>
          <w:color w:val="000000"/>
          <w:sz w:val="28"/>
        </w:rPr>
        <w:t xml:space="preserve">
      88) осуществление контроля за соблюдением порядка проведения электронного аукциона по продаже имущества должника; </w:t>
      </w:r>
    </w:p>
    <w:bookmarkEnd w:id="3707"/>
    <w:bookmarkStart w:name="z3775" w:id="3708"/>
    <w:p>
      <w:pPr>
        <w:spacing w:after="0"/>
        <w:ind w:left="0"/>
        <w:jc w:val="both"/>
      </w:pPr>
      <w:r>
        <w:rPr>
          <w:rFonts w:ascii="Times New Roman"/>
          <w:b w:val="false"/>
          <w:i w:val="false"/>
          <w:color w:val="000000"/>
          <w:sz w:val="28"/>
        </w:rPr>
        <w:t>
      89) принятие мер по выявлению сделок, совершенных при обстоятельствах, в соответствии со статьей 7 Закона Республики Казахстан "О реабилитации и банкротстве";</w:t>
      </w:r>
    </w:p>
    <w:bookmarkEnd w:id="3708"/>
    <w:bookmarkStart w:name="z3776" w:id="3709"/>
    <w:p>
      <w:pPr>
        <w:spacing w:after="0"/>
        <w:ind w:left="0"/>
        <w:jc w:val="both"/>
      </w:pPr>
      <w:r>
        <w:rPr>
          <w:rFonts w:ascii="Times New Roman"/>
          <w:b w:val="false"/>
          <w:i w:val="false"/>
          <w:color w:val="000000"/>
          <w:sz w:val="28"/>
        </w:rPr>
        <w:t>
      90) осуществление государственного контроля за проведением реабилитационной процедуры и процедуры банкротства;</w:t>
      </w:r>
    </w:p>
    <w:bookmarkEnd w:id="3709"/>
    <w:bookmarkStart w:name="z3777" w:id="3710"/>
    <w:p>
      <w:pPr>
        <w:spacing w:after="0"/>
        <w:ind w:left="0"/>
        <w:jc w:val="both"/>
      </w:pPr>
      <w:r>
        <w:rPr>
          <w:rFonts w:ascii="Times New Roman"/>
          <w:b w:val="false"/>
          <w:i w:val="false"/>
          <w:color w:val="000000"/>
          <w:sz w:val="28"/>
        </w:rPr>
        <w:t>
      91) осуществление запроса у участника санации подтверждающих документов;</w:t>
      </w:r>
    </w:p>
    <w:bookmarkEnd w:id="3710"/>
    <w:bookmarkStart w:name="z3778" w:id="3711"/>
    <w:p>
      <w:pPr>
        <w:spacing w:after="0"/>
        <w:ind w:left="0"/>
        <w:jc w:val="both"/>
      </w:pPr>
      <w:r>
        <w:rPr>
          <w:rFonts w:ascii="Times New Roman"/>
          <w:b w:val="false"/>
          <w:i w:val="false"/>
          <w:color w:val="000000"/>
          <w:sz w:val="28"/>
        </w:rPr>
        <w:t>
      92) согласование продажи временным управляющим имущества банкрота в случае, предусмотренном Законом Республики Казахстан "О реабилитации и банкротстве";</w:t>
      </w:r>
    </w:p>
    <w:bookmarkEnd w:id="3711"/>
    <w:bookmarkStart w:name="z3779" w:id="3712"/>
    <w:p>
      <w:pPr>
        <w:spacing w:after="0"/>
        <w:ind w:left="0"/>
        <w:jc w:val="both"/>
      </w:pPr>
      <w:r>
        <w:rPr>
          <w:rFonts w:ascii="Times New Roman"/>
          <w:b w:val="false"/>
          <w:i w:val="false"/>
          <w:color w:val="000000"/>
          <w:sz w:val="28"/>
        </w:rPr>
        <w:t>
      93) рассмотрение жалоб на действия временного администратора, реабилитационного, временного и банкротного управляющих;</w:t>
      </w:r>
    </w:p>
    <w:bookmarkEnd w:id="3712"/>
    <w:bookmarkStart w:name="z3780" w:id="3713"/>
    <w:p>
      <w:pPr>
        <w:spacing w:after="0"/>
        <w:ind w:left="0"/>
        <w:jc w:val="both"/>
      </w:pPr>
      <w:r>
        <w:rPr>
          <w:rFonts w:ascii="Times New Roman"/>
          <w:b w:val="false"/>
          <w:i w:val="false"/>
          <w:color w:val="000000"/>
          <w:sz w:val="28"/>
        </w:rPr>
        <w:t>
      94) осуществление запроса и получение от государственных органов, юридических лиц и их должностных лиц информации о неплатежеспособных и несостоятельных должниках;</w:t>
      </w:r>
    </w:p>
    <w:bookmarkEnd w:id="3713"/>
    <w:bookmarkStart w:name="z3781" w:id="3714"/>
    <w:p>
      <w:pPr>
        <w:spacing w:after="0"/>
        <w:ind w:left="0"/>
        <w:jc w:val="both"/>
      </w:pPr>
      <w:r>
        <w:rPr>
          <w:rFonts w:ascii="Times New Roman"/>
          <w:b w:val="false"/>
          <w:i w:val="false"/>
          <w:color w:val="000000"/>
          <w:sz w:val="28"/>
        </w:rPr>
        <w:t>
      95) представление временному и банкротному управляющим информации о наличии и номерах банковских счетов лица, по которому имеется вступившее в законную силу решение суда о признании банкротом, остатках и движении денег на этих счетах;</w:t>
      </w:r>
    </w:p>
    <w:bookmarkEnd w:id="3714"/>
    <w:bookmarkStart w:name="z3782" w:id="3715"/>
    <w:p>
      <w:pPr>
        <w:spacing w:after="0"/>
        <w:ind w:left="0"/>
        <w:jc w:val="both"/>
      </w:pPr>
      <w:r>
        <w:rPr>
          <w:rFonts w:ascii="Times New Roman"/>
          <w:b w:val="false"/>
          <w:i w:val="false"/>
          <w:color w:val="000000"/>
          <w:sz w:val="28"/>
        </w:rPr>
        <w:t>
      96) оспаривание в суде решений и действий (бездействия) временного администратора, реабилитационного, временного и банкротного управляющих в случае выявления нарушений Закона Республики Казахстан "О реабилитации и банкротстве";</w:t>
      </w:r>
    </w:p>
    <w:bookmarkEnd w:id="3715"/>
    <w:bookmarkStart w:name="z3783" w:id="3716"/>
    <w:p>
      <w:pPr>
        <w:spacing w:after="0"/>
        <w:ind w:left="0"/>
        <w:jc w:val="both"/>
      </w:pPr>
      <w:r>
        <w:rPr>
          <w:rFonts w:ascii="Times New Roman"/>
          <w:b w:val="false"/>
          <w:i w:val="false"/>
          <w:color w:val="000000"/>
          <w:sz w:val="28"/>
        </w:rPr>
        <w:t>
      97) дача разъяснений и комментариев по введению, проведению и прекращению процедур реабилитации и банкротства в пределах своей компетенции;</w:t>
      </w:r>
    </w:p>
    <w:bookmarkEnd w:id="3716"/>
    <w:bookmarkStart w:name="z3784" w:id="3717"/>
    <w:p>
      <w:pPr>
        <w:spacing w:after="0"/>
        <w:ind w:left="0"/>
        <w:jc w:val="both"/>
      </w:pPr>
      <w:r>
        <w:rPr>
          <w:rFonts w:ascii="Times New Roman"/>
          <w:b w:val="false"/>
          <w:i w:val="false"/>
          <w:color w:val="000000"/>
          <w:sz w:val="28"/>
        </w:rPr>
        <w:t>
      98)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717"/>
    <w:bookmarkStart w:name="z3785" w:id="3718"/>
    <w:p>
      <w:pPr>
        <w:spacing w:after="0"/>
        <w:ind w:left="0"/>
        <w:jc w:val="both"/>
      </w:pPr>
      <w:r>
        <w:rPr>
          <w:rFonts w:ascii="Times New Roman"/>
          <w:b w:val="false"/>
          <w:i w:val="false"/>
          <w:color w:val="000000"/>
          <w:sz w:val="28"/>
        </w:rPr>
        <w:t>
      99) в соответствии с Законом Республики Казахстан "О реабилитации и банкротстве" размещение на интернет-ресурсе:</w:t>
      </w:r>
    </w:p>
    <w:bookmarkEnd w:id="3718"/>
    <w:bookmarkStart w:name="z3786" w:id="3719"/>
    <w:p>
      <w:pPr>
        <w:spacing w:after="0"/>
        <w:ind w:left="0"/>
        <w:jc w:val="both"/>
      </w:pPr>
      <w:r>
        <w:rPr>
          <w:rFonts w:ascii="Times New Roman"/>
          <w:b w:val="false"/>
          <w:i w:val="false"/>
          <w:color w:val="000000"/>
          <w:sz w:val="28"/>
        </w:rPr>
        <w:t>
      информационного сообщения о проведении собрания кредиторов;</w:t>
      </w:r>
    </w:p>
    <w:bookmarkEnd w:id="3719"/>
    <w:bookmarkStart w:name="z3787" w:id="3720"/>
    <w:p>
      <w:pPr>
        <w:spacing w:after="0"/>
        <w:ind w:left="0"/>
        <w:jc w:val="both"/>
      </w:pPr>
      <w:r>
        <w:rPr>
          <w:rFonts w:ascii="Times New Roman"/>
          <w:b w:val="false"/>
          <w:i w:val="false"/>
          <w:color w:val="000000"/>
          <w:sz w:val="28"/>
        </w:rPr>
        <w:t>
      объявления о возбуждении дела о банкротстве и порядке заявления требований кредиторами;</w:t>
      </w:r>
    </w:p>
    <w:bookmarkEnd w:id="3720"/>
    <w:bookmarkStart w:name="z3788" w:id="3721"/>
    <w:p>
      <w:pPr>
        <w:spacing w:after="0"/>
        <w:ind w:left="0"/>
        <w:jc w:val="both"/>
      </w:pPr>
      <w:r>
        <w:rPr>
          <w:rFonts w:ascii="Times New Roman"/>
          <w:b w:val="false"/>
          <w:i w:val="false"/>
          <w:color w:val="000000"/>
          <w:sz w:val="28"/>
        </w:rPr>
        <w:t>
      объявления о признании должника банкротом и его ликвидации с возбуждением процедуры банкротства;</w:t>
      </w:r>
    </w:p>
    <w:bookmarkEnd w:id="3721"/>
    <w:bookmarkStart w:name="z3789" w:id="3722"/>
    <w:p>
      <w:pPr>
        <w:spacing w:after="0"/>
        <w:ind w:left="0"/>
        <w:jc w:val="both"/>
      </w:pPr>
      <w:r>
        <w:rPr>
          <w:rFonts w:ascii="Times New Roman"/>
          <w:b w:val="false"/>
          <w:i w:val="false"/>
          <w:color w:val="000000"/>
          <w:sz w:val="28"/>
        </w:rPr>
        <w:t>
      объявления о возбуждении производства по делу о реабилитации и порядке заявления требований кредиторами;</w:t>
      </w:r>
    </w:p>
    <w:bookmarkEnd w:id="3722"/>
    <w:bookmarkStart w:name="z3790" w:id="3723"/>
    <w:p>
      <w:pPr>
        <w:spacing w:after="0"/>
        <w:ind w:left="0"/>
        <w:jc w:val="both"/>
      </w:pPr>
      <w:r>
        <w:rPr>
          <w:rFonts w:ascii="Times New Roman"/>
          <w:b w:val="false"/>
          <w:i w:val="false"/>
          <w:color w:val="000000"/>
          <w:sz w:val="28"/>
        </w:rPr>
        <w:t>
      сформированного реестра требований кредиторов, а также перечень кредиторов, чьи требования не признаны;</w:t>
      </w:r>
    </w:p>
    <w:bookmarkEnd w:id="3723"/>
    <w:bookmarkStart w:name="z3791" w:id="3724"/>
    <w:p>
      <w:pPr>
        <w:spacing w:after="0"/>
        <w:ind w:left="0"/>
        <w:jc w:val="both"/>
      </w:pPr>
      <w:r>
        <w:rPr>
          <w:rFonts w:ascii="Times New Roman"/>
          <w:b w:val="false"/>
          <w:i w:val="false"/>
          <w:color w:val="000000"/>
          <w:sz w:val="28"/>
        </w:rPr>
        <w:t>
      объявления о ликвидации должника без возбуждения процедуры банкротства и порядке заявления требований кредиторами;</w:t>
      </w:r>
    </w:p>
    <w:bookmarkEnd w:id="3724"/>
    <w:bookmarkStart w:name="z3792" w:id="3725"/>
    <w:p>
      <w:pPr>
        <w:spacing w:after="0"/>
        <w:ind w:left="0"/>
        <w:jc w:val="both"/>
      </w:pPr>
      <w:r>
        <w:rPr>
          <w:rFonts w:ascii="Times New Roman"/>
          <w:b w:val="false"/>
          <w:i w:val="false"/>
          <w:color w:val="000000"/>
          <w:sz w:val="28"/>
        </w:rPr>
        <w:t>
      объявления о применении в отношении должника процедуры реструктуризации задолженности;</w:t>
      </w:r>
    </w:p>
    <w:bookmarkEnd w:id="3725"/>
    <w:bookmarkStart w:name="z3793" w:id="3726"/>
    <w:p>
      <w:pPr>
        <w:spacing w:after="0"/>
        <w:ind w:left="0"/>
        <w:jc w:val="both"/>
      </w:pPr>
      <w:r>
        <w:rPr>
          <w:rFonts w:ascii="Times New Roman"/>
          <w:b w:val="false"/>
          <w:i w:val="false"/>
          <w:color w:val="000000"/>
          <w:sz w:val="28"/>
        </w:rPr>
        <w:t>
      списка лиц, имеющих право осуществлять деятельность администратора;</w:t>
      </w:r>
    </w:p>
    <w:bookmarkEnd w:id="3726"/>
    <w:bookmarkStart w:name="z3794" w:id="3727"/>
    <w:p>
      <w:pPr>
        <w:spacing w:after="0"/>
        <w:ind w:left="0"/>
        <w:jc w:val="both"/>
      </w:pPr>
      <w:r>
        <w:rPr>
          <w:rFonts w:ascii="Times New Roman"/>
          <w:b w:val="false"/>
          <w:i w:val="false"/>
          <w:color w:val="000000"/>
          <w:sz w:val="28"/>
        </w:rPr>
        <w:t>
      100) осуществление иных функций, предусмотренных законодательством Республики Казахстан.</w:t>
      </w:r>
    </w:p>
    <w:bookmarkEnd w:id="3727"/>
    <w:bookmarkStart w:name="z3795" w:id="3728"/>
    <w:p>
      <w:pPr>
        <w:spacing w:after="0"/>
        <w:ind w:left="0"/>
        <w:jc w:val="left"/>
      </w:pPr>
      <w:r>
        <w:rPr>
          <w:rFonts w:ascii="Times New Roman"/>
          <w:b/>
          <w:i w:val="false"/>
          <w:color w:val="000000"/>
        </w:rPr>
        <w:t xml:space="preserve"> Глава 3. Статус и полномочия руководителя Департамента при организации его деятельности</w:t>
      </w:r>
    </w:p>
    <w:bookmarkEnd w:id="3728"/>
    <w:bookmarkStart w:name="z3796" w:id="3729"/>
    <w:p>
      <w:pPr>
        <w:spacing w:after="0"/>
        <w:ind w:left="0"/>
        <w:jc w:val="both"/>
      </w:pPr>
      <w:r>
        <w:rPr>
          <w:rFonts w:ascii="Times New Roman"/>
          <w:b w:val="false"/>
          <w:i w:val="false"/>
          <w:color w:val="000000"/>
          <w:sz w:val="28"/>
        </w:rPr>
        <w:t>
      16. Руководство Департаментом осуществляется руководителем, который несет персональную ответственность за выполнение возложенных на Департамент задач и осуществление им своих функций.</w:t>
      </w:r>
    </w:p>
    <w:bookmarkEnd w:id="3729"/>
    <w:bookmarkStart w:name="z3797" w:id="3730"/>
    <w:p>
      <w:pPr>
        <w:spacing w:after="0"/>
        <w:ind w:left="0"/>
        <w:jc w:val="both"/>
      </w:pPr>
      <w:r>
        <w:rPr>
          <w:rFonts w:ascii="Times New Roman"/>
          <w:b w:val="false"/>
          <w:i w:val="false"/>
          <w:color w:val="000000"/>
          <w:sz w:val="28"/>
        </w:rPr>
        <w:t>
      17. Руководитель Департамента назначается на должность и освобождается от должности в соответствии с законодательством Республики Казахстан.</w:t>
      </w:r>
    </w:p>
    <w:bookmarkEnd w:id="3730"/>
    <w:bookmarkStart w:name="z3798" w:id="3731"/>
    <w:p>
      <w:pPr>
        <w:spacing w:after="0"/>
        <w:ind w:left="0"/>
        <w:jc w:val="both"/>
      </w:pPr>
      <w:r>
        <w:rPr>
          <w:rFonts w:ascii="Times New Roman"/>
          <w:b w:val="false"/>
          <w:i w:val="false"/>
          <w:color w:val="000000"/>
          <w:sz w:val="28"/>
        </w:rPr>
        <w:t>
      18. Руководитель Департамента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731"/>
    <w:bookmarkStart w:name="z3799" w:id="3732"/>
    <w:p>
      <w:pPr>
        <w:spacing w:after="0"/>
        <w:ind w:left="0"/>
        <w:jc w:val="both"/>
      </w:pPr>
      <w:r>
        <w:rPr>
          <w:rFonts w:ascii="Times New Roman"/>
          <w:b w:val="false"/>
          <w:i w:val="false"/>
          <w:color w:val="000000"/>
          <w:sz w:val="28"/>
        </w:rPr>
        <w:t>
      19. Полномочия Руководителя Департамента:</w:t>
      </w:r>
    </w:p>
    <w:bookmarkEnd w:id="3732"/>
    <w:bookmarkStart w:name="z3800" w:id="3733"/>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Департамента, руководителей территориальных органов Департамента;</w:t>
      </w:r>
    </w:p>
    <w:bookmarkEnd w:id="3733"/>
    <w:bookmarkStart w:name="z3801" w:id="3734"/>
    <w:p>
      <w:pPr>
        <w:spacing w:after="0"/>
        <w:ind w:left="0"/>
        <w:jc w:val="both"/>
      </w:pPr>
      <w:r>
        <w:rPr>
          <w:rFonts w:ascii="Times New Roman"/>
          <w:b w:val="false"/>
          <w:i w:val="false"/>
          <w:color w:val="000000"/>
          <w:sz w:val="28"/>
        </w:rPr>
        <w:t>
      2) утверждает штатное расписание Департамента в пределах лимита штатной численности Департамента;</w:t>
      </w:r>
    </w:p>
    <w:bookmarkEnd w:id="3734"/>
    <w:bookmarkStart w:name="z3802" w:id="3735"/>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w:t>
      </w:r>
    </w:p>
    <w:bookmarkEnd w:id="3735"/>
    <w:bookmarkStart w:name="z3803" w:id="3736"/>
    <w:p>
      <w:pPr>
        <w:spacing w:after="0"/>
        <w:ind w:left="0"/>
        <w:jc w:val="both"/>
      </w:pPr>
      <w:r>
        <w:rPr>
          <w:rFonts w:ascii="Times New Roman"/>
          <w:b w:val="false"/>
          <w:i w:val="false"/>
          <w:color w:val="000000"/>
          <w:sz w:val="28"/>
        </w:rPr>
        <w:t>
      работников Департамента;</w:t>
      </w:r>
    </w:p>
    <w:bookmarkEnd w:id="3736"/>
    <w:bookmarkStart w:name="z3804" w:id="3737"/>
    <w:p>
      <w:pPr>
        <w:spacing w:after="0"/>
        <w:ind w:left="0"/>
        <w:jc w:val="both"/>
      </w:pPr>
      <w:r>
        <w:rPr>
          <w:rFonts w:ascii="Times New Roman"/>
          <w:b w:val="false"/>
          <w:i w:val="false"/>
          <w:color w:val="000000"/>
          <w:sz w:val="28"/>
        </w:rPr>
        <w:t xml:space="preserve">
      руководителей управлений государственных доходов по районам, городам, районам в городах и на территории специальных экономических зон; </w:t>
      </w:r>
    </w:p>
    <w:bookmarkEnd w:id="3737"/>
    <w:bookmarkStart w:name="z3805" w:id="3738"/>
    <w:p>
      <w:pPr>
        <w:spacing w:after="0"/>
        <w:ind w:left="0"/>
        <w:jc w:val="both"/>
      </w:pPr>
      <w:r>
        <w:rPr>
          <w:rFonts w:ascii="Times New Roman"/>
          <w:b w:val="false"/>
          <w:i w:val="false"/>
          <w:color w:val="000000"/>
          <w:sz w:val="28"/>
        </w:rPr>
        <w:t>
      руководителей таможенных постов и их заместителей;</w:t>
      </w:r>
    </w:p>
    <w:bookmarkEnd w:id="3738"/>
    <w:bookmarkStart w:name="z3806" w:id="3739"/>
    <w:p>
      <w:pPr>
        <w:spacing w:after="0"/>
        <w:ind w:left="0"/>
        <w:jc w:val="both"/>
      </w:pPr>
      <w:r>
        <w:rPr>
          <w:rFonts w:ascii="Times New Roman"/>
          <w:b w:val="false"/>
          <w:i w:val="false"/>
          <w:color w:val="000000"/>
          <w:sz w:val="28"/>
        </w:rPr>
        <w:t>
      руководителей управлений – таможенных постов "центр таможенного оформления";</w:t>
      </w:r>
    </w:p>
    <w:bookmarkEnd w:id="3739"/>
    <w:bookmarkStart w:name="z3807" w:id="3740"/>
    <w:p>
      <w:pPr>
        <w:spacing w:after="0"/>
        <w:ind w:left="0"/>
        <w:jc w:val="both"/>
      </w:pPr>
      <w:r>
        <w:rPr>
          <w:rFonts w:ascii="Times New Roman"/>
          <w:b w:val="false"/>
          <w:i w:val="false"/>
          <w:color w:val="000000"/>
          <w:sz w:val="28"/>
        </w:rPr>
        <w:t>
      заместителей управлений государственных доходов по районам, городам, районам в городах и на территории специальных экономических зон;</w:t>
      </w:r>
    </w:p>
    <w:bookmarkEnd w:id="3740"/>
    <w:bookmarkStart w:name="z3808" w:id="3741"/>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741"/>
    <w:bookmarkStart w:name="z3809" w:id="3742"/>
    <w:p>
      <w:pPr>
        <w:spacing w:after="0"/>
        <w:ind w:left="0"/>
        <w:jc w:val="both"/>
      </w:pPr>
      <w:r>
        <w:rPr>
          <w:rFonts w:ascii="Times New Roman"/>
          <w:b w:val="false"/>
          <w:i w:val="false"/>
          <w:color w:val="000000"/>
          <w:sz w:val="28"/>
        </w:rPr>
        <w:t>
      5) утверждает положения о структурных подразделениях Департамента;</w:t>
      </w:r>
    </w:p>
    <w:bookmarkEnd w:id="3742"/>
    <w:bookmarkStart w:name="z3810" w:id="3743"/>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Департамента, работников Департамента, руководителей и заместителей руководителей территориальных органов Департамента;</w:t>
      </w:r>
    </w:p>
    <w:bookmarkEnd w:id="3743"/>
    <w:bookmarkStart w:name="z3811" w:id="3744"/>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744"/>
    <w:bookmarkStart w:name="z3812" w:id="3745"/>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Комитет;</w:t>
      </w:r>
    </w:p>
    <w:bookmarkEnd w:id="3745"/>
    <w:bookmarkStart w:name="z3813" w:id="3746"/>
    <w:p>
      <w:pPr>
        <w:spacing w:after="0"/>
        <w:ind w:left="0"/>
        <w:jc w:val="both"/>
      </w:pPr>
      <w:r>
        <w:rPr>
          <w:rFonts w:ascii="Times New Roman"/>
          <w:b w:val="false"/>
          <w:i w:val="false"/>
          <w:color w:val="000000"/>
          <w:sz w:val="28"/>
        </w:rPr>
        <w:t>
      9) в пределах компетенции подписывает акты Департамента;</w:t>
      </w:r>
    </w:p>
    <w:bookmarkEnd w:id="3746"/>
    <w:bookmarkStart w:name="z3814" w:id="3747"/>
    <w:p>
      <w:pPr>
        <w:spacing w:after="0"/>
        <w:ind w:left="0"/>
        <w:jc w:val="both"/>
      </w:pPr>
      <w:r>
        <w:rPr>
          <w:rFonts w:ascii="Times New Roman"/>
          <w:b w:val="false"/>
          <w:i w:val="false"/>
          <w:color w:val="000000"/>
          <w:sz w:val="28"/>
        </w:rPr>
        <w:t>
      10) представляет Департамент во всех государственных органах и иных организациях;</w:t>
      </w:r>
    </w:p>
    <w:bookmarkEnd w:id="3747"/>
    <w:bookmarkStart w:name="z3815" w:id="3748"/>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748"/>
    <w:bookmarkStart w:name="z3816" w:id="3749"/>
    <w:p>
      <w:pPr>
        <w:spacing w:after="0"/>
        <w:ind w:left="0"/>
        <w:jc w:val="both"/>
      </w:pPr>
      <w:r>
        <w:rPr>
          <w:rFonts w:ascii="Times New Roman"/>
          <w:b w:val="false"/>
          <w:i w:val="false"/>
          <w:color w:val="000000"/>
          <w:sz w:val="28"/>
        </w:rPr>
        <w:t>
      Исполнение полномочий Руководителя Департамента в период его отсутствия осуществляется лицом, его замещающим в соответствии с действующим законодательством Республики Казахстан.</w:t>
      </w:r>
    </w:p>
    <w:bookmarkEnd w:id="3749"/>
    <w:bookmarkStart w:name="z3817" w:id="3750"/>
    <w:p>
      <w:pPr>
        <w:spacing w:after="0"/>
        <w:ind w:left="0"/>
        <w:jc w:val="both"/>
      </w:pPr>
      <w:r>
        <w:rPr>
          <w:rFonts w:ascii="Times New Roman"/>
          <w:b w:val="false"/>
          <w:i w:val="false"/>
          <w:color w:val="000000"/>
          <w:sz w:val="28"/>
        </w:rPr>
        <w:t>
      20. Руководитель Департамента определяет полномочия своих заместителей в соответствии с действующим законодательством.</w:t>
      </w:r>
    </w:p>
    <w:bookmarkEnd w:id="3750"/>
    <w:bookmarkStart w:name="z3818" w:id="3751"/>
    <w:p>
      <w:pPr>
        <w:spacing w:after="0"/>
        <w:ind w:left="0"/>
        <w:jc w:val="left"/>
      </w:pPr>
      <w:r>
        <w:rPr>
          <w:rFonts w:ascii="Times New Roman"/>
          <w:b/>
          <w:i w:val="false"/>
          <w:color w:val="000000"/>
        </w:rPr>
        <w:t xml:space="preserve"> Глава 4. Имущество Департамента</w:t>
      </w:r>
    </w:p>
    <w:bookmarkEnd w:id="3751"/>
    <w:bookmarkStart w:name="z3819" w:id="3752"/>
    <w:p>
      <w:pPr>
        <w:spacing w:after="0"/>
        <w:ind w:left="0"/>
        <w:jc w:val="both"/>
      </w:pPr>
      <w:r>
        <w:rPr>
          <w:rFonts w:ascii="Times New Roman"/>
          <w:b w:val="false"/>
          <w:i w:val="false"/>
          <w:color w:val="000000"/>
          <w:sz w:val="28"/>
        </w:rPr>
        <w:t>
      21. Департамент может иметь на праве оперативного управления обособленное имущество в случаях, предусмотренных законодательством.</w:t>
      </w:r>
    </w:p>
    <w:bookmarkEnd w:id="3752"/>
    <w:bookmarkStart w:name="z3820" w:id="3753"/>
    <w:p>
      <w:pPr>
        <w:spacing w:after="0"/>
        <w:ind w:left="0"/>
        <w:jc w:val="both"/>
      </w:pPr>
      <w:r>
        <w:rPr>
          <w:rFonts w:ascii="Times New Roman"/>
          <w:b w:val="false"/>
          <w:i w:val="false"/>
          <w:color w:val="000000"/>
          <w:sz w:val="28"/>
        </w:rPr>
        <w:t>
      Имущество Департамента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753"/>
    <w:bookmarkStart w:name="z3821" w:id="3754"/>
    <w:p>
      <w:pPr>
        <w:spacing w:after="0"/>
        <w:ind w:left="0"/>
        <w:jc w:val="both"/>
      </w:pPr>
      <w:r>
        <w:rPr>
          <w:rFonts w:ascii="Times New Roman"/>
          <w:b w:val="false"/>
          <w:i w:val="false"/>
          <w:color w:val="000000"/>
          <w:sz w:val="28"/>
        </w:rPr>
        <w:t>
      22. Имущество, закрепленное за Департаментом, относится к республиканской собственности.</w:t>
      </w:r>
    </w:p>
    <w:bookmarkEnd w:id="3754"/>
    <w:bookmarkStart w:name="z3822" w:id="3755"/>
    <w:p>
      <w:pPr>
        <w:spacing w:after="0"/>
        <w:ind w:left="0"/>
        <w:jc w:val="both"/>
      </w:pPr>
      <w:r>
        <w:rPr>
          <w:rFonts w:ascii="Times New Roman"/>
          <w:b w:val="false"/>
          <w:i w:val="false"/>
          <w:color w:val="000000"/>
          <w:sz w:val="28"/>
        </w:rPr>
        <w:t>
      23. Департамент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755"/>
    <w:bookmarkStart w:name="z3823" w:id="3756"/>
    <w:p>
      <w:pPr>
        <w:spacing w:after="0"/>
        <w:ind w:left="0"/>
        <w:jc w:val="left"/>
      </w:pPr>
      <w:r>
        <w:rPr>
          <w:rFonts w:ascii="Times New Roman"/>
          <w:b/>
          <w:i w:val="false"/>
          <w:color w:val="000000"/>
        </w:rPr>
        <w:t xml:space="preserve"> Глава 5. Реорганизация и упразднение Департамента</w:t>
      </w:r>
    </w:p>
    <w:bookmarkEnd w:id="3756"/>
    <w:bookmarkStart w:name="z3824" w:id="3757"/>
    <w:p>
      <w:pPr>
        <w:spacing w:after="0"/>
        <w:ind w:left="0"/>
        <w:jc w:val="both"/>
      </w:pPr>
      <w:r>
        <w:rPr>
          <w:rFonts w:ascii="Times New Roman"/>
          <w:b w:val="false"/>
          <w:i w:val="false"/>
          <w:color w:val="000000"/>
          <w:sz w:val="28"/>
        </w:rPr>
        <w:t>
      24. Реорганизация и упразднение Департамента осуществляется в соответствии с законодательством Республики Казахстан.</w:t>
      </w:r>
    </w:p>
    <w:bookmarkEnd w:id="3757"/>
    <w:bookmarkStart w:name="z3825" w:id="3758"/>
    <w:p>
      <w:pPr>
        <w:spacing w:after="0"/>
        <w:ind w:left="0"/>
        <w:jc w:val="both"/>
      </w:pPr>
      <w:r>
        <w:rPr>
          <w:rFonts w:ascii="Times New Roman"/>
          <w:b w:val="false"/>
          <w:i w:val="false"/>
          <w:color w:val="000000"/>
          <w:sz w:val="28"/>
        </w:rPr>
        <w:t>
      Перечень государственных учреждений – территориальных органов Департамента</w:t>
      </w:r>
    </w:p>
    <w:bookmarkEnd w:id="3758"/>
    <w:bookmarkStart w:name="z3826" w:id="3759"/>
    <w:p>
      <w:pPr>
        <w:spacing w:after="0"/>
        <w:ind w:left="0"/>
        <w:jc w:val="both"/>
      </w:pPr>
      <w:r>
        <w:rPr>
          <w:rFonts w:ascii="Times New Roman"/>
          <w:b w:val="false"/>
          <w:i w:val="false"/>
          <w:color w:val="000000"/>
          <w:sz w:val="28"/>
        </w:rPr>
        <w:t>
      1. Управление государственных доходов по городу Актобе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3759"/>
    <w:bookmarkStart w:name="z3827" w:id="3760"/>
    <w:p>
      <w:pPr>
        <w:spacing w:after="0"/>
        <w:ind w:left="0"/>
        <w:jc w:val="both"/>
      </w:pPr>
      <w:r>
        <w:rPr>
          <w:rFonts w:ascii="Times New Roman"/>
          <w:b w:val="false"/>
          <w:i w:val="false"/>
          <w:color w:val="000000"/>
          <w:sz w:val="28"/>
        </w:rPr>
        <w:t>
      2. Управление государственных доходов по Алгинскому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3760"/>
    <w:bookmarkStart w:name="z3828" w:id="3761"/>
    <w:p>
      <w:pPr>
        <w:spacing w:after="0"/>
        <w:ind w:left="0"/>
        <w:jc w:val="both"/>
      </w:pPr>
      <w:r>
        <w:rPr>
          <w:rFonts w:ascii="Times New Roman"/>
          <w:b w:val="false"/>
          <w:i w:val="false"/>
          <w:color w:val="000000"/>
          <w:sz w:val="28"/>
        </w:rPr>
        <w:t>
      3. Управление государственных доходов по Байганинскому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3761"/>
    <w:bookmarkStart w:name="z3829" w:id="3762"/>
    <w:p>
      <w:pPr>
        <w:spacing w:after="0"/>
        <w:ind w:left="0"/>
        <w:jc w:val="both"/>
      </w:pPr>
      <w:r>
        <w:rPr>
          <w:rFonts w:ascii="Times New Roman"/>
          <w:b w:val="false"/>
          <w:i w:val="false"/>
          <w:color w:val="000000"/>
          <w:sz w:val="28"/>
        </w:rPr>
        <w:t>
      4. Управление государственных доходов по Айтекебийскому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3762"/>
    <w:bookmarkStart w:name="z3830" w:id="3763"/>
    <w:p>
      <w:pPr>
        <w:spacing w:after="0"/>
        <w:ind w:left="0"/>
        <w:jc w:val="both"/>
      </w:pPr>
      <w:r>
        <w:rPr>
          <w:rFonts w:ascii="Times New Roman"/>
          <w:b w:val="false"/>
          <w:i w:val="false"/>
          <w:color w:val="000000"/>
          <w:sz w:val="28"/>
        </w:rPr>
        <w:t>
      5. Управление государственных доходов по Иргизскому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3763"/>
    <w:bookmarkStart w:name="z3831" w:id="3764"/>
    <w:p>
      <w:pPr>
        <w:spacing w:after="0"/>
        <w:ind w:left="0"/>
        <w:jc w:val="both"/>
      </w:pPr>
      <w:r>
        <w:rPr>
          <w:rFonts w:ascii="Times New Roman"/>
          <w:b w:val="false"/>
          <w:i w:val="false"/>
          <w:color w:val="000000"/>
          <w:sz w:val="28"/>
        </w:rPr>
        <w:t>
      6. Управление государственных доходов по Каргалинскому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3764"/>
    <w:bookmarkStart w:name="z3832" w:id="3765"/>
    <w:p>
      <w:pPr>
        <w:spacing w:after="0"/>
        <w:ind w:left="0"/>
        <w:jc w:val="both"/>
      </w:pPr>
      <w:r>
        <w:rPr>
          <w:rFonts w:ascii="Times New Roman"/>
          <w:b w:val="false"/>
          <w:i w:val="false"/>
          <w:color w:val="000000"/>
          <w:sz w:val="28"/>
        </w:rPr>
        <w:t>
      7. Управление государственных доходов по Мартукскому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3765"/>
    <w:bookmarkStart w:name="z3833" w:id="3766"/>
    <w:p>
      <w:pPr>
        <w:spacing w:after="0"/>
        <w:ind w:left="0"/>
        <w:jc w:val="both"/>
      </w:pPr>
      <w:r>
        <w:rPr>
          <w:rFonts w:ascii="Times New Roman"/>
          <w:b w:val="false"/>
          <w:i w:val="false"/>
          <w:color w:val="000000"/>
          <w:sz w:val="28"/>
        </w:rPr>
        <w:t>
      8. Управление государственных доходов по Мугалжарскому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3766"/>
    <w:bookmarkStart w:name="z3834" w:id="3767"/>
    <w:p>
      <w:pPr>
        <w:spacing w:after="0"/>
        <w:ind w:left="0"/>
        <w:jc w:val="both"/>
      </w:pPr>
      <w:r>
        <w:rPr>
          <w:rFonts w:ascii="Times New Roman"/>
          <w:b w:val="false"/>
          <w:i w:val="false"/>
          <w:color w:val="000000"/>
          <w:sz w:val="28"/>
        </w:rPr>
        <w:t>
      9. Управление государственных доходов по Темирскому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3767"/>
    <w:bookmarkStart w:name="z3835" w:id="3768"/>
    <w:p>
      <w:pPr>
        <w:spacing w:after="0"/>
        <w:ind w:left="0"/>
        <w:jc w:val="both"/>
      </w:pPr>
      <w:r>
        <w:rPr>
          <w:rFonts w:ascii="Times New Roman"/>
          <w:b w:val="false"/>
          <w:i w:val="false"/>
          <w:color w:val="000000"/>
          <w:sz w:val="28"/>
        </w:rPr>
        <w:t>
      10. Управление государственных доходов по Уилскому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3768"/>
    <w:bookmarkStart w:name="z3836" w:id="3769"/>
    <w:p>
      <w:pPr>
        <w:spacing w:after="0"/>
        <w:ind w:left="0"/>
        <w:jc w:val="both"/>
      </w:pPr>
      <w:r>
        <w:rPr>
          <w:rFonts w:ascii="Times New Roman"/>
          <w:b w:val="false"/>
          <w:i w:val="false"/>
          <w:color w:val="000000"/>
          <w:sz w:val="28"/>
        </w:rPr>
        <w:t>
      11. Управление государственных доходов по Хобдинскому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3769"/>
    <w:bookmarkStart w:name="z3837" w:id="3770"/>
    <w:p>
      <w:pPr>
        <w:spacing w:after="0"/>
        <w:ind w:left="0"/>
        <w:jc w:val="both"/>
      </w:pPr>
      <w:r>
        <w:rPr>
          <w:rFonts w:ascii="Times New Roman"/>
          <w:b w:val="false"/>
          <w:i w:val="false"/>
          <w:color w:val="000000"/>
          <w:sz w:val="28"/>
        </w:rPr>
        <w:t>
      12. Управление государственных доходов по Хромтаускому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3770"/>
    <w:bookmarkStart w:name="z3838" w:id="3771"/>
    <w:p>
      <w:pPr>
        <w:spacing w:after="0"/>
        <w:ind w:left="0"/>
        <w:jc w:val="both"/>
      </w:pPr>
      <w:r>
        <w:rPr>
          <w:rFonts w:ascii="Times New Roman"/>
          <w:b w:val="false"/>
          <w:i w:val="false"/>
          <w:color w:val="000000"/>
          <w:sz w:val="28"/>
        </w:rPr>
        <w:t>
      13. Управление государственных доходов по Шалкарскому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37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841" w:id="3772"/>
    <w:p>
      <w:pPr>
        <w:spacing w:after="0"/>
        <w:ind w:left="0"/>
        <w:jc w:val="left"/>
      </w:pPr>
      <w:r>
        <w:rPr>
          <w:rFonts w:ascii="Times New Roman"/>
          <w:b/>
          <w:i w:val="false"/>
          <w:color w:val="000000"/>
        </w:rPr>
        <w:t xml:space="preserve"> Положение об Управлении государственных доходов по городу Актобе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3772"/>
    <w:bookmarkStart w:name="z3842" w:id="3773"/>
    <w:p>
      <w:pPr>
        <w:spacing w:after="0"/>
        <w:ind w:left="0"/>
        <w:jc w:val="left"/>
      </w:pPr>
      <w:r>
        <w:rPr>
          <w:rFonts w:ascii="Times New Roman"/>
          <w:b/>
          <w:i w:val="false"/>
          <w:color w:val="000000"/>
        </w:rPr>
        <w:t xml:space="preserve"> Глава 1. Общие положения</w:t>
      </w:r>
    </w:p>
    <w:bookmarkEnd w:id="3773"/>
    <w:bookmarkStart w:name="z3843" w:id="3774"/>
    <w:p>
      <w:pPr>
        <w:spacing w:after="0"/>
        <w:ind w:left="0"/>
        <w:jc w:val="both"/>
      </w:pPr>
      <w:r>
        <w:rPr>
          <w:rFonts w:ascii="Times New Roman"/>
          <w:b w:val="false"/>
          <w:i w:val="false"/>
          <w:color w:val="000000"/>
          <w:sz w:val="28"/>
        </w:rPr>
        <w:t>
      1. Управление государственных доходов по городу Актобе Департамента государственных доходов по Актюбинской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Актюбинской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774"/>
    <w:bookmarkStart w:name="z3844" w:id="3775"/>
    <w:p>
      <w:pPr>
        <w:spacing w:after="0"/>
        <w:ind w:left="0"/>
        <w:jc w:val="both"/>
      </w:pPr>
      <w:r>
        <w:rPr>
          <w:rFonts w:ascii="Times New Roman"/>
          <w:b w:val="false"/>
          <w:i w:val="false"/>
          <w:color w:val="000000"/>
          <w:sz w:val="28"/>
        </w:rPr>
        <w:t xml:space="preserve">
      1) налогового администрирования; </w:t>
      </w:r>
    </w:p>
    <w:bookmarkEnd w:id="3775"/>
    <w:bookmarkStart w:name="z3845" w:id="3776"/>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776"/>
    <w:bookmarkStart w:name="z3846" w:id="3777"/>
    <w:p>
      <w:pPr>
        <w:spacing w:after="0"/>
        <w:ind w:left="0"/>
        <w:jc w:val="both"/>
      </w:pPr>
      <w:r>
        <w:rPr>
          <w:rFonts w:ascii="Times New Roman"/>
          <w:b w:val="false"/>
          <w:i w:val="false"/>
          <w:color w:val="000000"/>
          <w:sz w:val="28"/>
        </w:rPr>
        <w:t xml:space="preserve">
      3) оборота нефтепродуктов и биотоплива; </w:t>
      </w:r>
    </w:p>
    <w:bookmarkEnd w:id="3777"/>
    <w:bookmarkStart w:name="z3847" w:id="3778"/>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778"/>
    <w:bookmarkStart w:name="z3848" w:id="3779"/>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779"/>
    <w:bookmarkStart w:name="z3849" w:id="3780"/>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780"/>
    <w:bookmarkStart w:name="z3850" w:id="3781"/>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781"/>
    <w:bookmarkStart w:name="z3851" w:id="3782"/>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782"/>
    <w:bookmarkStart w:name="z3852" w:id="3783"/>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783"/>
    <w:bookmarkStart w:name="z3853" w:id="3784"/>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784"/>
    <w:bookmarkStart w:name="z3854" w:id="3785"/>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785"/>
    <w:bookmarkStart w:name="z3855" w:id="3786"/>
    <w:p>
      <w:pPr>
        <w:spacing w:after="0"/>
        <w:ind w:left="0"/>
        <w:jc w:val="both"/>
      </w:pPr>
      <w:r>
        <w:rPr>
          <w:rFonts w:ascii="Times New Roman"/>
          <w:b w:val="false"/>
          <w:i w:val="false"/>
          <w:color w:val="000000"/>
          <w:sz w:val="28"/>
        </w:rPr>
        <w:t xml:space="preserve">
      8. Местонахождение Управления: почтовый индекс 030019, Республика Казахстан, Актюбинская область, город Актобе, улица Маресьева, 97. </w:t>
      </w:r>
    </w:p>
    <w:bookmarkEnd w:id="3786"/>
    <w:bookmarkStart w:name="z3856" w:id="3787"/>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Актобе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3787"/>
    <w:bookmarkStart w:name="z3857" w:id="3788"/>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788"/>
    <w:bookmarkStart w:name="z3858" w:id="3789"/>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789"/>
    <w:bookmarkStart w:name="z3859" w:id="3790"/>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790"/>
    <w:bookmarkStart w:name="z3860" w:id="3791"/>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791"/>
    <w:bookmarkStart w:name="z3861" w:id="3792"/>
    <w:p>
      <w:pPr>
        <w:spacing w:after="0"/>
        <w:ind w:left="0"/>
        <w:jc w:val="left"/>
      </w:pPr>
      <w:r>
        <w:rPr>
          <w:rFonts w:ascii="Times New Roman"/>
          <w:b/>
          <w:i w:val="false"/>
          <w:color w:val="000000"/>
        </w:rPr>
        <w:t xml:space="preserve"> Глава 2. Задачи, права и обязанности Управления</w:t>
      </w:r>
    </w:p>
    <w:bookmarkEnd w:id="3792"/>
    <w:bookmarkStart w:name="z3862" w:id="3793"/>
    <w:p>
      <w:pPr>
        <w:spacing w:after="0"/>
        <w:ind w:left="0"/>
        <w:jc w:val="both"/>
      </w:pPr>
      <w:r>
        <w:rPr>
          <w:rFonts w:ascii="Times New Roman"/>
          <w:b w:val="false"/>
          <w:i w:val="false"/>
          <w:color w:val="000000"/>
          <w:sz w:val="28"/>
        </w:rPr>
        <w:t>
      13. Задачи:</w:t>
      </w:r>
    </w:p>
    <w:bookmarkEnd w:id="3793"/>
    <w:bookmarkStart w:name="z3863" w:id="3794"/>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794"/>
    <w:bookmarkStart w:name="z3864" w:id="3795"/>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795"/>
    <w:bookmarkStart w:name="z3865" w:id="3796"/>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796"/>
    <w:bookmarkStart w:name="z3866" w:id="3797"/>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797"/>
    <w:bookmarkStart w:name="z3867" w:id="3798"/>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798"/>
    <w:bookmarkStart w:name="z3868" w:id="3799"/>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799"/>
    <w:bookmarkStart w:name="z3869" w:id="3800"/>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800"/>
    <w:bookmarkStart w:name="z3870" w:id="3801"/>
    <w:p>
      <w:pPr>
        <w:spacing w:after="0"/>
        <w:ind w:left="0"/>
        <w:jc w:val="both"/>
      </w:pPr>
      <w:r>
        <w:rPr>
          <w:rFonts w:ascii="Times New Roman"/>
          <w:b w:val="false"/>
          <w:i w:val="false"/>
          <w:color w:val="000000"/>
          <w:sz w:val="28"/>
        </w:rPr>
        <w:t>
      14. Права и обязанности Управления:</w:t>
      </w:r>
    </w:p>
    <w:bookmarkEnd w:id="3801"/>
    <w:bookmarkStart w:name="z3871" w:id="3802"/>
    <w:p>
      <w:pPr>
        <w:spacing w:after="0"/>
        <w:ind w:left="0"/>
        <w:jc w:val="both"/>
      </w:pPr>
      <w:r>
        <w:rPr>
          <w:rFonts w:ascii="Times New Roman"/>
          <w:b w:val="false"/>
          <w:i w:val="false"/>
          <w:color w:val="000000"/>
          <w:sz w:val="28"/>
        </w:rPr>
        <w:t>
      1) права:</w:t>
      </w:r>
    </w:p>
    <w:bookmarkEnd w:id="3802"/>
    <w:bookmarkStart w:name="z3872" w:id="380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803"/>
    <w:bookmarkStart w:name="z3873" w:id="3804"/>
    <w:p>
      <w:pPr>
        <w:spacing w:after="0"/>
        <w:ind w:left="0"/>
        <w:jc w:val="both"/>
      </w:pPr>
      <w:r>
        <w:rPr>
          <w:rFonts w:ascii="Times New Roman"/>
          <w:b w:val="false"/>
          <w:i w:val="false"/>
          <w:color w:val="000000"/>
          <w:sz w:val="28"/>
        </w:rPr>
        <w:t>
      требовать от налогоплательщика (налогового агента):</w:t>
      </w:r>
    </w:p>
    <w:bookmarkEnd w:id="3804"/>
    <w:bookmarkStart w:name="z3874" w:id="380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805"/>
    <w:bookmarkStart w:name="z3875" w:id="380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806"/>
    <w:bookmarkStart w:name="z3876" w:id="380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807"/>
    <w:bookmarkStart w:name="z3877" w:id="380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808"/>
    <w:bookmarkStart w:name="z3878" w:id="380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809"/>
    <w:bookmarkStart w:name="z3879" w:id="381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810"/>
    <w:bookmarkStart w:name="z3880" w:id="381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811"/>
    <w:bookmarkStart w:name="z3881" w:id="381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812"/>
    <w:bookmarkStart w:name="z3882" w:id="381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813"/>
    <w:bookmarkStart w:name="z3883" w:id="3814"/>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814"/>
    <w:bookmarkStart w:name="z3884" w:id="3815"/>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815"/>
    <w:bookmarkStart w:name="z3885" w:id="3816"/>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816"/>
    <w:bookmarkStart w:name="z3886" w:id="3817"/>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817"/>
    <w:bookmarkStart w:name="z3887" w:id="3818"/>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818"/>
    <w:bookmarkStart w:name="z3888" w:id="3819"/>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819"/>
    <w:bookmarkStart w:name="z3889" w:id="382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820"/>
    <w:bookmarkStart w:name="z3890" w:id="382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821"/>
    <w:bookmarkStart w:name="z3891" w:id="382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822"/>
    <w:bookmarkStart w:name="z3892" w:id="382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823"/>
    <w:bookmarkStart w:name="z3893" w:id="382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824"/>
    <w:bookmarkStart w:name="z3894" w:id="382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825"/>
    <w:bookmarkStart w:name="z3895" w:id="3826"/>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826"/>
    <w:bookmarkStart w:name="z3896" w:id="382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827"/>
    <w:bookmarkStart w:name="z3897" w:id="3828"/>
    <w:p>
      <w:pPr>
        <w:spacing w:after="0"/>
        <w:ind w:left="0"/>
        <w:jc w:val="both"/>
      </w:pPr>
      <w:r>
        <w:rPr>
          <w:rFonts w:ascii="Times New Roman"/>
          <w:b w:val="false"/>
          <w:i w:val="false"/>
          <w:color w:val="000000"/>
          <w:sz w:val="28"/>
        </w:rPr>
        <w:t>
      2) обязанности:</w:t>
      </w:r>
    </w:p>
    <w:bookmarkEnd w:id="3828"/>
    <w:bookmarkStart w:name="z3898" w:id="382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829"/>
    <w:bookmarkStart w:name="z3899" w:id="383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830"/>
    <w:bookmarkStart w:name="z3900" w:id="383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831"/>
    <w:bookmarkStart w:name="z3901" w:id="383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832"/>
    <w:bookmarkStart w:name="z3902" w:id="383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833"/>
    <w:bookmarkStart w:name="z3903" w:id="3834"/>
    <w:p>
      <w:pPr>
        <w:spacing w:after="0"/>
        <w:ind w:left="0"/>
        <w:jc w:val="both"/>
      </w:pPr>
      <w:r>
        <w:rPr>
          <w:rFonts w:ascii="Times New Roman"/>
          <w:b w:val="false"/>
          <w:i w:val="false"/>
          <w:color w:val="000000"/>
          <w:sz w:val="28"/>
        </w:rPr>
        <w:t>
      имеющих налоговую задолженность;</w:t>
      </w:r>
    </w:p>
    <w:bookmarkEnd w:id="3834"/>
    <w:bookmarkStart w:name="z3904" w:id="383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835"/>
    <w:bookmarkStart w:name="z3905" w:id="383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836"/>
    <w:bookmarkStart w:name="z3906" w:id="383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837"/>
    <w:bookmarkStart w:name="z3907" w:id="383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838"/>
    <w:bookmarkStart w:name="z3908" w:id="383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839"/>
    <w:bookmarkStart w:name="z3909" w:id="384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840"/>
    <w:bookmarkStart w:name="z3910" w:id="384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841"/>
    <w:bookmarkStart w:name="z3911" w:id="384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842"/>
    <w:bookmarkStart w:name="z3912" w:id="3843"/>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843"/>
    <w:bookmarkStart w:name="z3913" w:id="3844"/>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844"/>
    <w:bookmarkStart w:name="z3914" w:id="3845"/>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845"/>
    <w:bookmarkStart w:name="z3915" w:id="3846"/>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846"/>
    <w:bookmarkStart w:name="z3916" w:id="3847"/>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847"/>
    <w:bookmarkStart w:name="z3917" w:id="3848"/>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848"/>
    <w:bookmarkStart w:name="z3918" w:id="3849"/>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849"/>
    <w:bookmarkStart w:name="z3919" w:id="3850"/>
    <w:p>
      <w:pPr>
        <w:spacing w:after="0"/>
        <w:ind w:left="0"/>
        <w:jc w:val="both"/>
      </w:pPr>
      <w:r>
        <w:rPr>
          <w:rFonts w:ascii="Times New Roman"/>
          <w:b w:val="false"/>
          <w:i w:val="false"/>
          <w:color w:val="000000"/>
          <w:sz w:val="28"/>
        </w:rPr>
        <w:t>
      защищать интересы государства;</w:t>
      </w:r>
    </w:p>
    <w:bookmarkEnd w:id="3850"/>
    <w:bookmarkStart w:name="z3920" w:id="3851"/>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851"/>
    <w:bookmarkStart w:name="z3921" w:id="3852"/>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852"/>
    <w:bookmarkStart w:name="z3922" w:id="3853"/>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853"/>
    <w:bookmarkStart w:name="z3923" w:id="3854"/>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854"/>
    <w:bookmarkStart w:name="z3924" w:id="3855"/>
    <w:p>
      <w:pPr>
        <w:spacing w:after="0"/>
        <w:ind w:left="0"/>
        <w:jc w:val="both"/>
      </w:pPr>
      <w:r>
        <w:rPr>
          <w:rFonts w:ascii="Times New Roman"/>
          <w:b w:val="false"/>
          <w:i w:val="false"/>
          <w:color w:val="000000"/>
          <w:sz w:val="28"/>
        </w:rPr>
        <w:t>
      15. Функции:</w:t>
      </w:r>
    </w:p>
    <w:bookmarkEnd w:id="3855"/>
    <w:bookmarkStart w:name="z3925" w:id="3856"/>
    <w:p>
      <w:pPr>
        <w:spacing w:after="0"/>
        <w:ind w:left="0"/>
        <w:jc w:val="both"/>
      </w:pPr>
      <w:r>
        <w:rPr>
          <w:rFonts w:ascii="Times New Roman"/>
          <w:b w:val="false"/>
          <w:i w:val="false"/>
          <w:color w:val="000000"/>
          <w:sz w:val="28"/>
        </w:rPr>
        <w:t>
      1) осуществление налогового контроля;</w:t>
      </w:r>
    </w:p>
    <w:bookmarkEnd w:id="3856"/>
    <w:bookmarkStart w:name="z3926" w:id="3857"/>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857"/>
    <w:bookmarkStart w:name="z3927" w:id="3858"/>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858"/>
    <w:bookmarkStart w:name="z3928" w:id="3859"/>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859"/>
    <w:bookmarkStart w:name="z3929" w:id="3860"/>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860"/>
    <w:bookmarkStart w:name="z3930" w:id="3861"/>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861"/>
    <w:bookmarkStart w:name="z3931" w:id="3862"/>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862"/>
    <w:bookmarkStart w:name="z3932" w:id="3863"/>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863"/>
    <w:bookmarkStart w:name="z3933" w:id="3864"/>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864"/>
    <w:bookmarkStart w:name="z3934" w:id="3865"/>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865"/>
    <w:bookmarkStart w:name="z3935" w:id="3866"/>
    <w:p>
      <w:pPr>
        <w:spacing w:after="0"/>
        <w:ind w:left="0"/>
        <w:jc w:val="both"/>
      </w:pPr>
      <w:r>
        <w:rPr>
          <w:rFonts w:ascii="Times New Roman"/>
          <w:b w:val="false"/>
          <w:i w:val="false"/>
          <w:color w:val="000000"/>
          <w:sz w:val="28"/>
        </w:rPr>
        <w:t>
      11) осуществление налогового администрирования;</w:t>
      </w:r>
    </w:p>
    <w:bookmarkEnd w:id="3866"/>
    <w:bookmarkStart w:name="z3936" w:id="3867"/>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867"/>
    <w:bookmarkStart w:name="z3937" w:id="3868"/>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868"/>
    <w:bookmarkStart w:name="z3938" w:id="3869"/>
    <w:p>
      <w:pPr>
        <w:spacing w:after="0"/>
        <w:ind w:left="0"/>
        <w:jc w:val="both"/>
      </w:pPr>
      <w:r>
        <w:rPr>
          <w:rFonts w:ascii="Times New Roman"/>
          <w:b w:val="false"/>
          <w:i w:val="false"/>
          <w:color w:val="000000"/>
          <w:sz w:val="28"/>
        </w:rPr>
        <w:t>
      14) использование системы управления рисками;</w:t>
      </w:r>
    </w:p>
    <w:bookmarkEnd w:id="3869"/>
    <w:bookmarkStart w:name="z3939" w:id="3870"/>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870"/>
    <w:bookmarkStart w:name="z3940" w:id="3871"/>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871"/>
    <w:bookmarkStart w:name="z3941" w:id="3872"/>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872"/>
    <w:bookmarkStart w:name="z3942" w:id="3873"/>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873"/>
    <w:bookmarkStart w:name="z3943" w:id="3874"/>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874"/>
    <w:bookmarkStart w:name="z3944" w:id="3875"/>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875"/>
    <w:bookmarkStart w:name="z3945" w:id="3876"/>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876"/>
    <w:bookmarkStart w:name="z3946" w:id="3877"/>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877"/>
    <w:bookmarkStart w:name="z3947" w:id="3878"/>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878"/>
    <w:bookmarkStart w:name="z3948" w:id="3879"/>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879"/>
    <w:bookmarkStart w:name="z3949" w:id="3880"/>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880"/>
    <w:bookmarkStart w:name="z3950" w:id="3881"/>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881"/>
    <w:bookmarkStart w:name="z3951" w:id="3882"/>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882"/>
    <w:bookmarkStart w:name="z3952" w:id="3883"/>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883"/>
    <w:bookmarkStart w:name="z3953" w:id="3884"/>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884"/>
    <w:bookmarkStart w:name="z3954" w:id="3885"/>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885"/>
    <w:bookmarkStart w:name="z3955" w:id="3886"/>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886"/>
    <w:bookmarkStart w:name="z3956" w:id="3887"/>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887"/>
    <w:bookmarkStart w:name="z3957" w:id="3888"/>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888"/>
    <w:bookmarkStart w:name="z3958" w:id="3889"/>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889"/>
    <w:bookmarkStart w:name="z3959" w:id="3890"/>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890"/>
    <w:bookmarkStart w:name="z3960" w:id="3891"/>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891"/>
    <w:bookmarkStart w:name="z3961" w:id="3892"/>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892"/>
    <w:bookmarkStart w:name="z3962" w:id="3893"/>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893"/>
    <w:bookmarkStart w:name="z3963" w:id="3894"/>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894"/>
    <w:bookmarkStart w:name="z3964" w:id="3895"/>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895"/>
    <w:bookmarkStart w:name="z3965" w:id="3896"/>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896"/>
    <w:bookmarkStart w:name="z3966" w:id="3897"/>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897"/>
    <w:bookmarkStart w:name="z3967" w:id="3898"/>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898"/>
    <w:bookmarkStart w:name="z3968" w:id="3899"/>
    <w:p>
      <w:pPr>
        <w:spacing w:after="0"/>
        <w:ind w:left="0"/>
        <w:jc w:val="both"/>
      </w:pPr>
      <w:r>
        <w:rPr>
          <w:rFonts w:ascii="Times New Roman"/>
          <w:b w:val="false"/>
          <w:i w:val="false"/>
          <w:color w:val="000000"/>
          <w:sz w:val="28"/>
        </w:rPr>
        <w:t>
      19. Полномочия Руководителя Управления:</w:t>
      </w:r>
    </w:p>
    <w:bookmarkEnd w:id="3899"/>
    <w:bookmarkStart w:name="z3969" w:id="3900"/>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3900"/>
    <w:bookmarkStart w:name="z3970" w:id="3901"/>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901"/>
    <w:bookmarkStart w:name="z3971" w:id="3902"/>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902"/>
    <w:bookmarkStart w:name="z3972" w:id="3903"/>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903"/>
    <w:bookmarkStart w:name="z3973" w:id="3904"/>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904"/>
    <w:bookmarkStart w:name="z3974" w:id="3905"/>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3905"/>
    <w:bookmarkStart w:name="z3975" w:id="3906"/>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906"/>
    <w:bookmarkStart w:name="z3976" w:id="3907"/>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907"/>
    <w:bookmarkStart w:name="z3977" w:id="3908"/>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908"/>
    <w:bookmarkStart w:name="z3978" w:id="3909"/>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909"/>
    <w:bookmarkStart w:name="z3979" w:id="3910"/>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910"/>
    <w:bookmarkStart w:name="z3980" w:id="3911"/>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911"/>
    <w:bookmarkStart w:name="z3981" w:id="3912"/>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3912"/>
    <w:bookmarkStart w:name="z3982" w:id="3913"/>
    <w:p>
      <w:pPr>
        <w:spacing w:after="0"/>
        <w:ind w:left="0"/>
        <w:jc w:val="left"/>
      </w:pPr>
      <w:r>
        <w:rPr>
          <w:rFonts w:ascii="Times New Roman"/>
          <w:b/>
          <w:i w:val="false"/>
          <w:color w:val="000000"/>
        </w:rPr>
        <w:t xml:space="preserve"> Глава 4. Имущество Управления</w:t>
      </w:r>
    </w:p>
    <w:bookmarkEnd w:id="3913"/>
    <w:bookmarkStart w:name="z3983" w:id="3914"/>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3914"/>
    <w:bookmarkStart w:name="z3984" w:id="3915"/>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915"/>
    <w:bookmarkStart w:name="z3985" w:id="3916"/>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3916"/>
    <w:bookmarkStart w:name="z3986" w:id="3917"/>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917"/>
    <w:bookmarkStart w:name="z3987" w:id="3918"/>
    <w:p>
      <w:pPr>
        <w:spacing w:after="0"/>
        <w:ind w:left="0"/>
        <w:jc w:val="left"/>
      </w:pPr>
      <w:r>
        <w:rPr>
          <w:rFonts w:ascii="Times New Roman"/>
          <w:b/>
          <w:i w:val="false"/>
          <w:color w:val="000000"/>
        </w:rPr>
        <w:t xml:space="preserve"> Глава 5. Реорганизация и упразднение Управления</w:t>
      </w:r>
    </w:p>
    <w:bookmarkEnd w:id="3918"/>
    <w:bookmarkStart w:name="z3988" w:id="3919"/>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39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991" w:id="3920"/>
    <w:p>
      <w:pPr>
        <w:spacing w:after="0"/>
        <w:ind w:left="0"/>
        <w:jc w:val="left"/>
      </w:pPr>
      <w:r>
        <w:rPr>
          <w:rFonts w:ascii="Times New Roman"/>
          <w:b/>
          <w:i w:val="false"/>
          <w:color w:val="000000"/>
        </w:rPr>
        <w:t xml:space="preserve"> Положение об Управлении государственных доходов по Алгинскому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3920"/>
    <w:bookmarkStart w:name="z3992" w:id="3921"/>
    <w:p>
      <w:pPr>
        <w:spacing w:after="0"/>
        <w:ind w:left="0"/>
        <w:jc w:val="left"/>
      </w:pPr>
      <w:r>
        <w:rPr>
          <w:rFonts w:ascii="Times New Roman"/>
          <w:b/>
          <w:i w:val="false"/>
          <w:color w:val="000000"/>
        </w:rPr>
        <w:t xml:space="preserve"> Глава 1. Общие положения</w:t>
      </w:r>
    </w:p>
    <w:bookmarkEnd w:id="3921"/>
    <w:bookmarkStart w:name="z3993" w:id="3922"/>
    <w:p>
      <w:pPr>
        <w:spacing w:after="0"/>
        <w:ind w:left="0"/>
        <w:jc w:val="both"/>
      </w:pPr>
      <w:r>
        <w:rPr>
          <w:rFonts w:ascii="Times New Roman"/>
          <w:b w:val="false"/>
          <w:i w:val="false"/>
          <w:color w:val="000000"/>
          <w:sz w:val="28"/>
        </w:rPr>
        <w:t>
      1. Управление государственных доходов по Алгинскому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Актюбинской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922"/>
    <w:bookmarkStart w:name="z3994" w:id="3923"/>
    <w:p>
      <w:pPr>
        <w:spacing w:after="0"/>
        <w:ind w:left="0"/>
        <w:jc w:val="both"/>
      </w:pPr>
      <w:r>
        <w:rPr>
          <w:rFonts w:ascii="Times New Roman"/>
          <w:b w:val="false"/>
          <w:i w:val="false"/>
          <w:color w:val="000000"/>
          <w:sz w:val="28"/>
        </w:rPr>
        <w:t xml:space="preserve">
      1) налогового администрирования; </w:t>
      </w:r>
    </w:p>
    <w:bookmarkEnd w:id="3923"/>
    <w:bookmarkStart w:name="z3995" w:id="3924"/>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924"/>
    <w:bookmarkStart w:name="z3996" w:id="3925"/>
    <w:p>
      <w:pPr>
        <w:spacing w:after="0"/>
        <w:ind w:left="0"/>
        <w:jc w:val="both"/>
      </w:pPr>
      <w:r>
        <w:rPr>
          <w:rFonts w:ascii="Times New Roman"/>
          <w:b w:val="false"/>
          <w:i w:val="false"/>
          <w:color w:val="000000"/>
          <w:sz w:val="28"/>
        </w:rPr>
        <w:t xml:space="preserve">
      3) оборота нефтепродуктов и биотоплива; </w:t>
      </w:r>
    </w:p>
    <w:bookmarkEnd w:id="3925"/>
    <w:bookmarkStart w:name="z3997" w:id="3926"/>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926"/>
    <w:bookmarkStart w:name="z3998" w:id="3927"/>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927"/>
    <w:bookmarkStart w:name="z3999" w:id="3928"/>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928"/>
    <w:bookmarkStart w:name="z4000" w:id="3929"/>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929"/>
    <w:bookmarkStart w:name="z4001" w:id="3930"/>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930"/>
    <w:bookmarkStart w:name="z4002" w:id="3931"/>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931"/>
    <w:bookmarkStart w:name="z4003" w:id="3932"/>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932"/>
    <w:bookmarkStart w:name="z4004" w:id="3933"/>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933"/>
    <w:bookmarkStart w:name="z4005" w:id="3934"/>
    <w:p>
      <w:pPr>
        <w:spacing w:after="0"/>
        <w:ind w:left="0"/>
        <w:jc w:val="both"/>
      </w:pPr>
      <w:r>
        <w:rPr>
          <w:rFonts w:ascii="Times New Roman"/>
          <w:b w:val="false"/>
          <w:i w:val="false"/>
          <w:color w:val="000000"/>
          <w:sz w:val="28"/>
        </w:rPr>
        <w:t xml:space="preserve">
      8. Местонахождение Управления: почтовый индекс 030200, Республика Казахстан, Актюбинская область, Алгинский район, город Алга, улица А. Байтурсынова, д.15. </w:t>
      </w:r>
    </w:p>
    <w:bookmarkEnd w:id="3934"/>
    <w:bookmarkStart w:name="z4006" w:id="3935"/>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Алгинскому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3935"/>
    <w:bookmarkStart w:name="z4007" w:id="3936"/>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936"/>
    <w:bookmarkStart w:name="z4008" w:id="3937"/>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937"/>
    <w:bookmarkStart w:name="z4009" w:id="3938"/>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938"/>
    <w:bookmarkStart w:name="z4010" w:id="3939"/>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939"/>
    <w:bookmarkStart w:name="z4011" w:id="3940"/>
    <w:p>
      <w:pPr>
        <w:spacing w:after="0"/>
        <w:ind w:left="0"/>
        <w:jc w:val="left"/>
      </w:pPr>
      <w:r>
        <w:rPr>
          <w:rFonts w:ascii="Times New Roman"/>
          <w:b/>
          <w:i w:val="false"/>
          <w:color w:val="000000"/>
        </w:rPr>
        <w:t xml:space="preserve"> Глава 2. Задачи, права и обязанности Управления</w:t>
      </w:r>
    </w:p>
    <w:bookmarkEnd w:id="3940"/>
    <w:bookmarkStart w:name="z4012" w:id="3941"/>
    <w:p>
      <w:pPr>
        <w:spacing w:after="0"/>
        <w:ind w:left="0"/>
        <w:jc w:val="both"/>
      </w:pPr>
      <w:r>
        <w:rPr>
          <w:rFonts w:ascii="Times New Roman"/>
          <w:b w:val="false"/>
          <w:i w:val="false"/>
          <w:color w:val="000000"/>
          <w:sz w:val="28"/>
        </w:rPr>
        <w:t>
      13. Задачи:</w:t>
      </w:r>
    </w:p>
    <w:bookmarkEnd w:id="3941"/>
    <w:bookmarkStart w:name="z4013" w:id="3942"/>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942"/>
    <w:bookmarkStart w:name="z4014" w:id="3943"/>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943"/>
    <w:bookmarkStart w:name="z4015" w:id="3944"/>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944"/>
    <w:bookmarkStart w:name="z4016" w:id="3945"/>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945"/>
    <w:bookmarkStart w:name="z4017" w:id="3946"/>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946"/>
    <w:bookmarkStart w:name="z4018" w:id="3947"/>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947"/>
    <w:bookmarkStart w:name="z4019" w:id="3948"/>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948"/>
    <w:bookmarkStart w:name="z4020" w:id="3949"/>
    <w:p>
      <w:pPr>
        <w:spacing w:after="0"/>
        <w:ind w:left="0"/>
        <w:jc w:val="both"/>
      </w:pPr>
      <w:r>
        <w:rPr>
          <w:rFonts w:ascii="Times New Roman"/>
          <w:b w:val="false"/>
          <w:i w:val="false"/>
          <w:color w:val="000000"/>
          <w:sz w:val="28"/>
        </w:rPr>
        <w:t>
      14. Права и обязанности Управления:</w:t>
      </w:r>
    </w:p>
    <w:bookmarkEnd w:id="3949"/>
    <w:bookmarkStart w:name="z4021" w:id="3950"/>
    <w:p>
      <w:pPr>
        <w:spacing w:after="0"/>
        <w:ind w:left="0"/>
        <w:jc w:val="both"/>
      </w:pPr>
      <w:r>
        <w:rPr>
          <w:rFonts w:ascii="Times New Roman"/>
          <w:b w:val="false"/>
          <w:i w:val="false"/>
          <w:color w:val="000000"/>
          <w:sz w:val="28"/>
        </w:rPr>
        <w:t>
      1) права:</w:t>
      </w:r>
    </w:p>
    <w:bookmarkEnd w:id="3950"/>
    <w:bookmarkStart w:name="z4022" w:id="3951"/>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951"/>
    <w:bookmarkStart w:name="z4023" w:id="3952"/>
    <w:p>
      <w:pPr>
        <w:spacing w:after="0"/>
        <w:ind w:left="0"/>
        <w:jc w:val="both"/>
      </w:pPr>
      <w:r>
        <w:rPr>
          <w:rFonts w:ascii="Times New Roman"/>
          <w:b w:val="false"/>
          <w:i w:val="false"/>
          <w:color w:val="000000"/>
          <w:sz w:val="28"/>
        </w:rPr>
        <w:t>
      требовать от налогоплательщика (налогового агента):</w:t>
      </w:r>
    </w:p>
    <w:bookmarkEnd w:id="3952"/>
    <w:bookmarkStart w:name="z4024" w:id="3953"/>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953"/>
    <w:bookmarkStart w:name="z4025" w:id="3954"/>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954"/>
    <w:bookmarkStart w:name="z4026" w:id="3955"/>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955"/>
    <w:bookmarkStart w:name="z4027" w:id="395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956"/>
    <w:bookmarkStart w:name="z4028" w:id="395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957"/>
    <w:bookmarkStart w:name="z4029" w:id="3958"/>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958"/>
    <w:bookmarkStart w:name="z4030" w:id="395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959"/>
    <w:bookmarkStart w:name="z4031" w:id="3960"/>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960"/>
    <w:bookmarkStart w:name="z4032" w:id="3961"/>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961"/>
    <w:bookmarkStart w:name="z4033" w:id="3962"/>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962"/>
    <w:bookmarkStart w:name="z4034" w:id="3963"/>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963"/>
    <w:bookmarkStart w:name="z4035" w:id="3964"/>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964"/>
    <w:bookmarkStart w:name="z4036" w:id="3965"/>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965"/>
    <w:bookmarkStart w:name="z4037" w:id="3966"/>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966"/>
    <w:bookmarkStart w:name="z4038" w:id="3967"/>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967"/>
    <w:bookmarkStart w:name="z4039" w:id="3968"/>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968"/>
    <w:bookmarkStart w:name="z4040" w:id="3969"/>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969"/>
    <w:bookmarkStart w:name="z4041" w:id="3970"/>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970"/>
    <w:bookmarkStart w:name="z4042" w:id="3971"/>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971"/>
    <w:bookmarkStart w:name="z4043" w:id="3972"/>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972"/>
    <w:bookmarkStart w:name="z4044" w:id="3973"/>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973"/>
    <w:bookmarkStart w:name="z4045" w:id="3974"/>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974"/>
    <w:bookmarkStart w:name="z4046" w:id="3975"/>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975"/>
    <w:bookmarkStart w:name="z4047" w:id="3976"/>
    <w:p>
      <w:pPr>
        <w:spacing w:after="0"/>
        <w:ind w:left="0"/>
        <w:jc w:val="both"/>
      </w:pPr>
      <w:r>
        <w:rPr>
          <w:rFonts w:ascii="Times New Roman"/>
          <w:b w:val="false"/>
          <w:i w:val="false"/>
          <w:color w:val="000000"/>
          <w:sz w:val="28"/>
        </w:rPr>
        <w:t>
      2) обязанности:</w:t>
      </w:r>
    </w:p>
    <w:bookmarkEnd w:id="3976"/>
    <w:bookmarkStart w:name="z4048" w:id="3977"/>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977"/>
    <w:bookmarkStart w:name="z4049" w:id="3978"/>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978"/>
    <w:bookmarkStart w:name="z4050" w:id="3979"/>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979"/>
    <w:bookmarkStart w:name="z4051" w:id="3980"/>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980"/>
    <w:bookmarkStart w:name="z4052" w:id="3981"/>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981"/>
    <w:bookmarkStart w:name="z4053" w:id="3982"/>
    <w:p>
      <w:pPr>
        <w:spacing w:after="0"/>
        <w:ind w:left="0"/>
        <w:jc w:val="both"/>
      </w:pPr>
      <w:r>
        <w:rPr>
          <w:rFonts w:ascii="Times New Roman"/>
          <w:b w:val="false"/>
          <w:i w:val="false"/>
          <w:color w:val="000000"/>
          <w:sz w:val="28"/>
        </w:rPr>
        <w:t>
      имеющих налоговую задолженность;</w:t>
      </w:r>
    </w:p>
    <w:bookmarkEnd w:id="3982"/>
    <w:bookmarkStart w:name="z4054" w:id="3983"/>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983"/>
    <w:bookmarkStart w:name="z4055" w:id="3984"/>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984"/>
    <w:bookmarkStart w:name="z4056" w:id="3985"/>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985"/>
    <w:bookmarkStart w:name="z4057" w:id="3986"/>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986"/>
    <w:bookmarkStart w:name="z4058" w:id="3987"/>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987"/>
    <w:bookmarkStart w:name="z4059" w:id="3988"/>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988"/>
    <w:bookmarkStart w:name="z4060" w:id="3989"/>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989"/>
    <w:bookmarkStart w:name="z4061" w:id="3990"/>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990"/>
    <w:bookmarkStart w:name="z4062" w:id="3991"/>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991"/>
    <w:bookmarkStart w:name="z4063" w:id="3992"/>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992"/>
    <w:bookmarkStart w:name="z4064" w:id="3993"/>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993"/>
    <w:bookmarkStart w:name="z4065" w:id="3994"/>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994"/>
    <w:bookmarkStart w:name="z4066" w:id="3995"/>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995"/>
    <w:bookmarkStart w:name="z4067" w:id="3996"/>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996"/>
    <w:bookmarkStart w:name="z4068" w:id="3997"/>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997"/>
    <w:bookmarkStart w:name="z4069" w:id="3998"/>
    <w:p>
      <w:pPr>
        <w:spacing w:after="0"/>
        <w:ind w:left="0"/>
        <w:jc w:val="both"/>
      </w:pPr>
      <w:r>
        <w:rPr>
          <w:rFonts w:ascii="Times New Roman"/>
          <w:b w:val="false"/>
          <w:i w:val="false"/>
          <w:color w:val="000000"/>
          <w:sz w:val="28"/>
        </w:rPr>
        <w:t>
      защищать интересы государства;</w:t>
      </w:r>
    </w:p>
    <w:bookmarkEnd w:id="3998"/>
    <w:bookmarkStart w:name="z4070" w:id="3999"/>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999"/>
    <w:bookmarkStart w:name="z4071" w:id="4000"/>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4000"/>
    <w:bookmarkStart w:name="z4072" w:id="4001"/>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4001"/>
    <w:bookmarkStart w:name="z4073" w:id="4002"/>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4002"/>
    <w:bookmarkStart w:name="z4074" w:id="4003"/>
    <w:p>
      <w:pPr>
        <w:spacing w:after="0"/>
        <w:ind w:left="0"/>
        <w:jc w:val="both"/>
      </w:pPr>
      <w:r>
        <w:rPr>
          <w:rFonts w:ascii="Times New Roman"/>
          <w:b w:val="false"/>
          <w:i w:val="false"/>
          <w:color w:val="000000"/>
          <w:sz w:val="28"/>
        </w:rPr>
        <w:t>
      15. Функции:</w:t>
      </w:r>
    </w:p>
    <w:bookmarkEnd w:id="4003"/>
    <w:bookmarkStart w:name="z4075" w:id="4004"/>
    <w:p>
      <w:pPr>
        <w:spacing w:after="0"/>
        <w:ind w:left="0"/>
        <w:jc w:val="both"/>
      </w:pPr>
      <w:r>
        <w:rPr>
          <w:rFonts w:ascii="Times New Roman"/>
          <w:b w:val="false"/>
          <w:i w:val="false"/>
          <w:color w:val="000000"/>
          <w:sz w:val="28"/>
        </w:rPr>
        <w:t>
      1) осуществление налогового контроля;</w:t>
      </w:r>
    </w:p>
    <w:bookmarkEnd w:id="4004"/>
    <w:bookmarkStart w:name="z4076" w:id="4005"/>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4005"/>
    <w:bookmarkStart w:name="z4077" w:id="4006"/>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4006"/>
    <w:bookmarkStart w:name="z4078" w:id="4007"/>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4007"/>
    <w:bookmarkStart w:name="z4079" w:id="4008"/>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4008"/>
    <w:bookmarkStart w:name="z4080" w:id="4009"/>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4009"/>
    <w:bookmarkStart w:name="z4081" w:id="4010"/>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4010"/>
    <w:bookmarkStart w:name="z4082" w:id="4011"/>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4011"/>
    <w:bookmarkStart w:name="z4083" w:id="4012"/>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4012"/>
    <w:bookmarkStart w:name="z4084" w:id="4013"/>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4013"/>
    <w:bookmarkStart w:name="z4085" w:id="4014"/>
    <w:p>
      <w:pPr>
        <w:spacing w:after="0"/>
        <w:ind w:left="0"/>
        <w:jc w:val="both"/>
      </w:pPr>
      <w:r>
        <w:rPr>
          <w:rFonts w:ascii="Times New Roman"/>
          <w:b w:val="false"/>
          <w:i w:val="false"/>
          <w:color w:val="000000"/>
          <w:sz w:val="28"/>
        </w:rPr>
        <w:t>
      11) осуществление налогового администрирования;</w:t>
      </w:r>
    </w:p>
    <w:bookmarkEnd w:id="4014"/>
    <w:bookmarkStart w:name="z4086" w:id="4015"/>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4015"/>
    <w:bookmarkStart w:name="z4087" w:id="4016"/>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4016"/>
    <w:bookmarkStart w:name="z4088" w:id="4017"/>
    <w:p>
      <w:pPr>
        <w:spacing w:after="0"/>
        <w:ind w:left="0"/>
        <w:jc w:val="both"/>
      </w:pPr>
      <w:r>
        <w:rPr>
          <w:rFonts w:ascii="Times New Roman"/>
          <w:b w:val="false"/>
          <w:i w:val="false"/>
          <w:color w:val="000000"/>
          <w:sz w:val="28"/>
        </w:rPr>
        <w:t>
      14) использование системы управления рисками;</w:t>
      </w:r>
    </w:p>
    <w:bookmarkEnd w:id="4017"/>
    <w:bookmarkStart w:name="z4089" w:id="4018"/>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4018"/>
    <w:bookmarkStart w:name="z4090" w:id="4019"/>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4019"/>
    <w:bookmarkStart w:name="z4091" w:id="4020"/>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4020"/>
    <w:bookmarkStart w:name="z4092" w:id="4021"/>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4021"/>
    <w:bookmarkStart w:name="z4093" w:id="4022"/>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4022"/>
    <w:bookmarkStart w:name="z4094" w:id="4023"/>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4023"/>
    <w:bookmarkStart w:name="z4095" w:id="4024"/>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4024"/>
    <w:bookmarkStart w:name="z4096" w:id="4025"/>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4025"/>
    <w:bookmarkStart w:name="z4097" w:id="4026"/>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4026"/>
    <w:bookmarkStart w:name="z4098" w:id="4027"/>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4027"/>
    <w:bookmarkStart w:name="z4099" w:id="4028"/>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4028"/>
    <w:bookmarkStart w:name="z4100" w:id="4029"/>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4029"/>
    <w:bookmarkStart w:name="z4101" w:id="4030"/>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4030"/>
    <w:bookmarkStart w:name="z4102" w:id="4031"/>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4031"/>
    <w:bookmarkStart w:name="z4103" w:id="4032"/>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4032"/>
    <w:bookmarkStart w:name="z4104" w:id="4033"/>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4033"/>
    <w:bookmarkStart w:name="z4105" w:id="4034"/>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4034"/>
    <w:bookmarkStart w:name="z4106" w:id="4035"/>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4035"/>
    <w:bookmarkStart w:name="z4107" w:id="4036"/>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4036"/>
    <w:bookmarkStart w:name="z4108" w:id="4037"/>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4037"/>
    <w:bookmarkStart w:name="z4109" w:id="4038"/>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4038"/>
    <w:bookmarkStart w:name="z4110" w:id="4039"/>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4039"/>
    <w:bookmarkStart w:name="z4111" w:id="4040"/>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4040"/>
    <w:bookmarkStart w:name="z4112" w:id="4041"/>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4041"/>
    <w:bookmarkStart w:name="z4113" w:id="4042"/>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4042"/>
    <w:bookmarkStart w:name="z4114" w:id="4043"/>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4043"/>
    <w:bookmarkStart w:name="z4115" w:id="4044"/>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4044"/>
    <w:bookmarkStart w:name="z4116" w:id="4045"/>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4045"/>
    <w:bookmarkStart w:name="z4117" w:id="4046"/>
    <w:p>
      <w:pPr>
        <w:spacing w:after="0"/>
        <w:ind w:left="0"/>
        <w:jc w:val="both"/>
      </w:pPr>
      <w:r>
        <w:rPr>
          <w:rFonts w:ascii="Times New Roman"/>
          <w:b w:val="false"/>
          <w:i w:val="false"/>
          <w:color w:val="000000"/>
          <w:sz w:val="28"/>
        </w:rPr>
        <w:t>
      18. Полномочия Руководителя Управления:</w:t>
      </w:r>
    </w:p>
    <w:bookmarkEnd w:id="4046"/>
    <w:bookmarkStart w:name="z4118" w:id="4047"/>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4047"/>
    <w:bookmarkStart w:name="z4119" w:id="4048"/>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4048"/>
    <w:bookmarkStart w:name="z4120" w:id="4049"/>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4049"/>
    <w:bookmarkStart w:name="z4121" w:id="4050"/>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4050"/>
    <w:bookmarkStart w:name="z4122" w:id="4051"/>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4051"/>
    <w:bookmarkStart w:name="z4123" w:id="4052"/>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4052"/>
    <w:bookmarkStart w:name="z4124" w:id="4053"/>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4053"/>
    <w:bookmarkStart w:name="z4125" w:id="4054"/>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4054"/>
    <w:bookmarkStart w:name="z4126" w:id="4055"/>
    <w:p>
      <w:pPr>
        <w:spacing w:after="0"/>
        <w:ind w:left="0"/>
        <w:jc w:val="both"/>
      </w:pPr>
      <w:r>
        <w:rPr>
          <w:rFonts w:ascii="Times New Roman"/>
          <w:b w:val="false"/>
          <w:i w:val="false"/>
          <w:color w:val="000000"/>
          <w:sz w:val="28"/>
        </w:rPr>
        <w:t>
      9) в пределах компетенции подписывает акты Управления;</w:t>
      </w:r>
    </w:p>
    <w:bookmarkEnd w:id="4055"/>
    <w:bookmarkStart w:name="z4127" w:id="4056"/>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4056"/>
    <w:bookmarkStart w:name="z4128" w:id="4057"/>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4057"/>
    <w:bookmarkStart w:name="z4129" w:id="4058"/>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4058"/>
    <w:bookmarkStart w:name="z4130" w:id="4059"/>
    <w:p>
      <w:pPr>
        <w:spacing w:after="0"/>
        <w:ind w:left="0"/>
        <w:jc w:val="left"/>
      </w:pPr>
      <w:r>
        <w:rPr>
          <w:rFonts w:ascii="Times New Roman"/>
          <w:b/>
          <w:i w:val="false"/>
          <w:color w:val="000000"/>
        </w:rPr>
        <w:t xml:space="preserve"> Глава 4. Имущество Управления</w:t>
      </w:r>
    </w:p>
    <w:bookmarkEnd w:id="4059"/>
    <w:bookmarkStart w:name="z4131" w:id="4060"/>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4060"/>
    <w:bookmarkStart w:name="z4132" w:id="4061"/>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4061"/>
    <w:bookmarkStart w:name="z4133" w:id="4062"/>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4062"/>
    <w:bookmarkStart w:name="z4134" w:id="4063"/>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4063"/>
    <w:bookmarkStart w:name="z4135" w:id="4064"/>
    <w:p>
      <w:pPr>
        <w:spacing w:after="0"/>
        <w:ind w:left="0"/>
        <w:jc w:val="left"/>
      </w:pPr>
      <w:r>
        <w:rPr>
          <w:rFonts w:ascii="Times New Roman"/>
          <w:b/>
          <w:i w:val="false"/>
          <w:color w:val="000000"/>
        </w:rPr>
        <w:t xml:space="preserve"> Глава 5. Реорганизация и упразднение Управления</w:t>
      </w:r>
    </w:p>
    <w:bookmarkEnd w:id="4064"/>
    <w:bookmarkStart w:name="z4136" w:id="4065"/>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40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4139" w:id="4066"/>
    <w:p>
      <w:pPr>
        <w:spacing w:after="0"/>
        <w:ind w:left="0"/>
        <w:jc w:val="left"/>
      </w:pPr>
      <w:r>
        <w:rPr>
          <w:rFonts w:ascii="Times New Roman"/>
          <w:b/>
          <w:i w:val="false"/>
          <w:color w:val="000000"/>
        </w:rPr>
        <w:t xml:space="preserve"> Положение об Управлении государственных доходов по Байганинскому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4066"/>
    <w:bookmarkStart w:name="z4140" w:id="4067"/>
    <w:p>
      <w:pPr>
        <w:spacing w:after="0"/>
        <w:ind w:left="0"/>
        <w:jc w:val="left"/>
      </w:pPr>
      <w:r>
        <w:rPr>
          <w:rFonts w:ascii="Times New Roman"/>
          <w:b/>
          <w:i w:val="false"/>
          <w:color w:val="000000"/>
        </w:rPr>
        <w:t xml:space="preserve"> Глава 1. Общие положения</w:t>
      </w:r>
    </w:p>
    <w:bookmarkEnd w:id="4067"/>
    <w:bookmarkStart w:name="z4141" w:id="4068"/>
    <w:p>
      <w:pPr>
        <w:spacing w:after="0"/>
        <w:ind w:left="0"/>
        <w:jc w:val="both"/>
      </w:pPr>
      <w:r>
        <w:rPr>
          <w:rFonts w:ascii="Times New Roman"/>
          <w:b w:val="false"/>
          <w:i w:val="false"/>
          <w:color w:val="000000"/>
          <w:sz w:val="28"/>
        </w:rPr>
        <w:t>
      1. Управление государственных доходов по Байганинскому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Актюбинской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4068"/>
    <w:bookmarkStart w:name="z4142" w:id="4069"/>
    <w:p>
      <w:pPr>
        <w:spacing w:after="0"/>
        <w:ind w:left="0"/>
        <w:jc w:val="both"/>
      </w:pPr>
      <w:r>
        <w:rPr>
          <w:rFonts w:ascii="Times New Roman"/>
          <w:b w:val="false"/>
          <w:i w:val="false"/>
          <w:color w:val="000000"/>
          <w:sz w:val="28"/>
        </w:rPr>
        <w:t xml:space="preserve">
      1) налогового администрирования; </w:t>
      </w:r>
    </w:p>
    <w:bookmarkEnd w:id="4069"/>
    <w:bookmarkStart w:name="z4143" w:id="4070"/>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4070"/>
    <w:bookmarkStart w:name="z4144" w:id="4071"/>
    <w:p>
      <w:pPr>
        <w:spacing w:after="0"/>
        <w:ind w:left="0"/>
        <w:jc w:val="both"/>
      </w:pPr>
      <w:r>
        <w:rPr>
          <w:rFonts w:ascii="Times New Roman"/>
          <w:b w:val="false"/>
          <w:i w:val="false"/>
          <w:color w:val="000000"/>
          <w:sz w:val="28"/>
        </w:rPr>
        <w:t xml:space="preserve">
      3) оборота нефтепродуктов и биотоплива; </w:t>
      </w:r>
    </w:p>
    <w:bookmarkEnd w:id="4071"/>
    <w:bookmarkStart w:name="z4145" w:id="4072"/>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4072"/>
    <w:bookmarkStart w:name="z4146" w:id="4073"/>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4073"/>
    <w:bookmarkStart w:name="z4147" w:id="4074"/>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4074"/>
    <w:bookmarkStart w:name="z4148" w:id="4075"/>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4075"/>
    <w:bookmarkStart w:name="z4149" w:id="4076"/>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4076"/>
    <w:bookmarkStart w:name="z4150" w:id="4077"/>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4077"/>
    <w:bookmarkStart w:name="z4151" w:id="4078"/>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4078"/>
    <w:bookmarkStart w:name="z4152" w:id="4079"/>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4079"/>
    <w:bookmarkStart w:name="z4153" w:id="4080"/>
    <w:p>
      <w:pPr>
        <w:spacing w:after="0"/>
        <w:ind w:left="0"/>
        <w:jc w:val="both"/>
      </w:pPr>
      <w:r>
        <w:rPr>
          <w:rFonts w:ascii="Times New Roman"/>
          <w:b w:val="false"/>
          <w:i w:val="false"/>
          <w:color w:val="000000"/>
          <w:sz w:val="28"/>
        </w:rPr>
        <w:t xml:space="preserve">
      8. Местонахождение Управления: почтовый индекс 030300, Республика Казахстан, Актюбинская область, Байгининский район, село Карауылкелды, улица Барак батыра, 38А. </w:t>
      </w:r>
    </w:p>
    <w:bookmarkEnd w:id="4080"/>
    <w:bookmarkStart w:name="z4154" w:id="4081"/>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Байганинскому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4081"/>
    <w:bookmarkStart w:name="z4155" w:id="4082"/>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4082"/>
    <w:bookmarkStart w:name="z4156" w:id="4083"/>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4083"/>
    <w:bookmarkStart w:name="z4157" w:id="4084"/>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4084"/>
    <w:bookmarkStart w:name="z4158" w:id="4085"/>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4085"/>
    <w:bookmarkStart w:name="z4159" w:id="4086"/>
    <w:p>
      <w:pPr>
        <w:spacing w:after="0"/>
        <w:ind w:left="0"/>
        <w:jc w:val="left"/>
      </w:pPr>
      <w:r>
        <w:rPr>
          <w:rFonts w:ascii="Times New Roman"/>
          <w:b/>
          <w:i w:val="false"/>
          <w:color w:val="000000"/>
        </w:rPr>
        <w:t xml:space="preserve"> Глава 2. Задачи, права и обязанности Управления</w:t>
      </w:r>
    </w:p>
    <w:bookmarkEnd w:id="4086"/>
    <w:bookmarkStart w:name="z4160" w:id="4087"/>
    <w:p>
      <w:pPr>
        <w:spacing w:after="0"/>
        <w:ind w:left="0"/>
        <w:jc w:val="both"/>
      </w:pPr>
      <w:r>
        <w:rPr>
          <w:rFonts w:ascii="Times New Roman"/>
          <w:b w:val="false"/>
          <w:i w:val="false"/>
          <w:color w:val="000000"/>
          <w:sz w:val="28"/>
        </w:rPr>
        <w:t>
      13. Задачи:</w:t>
      </w:r>
    </w:p>
    <w:bookmarkEnd w:id="4087"/>
    <w:bookmarkStart w:name="z4161" w:id="4088"/>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4088"/>
    <w:bookmarkStart w:name="z4162" w:id="4089"/>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4089"/>
    <w:bookmarkStart w:name="z4163" w:id="4090"/>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4090"/>
    <w:bookmarkStart w:name="z4164" w:id="4091"/>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4091"/>
    <w:bookmarkStart w:name="z4165" w:id="4092"/>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4092"/>
    <w:bookmarkStart w:name="z4166" w:id="4093"/>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4093"/>
    <w:bookmarkStart w:name="z4167" w:id="4094"/>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4094"/>
    <w:bookmarkStart w:name="z4168" w:id="4095"/>
    <w:p>
      <w:pPr>
        <w:spacing w:after="0"/>
        <w:ind w:left="0"/>
        <w:jc w:val="both"/>
      </w:pPr>
      <w:r>
        <w:rPr>
          <w:rFonts w:ascii="Times New Roman"/>
          <w:b w:val="false"/>
          <w:i w:val="false"/>
          <w:color w:val="000000"/>
          <w:sz w:val="28"/>
        </w:rPr>
        <w:t>
      14. Права и обязанности Управления:</w:t>
      </w:r>
    </w:p>
    <w:bookmarkEnd w:id="4095"/>
    <w:bookmarkStart w:name="z4169" w:id="4096"/>
    <w:p>
      <w:pPr>
        <w:spacing w:after="0"/>
        <w:ind w:left="0"/>
        <w:jc w:val="both"/>
      </w:pPr>
      <w:r>
        <w:rPr>
          <w:rFonts w:ascii="Times New Roman"/>
          <w:b w:val="false"/>
          <w:i w:val="false"/>
          <w:color w:val="000000"/>
          <w:sz w:val="28"/>
        </w:rPr>
        <w:t>
      1) права:</w:t>
      </w:r>
    </w:p>
    <w:bookmarkEnd w:id="4096"/>
    <w:bookmarkStart w:name="z4170" w:id="4097"/>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4097"/>
    <w:bookmarkStart w:name="z4171" w:id="4098"/>
    <w:p>
      <w:pPr>
        <w:spacing w:after="0"/>
        <w:ind w:left="0"/>
        <w:jc w:val="both"/>
      </w:pPr>
      <w:r>
        <w:rPr>
          <w:rFonts w:ascii="Times New Roman"/>
          <w:b w:val="false"/>
          <w:i w:val="false"/>
          <w:color w:val="000000"/>
          <w:sz w:val="28"/>
        </w:rPr>
        <w:t>
      требовать от налогоплательщика (налогового агента):</w:t>
      </w:r>
    </w:p>
    <w:bookmarkEnd w:id="4098"/>
    <w:bookmarkStart w:name="z4172" w:id="4099"/>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4099"/>
    <w:bookmarkStart w:name="z4173" w:id="4100"/>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4100"/>
    <w:bookmarkStart w:name="z4174" w:id="4101"/>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4101"/>
    <w:bookmarkStart w:name="z4175" w:id="410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4102"/>
    <w:bookmarkStart w:name="z4176" w:id="410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4103"/>
    <w:bookmarkStart w:name="z4177" w:id="4104"/>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4104"/>
    <w:bookmarkStart w:name="z4178" w:id="4105"/>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4105"/>
    <w:bookmarkStart w:name="z4179" w:id="4106"/>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4106"/>
    <w:bookmarkStart w:name="z4180" w:id="4107"/>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4107"/>
    <w:bookmarkStart w:name="z4181" w:id="4108"/>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4108"/>
    <w:bookmarkStart w:name="z4182" w:id="4109"/>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4109"/>
    <w:bookmarkStart w:name="z4183" w:id="4110"/>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4110"/>
    <w:bookmarkStart w:name="z4184" w:id="4111"/>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4111"/>
    <w:bookmarkStart w:name="z4185" w:id="4112"/>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4112"/>
    <w:bookmarkStart w:name="z4186" w:id="4113"/>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4113"/>
    <w:bookmarkStart w:name="z4187" w:id="4114"/>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4114"/>
    <w:bookmarkStart w:name="z4188" w:id="4115"/>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4115"/>
    <w:bookmarkStart w:name="z4189" w:id="4116"/>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4116"/>
    <w:bookmarkStart w:name="z4190" w:id="4117"/>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4117"/>
    <w:bookmarkStart w:name="z4191" w:id="4118"/>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4118"/>
    <w:bookmarkStart w:name="z4192" w:id="4119"/>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4119"/>
    <w:bookmarkStart w:name="z4193" w:id="4120"/>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4120"/>
    <w:bookmarkStart w:name="z4194" w:id="4121"/>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4121"/>
    <w:bookmarkStart w:name="z4195" w:id="4122"/>
    <w:p>
      <w:pPr>
        <w:spacing w:after="0"/>
        <w:ind w:left="0"/>
        <w:jc w:val="both"/>
      </w:pPr>
      <w:r>
        <w:rPr>
          <w:rFonts w:ascii="Times New Roman"/>
          <w:b w:val="false"/>
          <w:i w:val="false"/>
          <w:color w:val="000000"/>
          <w:sz w:val="28"/>
        </w:rPr>
        <w:t>
      2) обязанности:</w:t>
      </w:r>
    </w:p>
    <w:bookmarkEnd w:id="4122"/>
    <w:bookmarkStart w:name="z4196" w:id="4123"/>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4123"/>
    <w:bookmarkStart w:name="z4197" w:id="4124"/>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4124"/>
    <w:bookmarkStart w:name="z4198" w:id="4125"/>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4125"/>
    <w:bookmarkStart w:name="z4199" w:id="4126"/>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4126"/>
    <w:bookmarkStart w:name="z4200" w:id="4127"/>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4127"/>
    <w:bookmarkStart w:name="z4201" w:id="4128"/>
    <w:p>
      <w:pPr>
        <w:spacing w:after="0"/>
        <w:ind w:left="0"/>
        <w:jc w:val="both"/>
      </w:pPr>
      <w:r>
        <w:rPr>
          <w:rFonts w:ascii="Times New Roman"/>
          <w:b w:val="false"/>
          <w:i w:val="false"/>
          <w:color w:val="000000"/>
          <w:sz w:val="28"/>
        </w:rPr>
        <w:t>
      имеющих налоговую задолженность;</w:t>
      </w:r>
    </w:p>
    <w:bookmarkEnd w:id="4128"/>
    <w:bookmarkStart w:name="z4202" w:id="4129"/>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4129"/>
    <w:bookmarkStart w:name="z4203" w:id="4130"/>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4130"/>
    <w:bookmarkStart w:name="z4204" w:id="4131"/>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4131"/>
    <w:bookmarkStart w:name="z4205" w:id="4132"/>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4132"/>
    <w:bookmarkStart w:name="z4206" w:id="4133"/>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4133"/>
    <w:bookmarkStart w:name="z4207" w:id="4134"/>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4134"/>
    <w:bookmarkStart w:name="z4208" w:id="4135"/>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4135"/>
    <w:bookmarkStart w:name="z4209" w:id="4136"/>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4136"/>
    <w:bookmarkStart w:name="z4210" w:id="4137"/>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4137"/>
    <w:bookmarkStart w:name="z4211" w:id="4138"/>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4138"/>
    <w:bookmarkStart w:name="z4212" w:id="4139"/>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4139"/>
    <w:bookmarkStart w:name="z4213" w:id="4140"/>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4140"/>
    <w:bookmarkStart w:name="z4214" w:id="4141"/>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4141"/>
    <w:bookmarkStart w:name="z4215" w:id="4142"/>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4142"/>
    <w:bookmarkStart w:name="z4216" w:id="4143"/>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4143"/>
    <w:bookmarkStart w:name="z4217" w:id="4144"/>
    <w:p>
      <w:pPr>
        <w:spacing w:after="0"/>
        <w:ind w:left="0"/>
        <w:jc w:val="both"/>
      </w:pPr>
      <w:r>
        <w:rPr>
          <w:rFonts w:ascii="Times New Roman"/>
          <w:b w:val="false"/>
          <w:i w:val="false"/>
          <w:color w:val="000000"/>
          <w:sz w:val="28"/>
        </w:rPr>
        <w:t>
      защищать интересы государства;</w:t>
      </w:r>
    </w:p>
    <w:bookmarkEnd w:id="4144"/>
    <w:bookmarkStart w:name="z4218" w:id="4145"/>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4145"/>
    <w:bookmarkStart w:name="z4219" w:id="4146"/>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4146"/>
    <w:bookmarkStart w:name="z4220" w:id="4147"/>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4147"/>
    <w:bookmarkStart w:name="z4221" w:id="4148"/>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4148"/>
    <w:bookmarkStart w:name="z4222" w:id="4149"/>
    <w:p>
      <w:pPr>
        <w:spacing w:after="0"/>
        <w:ind w:left="0"/>
        <w:jc w:val="both"/>
      </w:pPr>
      <w:r>
        <w:rPr>
          <w:rFonts w:ascii="Times New Roman"/>
          <w:b w:val="false"/>
          <w:i w:val="false"/>
          <w:color w:val="000000"/>
          <w:sz w:val="28"/>
        </w:rPr>
        <w:t>
      15. Функции:</w:t>
      </w:r>
    </w:p>
    <w:bookmarkEnd w:id="4149"/>
    <w:bookmarkStart w:name="z4223" w:id="4150"/>
    <w:p>
      <w:pPr>
        <w:spacing w:after="0"/>
        <w:ind w:left="0"/>
        <w:jc w:val="both"/>
      </w:pPr>
      <w:r>
        <w:rPr>
          <w:rFonts w:ascii="Times New Roman"/>
          <w:b w:val="false"/>
          <w:i w:val="false"/>
          <w:color w:val="000000"/>
          <w:sz w:val="28"/>
        </w:rPr>
        <w:t>
      1) осуществление налогового контроля;</w:t>
      </w:r>
    </w:p>
    <w:bookmarkEnd w:id="4150"/>
    <w:bookmarkStart w:name="z4224" w:id="4151"/>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4151"/>
    <w:bookmarkStart w:name="z4225" w:id="4152"/>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4152"/>
    <w:bookmarkStart w:name="z4226" w:id="4153"/>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4153"/>
    <w:bookmarkStart w:name="z4227" w:id="4154"/>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4154"/>
    <w:bookmarkStart w:name="z4228" w:id="4155"/>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4155"/>
    <w:bookmarkStart w:name="z4229" w:id="4156"/>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4156"/>
    <w:bookmarkStart w:name="z4230" w:id="4157"/>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4157"/>
    <w:bookmarkStart w:name="z4231" w:id="4158"/>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4158"/>
    <w:bookmarkStart w:name="z4232" w:id="4159"/>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4159"/>
    <w:bookmarkStart w:name="z4233" w:id="4160"/>
    <w:p>
      <w:pPr>
        <w:spacing w:after="0"/>
        <w:ind w:left="0"/>
        <w:jc w:val="both"/>
      </w:pPr>
      <w:r>
        <w:rPr>
          <w:rFonts w:ascii="Times New Roman"/>
          <w:b w:val="false"/>
          <w:i w:val="false"/>
          <w:color w:val="000000"/>
          <w:sz w:val="28"/>
        </w:rPr>
        <w:t>
      11) осуществление налогового администрирования;</w:t>
      </w:r>
    </w:p>
    <w:bookmarkEnd w:id="4160"/>
    <w:bookmarkStart w:name="z4234" w:id="4161"/>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4161"/>
    <w:bookmarkStart w:name="z4235" w:id="4162"/>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4162"/>
    <w:bookmarkStart w:name="z4236" w:id="4163"/>
    <w:p>
      <w:pPr>
        <w:spacing w:after="0"/>
        <w:ind w:left="0"/>
        <w:jc w:val="both"/>
      </w:pPr>
      <w:r>
        <w:rPr>
          <w:rFonts w:ascii="Times New Roman"/>
          <w:b w:val="false"/>
          <w:i w:val="false"/>
          <w:color w:val="000000"/>
          <w:sz w:val="28"/>
        </w:rPr>
        <w:t>
      14) использование системы управления рисками;</w:t>
      </w:r>
    </w:p>
    <w:bookmarkEnd w:id="4163"/>
    <w:bookmarkStart w:name="z4237" w:id="4164"/>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4164"/>
    <w:bookmarkStart w:name="z4238" w:id="4165"/>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4165"/>
    <w:bookmarkStart w:name="z4239" w:id="4166"/>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4166"/>
    <w:bookmarkStart w:name="z4240" w:id="4167"/>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4167"/>
    <w:bookmarkStart w:name="z4241" w:id="4168"/>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4168"/>
    <w:bookmarkStart w:name="z4242" w:id="4169"/>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4169"/>
    <w:bookmarkStart w:name="z4243" w:id="4170"/>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4170"/>
    <w:bookmarkStart w:name="z4244" w:id="4171"/>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4171"/>
    <w:bookmarkStart w:name="z4245" w:id="4172"/>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4172"/>
    <w:bookmarkStart w:name="z4246" w:id="4173"/>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4173"/>
    <w:bookmarkStart w:name="z4247" w:id="4174"/>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4174"/>
    <w:bookmarkStart w:name="z4248" w:id="4175"/>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4175"/>
    <w:bookmarkStart w:name="z4249" w:id="4176"/>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4176"/>
    <w:bookmarkStart w:name="z4250" w:id="4177"/>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4177"/>
    <w:bookmarkStart w:name="z4251" w:id="4178"/>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4178"/>
    <w:bookmarkStart w:name="z4252" w:id="4179"/>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4179"/>
    <w:bookmarkStart w:name="z4253" w:id="4180"/>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4180"/>
    <w:bookmarkStart w:name="z4254" w:id="4181"/>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4181"/>
    <w:bookmarkStart w:name="z4255" w:id="4182"/>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4182"/>
    <w:bookmarkStart w:name="z4256" w:id="4183"/>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4183"/>
    <w:bookmarkStart w:name="z4257" w:id="4184"/>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4184"/>
    <w:bookmarkStart w:name="z4258" w:id="4185"/>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4185"/>
    <w:bookmarkStart w:name="z4259" w:id="4186"/>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4186"/>
    <w:bookmarkStart w:name="z4260" w:id="4187"/>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4187"/>
    <w:bookmarkStart w:name="z4261" w:id="4188"/>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4188"/>
    <w:bookmarkStart w:name="z4262" w:id="4189"/>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4189"/>
    <w:bookmarkStart w:name="z4263" w:id="4190"/>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4190"/>
    <w:bookmarkStart w:name="z4264" w:id="4191"/>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4191"/>
    <w:bookmarkStart w:name="z4265" w:id="4192"/>
    <w:p>
      <w:pPr>
        <w:spacing w:after="0"/>
        <w:ind w:left="0"/>
        <w:jc w:val="both"/>
      </w:pPr>
      <w:r>
        <w:rPr>
          <w:rFonts w:ascii="Times New Roman"/>
          <w:b w:val="false"/>
          <w:i w:val="false"/>
          <w:color w:val="000000"/>
          <w:sz w:val="28"/>
        </w:rPr>
        <w:t>
      18. Полномочия Руководителя Управления:</w:t>
      </w:r>
    </w:p>
    <w:bookmarkEnd w:id="4192"/>
    <w:bookmarkStart w:name="z4266" w:id="4193"/>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4193"/>
    <w:bookmarkStart w:name="z4267" w:id="4194"/>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4194"/>
    <w:bookmarkStart w:name="z4268" w:id="4195"/>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4195"/>
    <w:bookmarkStart w:name="z4269" w:id="4196"/>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4196"/>
    <w:bookmarkStart w:name="z4270" w:id="4197"/>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4197"/>
    <w:bookmarkStart w:name="z4271" w:id="4198"/>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4198"/>
    <w:bookmarkStart w:name="z4272" w:id="4199"/>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4199"/>
    <w:bookmarkStart w:name="z4273" w:id="4200"/>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4200"/>
    <w:bookmarkStart w:name="z4274" w:id="4201"/>
    <w:p>
      <w:pPr>
        <w:spacing w:after="0"/>
        <w:ind w:left="0"/>
        <w:jc w:val="both"/>
      </w:pPr>
      <w:r>
        <w:rPr>
          <w:rFonts w:ascii="Times New Roman"/>
          <w:b w:val="false"/>
          <w:i w:val="false"/>
          <w:color w:val="000000"/>
          <w:sz w:val="28"/>
        </w:rPr>
        <w:t>
      9) в пределах компетенции подписывает акты Управления;</w:t>
      </w:r>
    </w:p>
    <w:bookmarkEnd w:id="4201"/>
    <w:bookmarkStart w:name="z4275" w:id="4202"/>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4202"/>
    <w:bookmarkStart w:name="z4276" w:id="4203"/>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4203"/>
    <w:bookmarkStart w:name="z4277" w:id="4204"/>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4204"/>
    <w:bookmarkStart w:name="z4278" w:id="4205"/>
    <w:p>
      <w:pPr>
        <w:spacing w:after="0"/>
        <w:ind w:left="0"/>
        <w:jc w:val="left"/>
      </w:pPr>
      <w:r>
        <w:rPr>
          <w:rFonts w:ascii="Times New Roman"/>
          <w:b/>
          <w:i w:val="false"/>
          <w:color w:val="000000"/>
        </w:rPr>
        <w:t xml:space="preserve"> Глава 4. Имущество Управления</w:t>
      </w:r>
    </w:p>
    <w:bookmarkEnd w:id="4205"/>
    <w:bookmarkStart w:name="z4279" w:id="4206"/>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4206"/>
    <w:bookmarkStart w:name="z4280" w:id="4207"/>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4207"/>
    <w:bookmarkStart w:name="z4281" w:id="4208"/>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4208"/>
    <w:bookmarkStart w:name="z4282" w:id="4209"/>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4209"/>
    <w:bookmarkStart w:name="z4283" w:id="4210"/>
    <w:p>
      <w:pPr>
        <w:spacing w:after="0"/>
        <w:ind w:left="0"/>
        <w:jc w:val="left"/>
      </w:pPr>
      <w:r>
        <w:rPr>
          <w:rFonts w:ascii="Times New Roman"/>
          <w:b/>
          <w:i w:val="false"/>
          <w:color w:val="000000"/>
        </w:rPr>
        <w:t xml:space="preserve"> Глава 5. Реорганизация и упразднение Управления</w:t>
      </w:r>
    </w:p>
    <w:bookmarkEnd w:id="4210"/>
    <w:bookmarkStart w:name="z4284" w:id="4211"/>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42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4287" w:id="4212"/>
    <w:p>
      <w:pPr>
        <w:spacing w:after="0"/>
        <w:ind w:left="0"/>
        <w:jc w:val="left"/>
      </w:pPr>
      <w:r>
        <w:rPr>
          <w:rFonts w:ascii="Times New Roman"/>
          <w:b/>
          <w:i w:val="false"/>
          <w:color w:val="000000"/>
        </w:rPr>
        <w:t xml:space="preserve"> Положение об Управлении государственных доходов по Айтекебийскому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4212"/>
    <w:bookmarkStart w:name="z4288" w:id="4213"/>
    <w:p>
      <w:pPr>
        <w:spacing w:after="0"/>
        <w:ind w:left="0"/>
        <w:jc w:val="left"/>
      </w:pPr>
      <w:r>
        <w:rPr>
          <w:rFonts w:ascii="Times New Roman"/>
          <w:b/>
          <w:i w:val="false"/>
          <w:color w:val="000000"/>
        </w:rPr>
        <w:t xml:space="preserve"> Глава 1. Общие положения</w:t>
      </w:r>
    </w:p>
    <w:bookmarkEnd w:id="4213"/>
    <w:bookmarkStart w:name="z4289" w:id="4214"/>
    <w:p>
      <w:pPr>
        <w:spacing w:after="0"/>
        <w:ind w:left="0"/>
        <w:jc w:val="both"/>
      </w:pPr>
      <w:r>
        <w:rPr>
          <w:rFonts w:ascii="Times New Roman"/>
          <w:b w:val="false"/>
          <w:i w:val="false"/>
          <w:color w:val="000000"/>
          <w:sz w:val="28"/>
        </w:rPr>
        <w:t>
      1. Управление государственных доходов по Айтекебийскому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Актюбинской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4214"/>
    <w:bookmarkStart w:name="z4290" w:id="4215"/>
    <w:p>
      <w:pPr>
        <w:spacing w:after="0"/>
        <w:ind w:left="0"/>
        <w:jc w:val="both"/>
      </w:pPr>
      <w:r>
        <w:rPr>
          <w:rFonts w:ascii="Times New Roman"/>
          <w:b w:val="false"/>
          <w:i w:val="false"/>
          <w:color w:val="000000"/>
          <w:sz w:val="28"/>
        </w:rPr>
        <w:t xml:space="preserve">
      1) налогового администрирования; </w:t>
      </w:r>
    </w:p>
    <w:bookmarkEnd w:id="4215"/>
    <w:bookmarkStart w:name="z4291" w:id="4216"/>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4216"/>
    <w:bookmarkStart w:name="z4292" w:id="4217"/>
    <w:p>
      <w:pPr>
        <w:spacing w:after="0"/>
        <w:ind w:left="0"/>
        <w:jc w:val="both"/>
      </w:pPr>
      <w:r>
        <w:rPr>
          <w:rFonts w:ascii="Times New Roman"/>
          <w:b w:val="false"/>
          <w:i w:val="false"/>
          <w:color w:val="000000"/>
          <w:sz w:val="28"/>
        </w:rPr>
        <w:t xml:space="preserve">
      3) оборота нефтепродуктов и биотоплива; </w:t>
      </w:r>
    </w:p>
    <w:bookmarkEnd w:id="4217"/>
    <w:bookmarkStart w:name="z4293" w:id="4218"/>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4218"/>
    <w:bookmarkStart w:name="z4294" w:id="4219"/>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4219"/>
    <w:bookmarkStart w:name="z4295" w:id="4220"/>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4220"/>
    <w:bookmarkStart w:name="z4296" w:id="4221"/>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4221"/>
    <w:bookmarkStart w:name="z4297" w:id="4222"/>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4222"/>
    <w:bookmarkStart w:name="z4298" w:id="4223"/>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4223"/>
    <w:bookmarkStart w:name="z4299" w:id="4224"/>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4224"/>
    <w:bookmarkStart w:name="z4300" w:id="4225"/>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4225"/>
    <w:bookmarkStart w:name="z4301" w:id="4226"/>
    <w:p>
      <w:pPr>
        <w:spacing w:after="0"/>
        <w:ind w:left="0"/>
        <w:jc w:val="both"/>
      </w:pPr>
      <w:r>
        <w:rPr>
          <w:rFonts w:ascii="Times New Roman"/>
          <w:b w:val="false"/>
          <w:i w:val="false"/>
          <w:color w:val="000000"/>
          <w:sz w:val="28"/>
        </w:rPr>
        <w:t xml:space="preserve">
      8. Местонахождение Управления: почтовый индекс 030100, Республика Казахстан, Актюбинская область, Айтекебийский район, село Комсомольское, улица Ы. Алтынсарина, 3 </w:t>
      </w:r>
    </w:p>
    <w:bookmarkEnd w:id="4226"/>
    <w:bookmarkStart w:name="z4302" w:id="4227"/>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Айтекебийскому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4227"/>
    <w:bookmarkStart w:name="z4303" w:id="4228"/>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4228"/>
    <w:bookmarkStart w:name="z4304" w:id="4229"/>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4229"/>
    <w:bookmarkStart w:name="z4305" w:id="4230"/>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4230"/>
    <w:bookmarkStart w:name="z4306" w:id="4231"/>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4231"/>
    <w:bookmarkStart w:name="z4307" w:id="4232"/>
    <w:p>
      <w:pPr>
        <w:spacing w:after="0"/>
        <w:ind w:left="0"/>
        <w:jc w:val="left"/>
      </w:pPr>
      <w:r>
        <w:rPr>
          <w:rFonts w:ascii="Times New Roman"/>
          <w:b/>
          <w:i w:val="false"/>
          <w:color w:val="000000"/>
        </w:rPr>
        <w:t xml:space="preserve"> Глава 2. Задачи, права и обязанности Управления</w:t>
      </w:r>
    </w:p>
    <w:bookmarkEnd w:id="4232"/>
    <w:bookmarkStart w:name="z4308" w:id="4233"/>
    <w:p>
      <w:pPr>
        <w:spacing w:after="0"/>
        <w:ind w:left="0"/>
        <w:jc w:val="both"/>
      </w:pPr>
      <w:r>
        <w:rPr>
          <w:rFonts w:ascii="Times New Roman"/>
          <w:b w:val="false"/>
          <w:i w:val="false"/>
          <w:color w:val="000000"/>
          <w:sz w:val="28"/>
        </w:rPr>
        <w:t>
      13. Задачи:</w:t>
      </w:r>
    </w:p>
    <w:bookmarkEnd w:id="4233"/>
    <w:bookmarkStart w:name="z4309" w:id="4234"/>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4234"/>
    <w:bookmarkStart w:name="z4310" w:id="4235"/>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4235"/>
    <w:bookmarkStart w:name="z4311" w:id="4236"/>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4236"/>
    <w:bookmarkStart w:name="z4312" w:id="4237"/>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4237"/>
    <w:bookmarkStart w:name="z4313" w:id="4238"/>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4238"/>
    <w:bookmarkStart w:name="z4314" w:id="4239"/>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4239"/>
    <w:bookmarkStart w:name="z4315" w:id="4240"/>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4240"/>
    <w:bookmarkStart w:name="z4316" w:id="4241"/>
    <w:p>
      <w:pPr>
        <w:spacing w:after="0"/>
        <w:ind w:left="0"/>
        <w:jc w:val="both"/>
      </w:pPr>
      <w:r>
        <w:rPr>
          <w:rFonts w:ascii="Times New Roman"/>
          <w:b w:val="false"/>
          <w:i w:val="false"/>
          <w:color w:val="000000"/>
          <w:sz w:val="28"/>
        </w:rPr>
        <w:t>
      14. Права и обязанности Управления:</w:t>
      </w:r>
    </w:p>
    <w:bookmarkEnd w:id="4241"/>
    <w:bookmarkStart w:name="z4317" w:id="4242"/>
    <w:p>
      <w:pPr>
        <w:spacing w:after="0"/>
        <w:ind w:left="0"/>
        <w:jc w:val="both"/>
      </w:pPr>
      <w:r>
        <w:rPr>
          <w:rFonts w:ascii="Times New Roman"/>
          <w:b w:val="false"/>
          <w:i w:val="false"/>
          <w:color w:val="000000"/>
          <w:sz w:val="28"/>
        </w:rPr>
        <w:t>
      1) права:</w:t>
      </w:r>
    </w:p>
    <w:bookmarkEnd w:id="4242"/>
    <w:bookmarkStart w:name="z4318" w:id="424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4243"/>
    <w:bookmarkStart w:name="z4319" w:id="4244"/>
    <w:p>
      <w:pPr>
        <w:spacing w:after="0"/>
        <w:ind w:left="0"/>
        <w:jc w:val="both"/>
      </w:pPr>
      <w:r>
        <w:rPr>
          <w:rFonts w:ascii="Times New Roman"/>
          <w:b w:val="false"/>
          <w:i w:val="false"/>
          <w:color w:val="000000"/>
          <w:sz w:val="28"/>
        </w:rPr>
        <w:t>
      требовать от налогоплательщика (налогового агента):</w:t>
      </w:r>
    </w:p>
    <w:bookmarkEnd w:id="4244"/>
    <w:bookmarkStart w:name="z4320" w:id="424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4245"/>
    <w:bookmarkStart w:name="z4321" w:id="424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4246"/>
    <w:bookmarkStart w:name="z4322" w:id="424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4247"/>
    <w:bookmarkStart w:name="z4323" w:id="424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4248"/>
    <w:bookmarkStart w:name="z4324" w:id="424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4249"/>
    <w:bookmarkStart w:name="z4325" w:id="425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4250"/>
    <w:bookmarkStart w:name="z4326" w:id="425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4251"/>
    <w:bookmarkStart w:name="z4327" w:id="425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4252"/>
    <w:bookmarkStart w:name="z4328" w:id="425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4253"/>
    <w:bookmarkStart w:name="z4329" w:id="4254"/>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4254"/>
    <w:bookmarkStart w:name="z4330" w:id="4255"/>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4255"/>
    <w:bookmarkStart w:name="z4331" w:id="4256"/>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4256"/>
    <w:bookmarkStart w:name="z4332" w:id="4257"/>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4257"/>
    <w:bookmarkStart w:name="z4333" w:id="4258"/>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4258"/>
    <w:bookmarkStart w:name="z4334" w:id="4259"/>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4259"/>
    <w:bookmarkStart w:name="z4335" w:id="426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4260"/>
    <w:bookmarkStart w:name="z4336" w:id="426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4261"/>
    <w:bookmarkStart w:name="z4337" w:id="426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4262"/>
    <w:bookmarkStart w:name="z4338" w:id="426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4263"/>
    <w:bookmarkStart w:name="z4339" w:id="426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4264"/>
    <w:bookmarkStart w:name="z4340" w:id="426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4265"/>
    <w:bookmarkStart w:name="z4341" w:id="4266"/>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4266"/>
    <w:bookmarkStart w:name="z4342" w:id="426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4267"/>
    <w:bookmarkStart w:name="z4343" w:id="4268"/>
    <w:p>
      <w:pPr>
        <w:spacing w:after="0"/>
        <w:ind w:left="0"/>
        <w:jc w:val="both"/>
      </w:pPr>
      <w:r>
        <w:rPr>
          <w:rFonts w:ascii="Times New Roman"/>
          <w:b w:val="false"/>
          <w:i w:val="false"/>
          <w:color w:val="000000"/>
          <w:sz w:val="28"/>
        </w:rPr>
        <w:t>
      2) обязанности:</w:t>
      </w:r>
    </w:p>
    <w:bookmarkEnd w:id="4268"/>
    <w:bookmarkStart w:name="z4344" w:id="426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4269"/>
    <w:bookmarkStart w:name="z4345" w:id="427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4270"/>
    <w:bookmarkStart w:name="z4346" w:id="427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4271"/>
    <w:bookmarkStart w:name="z4347" w:id="427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4272"/>
    <w:bookmarkStart w:name="z4348" w:id="427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4273"/>
    <w:bookmarkStart w:name="z4349" w:id="4274"/>
    <w:p>
      <w:pPr>
        <w:spacing w:after="0"/>
        <w:ind w:left="0"/>
        <w:jc w:val="both"/>
      </w:pPr>
      <w:r>
        <w:rPr>
          <w:rFonts w:ascii="Times New Roman"/>
          <w:b w:val="false"/>
          <w:i w:val="false"/>
          <w:color w:val="000000"/>
          <w:sz w:val="28"/>
        </w:rPr>
        <w:t>
      имеющих налоговую задолженность;</w:t>
      </w:r>
    </w:p>
    <w:bookmarkEnd w:id="4274"/>
    <w:bookmarkStart w:name="z4350" w:id="427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4275"/>
    <w:bookmarkStart w:name="z4351" w:id="427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4276"/>
    <w:bookmarkStart w:name="z4352" w:id="427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4277"/>
    <w:bookmarkStart w:name="z4353" w:id="427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4278"/>
    <w:bookmarkStart w:name="z4354" w:id="427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4279"/>
    <w:bookmarkStart w:name="z4355" w:id="428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4280"/>
    <w:bookmarkStart w:name="z4356" w:id="428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4281"/>
    <w:bookmarkStart w:name="z4357" w:id="428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4282"/>
    <w:bookmarkStart w:name="z4358" w:id="4283"/>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4283"/>
    <w:bookmarkStart w:name="z4359" w:id="4284"/>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4284"/>
    <w:bookmarkStart w:name="z4360" w:id="4285"/>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4285"/>
    <w:bookmarkStart w:name="z4361" w:id="4286"/>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4286"/>
    <w:bookmarkStart w:name="z4362" w:id="4287"/>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4287"/>
    <w:bookmarkStart w:name="z4363" w:id="4288"/>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4288"/>
    <w:bookmarkStart w:name="z4364" w:id="4289"/>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4289"/>
    <w:bookmarkStart w:name="z4365" w:id="4290"/>
    <w:p>
      <w:pPr>
        <w:spacing w:after="0"/>
        <w:ind w:left="0"/>
        <w:jc w:val="both"/>
      </w:pPr>
      <w:r>
        <w:rPr>
          <w:rFonts w:ascii="Times New Roman"/>
          <w:b w:val="false"/>
          <w:i w:val="false"/>
          <w:color w:val="000000"/>
          <w:sz w:val="28"/>
        </w:rPr>
        <w:t>
      защищать интересы государства;</w:t>
      </w:r>
    </w:p>
    <w:bookmarkEnd w:id="4290"/>
    <w:bookmarkStart w:name="z4366" w:id="4291"/>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4291"/>
    <w:bookmarkStart w:name="z4367" w:id="4292"/>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4292"/>
    <w:bookmarkStart w:name="z4368" w:id="4293"/>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4293"/>
    <w:bookmarkStart w:name="z4369" w:id="4294"/>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4294"/>
    <w:bookmarkStart w:name="z4370" w:id="4295"/>
    <w:p>
      <w:pPr>
        <w:spacing w:after="0"/>
        <w:ind w:left="0"/>
        <w:jc w:val="both"/>
      </w:pPr>
      <w:r>
        <w:rPr>
          <w:rFonts w:ascii="Times New Roman"/>
          <w:b w:val="false"/>
          <w:i w:val="false"/>
          <w:color w:val="000000"/>
          <w:sz w:val="28"/>
        </w:rPr>
        <w:t>
      15. Функции:</w:t>
      </w:r>
    </w:p>
    <w:bookmarkEnd w:id="4295"/>
    <w:bookmarkStart w:name="z4371" w:id="4296"/>
    <w:p>
      <w:pPr>
        <w:spacing w:after="0"/>
        <w:ind w:left="0"/>
        <w:jc w:val="both"/>
      </w:pPr>
      <w:r>
        <w:rPr>
          <w:rFonts w:ascii="Times New Roman"/>
          <w:b w:val="false"/>
          <w:i w:val="false"/>
          <w:color w:val="000000"/>
          <w:sz w:val="28"/>
        </w:rPr>
        <w:t>
      1) осуществление налогового контроля;</w:t>
      </w:r>
    </w:p>
    <w:bookmarkEnd w:id="4296"/>
    <w:bookmarkStart w:name="z4372" w:id="4297"/>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4297"/>
    <w:bookmarkStart w:name="z4373" w:id="4298"/>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4298"/>
    <w:bookmarkStart w:name="z4374" w:id="4299"/>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4299"/>
    <w:bookmarkStart w:name="z4375" w:id="4300"/>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4300"/>
    <w:bookmarkStart w:name="z4376" w:id="4301"/>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4301"/>
    <w:bookmarkStart w:name="z4377" w:id="4302"/>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4302"/>
    <w:bookmarkStart w:name="z4378" w:id="4303"/>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4303"/>
    <w:bookmarkStart w:name="z4379" w:id="4304"/>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4304"/>
    <w:bookmarkStart w:name="z4380" w:id="4305"/>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4305"/>
    <w:bookmarkStart w:name="z4381" w:id="4306"/>
    <w:p>
      <w:pPr>
        <w:spacing w:after="0"/>
        <w:ind w:left="0"/>
        <w:jc w:val="both"/>
      </w:pPr>
      <w:r>
        <w:rPr>
          <w:rFonts w:ascii="Times New Roman"/>
          <w:b w:val="false"/>
          <w:i w:val="false"/>
          <w:color w:val="000000"/>
          <w:sz w:val="28"/>
        </w:rPr>
        <w:t>
      11) осуществление налогового администрирования;</w:t>
      </w:r>
    </w:p>
    <w:bookmarkEnd w:id="4306"/>
    <w:bookmarkStart w:name="z4382" w:id="4307"/>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4307"/>
    <w:bookmarkStart w:name="z4383" w:id="4308"/>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4308"/>
    <w:bookmarkStart w:name="z4384" w:id="4309"/>
    <w:p>
      <w:pPr>
        <w:spacing w:after="0"/>
        <w:ind w:left="0"/>
        <w:jc w:val="both"/>
      </w:pPr>
      <w:r>
        <w:rPr>
          <w:rFonts w:ascii="Times New Roman"/>
          <w:b w:val="false"/>
          <w:i w:val="false"/>
          <w:color w:val="000000"/>
          <w:sz w:val="28"/>
        </w:rPr>
        <w:t>
      14) использование системы управления рисками;</w:t>
      </w:r>
    </w:p>
    <w:bookmarkEnd w:id="4309"/>
    <w:bookmarkStart w:name="z4385" w:id="4310"/>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4310"/>
    <w:bookmarkStart w:name="z4386" w:id="4311"/>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4311"/>
    <w:bookmarkStart w:name="z4387" w:id="4312"/>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4312"/>
    <w:bookmarkStart w:name="z4388" w:id="4313"/>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4313"/>
    <w:bookmarkStart w:name="z4389" w:id="4314"/>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4314"/>
    <w:bookmarkStart w:name="z4390" w:id="4315"/>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4315"/>
    <w:bookmarkStart w:name="z4391" w:id="4316"/>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4316"/>
    <w:bookmarkStart w:name="z4392" w:id="4317"/>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4317"/>
    <w:bookmarkStart w:name="z4393" w:id="4318"/>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4318"/>
    <w:bookmarkStart w:name="z4394" w:id="4319"/>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4319"/>
    <w:bookmarkStart w:name="z4395" w:id="4320"/>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4320"/>
    <w:bookmarkStart w:name="z4396" w:id="4321"/>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4321"/>
    <w:bookmarkStart w:name="z4397" w:id="4322"/>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4322"/>
    <w:bookmarkStart w:name="z4398" w:id="4323"/>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4323"/>
    <w:bookmarkStart w:name="z4399" w:id="4324"/>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4324"/>
    <w:bookmarkStart w:name="z4400" w:id="4325"/>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4325"/>
    <w:bookmarkStart w:name="z4401" w:id="4326"/>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4326"/>
    <w:bookmarkStart w:name="z4402" w:id="4327"/>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4327"/>
    <w:bookmarkStart w:name="z4403" w:id="4328"/>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4328"/>
    <w:bookmarkStart w:name="z4404" w:id="4329"/>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4329"/>
    <w:bookmarkStart w:name="z4405" w:id="4330"/>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4330"/>
    <w:bookmarkStart w:name="z4406" w:id="4331"/>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4331"/>
    <w:bookmarkStart w:name="z4407" w:id="4332"/>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4332"/>
    <w:bookmarkStart w:name="z4408" w:id="4333"/>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4333"/>
    <w:bookmarkStart w:name="z4409" w:id="4334"/>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4334"/>
    <w:bookmarkStart w:name="z4410" w:id="4335"/>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4335"/>
    <w:bookmarkStart w:name="z4411" w:id="4336"/>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4336"/>
    <w:bookmarkStart w:name="z4412" w:id="4337"/>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4337"/>
    <w:bookmarkStart w:name="z4413" w:id="4338"/>
    <w:p>
      <w:pPr>
        <w:spacing w:after="0"/>
        <w:ind w:left="0"/>
        <w:jc w:val="both"/>
      </w:pPr>
      <w:r>
        <w:rPr>
          <w:rFonts w:ascii="Times New Roman"/>
          <w:b w:val="false"/>
          <w:i w:val="false"/>
          <w:color w:val="000000"/>
          <w:sz w:val="28"/>
        </w:rPr>
        <w:t>
      18. Полномочия Руководителя Управления:</w:t>
      </w:r>
    </w:p>
    <w:bookmarkEnd w:id="4338"/>
    <w:bookmarkStart w:name="z4414" w:id="4339"/>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4339"/>
    <w:bookmarkStart w:name="z4415" w:id="4340"/>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4340"/>
    <w:bookmarkStart w:name="z4416" w:id="4341"/>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4341"/>
    <w:bookmarkStart w:name="z4417" w:id="4342"/>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4342"/>
    <w:bookmarkStart w:name="z4418" w:id="4343"/>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4343"/>
    <w:bookmarkStart w:name="z4419" w:id="4344"/>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4344"/>
    <w:bookmarkStart w:name="z4420" w:id="4345"/>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4345"/>
    <w:bookmarkStart w:name="z4421" w:id="4346"/>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4346"/>
    <w:bookmarkStart w:name="z4422" w:id="4347"/>
    <w:p>
      <w:pPr>
        <w:spacing w:after="0"/>
        <w:ind w:left="0"/>
        <w:jc w:val="both"/>
      </w:pPr>
      <w:r>
        <w:rPr>
          <w:rFonts w:ascii="Times New Roman"/>
          <w:b w:val="false"/>
          <w:i w:val="false"/>
          <w:color w:val="000000"/>
          <w:sz w:val="28"/>
        </w:rPr>
        <w:t>
      9) в пределах компетенции подписывает акты Управления;</w:t>
      </w:r>
    </w:p>
    <w:bookmarkEnd w:id="4347"/>
    <w:bookmarkStart w:name="z4423" w:id="4348"/>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4348"/>
    <w:bookmarkStart w:name="z4424" w:id="4349"/>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4349"/>
    <w:bookmarkStart w:name="z4425" w:id="4350"/>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4350"/>
    <w:bookmarkStart w:name="z4426" w:id="4351"/>
    <w:p>
      <w:pPr>
        <w:spacing w:after="0"/>
        <w:ind w:left="0"/>
        <w:jc w:val="left"/>
      </w:pPr>
      <w:r>
        <w:rPr>
          <w:rFonts w:ascii="Times New Roman"/>
          <w:b/>
          <w:i w:val="false"/>
          <w:color w:val="000000"/>
        </w:rPr>
        <w:t xml:space="preserve"> Глава 4. Имущество Управления</w:t>
      </w:r>
    </w:p>
    <w:bookmarkEnd w:id="4351"/>
    <w:bookmarkStart w:name="z4427" w:id="4352"/>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4352"/>
    <w:bookmarkStart w:name="z4428" w:id="4353"/>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4353"/>
    <w:bookmarkStart w:name="z4429" w:id="4354"/>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4354"/>
    <w:bookmarkStart w:name="z4430" w:id="4355"/>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4355"/>
    <w:bookmarkStart w:name="z4431" w:id="4356"/>
    <w:p>
      <w:pPr>
        <w:spacing w:after="0"/>
        <w:ind w:left="0"/>
        <w:jc w:val="left"/>
      </w:pPr>
      <w:r>
        <w:rPr>
          <w:rFonts w:ascii="Times New Roman"/>
          <w:b/>
          <w:i w:val="false"/>
          <w:color w:val="000000"/>
        </w:rPr>
        <w:t xml:space="preserve"> Глава 5. Реорганизация и упразднение Управления</w:t>
      </w:r>
    </w:p>
    <w:bookmarkEnd w:id="4356"/>
    <w:bookmarkStart w:name="z4432" w:id="4357"/>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43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 xml:space="preserve">Министерства финансов </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4435" w:id="4358"/>
    <w:p>
      <w:pPr>
        <w:spacing w:after="0"/>
        <w:ind w:left="0"/>
        <w:jc w:val="left"/>
      </w:pPr>
      <w:r>
        <w:rPr>
          <w:rFonts w:ascii="Times New Roman"/>
          <w:b/>
          <w:i w:val="false"/>
          <w:color w:val="000000"/>
        </w:rPr>
        <w:t xml:space="preserve"> Положение об Управлении государственных доходов по Иргизскому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4358"/>
    <w:bookmarkStart w:name="z4436" w:id="4359"/>
    <w:p>
      <w:pPr>
        <w:spacing w:after="0"/>
        <w:ind w:left="0"/>
        <w:jc w:val="left"/>
      </w:pPr>
      <w:r>
        <w:rPr>
          <w:rFonts w:ascii="Times New Roman"/>
          <w:b/>
          <w:i w:val="false"/>
          <w:color w:val="000000"/>
        </w:rPr>
        <w:t xml:space="preserve"> Глава 1. Общие положения</w:t>
      </w:r>
    </w:p>
    <w:bookmarkEnd w:id="4359"/>
    <w:bookmarkStart w:name="z4437" w:id="4360"/>
    <w:p>
      <w:pPr>
        <w:spacing w:after="0"/>
        <w:ind w:left="0"/>
        <w:jc w:val="both"/>
      </w:pPr>
      <w:r>
        <w:rPr>
          <w:rFonts w:ascii="Times New Roman"/>
          <w:b w:val="false"/>
          <w:i w:val="false"/>
          <w:color w:val="000000"/>
          <w:sz w:val="28"/>
        </w:rPr>
        <w:t>
      1. Управление государственных доходов по Иргизскому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Актюбинской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4360"/>
    <w:bookmarkStart w:name="z4438" w:id="4361"/>
    <w:p>
      <w:pPr>
        <w:spacing w:after="0"/>
        <w:ind w:left="0"/>
        <w:jc w:val="both"/>
      </w:pPr>
      <w:r>
        <w:rPr>
          <w:rFonts w:ascii="Times New Roman"/>
          <w:b w:val="false"/>
          <w:i w:val="false"/>
          <w:color w:val="000000"/>
          <w:sz w:val="28"/>
        </w:rPr>
        <w:t xml:space="preserve">
      1) налогового администрирования; </w:t>
      </w:r>
    </w:p>
    <w:bookmarkEnd w:id="4361"/>
    <w:bookmarkStart w:name="z4439" w:id="4362"/>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4362"/>
    <w:bookmarkStart w:name="z4440" w:id="4363"/>
    <w:p>
      <w:pPr>
        <w:spacing w:after="0"/>
        <w:ind w:left="0"/>
        <w:jc w:val="both"/>
      </w:pPr>
      <w:r>
        <w:rPr>
          <w:rFonts w:ascii="Times New Roman"/>
          <w:b w:val="false"/>
          <w:i w:val="false"/>
          <w:color w:val="000000"/>
          <w:sz w:val="28"/>
        </w:rPr>
        <w:t xml:space="preserve">
      3) оборота нефтепродуктов и биотоплива; </w:t>
      </w:r>
    </w:p>
    <w:bookmarkEnd w:id="4363"/>
    <w:bookmarkStart w:name="z4441" w:id="4364"/>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4364"/>
    <w:bookmarkStart w:name="z4442" w:id="4365"/>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4365"/>
    <w:bookmarkStart w:name="z4443" w:id="4366"/>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4366"/>
    <w:bookmarkStart w:name="z4444" w:id="4367"/>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4367"/>
    <w:bookmarkStart w:name="z4445" w:id="4368"/>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4368"/>
    <w:bookmarkStart w:name="z4446" w:id="4369"/>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4369"/>
    <w:bookmarkStart w:name="z4447" w:id="4370"/>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4370"/>
    <w:bookmarkStart w:name="z4448" w:id="4371"/>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4371"/>
    <w:bookmarkStart w:name="z4449" w:id="4372"/>
    <w:p>
      <w:pPr>
        <w:spacing w:after="0"/>
        <w:ind w:left="0"/>
        <w:jc w:val="both"/>
      </w:pPr>
      <w:r>
        <w:rPr>
          <w:rFonts w:ascii="Times New Roman"/>
          <w:b w:val="false"/>
          <w:i w:val="false"/>
          <w:color w:val="000000"/>
          <w:sz w:val="28"/>
        </w:rPr>
        <w:t xml:space="preserve">
      8. Местонахождение Управления: почтовый индекс 030400, Республика Казахстан, Актюбинская область, Иргизский район, село Иргиз, улица И.Алтынсарина, д.10. </w:t>
      </w:r>
    </w:p>
    <w:bookmarkEnd w:id="4372"/>
    <w:bookmarkStart w:name="z4450" w:id="4373"/>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Иргизскому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4373"/>
    <w:bookmarkStart w:name="z4451" w:id="4374"/>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4374"/>
    <w:bookmarkStart w:name="z4452" w:id="4375"/>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4375"/>
    <w:bookmarkStart w:name="z4453" w:id="4376"/>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4376"/>
    <w:bookmarkStart w:name="z4454" w:id="4377"/>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4377"/>
    <w:bookmarkStart w:name="z4455" w:id="4378"/>
    <w:p>
      <w:pPr>
        <w:spacing w:after="0"/>
        <w:ind w:left="0"/>
        <w:jc w:val="left"/>
      </w:pPr>
      <w:r>
        <w:rPr>
          <w:rFonts w:ascii="Times New Roman"/>
          <w:b/>
          <w:i w:val="false"/>
          <w:color w:val="000000"/>
        </w:rPr>
        <w:t xml:space="preserve"> Глава 2. Задачи, права и обязанности Управления</w:t>
      </w:r>
    </w:p>
    <w:bookmarkEnd w:id="4378"/>
    <w:bookmarkStart w:name="z4456" w:id="4379"/>
    <w:p>
      <w:pPr>
        <w:spacing w:after="0"/>
        <w:ind w:left="0"/>
        <w:jc w:val="both"/>
      </w:pPr>
      <w:r>
        <w:rPr>
          <w:rFonts w:ascii="Times New Roman"/>
          <w:b w:val="false"/>
          <w:i w:val="false"/>
          <w:color w:val="000000"/>
          <w:sz w:val="28"/>
        </w:rPr>
        <w:t>
      13. Задачи:</w:t>
      </w:r>
    </w:p>
    <w:bookmarkEnd w:id="4379"/>
    <w:bookmarkStart w:name="z4457" w:id="4380"/>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4380"/>
    <w:bookmarkStart w:name="z4458" w:id="4381"/>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4381"/>
    <w:bookmarkStart w:name="z4459" w:id="4382"/>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4382"/>
    <w:bookmarkStart w:name="z4460" w:id="4383"/>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4383"/>
    <w:bookmarkStart w:name="z4461" w:id="4384"/>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4384"/>
    <w:bookmarkStart w:name="z4462" w:id="4385"/>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4385"/>
    <w:bookmarkStart w:name="z4463" w:id="4386"/>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4386"/>
    <w:bookmarkStart w:name="z4464" w:id="4387"/>
    <w:p>
      <w:pPr>
        <w:spacing w:after="0"/>
        <w:ind w:left="0"/>
        <w:jc w:val="both"/>
      </w:pPr>
      <w:r>
        <w:rPr>
          <w:rFonts w:ascii="Times New Roman"/>
          <w:b w:val="false"/>
          <w:i w:val="false"/>
          <w:color w:val="000000"/>
          <w:sz w:val="28"/>
        </w:rPr>
        <w:t>
      14. Права и обязанности Управления:</w:t>
      </w:r>
    </w:p>
    <w:bookmarkEnd w:id="4387"/>
    <w:bookmarkStart w:name="z4465" w:id="4388"/>
    <w:p>
      <w:pPr>
        <w:spacing w:after="0"/>
        <w:ind w:left="0"/>
        <w:jc w:val="both"/>
      </w:pPr>
      <w:r>
        <w:rPr>
          <w:rFonts w:ascii="Times New Roman"/>
          <w:b w:val="false"/>
          <w:i w:val="false"/>
          <w:color w:val="000000"/>
          <w:sz w:val="28"/>
        </w:rPr>
        <w:t>
      1) права:</w:t>
      </w:r>
    </w:p>
    <w:bookmarkEnd w:id="4388"/>
    <w:bookmarkStart w:name="z4466" w:id="4389"/>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4389"/>
    <w:bookmarkStart w:name="z4467" w:id="4390"/>
    <w:p>
      <w:pPr>
        <w:spacing w:after="0"/>
        <w:ind w:left="0"/>
        <w:jc w:val="both"/>
      </w:pPr>
      <w:r>
        <w:rPr>
          <w:rFonts w:ascii="Times New Roman"/>
          <w:b w:val="false"/>
          <w:i w:val="false"/>
          <w:color w:val="000000"/>
          <w:sz w:val="28"/>
        </w:rPr>
        <w:t>
      требовать от налогоплательщика (налогового агента):</w:t>
      </w:r>
    </w:p>
    <w:bookmarkEnd w:id="4390"/>
    <w:bookmarkStart w:name="z4468" w:id="4391"/>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4391"/>
    <w:bookmarkStart w:name="z4469" w:id="4392"/>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4392"/>
    <w:bookmarkStart w:name="z4470" w:id="4393"/>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4393"/>
    <w:bookmarkStart w:name="z4471" w:id="439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4394"/>
    <w:bookmarkStart w:name="z4472" w:id="439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4395"/>
    <w:bookmarkStart w:name="z4473" w:id="4396"/>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4396"/>
    <w:bookmarkStart w:name="z4474" w:id="4397"/>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4397"/>
    <w:bookmarkStart w:name="z4475" w:id="4398"/>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4398"/>
    <w:bookmarkStart w:name="z4476" w:id="4399"/>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4399"/>
    <w:bookmarkStart w:name="z4477" w:id="4400"/>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4400"/>
    <w:bookmarkStart w:name="z4478" w:id="4401"/>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4401"/>
    <w:bookmarkStart w:name="z4479" w:id="4402"/>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4402"/>
    <w:bookmarkStart w:name="z4480" w:id="440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4403"/>
    <w:bookmarkStart w:name="z4481" w:id="440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4404"/>
    <w:bookmarkStart w:name="z4482" w:id="440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4405"/>
    <w:bookmarkStart w:name="z4483" w:id="4406"/>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4406"/>
    <w:bookmarkStart w:name="z4484" w:id="4407"/>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4407"/>
    <w:bookmarkStart w:name="z4485" w:id="4408"/>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4408"/>
    <w:bookmarkStart w:name="z4486" w:id="4409"/>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4409"/>
    <w:bookmarkStart w:name="z4487" w:id="4410"/>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4410"/>
    <w:bookmarkStart w:name="z4488" w:id="4411"/>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4411"/>
    <w:bookmarkStart w:name="z4489" w:id="4412"/>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4412"/>
    <w:bookmarkStart w:name="z4490" w:id="4413"/>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4413"/>
    <w:bookmarkStart w:name="z4491" w:id="4414"/>
    <w:p>
      <w:pPr>
        <w:spacing w:after="0"/>
        <w:ind w:left="0"/>
        <w:jc w:val="both"/>
      </w:pPr>
      <w:r>
        <w:rPr>
          <w:rFonts w:ascii="Times New Roman"/>
          <w:b w:val="false"/>
          <w:i w:val="false"/>
          <w:color w:val="000000"/>
          <w:sz w:val="28"/>
        </w:rPr>
        <w:t>
      2) обязанности:</w:t>
      </w:r>
    </w:p>
    <w:bookmarkEnd w:id="4414"/>
    <w:bookmarkStart w:name="z4492" w:id="4415"/>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4415"/>
    <w:bookmarkStart w:name="z4493" w:id="4416"/>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4416"/>
    <w:bookmarkStart w:name="z4494" w:id="4417"/>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4417"/>
    <w:bookmarkStart w:name="z4495" w:id="4418"/>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4418"/>
    <w:bookmarkStart w:name="z4496" w:id="4419"/>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4419"/>
    <w:bookmarkStart w:name="z4497" w:id="4420"/>
    <w:p>
      <w:pPr>
        <w:spacing w:after="0"/>
        <w:ind w:left="0"/>
        <w:jc w:val="both"/>
      </w:pPr>
      <w:r>
        <w:rPr>
          <w:rFonts w:ascii="Times New Roman"/>
          <w:b w:val="false"/>
          <w:i w:val="false"/>
          <w:color w:val="000000"/>
          <w:sz w:val="28"/>
        </w:rPr>
        <w:t>
      имеющих налоговую задолженность;</w:t>
      </w:r>
    </w:p>
    <w:bookmarkEnd w:id="4420"/>
    <w:bookmarkStart w:name="z4498" w:id="4421"/>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4421"/>
    <w:bookmarkStart w:name="z4499" w:id="4422"/>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4422"/>
    <w:bookmarkStart w:name="z4500" w:id="4423"/>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4423"/>
    <w:bookmarkStart w:name="z4501" w:id="4424"/>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4424"/>
    <w:bookmarkStart w:name="z4502" w:id="4425"/>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4425"/>
    <w:bookmarkStart w:name="z4503" w:id="4426"/>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4426"/>
    <w:bookmarkStart w:name="z4504" w:id="4427"/>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4427"/>
    <w:bookmarkStart w:name="z4505" w:id="4428"/>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4428"/>
    <w:bookmarkStart w:name="z4506" w:id="4429"/>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4429"/>
    <w:bookmarkStart w:name="z4507" w:id="4430"/>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4430"/>
    <w:bookmarkStart w:name="z4508" w:id="4431"/>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4431"/>
    <w:bookmarkStart w:name="z4509" w:id="4432"/>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4432"/>
    <w:bookmarkStart w:name="z4510" w:id="4433"/>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4433"/>
    <w:bookmarkStart w:name="z4511" w:id="4434"/>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4434"/>
    <w:bookmarkStart w:name="z4512" w:id="4435"/>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4435"/>
    <w:bookmarkStart w:name="z4513" w:id="4436"/>
    <w:p>
      <w:pPr>
        <w:spacing w:after="0"/>
        <w:ind w:left="0"/>
        <w:jc w:val="both"/>
      </w:pPr>
      <w:r>
        <w:rPr>
          <w:rFonts w:ascii="Times New Roman"/>
          <w:b w:val="false"/>
          <w:i w:val="false"/>
          <w:color w:val="000000"/>
          <w:sz w:val="28"/>
        </w:rPr>
        <w:t>
      защищать интересы государства;</w:t>
      </w:r>
    </w:p>
    <w:bookmarkEnd w:id="4436"/>
    <w:bookmarkStart w:name="z4514" w:id="4437"/>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4437"/>
    <w:bookmarkStart w:name="z4515" w:id="4438"/>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4438"/>
    <w:bookmarkStart w:name="z4516" w:id="443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4439"/>
    <w:bookmarkStart w:name="z4517" w:id="444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4440"/>
    <w:bookmarkStart w:name="z4518" w:id="4441"/>
    <w:p>
      <w:pPr>
        <w:spacing w:after="0"/>
        <w:ind w:left="0"/>
        <w:jc w:val="both"/>
      </w:pPr>
      <w:r>
        <w:rPr>
          <w:rFonts w:ascii="Times New Roman"/>
          <w:b w:val="false"/>
          <w:i w:val="false"/>
          <w:color w:val="000000"/>
          <w:sz w:val="28"/>
        </w:rPr>
        <w:t>
      15. Функции:</w:t>
      </w:r>
    </w:p>
    <w:bookmarkEnd w:id="4441"/>
    <w:bookmarkStart w:name="z4519" w:id="4442"/>
    <w:p>
      <w:pPr>
        <w:spacing w:after="0"/>
        <w:ind w:left="0"/>
        <w:jc w:val="both"/>
      </w:pPr>
      <w:r>
        <w:rPr>
          <w:rFonts w:ascii="Times New Roman"/>
          <w:b w:val="false"/>
          <w:i w:val="false"/>
          <w:color w:val="000000"/>
          <w:sz w:val="28"/>
        </w:rPr>
        <w:t>
      1) осуществление налогового контроля;</w:t>
      </w:r>
    </w:p>
    <w:bookmarkEnd w:id="4442"/>
    <w:bookmarkStart w:name="z4520" w:id="444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4443"/>
    <w:bookmarkStart w:name="z4521" w:id="444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4444"/>
    <w:bookmarkStart w:name="z4522" w:id="4445"/>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4445"/>
    <w:bookmarkStart w:name="z4523" w:id="4446"/>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4446"/>
    <w:bookmarkStart w:name="z4524" w:id="4447"/>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4447"/>
    <w:bookmarkStart w:name="z4525" w:id="4448"/>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4448"/>
    <w:bookmarkStart w:name="z4526" w:id="4449"/>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4449"/>
    <w:bookmarkStart w:name="z4527" w:id="4450"/>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4450"/>
    <w:bookmarkStart w:name="z4528" w:id="445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4451"/>
    <w:bookmarkStart w:name="z4529" w:id="4452"/>
    <w:p>
      <w:pPr>
        <w:spacing w:after="0"/>
        <w:ind w:left="0"/>
        <w:jc w:val="both"/>
      </w:pPr>
      <w:r>
        <w:rPr>
          <w:rFonts w:ascii="Times New Roman"/>
          <w:b w:val="false"/>
          <w:i w:val="false"/>
          <w:color w:val="000000"/>
          <w:sz w:val="28"/>
        </w:rPr>
        <w:t>
      11) осуществление налогового администрирования;</w:t>
      </w:r>
    </w:p>
    <w:bookmarkEnd w:id="4452"/>
    <w:bookmarkStart w:name="z4530" w:id="445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4453"/>
    <w:bookmarkStart w:name="z4531" w:id="4454"/>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4454"/>
    <w:bookmarkStart w:name="z4532" w:id="4455"/>
    <w:p>
      <w:pPr>
        <w:spacing w:after="0"/>
        <w:ind w:left="0"/>
        <w:jc w:val="both"/>
      </w:pPr>
      <w:r>
        <w:rPr>
          <w:rFonts w:ascii="Times New Roman"/>
          <w:b w:val="false"/>
          <w:i w:val="false"/>
          <w:color w:val="000000"/>
          <w:sz w:val="28"/>
        </w:rPr>
        <w:t>
      14) использование системы управления рисками;</w:t>
      </w:r>
    </w:p>
    <w:bookmarkEnd w:id="4455"/>
    <w:bookmarkStart w:name="z4533" w:id="4456"/>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4456"/>
    <w:bookmarkStart w:name="z4534" w:id="4457"/>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4457"/>
    <w:bookmarkStart w:name="z4535" w:id="4458"/>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4458"/>
    <w:bookmarkStart w:name="z4536" w:id="4459"/>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4459"/>
    <w:bookmarkStart w:name="z4537" w:id="4460"/>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4460"/>
    <w:bookmarkStart w:name="z4538" w:id="4461"/>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4461"/>
    <w:bookmarkStart w:name="z4539" w:id="4462"/>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4462"/>
    <w:bookmarkStart w:name="z4540" w:id="4463"/>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4463"/>
    <w:bookmarkStart w:name="z4541" w:id="4464"/>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4464"/>
    <w:bookmarkStart w:name="z4542" w:id="4465"/>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4465"/>
    <w:bookmarkStart w:name="z4543" w:id="4466"/>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4466"/>
    <w:bookmarkStart w:name="z4544" w:id="4467"/>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4467"/>
    <w:bookmarkStart w:name="z4545" w:id="4468"/>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4468"/>
    <w:bookmarkStart w:name="z4546" w:id="4469"/>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4469"/>
    <w:bookmarkStart w:name="z4547" w:id="4470"/>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4470"/>
    <w:bookmarkStart w:name="z4548" w:id="4471"/>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4471"/>
    <w:bookmarkStart w:name="z4549" w:id="4472"/>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4472"/>
    <w:bookmarkStart w:name="z4550" w:id="4473"/>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4473"/>
    <w:bookmarkStart w:name="z4551" w:id="4474"/>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4474"/>
    <w:bookmarkStart w:name="z4552" w:id="4475"/>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4475"/>
    <w:bookmarkStart w:name="z4553" w:id="4476"/>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4476"/>
    <w:bookmarkStart w:name="z4554" w:id="4477"/>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4477"/>
    <w:bookmarkStart w:name="z4555" w:id="4478"/>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4478"/>
    <w:bookmarkStart w:name="z4556" w:id="4479"/>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4479"/>
    <w:bookmarkStart w:name="z4557" w:id="4480"/>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4480"/>
    <w:bookmarkStart w:name="z4558" w:id="4481"/>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4481"/>
    <w:bookmarkStart w:name="z4559" w:id="4482"/>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4482"/>
    <w:bookmarkStart w:name="z4560" w:id="4483"/>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4483"/>
    <w:bookmarkStart w:name="z4561" w:id="4484"/>
    <w:p>
      <w:pPr>
        <w:spacing w:after="0"/>
        <w:ind w:left="0"/>
        <w:jc w:val="both"/>
      </w:pPr>
      <w:r>
        <w:rPr>
          <w:rFonts w:ascii="Times New Roman"/>
          <w:b w:val="false"/>
          <w:i w:val="false"/>
          <w:color w:val="000000"/>
          <w:sz w:val="28"/>
        </w:rPr>
        <w:t>
      18. Полномочия Руководителя Управления:</w:t>
      </w:r>
    </w:p>
    <w:bookmarkEnd w:id="4484"/>
    <w:bookmarkStart w:name="z4562" w:id="4485"/>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4485"/>
    <w:bookmarkStart w:name="z4563" w:id="4486"/>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4486"/>
    <w:bookmarkStart w:name="z4564" w:id="4487"/>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4487"/>
    <w:bookmarkStart w:name="z4565" w:id="4488"/>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4488"/>
    <w:bookmarkStart w:name="z4566" w:id="4489"/>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4489"/>
    <w:bookmarkStart w:name="z4567" w:id="4490"/>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4490"/>
    <w:bookmarkStart w:name="z4568" w:id="4491"/>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4491"/>
    <w:bookmarkStart w:name="z4569" w:id="4492"/>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4492"/>
    <w:bookmarkStart w:name="z4570" w:id="4493"/>
    <w:p>
      <w:pPr>
        <w:spacing w:after="0"/>
        <w:ind w:left="0"/>
        <w:jc w:val="both"/>
      </w:pPr>
      <w:r>
        <w:rPr>
          <w:rFonts w:ascii="Times New Roman"/>
          <w:b w:val="false"/>
          <w:i w:val="false"/>
          <w:color w:val="000000"/>
          <w:sz w:val="28"/>
        </w:rPr>
        <w:t>
      9) в пределах компетенции подписывает акты Управления;</w:t>
      </w:r>
    </w:p>
    <w:bookmarkEnd w:id="4493"/>
    <w:bookmarkStart w:name="z4571" w:id="4494"/>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4494"/>
    <w:bookmarkStart w:name="z4572" w:id="4495"/>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4495"/>
    <w:bookmarkStart w:name="z4573" w:id="4496"/>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4496"/>
    <w:bookmarkStart w:name="z4574" w:id="4497"/>
    <w:p>
      <w:pPr>
        <w:spacing w:after="0"/>
        <w:ind w:left="0"/>
        <w:jc w:val="left"/>
      </w:pPr>
      <w:r>
        <w:rPr>
          <w:rFonts w:ascii="Times New Roman"/>
          <w:b/>
          <w:i w:val="false"/>
          <w:color w:val="000000"/>
        </w:rPr>
        <w:t xml:space="preserve"> Глава 4. Имущество Управления</w:t>
      </w:r>
    </w:p>
    <w:bookmarkEnd w:id="4497"/>
    <w:bookmarkStart w:name="z4575" w:id="4498"/>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4498"/>
    <w:bookmarkStart w:name="z4576" w:id="4499"/>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4499"/>
    <w:bookmarkStart w:name="z4577" w:id="4500"/>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4500"/>
    <w:bookmarkStart w:name="z4578" w:id="4501"/>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4501"/>
    <w:bookmarkStart w:name="z4579" w:id="4502"/>
    <w:p>
      <w:pPr>
        <w:spacing w:after="0"/>
        <w:ind w:left="0"/>
        <w:jc w:val="left"/>
      </w:pPr>
      <w:r>
        <w:rPr>
          <w:rFonts w:ascii="Times New Roman"/>
          <w:b/>
          <w:i w:val="false"/>
          <w:color w:val="000000"/>
        </w:rPr>
        <w:t xml:space="preserve"> Глава 5. Реорганизация и упразднение Управления</w:t>
      </w:r>
    </w:p>
    <w:bookmarkEnd w:id="4502"/>
    <w:bookmarkStart w:name="z4580" w:id="4503"/>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45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4583" w:id="4504"/>
    <w:p>
      <w:pPr>
        <w:spacing w:after="0"/>
        <w:ind w:left="0"/>
        <w:jc w:val="left"/>
      </w:pPr>
      <w:r>
        <w:rPr>
          <w:rFonts w:ascii="Times New Roman"/>
          <w:b/>
          <w:i w:val="false"/>
          <w:color w:val="000000"/>
        </w:rPr>
        <w:t xml:space="preserve"> Положение об Управлении государственных доходов по Каргалинскому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4504"/>
    <w:bookmarkStart w:name="z4584" w:id="4505"/>
    <w:p>
      <w:pPr>
        <w:spacing w:after="0"/>
        <w:ind w:left="0"/>
        <w:jc w:val="left"/>
      </w:pPr>
      <w:r>
        <w:rPr>
          <w:rFonts w:ascii="Times New Roman"/>
          <w:b/>
          <w:i w:val="false"/>
          <w:color w:val="000000"/>
        </w:rPr>
        <w:t xml:space="preserve"> Глава 1. Общие положения</w:t>
      </w:r>
    </w:p>
    <w:bookmarkEnd w:id="4505"/>
    <w:bookmarkStart w:name="z4585" w:id="4506"/>
    <w:p>
      <w:pPr>
        <w:spacing w:after="0"/>
        <w:ind w:left="0"/>
        <w:jc w:val="both"/>
      </w:pPr>
      <w:r>
        <w:rPr>
          <w:rFonts w:ascii="Times New Roman"/>
          <w:b w:val="false"/>
          <w:i w:val="false"/>
          <w:color w:val="000000"/>
          <w:sz w:val="28"/>
        </w:rPr>
        <w:t>
      1. Управление государственных доходов по Каргалинскому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Актюбинской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4506"/>
    <w:bookmarkStart w:name="z4586" w:id="4507"/>
    <w:p>
      <w:pPr>
        <w:spacing w:after="0"/>
        <w:ind w:left="0"/>
        <w:jc w:val="both"/>
      </w:pPr>
      <w:r>
        <w:rPr>
          <w:rFonts w:ascii="Times New Roman"/>
          <w:b w:val="false"/>
          <w:i w:val="false"/>
          <w:color w:val="000000"/>
          <w:sz w:val="28"/>
        </w:rPr>
        <w:t xml:space="preserve">
      1) налогового администрирования; </w:t>
      </w:r>
    </w:p>
    <w:bookmarkEnd w:id="4507"/>
    <w:bookmarkStart w:name="z4587" w:id="4508"/>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4508"/>
    <w:bookmarkStart w:name="z4588" w:id="4509"/>
    <w:p>
      <w:pPr>
        <w:spacing w:after="0"/>
        <w:ind w:left="0"/>
        <w:jc w:val="both"/>
      </w:pPr>
      <w:r>
        <w:rPr>
          <w:rFonts w:ascii="Times New Roman"/>
          <w:b w:val="false"/>
          <w:i w:val="false"/>
          <w:color w:val="000000"/>
          <w:sz w:val="28"/>
        </w:rPr>
        <w:t xml:space="preserve">
      3) оборота нефтепродуктов и биотоплива; </w:t>
      </w:r>
    </w:p>
    <w:bookmarkEnd w:id="4509"/>
    <w:bookmarkStart w:name="z4589" w:id="4510"/>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4510"/>
    <w:bookmarkStart w:name="z4590" w:id="4511"/>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4511"/>
    <w:bookmarkStart w:name="z4591" w:id="4512"/>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4512"/>
    <w:bookmarkStart w:name="z4592" w:id="4513"/>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4513"/>
    <w:bookmarkStart w:name="z4593" w:id="4514"/>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4514"/>
    <w:bookmarkStart w:name="z4594" w:id="4515"/>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4515"/>
    <w:bookmarkStart w:name="z4595" w:id="4516"/>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4516"/>
    <w:bookmarkStart w:name="z4596" w:id="4517"/>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4517"/>
    <w:bookmarkStart w:name="z4597" w:id="4518"/>
    <w:p>
      <w:pPr>
        <w:spacing w:after="0"/>
        <w:ind w:left="0"/>
        <w:jc w:val="both"/>
      </w:pPr>
      <w:r>
        <w:rPr>
          <w:rFonts w:ascii="Times New Roman"/>
          <w:b w:val="false"/>
          <w:i w:val="false"/>
          <w:color w:val="000000"/>
          <w:sz w:val="28"/>
        </w:rPr>
        <w:t xml:space="preserve">
      8. Местонахождение Управления: почтовый индекс 030500, Республика Казахстан, Актюбинская область, Каргалинский район, село Бадамша, улица Айтеке би, д.32. </w:t>
      </w:r>
    </w:p>
    <w:bookmarkEnd w:id="4518"/>
    <w:bookmarkStart w:name="z4598" w:id="4519"/>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Каргалинскому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4519"/>
    <w:bookmarkStart w:name="z4599" w:id="4520"/>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4520"/>
    <w:bookmarkStart w:name="z4600" w:id="4521"/>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4521"/>
    <w:bookmarkStart w:name="z4601" w:id="4522"/>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4522"/>
    <w:bookmarkStart w:name="z4602" w:id="4523"/>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4523"/>
    <w:bookmarkStart w:name="z4603" w:id="4524"/>
    <w:p>
      <w:pPr>
        <w:spacing w:after="0"/>
        <w:ind w:left="0"/>
        <w:jc w:val="left"/>
      </w:pPr>
      <w:r>
        <w:rPr>
          <w:rFonts w:ascii="Times New Roman"/>
          <w:b/>
          <w:i w:val="false"/>
          <w:color w:val="000000"/>
        </w:rPr>
        <w:t xml:space="preserve"> Глава 2. Задачи, права и обязанности Управления</w:t>
      </w:r>
    </w:p>
    <w:bookmarkEnd w:id="4524"/>
    <w:bookmarkStart w:name="z4604" w:id="4525"/>
    <w:p>
      <w:pPr>
        <w:spacing w:after="0"/>
        <w:ind w:left="0"/>
        <w:jc w:val="both"/>
      </w:pPr>
      <w:r>
        <w:rPr>
          <w:rFonts w:ascii="Times New Roman"/>
          <w:b w:val="false"/>
          <w:i w:val="false"/>
          <w:color w:val="000000"/>
          <w:sz w:val="28"/>
        </w:rPr>
        <w:t>
      13. Задачи:</w:t>
      </w:r>
    </w:p>
    <w:bookmarkEnd w:id="4525"/>
    <w:bookmarkStart w:name="z4605" w:id="4526"/>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4526"/>
    <w:bookmarkStart w:name="z4606" w:id="4527"/>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4527"/>
    <w:bookmarkStart w:name="z4607" w:id="4528"/>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4528"/>
    <w:bookmarkStart w:name="z4608" w:id="4529"/>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4529"/>
    <w:bookmarkStart w:name="z4609" w:id="4530"/>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4530"/>
    <w:bookmarkStart w:name="z4610" w:id="4531"/>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4531"/>
    <w:bookmarkStart w:name="z4611" w:id="4532"/>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4532"/>
    <w:bookmarkStart w:name="z4612" w:id="4533"/>
    <w:p>
      <w:pPr>
        <w:spacing w:after="0"/>
        <w:ind w:left="0"/>
        <w:jc w:val="both"/>
      </w:pPr>
      <w:r>
        <w:rPr>
          <w:rFonts w:ascii="Times New Roman"/>
          <w:b w:val="false"/>
          <w:i w:val="false"/>
          <w:color w:val="000000"/>
          <w:sz w:val="28"/>
        </w:rPr>
        <w:t>
      14. Права и обязанности Управления:</w:t>
      </w:r>
    </w:p>
    <w:bookmarkEnd w:id="4533"/>
    <w:bookmarkStart w:name="z4613" w:id="4534"/>
    <w:p>
      <w:pPr>
        <w:spacing w:after="0"/>
        <w:ind w:left="0"/>
        <w:jc w:val="both"/>
      </w:pPr>
      <w:r>
        <w:rPr>
          <w:rFonts w:ascii="Times New Roman"/>
          <w:b w:val="false"/>
          <w:i w:val="false"/>
          <w:color w:val="000000"/>
          <w:sz w:val="28"/>
        </w:rPr>
        <w:t>
      1) права:</w:t>
      </w:r>
    </w:p>
    <w:bookmarkEnd w:id="4534"/>
    <w:bookmarkStart w:name="z4614" w:id="4535"/>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4535"/>
    <w:bookmarkStart w:name="z4615" w:id="4536"/>
    <w:p>
      <w:pPr>
        <w:spacing w:after="0"/>
        <w:ind w:left="0"/>
        <w:jc w:val="both"/>
      </w:pPr>
      <w:r>
        <w:rPr>
          <w:rFonts w:ascii="Times New Roman"/>
          <w:b w:val="false"/>
          <w:i w:val="false"/>
          <w:color w:val="000000"/>
          <w:sz w:val="28"/>
        </w:rPr>
        <w:t>
      требовать от налогоплательщика (налогового агента):</w:t>
      </w:r>
    </w:p>
    <w:bookmarkEnd w:id="4536"/>
    <w:bookmarkStart w:name="z4616" w:id="4537"/>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4537"/>
    <w:bookmarkStart w:name="z4617" w:id="4538"/>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4538"/>
    <w:bookmarkStart w:name="z4618" w:id="4539"/>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4539"/>
    <w:bookmarkStart w:name="z4619" w:id="454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4540"/>
    <w:bookmarkStart w:name="z4620" w:id="454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4541"/>
    <w:bookmarkStart w:name="z4621" w:id="4542"/>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4542"/>
    <w:bookmarkStart w:name="z4622" w:id="4543"/>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4543"/>
    <w:bookmarkStart w:name="z4623" w:id="4544"/>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4544"/>
    <w:bookmarkStart w:name="z4624" w:id="4545"/>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4545"/>
    <w:bookmarkStart w:name="z4625" w:id="4546"/>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4546"/>
    <w:bookmarkStart w:name="z4626" w:id="4547"/>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4547"/>
    <w:bookmarkStart w:name="z4627" w:id="4548"/>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4548"/>
    <w:bookmarkStart w:name="z4628" w:id="4549"/>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4549"/>
    <w:bookmarkStart w:name="z4629" w:id="4550"/>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4550"/>
    <w:bookmarkStart w:name="z4630" w:id="4551"/>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4551"/>
    <w:bookmarkStart w:name="z4631" w:id="4552"/>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4552"/>
    <w:bookmarkStart w:name="z4632" w:id="4553"/>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4553"/>
    <w:bookmarkStart w:name="z4633" w:id="4554"/>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4554"/>
    <w:bookmarkStart w:name="z4634" w:id="4555"/>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4555"/>
    <w:bookmarkStart w:name="z4635" w:id="4556"/>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4556"/>
    <w:bookmarkStart w:name="z4636" w:id="4557"/>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4557"/>
    <w:bookmarkStart w:name="z4637" w:id="4558"/>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4558"/>
    <w:bookmarkStart w:name="z4638" w:id="4559"/>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4559"/>
    <w:bookmarkStart w:name="z4639" w:id="4560"/>
    <w:p>
      <w:pPr>
        <w:spacing w:after="0"/>
        <w:ind w:left="0"/>
        <w:jc w:val="both"/>
      </w:pPr>
      <w:r>
        <w:rPr>
          <w:rFonts w:ascii="Times New Roman"/>
          <w:b w:val="false"/>
          <w:i w:val="false"/>
          <w:color w:val="000000"/>
          <w:sz w:val="28"/>
        </w:rPr>
        <w:t>
      2) обязанности:</w:t>
      </w:r>
    </w:p>
    <w:bookmarkEnd w:id="4560"/>
    <w:bookmarkStart w:name="z4640" w:id="4561"/>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4561"/>
    <w:bookmarkStart w:name="z4641" w:id="4562"/>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4562"/>
    <w:bookmarkStart w:name="z4642" w:id="4563"/>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4563"/>
    <w:bookmarkStart w:name="z4643" w:id="4564"/>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4564"/>
    <w:bookmarkStart w:name="z4644" w:id="4565"/>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4565"/>
    <w:bookmarkStart w:name="z4645" w:id="4566"/>
    <w:p>
      <w:pPr>
        <w:spacing w:after="0"/>
        <w:ind w:left="0"/>
        <w:jc w:val="both"/>
      </w:pPr>
      <w:r>
        <w:rPr>
          <w:rFonts w:ascii="Times New Roman"/>
          <w:b w:val="false"/>
          <w:i w:val="false"/>
          <w:color w:val="000000"/>
          <w:sz w:val="28"/>
        </w:rPr>
        <w:t>
      имеющих налоговую задолженность;</w:t>
      </w:r>
    </w:p>
    <w:bookmarkEnd w:id="4566"/>
    <w:bookmarkStart w:name="z4646" w:id="4567"/>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4567"/>
    <w:bookmarkStart w:name="z4647" w:id="4568"/>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4568"/>
    <w:bookmarkStart w:name="z4648" w:id="4569"/>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4569"/>
    <w:bookmarkStart w:name="z4649" w:id="4570"/>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4570"/>
    <w:bookmarkStart w:name="z4650" w:id="4571"/>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4571"/>
    <w:bookmarkStart w:name="z4651" w:id="4572"/>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4572"/>
    <w:bookmarkStart w:name="z4652" w:id="4573"/>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4573"/>
    <w:bookmarkStart w:name="z4653" w:id="4574"/>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4574"/>
    <w:bookmarkStart w:name="z4654" w:id="4575"/>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4575"/>
    <w:bookmarkStart w:name="z4655" w:id="4576"/>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4576"/>
    <w:bookmarkStart w:name="z4656" w:id="4577"/>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4577"/>
    <w:bookmarkStart w:name="z4657" w:id="4578"/>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4578"/>
    <w:bookmarkStart w:name="z4658" w:id="4579"/>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4579"/>
    <w:bookmarkStart w:name="z4659" w:id="4580"/>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4580"/>
    <w:bookmarkStart w:name="z4660" w:id="4581"/>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4581"/>
    <w:bookmarkStart w:name="z4661" w:id="4582"/>
    <w:p>
      <w:pPr>
        <w:spacing w:after="0"/>
        <w:ind w:left="0"/>
        <w:jc w:val="both"/>
      </w:pPr>
      <w:r>
        <w:rPr>
          <w:rFonts w:ascii="Times New Roman"/>
          <w:b w:val="false"/>
          <w:i w:val="false"/>
          <w:color w:val="000000"/>
          <w:sz w:val="28"/>
        </w:rPr>
        <w:t>
      защищать интересы государства;</w:t>
      </w:r>
    </w:p>
    <w:bookmarkEnd w:id="4582"/>
    <w:bookmarkStart w:name="z4662" w:id="4583"/>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4583"/>
    <w:bookmarkStart w:name="z4663" w:id="4584"/>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4584"/>
    <w:bookmarkStart w:name="z4664" w:id="4585"/>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4585"/>
    <w:bookmarkStart w:name="z4665" w:id="4586"/>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4586"/>
    <w:bookmarkStart w:name="z4666" w:id="4587"/>
    <w:p>
      <w:pPr>
        <w:spacing w:after="0"/>
        <w:ind w:left="0"/>
        <w:jc w:val="both"/>
      </w:pPr>
      <w:r>
        <w:rPr>
          <w:rFonts w:ascii="Times New Roman"/>
          <w:b w:val="false"/>
          <w:i w:val="false"/>
          <w:color w:val="000000"/>
          <w:sz w:val="28"/>
        </w:rPr>
        <w:t>
      15. Функции:</w:t>
      </w:r>
    </w:p>
    <w:bookmarkEnd w:id="4587"/>
    <w:bookmarkStart w:name="z4667" w:id="4588"/>
    <w:p>
      <w:pPr>
        <w:spacing w:after="0"/>
        <w:ind w:left="0"/>
        <w:jc w:val="both"/>
      </w:pPr>
      <w:r>
        <w:rPr>
          <w:rFonts w:ascii="Times New Roman"/>
          <w:b w:val="false"/>
          <w:i w:val="false"/>
          <w:color w:val="000000"/>
          <w:sz w:val="28"/>
        </w:rPr>
        <w:t>
      1) осуществление налогового контроля;</w:t>
      </w:r>
    </w:p>
    <w:bookmarkEnd w:id="4588"/>
    <w:bookmarkStart w:name="z4668" w:id="4589"/>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4589"/>
    <w:bookmarkStart w:name="z4669" w:id="4590"/>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4590"/>
    <w:bookmarkStart w:name="z4670" w:id="4591"/>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4591"/>
    <w:bookmarkStart w:name="z4671" w:id="4592"/>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4592"/>
    <w:bookmarkStart w:name="z4672" w:id="4593"/>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4593"/>
    <w:bookmarkStart w:name="z4673" w:id="4594"/>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4594"/>
    <w:bookmarkStart w:name="z4674" w:id="4595"/>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4595"/>
    <w:bookmarkStart w:name="z4675" w:id="4596"/>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4596"/>
    <w:bookmarkStart w:name="z4676" w:id="4597"/>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4597"/>
    <w:bookmarkStart w:name="z4677" w:id="4598"/>
    <w:p>
      <w:pPr>
        <w:spacing w:after="0"/>
        <w:ind w:left="0"/>
        <w:jc w:val="both"/>
      </w:pPr>
      <w:r>
        <w:rPr>
          <w:rFonts w:ascii="Times New Roman"/>
          <w:b w:val="false"/>
          <w:i w:val="false"/>
          <w:color w:val="000000"/>
          <w:sz w:val="28"/>
        </w:rPr>
        <w:t>
      11) осуществление налогового администрирования;</w:t>
      </w:r>
    </w:p>
    <w:bookmarkEnd w:id="4598"/>
    <w:bookmarkStart w:name="z4678" w:id="4599"/>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4599"/>
    <w:bookmarkStart w:name="z4679" w:id="4600"/>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4600"/>
    <w:bookmarkStart w:name="z4680" w:id="4601"/>
    <w:p>
      <w:pPr>
        <w:spacing w:after="0"/>
        <w:ind w:left="0"/>
        <w:jc w:val="both"/>
      </w:pPr>
      <w:r>
        <w:rPr>
          <w:rFonts w:ascii="Times New Roman"/>
          <w:b w:val="false"/>
          <w:i w:val="false"/>
          <w:color w:val="000000"/>
          <w:sz w:val="28"/>
        </w:rPr>
        <w:t>
      14) использование системы управления рисками;</w:t>
      </w:r>
    </w:p>
    <w:bookmarkEnd w:id="4601"/>
    <w:bookmarkStart w:name="z4681" w:id="4602"/>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4602"/>
    <w:bookmarkStart w:name="z4682" w:id="4603"/>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4603"/>
    <w:bookmarkStart w:name="z4683" w:id="4604"/>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4604"/>
    <w:bookmarkStart w:name="z4684" w:id="4605"/>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4605"/>
    <w:bookmarkStart w:name="z4685" w:id="4606"/>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4606"/>
    <w:bookmarkStart w:name="z4686" w:id="4607"/>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4607"/>
    <w:bookmarkStart w:name="z4687" w:id="4608"/>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4608"/>
    <w:bookmarkStart w:name="z4688" w:id="4609"/>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4609"/>
    <w:bookmarkStart w:name="z4689" w:id="4610"/>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4610"/>
    <w:bookmarkStart w:name="z4690" w:id="4611"/>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4611"/>
    <w:bookmarkStart w:name="z4691" w:id="4612"/>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4612"/>
    <w:bookmarkStart w:name="z4692" w:id="4613"/>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4613"/>
    <w:bookmarkStart w:name="z4693" w:id="4614"/>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4614"/>
    <w:bookmarkStart w:name="z4694" w:id="4615"/>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4615"/>
    <w:bookmarkStart w:name="z4695" w:id="4616"/>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4616"/>
    <w:bookmarkStart w:name="z4696" w:id="4617"/>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4617"/>
    <w:bookmarkStart w:name="z4697" w:id="4618"/>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4618"/>
    <w:bookmarkStart w:name="z4698" w:id="4619"/>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4619"/>
    <w:bookmarkStart w:name="z4699" w:id="4620"/>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4620"/>
    <w:bookmarkStart w:name="z4700" w:id="4621"/>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4621"/>
    <w:bookmarkStart w:name="z4701" w:id="4622"/>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4622"/>
    <w:bookmarkStart w:name="z4702" w:id="4623"/>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4623"/>
    <w:bookmarkStart w:name="z4703" w:id="4624"/>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4624"/>
    <w:bookmarkStart w:name="z4704" w:id="4625"/>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4625"/>
    <w:bookmarkStart w:name="z4705" w:id="4626"/>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4626"/>
    <w:bookmarkStart w:name="z4706" w:id="4627"/>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4627"/>
    <w:bookmarkStart w:name="z4707" w:id="4628"/>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4628"/>
    <w:bookmarkStart w:name="z4708" w:id="4629"/>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4629"/>
    <w:bookmarkStart w:name="z4709" w:id="4630"/>
    <w:p>
      <w:pPr>
        <w:spacing w:after="0"/>
        <w:ind w:left="0"/>
        <w:jc w:val="both"/>
      </w:pPr>
      <w:r>
        <w:rPr>
          <w:rFonts w:ascii="Times New Roman"/>
          <w:b w:val="false"/>
          <w:i w:val="false"/>
          <w:color w:val="000000"/>
          <w:sz w:val="28"/>
        </w:rPr>
        <w:t>
      18. Полномочия Руководителя Управления:</w:t>
      </w:r>
    </w:p>
    <w:bookmarkEnd w:id="4630"/>
    <w:bookmarkStart w:name="z4710" w:id="4631"/>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4631"/>
    <w:bookmarkStart w:name="z4711" w:id="4632"/>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4632"/>
    <w:bookmarkStart w:name="z4712" w:id="4633"/>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4633"/>
    <w:bookmarkStart w:name="z4713" w:id="4634"/>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4634"/>
    <w:bookmarkStart w:name="z4714" w:id="4635"/>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4635"/>
    <w:bookmarkStart w:name="z4715" w:id="4636"/>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4636"/>
    <w:bookmarkStart w:name="z4716" w:id="4637"/>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4637"/>
    <w:bookmarkStart w:name="z4717" w:id="4638"/>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4638"/>
    <w:bookmarkStart w:name="z4718" w:id="4639"/>
    <w:p>
      <w:pPr>
        <w:spacing w:after="0"/>
        <w:ind w:left="0"/>
        <w:jc w:val="both"/>
      </w:pPr>
      <w:r>
        <w:rPr>
          <w:rFonts w:ascii="Times New Roman"/>
          <w:b w:val="false"/>
          <w:i w:val="false"/>
          <w:color w:val="000000"/>
          <w:sz w:val="28"/>
        </w:rPr>
        <w:t>
      9) в пределах компетенции подписывает акты Управления;</w:t>
      </w:r>
    </w:p>
    <w:bookmarkEnd w:id="4639"/>
    <w:bookmarkStart w:name="z4719" w:id="4640"/>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4640"/>
    <w:bookmarkStart w:name="z4720" w:id="4641"/>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4641"/>
    <w:bookmarkStart w:name="z4721" w:id="4642"/>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4642"/>
    <w:bookmarkStart w:name="z4722" w:id="4643"/>
    <w:p>
      <w:pPr>
        <w:spacing w:after="0"/>
        <w:ind w:left="0"/>
        <w:jc w:val="left"/>
      </w:pPr>
      <w:r>
        <w:rPr>
          <w:rFonts w:ascii="Times New Roman"/>
          <w:b/>
          <w:i w:val="false"/>
          <w:color w:val="000000"/>
        </w:rPr>
        <w:t xml:space="preserve"> Глава 4. Имущество Управления</w:t>
      </w:r>
    </w:p>
    <w:bookmarkEnd w:id="4643"/>
    <w:bookmarkStart w:name="z4723" w:id="4644"/>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4644"/>
    <w:bookmarkStart w:name="z4724" w:id="4645"/>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4645"/>
    <w:bookmarkStart w:name="z4725" w:id="4646"/>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4646"/>
    <w:bookmarkStart w:name="z4726" w:id="4647"/>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4647"/>
    <w:bookmarkStart w:name="z4727" w:id="4648"/>
    <w:p>
      <w:pPr>
        <w:spacing w:after="0"/>
        <w:ind w:left="0"/>
        <w:jc w:val="left"/>
      </w:pPr>
      <w:r>
        <w:rPr>
          <w:rFonts w:ascii="Times New Roman"/>
          <w:b/>
          <w:i w:val="false"/>
          <w:color w:val="000000"/>
        </w:rPr>
        <w:t xml:space="preserve"> Глава 5. Реорганизация и упразднение Управления</w:t>
      </w:r>
    </w:p>
    <w:bookmarkEnd w:id="4648"/>
    <w:bookmarkStart w:name="z4728" w:id="4649"/>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46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4731" w:id="4650"/>
    <w:p>
      <w:pPr>
        <w:spacing w:after="0"/>
        <w:ind w:left="0"/>
        <w:jc w:val="left"/>
      </w:pPr>
      <w:r>
        <w:rPr>
          <w:rFonts w:ascii="Times New Roman"/>
          <w:b/>
          <w:i w:val="false"/>
          <w:color w:val="000000"/>
        </w:rPr>
        <w:t xml:space="preserve"> Положение об Управлении государственных доходов по Мартукскому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4650"/>
    <w:bookmarkStart w:name="z4732" w:id="4651"/>
    <w:p>
      <w:pPr>
        <w:spacing w:after="0"/>
        <w:ind w:left="0"/>
        <w:jc w:val="left"/>
      </w:pPr>
      <w:r>
        <w:rPr>
          <w:rFonts w:ascii="Times New Roman"/>
          <w:b/>
          <w:i w:val="false"/>
          <w:color w:val="000000"/>
        </w:rPr>
        <w:t xml:space="preserve"> Глава 1. Общие положения</w:t>
      </w:r>
    </w:p>
    <w:bookmarkEnd w:id="4651"/>
    <w:bookmarkStart w:name="z4733" w:id="4652"/>
    <w:p>
      <w:pPr>
        <w:spacing w:after="0"/>
        <w:ind w:left="0"/>
        <w:jc w:val="both"/>
      </w:pPr>
      <w:r>
        <w:rPr>
          <w:rFonts w:ascii="Times New Roman"/>
          <w:b w:val="false"/>
          <w:i w:val="false"/>
          <w:color w:val="000000"/>
          <w:sz w:val="28"/>
        </w:rPr>
        <w:t>
      1. Управление государственных доходов по Мартукскому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Актюбинской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4652"/>
    <w:bookmarkStart w:name="z4734" w:id="4653"/>
    <w:p>
      <w:pPr>
        <w:spacing w:after="0"/>
        <w:ind w:left="0"/>
        <w:jc w:val="both"/>
      </w:pPr>
      <w:r>
        <w:rPr>
          <w:rFonts w:ascii="Times New Roman"/>
          <w:b w:val="false"/>
          <w:i w:val="false"/>
          <w:color w:val="000000"/>
          <w:sz w:val="28"/>
        </w:rPr>
        <w:t xml:space="preserve">
      1) налогового администрирования; </w:t>
      </w:r>
    </w:p>
    <w:bookmarkEnd w:id="4653"/>
    <w:bookmarkStart w:name="z4735" w:id="4654"/>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4654"/>
    <w:bookmarkStart w:name="z4736" w:id="4655"/>
    <w:p>
      <w:pPr>
        <w:spacing w:after="0"/>
        <w:ind w:left="0"/>
        <w:jc w:val="both"/>
      </w:pPr>
      <w:r>
        <w:rPr>
          <w:rFonts w:ascii="Times New Roman"/>
          <w:b w:val="false"/>
          <w:i w:val="false"/>
          <w:color w:val="000000"/>
          <w:sz w:val="28"/>
        </w:rPr>
        <w:t xml:space="preserve">
      3) оборота нефтепродуктов и биотоплива; </w:t>
      </w:r>
    </w:p>
    <w:bookmarkEnd w:id="4655"/>
    <w:bookmarkStart w:name="z4737" w:id="4656"/>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4656"/>
    <w:bookmarkStart w:name="z4738" w:id="4657"/>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4657"/>
    <w:bookmarkStart w:name="z4739" w:id="4658"/>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4658"/>
    <w:bookmarkStart w:name="z4740" w:id="4659"/>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4659"/>
    <w:bookmarkStart w:name="z4741" w:id="4660"/>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4660"/>
    <w:bookmarkStart w:name="z4742" w:id="4661"/>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4661"/>
    <w:bookmarkStart w:name="z4743" w:id="4662"/>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4662"/>
    <w:bookmarkStart w:name="z4744" w:id="4663"/>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4663"/>
    <w:bookmarkStart w:name="z4745" w:id="4664"/>
    <w:p>
      <w:pPr>
        <w:spacing w:after="0"/>
        <w:ind w:left="0"/>
        <w:jc w:val="both"/>
      </w:pPr>
      <w:r>
        <w:rPr>
          <w:rFonts w:ascii="Times New Roman"/>
          <w:b w:val="false"/>
          <w:i w:val="false"/>
          <w:color w:val="000000"/>
          <w:sz w:val="28"/>
        </w:rPr>
        <w:t xml:space="preserve">
      8. Местонахождение Управления: почтовый индекс 030600, Республика Казахстан, Актюбинская область, село Мартук, улица Мазкова, д.6. </w:t>
      </w:r>
    </w:p>
    <w:bookmarkEnd w:id="4664"/>
    <w:bookmarkStart w:name="z4746" w:id="4665"/>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Мартукскому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4665"/>
    <w:bookmarkStart w:name="z4747" w:id="4666"/>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4666"/>
    <w:bookmarkStart w:name="z4748" w:id="4667"/>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4667"/>
    <w:bookmarkStart w:name="z4749" w:id="4668"/>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4668"/>
    <w:bookmarkStart w:name="z4750" w:id="4669"/>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4669"/>
    <w:bookmarkStart w:name="z4751" w:id="4670"/>
    <w:p>
      <w:pPr>
        <w:spacing w:after="0"/>
        <w:ind w:left="0"/>
        <w:jc w:val="left"/>
      </w:pPr>
      <w:r>
        <w:rPr>
          <w:rFonts w:ascii="Times New Roman"/>
          <w:b/>
          <w:i w:val="false"/>
          <w:color w:val="000000"/>
        </w:rPr>
        <w:t xml:space="preserve"> Глава 2. Задачи, права и обязанности Управления</w:t>
      </w:r>
    </w:p>
    <w:bookmarkEnd w:id="4670"/>
    <w:bookmarkStart w:name="z4752" w:id="4671"/>
    <w:p>
      <w:pPr>
        <w:spacing w:after="0"/>
        <w:ind w:left="0"/>
        <w:jc w:val="both"/>
      </w:pPr>
      <w:r>
        <w:rPr>
          <w:rFonts w:ascii="Times New Roman"/>
          <w:b w:val="false"/>
          <w:i w:val="false"/>
          <w:color w:val="000000"/>
          <w:sz w:val="28"/>
        </w:rPr>
        <w:t>
      13. Задачи:</w:t>
      </w:r>
    </w:p>
    <w:bookmarkEnd w:id="4671"/>
    <w:bookmarkStart w:name="z4753" w:id="4672"/>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4672"/>
    <w:bookmarkStart w:name="z4754" w:id="4673"/>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4673"/>
    <w:bookmarkStart w:name="z4755" w:id="4674"/>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4674"/>
    <w:bookmarkStart w:name="z4756" w:id="4675"/>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4675"/>
    <w:bookmarkStart w:name="z4757" w:id="4676"/>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4676"/>
    <w:bookmarkStart w:name="z4758" w:id="4677"/>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4677"/>
    <w:bookmarkStart w:name="z4759" w:id="4678"/>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4678"/>
    <w:bookmarkStart w:name="z4760" w:id="4679"/>
    <w:p>
      <w:pPr>
        <w:spacing w:after="0"/>
        <w:ind w:left="0"/>
        <w:jc w:val="both"/>
      </w:pPr>
      <w:r>
        <w:rPr>
          <w:rFonts w:ascii="Times New Roman"/>
          <w:b w:val="false"/>
          <w:i w:val="false"/>
          <w:color w:val="000000"/>
          <w:sz w:val="28"/>
        </w:rPr>
        <w:t>
      14. Права и обязанности Управления:</w:t>
      </w:r>
    </w:p>
    <w:bookmarkEnd w:id="4679"/>
    <w:bookmarkStart w:name="z4761" w:id="4680"/>
    <w:p>
      <w:pPr>
        <w:spacing w:after="0"/>
        <w:ind w:left="0"/>
        <w:jc w:val="both"/>
      </w:pPr>
      <w:r>
        <w:rPr>
          <w:rFonts w:ascii="Times New Roman"/>
          <w:b w:val="false"/>
          <w:i w:val="false"/>
          <w:color w:val="000000"/>
          <w:sz w:val="28"/>
        </w:rPr>
        <w:t>
      1) права:</w:t>
      </w:r>
    </w:p>
    <w:bookmarkEnd w:id="4680"/>
    <w:bookmarkStart w:name="z4762" w:id="4681"/>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4681"/>
    <w:bookmarkStart w:name="z4763" w:id="4682"/>
    <w:p>
      <w:pPr>
        <w:spacing w:after="0"/>
        <w:ind w:left="0"/>
        <w:jc w:val="both"/>
      </w:pPr>
      <w:r>
        <w:rPr>
          <w:rFonts w:ascii="Times New Roman"/>
          <w:b w:val="false"/>
          <w:i w:val="false"/>
          <w:color w:val="000000"/>
          <w:sz w:val="28"/>
        </w:rPr>
        <w:t>
      требовать от налогоплательщика (налогового агента):</w:t>
      </w:r>
    </w:p>
    <w:bookmarkEnd w:id="4682"/>
    <w:bookmarkStart w:name="z4764" w:id="4683"/>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4683"/>
    <w:bookmarkStart w:name="z4765" w:id="4684"/>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4684"/>
    <w:bookmarkStart w:name="z4766" w:id="4685"/>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4685"/>
    <w:bookmarkStart w:name="z4767" w:id="468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4686"/>
    <w:bookmarkStart w:name="z4768" w:id="468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4687"/>
    <w:bookmarkStart w:name="z4769" w:id="4688"/>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4688"/>
    <w:bookmarkStart w:name="z4770" w:id="468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4689"/>
    <w:bookmarkStart w:name="z4771" w:id="4690"/>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4690"/>
    <w:bookmarkStart w:name="z4772" w:id="4691"/>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4691"/>
    <w:bookmarkStart w:name="z4773" w:id="4692"/>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4692"/>
    <w:bookmarkStart w:name="z4774" w:id="4693"/>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4693"/>
    <w:bookmarkStart w:name="z4775" w:id="4694"/>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4694"/>
    <w:bookmarkStart w:name="z4776" w:id="4695"/>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4695"/>
    <w:bookmarkStart w:name="z4777" w:id="4696"/>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4696"/>
    <w:bookmarkStart w:name="z4778" w:id="4697"/>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4697"/>
    <w:bookmarkStart w:name="z4779" w:id="4698"/>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4698"/>
    <w:bookmarkStart w:name="z4780" w:id="4699"/>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4699"/>
    <w:bookmarkStart w:name="z4781" w:id="4700"/>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4700"/>
    <w:bookmarkStart w:name="z4782" w:id="4701"/>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4701"/>
    <w:bookmarkStart w:name="z4783" w:id="4702"/>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4702"/>
    <w:bookmarkStart w:name="z4784" w:id="4703"/>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4703"/>
    <w:bookmarkStart w:name="z4785" w:id="4704"/>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4704"/>
    <w:bookmarkStart w:name="z4786" w:id="4705"/>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4705"/>
    <w:bookmarkStart w:name="z4787" w:id="4706"/>
    <w:p>
      <w:pPr>
        <w:spacing w:after="0"/>
        <w:ind w:left="0"/>
        <w:jc w:val="both"/>
      </w:pPr>
      <w:r>
        <w:rPr>
          <w:rFonts w:ascii="Times New Roman"/>
          <w:b w:val="false"/>
          <w:i w:val="false"/>
          <w:color w:val="000000"/>
          <w:sz w:val="28"/>
        </w:rPr>
        <w:t>
      2) обязанности:</w:t>
      </w:r>
    </w:p>
    <w:bookmarkEnd w:id="4706"/>
    <w:bookmarkStart w:name="z4788" w:id="4707"/>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4707"/>
    <w:bookmarkStart w:name="z4789" w:id="4708"/>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4708"/>
    <w:bookmarkStart w:name="z4790" w:id="4709"/>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4709"/>
    <w:bookmarkStart w:name="z4791" w:id="4710"/>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4710"/>
    <w:bookmarkStart w:name="z4792" w:id="4711"/>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4711"/>
    <w:bookmarkStart w:name="z4793" w:id="4712"/>
    <w:p>
      <w:pPr>
        <w:spacing w:after="0"/>
        <w:ind w:left="0"/>
        <w:jc w:val="both"/>
      </w:pPr>
      <w:r>
        <w:rPr>
          <w:rFonts w:ascii="Times New Roman"/>
          <w:b w:val="false"/>
          <w:i w:val="false"/>
          <w:color w:val="000000"/>
          <w:sz w:val="28"/>
        </w:rPr>
        <w:t>
      имеющих налоговую задолженность;</w:t>
      </w:r>
    </w:p>
    <w:bookmarkEnd w:id="4712"/>
    <w:bookmarkStart w:name="z4794" w:id="4713"/>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4713"/>
    <w:bookmarkStart w:name="z4795" w:id="4714"/>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4714"/>
    <w:bookmarkStart w:name="z4796" w:id="4715"/>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4715"/>
    <w:bookmarkStart w:name="z4797" w:id="4716"/>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4716"/>
    <w:bookmarkStart w:name="z4798" w:id="4717"/>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4717"/>
    <w:bookmarkStart w:name="z4799" w:id="4718"/>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4718"/>
    <w:bookmarkStart w:name="z4800" w:id="4719"/>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4719"/>
    <w:bookmarkStart w:name="z4801" w:id="4720"/>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4720"/>
    <w:bookmarkStart w:name="z4802" w:id="4721"/>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4721"/>
    <w:bookmarkStart w:name="z4803" w:id="4722"/>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4722"/>
    <w:bookmarkStart w:name="z4804" w:id="4723"/>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4723"/>
    <w:bookmarkStart w:name="z4805" w:id="4724"/>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4724"/>
    <w:bookmarkStart w:name="z4806" w:id="4725"/>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4725"/>
    <w:bookmarkStart w:name="z4807" w:id="4726"/>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4726"/>
    <w:bookmarkStart w:name="z4808" w:id="4727"/>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4727"/>
    <w:bookmarkStart w:name="z4809" w:id="4728"/>
    <w:p>
      <w:pPr>
        <w:spacing w:after="0"/>
        <w:ind w:left="0"/>
        <w:jc w:val="both"/>
      </w:pPr>
      <w:r>
        <w:rPr>
          <w:rFonts w:ascii="Times New Roman"/>
          <w:b w:val="false"/>
          <w:i w:val="false"/>
          <w:color w:val="000000"/>
          <w:sz w:val="28"/>
        </w:rPr>
        <w:t>
      защищать интересы государства;</w:t>
      </w:r>
    </w:p>
    <w:bookmarkEnd w:id="4728"/>
    <w:bookmarkStart w:name="z4810" w:id="4729"/>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4729"/>
    <w:bookmarkStart w:name="z4811" w:id="4730"/>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4730"/>
    <w:bookmarkStart w:name="z4812" w:id="4731"/>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4731"/>
    <w:bookmarkStart w:name="z4813" w:id="4732"/>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4732"/>
    <w:bookmarkStart w:name="z4814" w:id="4733"/>
    <w:p>
      <w:pPr>
        <w:spacing w:after="0"/>
        <w:ind w:left="0"/>
        <w:jc w:val="both"/>
      </w:pPr>
      <w:r>
        <w:rPr>
          <w:rFonts w:ascii="Times New Roman"/>
          <w:b w:val="false"/>
          <w:i w:val="false"/>
          <w:color w:val="000000"/>
          <w:sz w:val="28"/>
        </w:rPr>
        <w:t>
      15. Функции:</w:t>
      </w:r>
    </w:p>
    <w:bookmarkEnd w:id="4733"/>
    <w:bookmarkStart w:name="z4815" w:id="4734"/>
    <w:p>
      <w:pPr>
        <w:spacing w:after="0"/>
        <w:ind w:left="0"/>
        <w:jc w:val="both"/>
      </w:pPr>
      <w:r>
        <w:rPr>
          <w:rFonts w:ascii="Times New Roman"/>
          <w:b w:val="false"/>
          <w:i w:val="false"/>
          <w:color w:val="000000"/>
          <w:sz w:val="28"/>
        </w:rPr>
        <w:t>
      1) осуществление налогового контроля;</w:t>
      </w:r>
    </w:p>
    <w:bookmarkEnd w:id="4734"/>
    <w:bookmarkStart w:name="z4816" w:id="4735"/>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4735"/>
    <w:bookmarkStart w:name="z4817" w:id="4736"/>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4736"/>
    <w:bookmarkStart w:name="z4818" w:id="4737"/>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4737"/>
    <w:bookmarkStart w:name="z4819" w:id="4738"/>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4738"/>
    <w:bookmarkStart w:name="z4820" w:id="4739"/>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4739"/>
    <w:bookmarkStart w:name="z4821" w:id="4740"/>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4740"/>
    <w:bookmarkStart w:name="z4822" w:id="4741"/>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4741"/>
    <w:bookmarkStart w:name="z4823" w:id="4742"/>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4742"/>
    <w:bookmarkStart w:name="z4824" w:id="4743"/>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4743"/>
    <w:bookmarkStart w:name="z4825" w:id="4744"/>
    <w:p>
      <w:pPr>
        <w:spacing w:after="0"/>
        <w:ind w:left="0"/>
        <w:jc w:val="both"/>
      </w:pPr>
      <w:r>
        <w:rPr>
          <w:rFonts w:ascii="Times New Roman"/>
          <w:b w:val="false"/>
          <w:i w:val="false"/>
          <w:color w:val="000000"/>
          <w:sz w:val="28"/>
        </w:rPr>
        <w:t>
      11) осуществление налогового администрирования;</w:t>
      </w:r>
    </w:p>
    <w:bookmarkEnd w:id="4744"/>
    <w:bookmarkStart w:name="z4826" w:id="4745"/>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4745"/>
    <w:bookmarkStart w:name="z4827" w:id="4746"/>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4746"/>
    <w:bookmarkStart w:name="z4828" w:id="4747"/>
    <w:p>
      <w:pPr>
        <w:spacing w:after="0"/>
        <w:ind w:left="0"/>
        <w:jc w:val="both"/>
      </w:pPr>
      <w:r>
        <w:rPr>
          <w:rFonts w:ascii="Times New Roman"/>
          <w:b w:val="false"/>
          <w:i w:val="false"/>
          <w:color w:val="000000"/>
          <w:sz w:val="28"/>
        </w:rPr>
        <w:t>
      14) использование системы управления рисками;</w:t>
      </w:r>
    </w:p>
    <w:bookmarkEnd w:id="4747"/>
    <w:bookmarkStart w:name="z4829" w:id="4748"/>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4748"/>
    <w:bookmarkStart w:name="z4830" w:id="4749"/>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4749"/>
    <w:bookmarkStart w:name="z4831" w:id="4750"/>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4750"/>
    <w:bookmarkStart w:name="z4832" w:id="4751"/>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4751"/>
    <w:bookmarkStart w:name="z4833" w:id="4752"/>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4752"/>
    <w:bookmarkStart w:name="z4834" w:id="4753"/>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4753"/>
    <w:bookmarkStart w:name="z4835" w:id="4754"/>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4754"/>
    <w:bookmarkStart w:name="z4836" w:id="4755"/>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4755"/>
    <w:bookmarkStart w:name="z4837" w:id="4756"/>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4756"/>
    <w:bookmarkStart w:name="z4838" w:id="4757"/>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4757"/>
    <w:bookmarkStart w:name="z4839" w:id="4758"/>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4758"/>
    <w:bookmarkStart w:name="z4840" w:id="4759"/>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4759"/>
    <w:bookmarkStart w:name="z4841" w:id="4760"/>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4760"/>
    <w:bookmarkStart w:name="z4842" w:id="4761"/>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4761"/>
    <w:bookmarkStart w:name="z4843" w:id="4762"/>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4762"/>
    <w:bookmarkStart w:name="z4844" w:id="4763"/>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4763"/>
    <w:bookmarkStart w:name="z4845" w:id="4764"/>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4764"/>
    <w:bookmarkStart w:name="z4846" w:id="4765"/>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4765"/>
    <w:bookmarkStart w:name="z4847" w:id="4766"/>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4766"/>
    <w:bookmarkStart w:name="z4848" w:id="4767"/>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4767"/>
    <w:bookmarkStart w:name="z4849" w:id="4768"/>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4768"/>
    <w:bookmarkStart w:name="z4850" w:id="4769"/>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4769"/>
    <w:bookmarkStart w:name="z4851" w:id="4770"/>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4770"/>
    <w:bookmarkStart w:name="z4852" w:id="4771"/>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4771"/>
    <w:bookmarkStart w:name="z4853" w:id="4772"/>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4772"/>
    <w:bookmarkStart w:name="z4854" w:id="4773"/>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4773"/>
    <w:bookmarkStart w:name="z4855" w:id="4774"/>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4774"/>
    <w:bookmarkStart w:name="z4856" w:id="4775"/>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4775"/>
    <w:bookmarkStart w:name="z4857" w:id="4776"/>
    <w:p>
      <w:pPr>
        <w:spacing w:after="0"/>
        <w:ind w:left="0"/>
        <w:jc w:val="both"/>
      </w:pPr>
      <w:r>
        <w:rPr>
          <w:rFonts w:ascii="Times New Roman"/>
          <w:b w:val="false"/>
          <w:i w:val="false"/>
          <w:color w:val="000000"/>
          <w:sz w:val="28"/>
        </w:rPr>
        <w:t>
      18. Полномочия Руководителя Управления:</w:t>
      </w:r>
    </w:p>
    <w:bookmarkEnd w:id="4776"/>
    <w:bookmarkStart w:name="z4858" w:id="4777"/>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4777"/>
    <w:bookmarkStart w:name="z4859" w:id="4778"/>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4778"/>
    <w:bookmarkStart w:name="z4860" w:id="4779"/>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4779"/>
    <w:bookmarkStart w:name="z4861" w:id="4780"/>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4780"/>
    <w:bookmarkStart w:name="z4862" w:id="4781"/>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4781"/>
    <w:bookmarkStart w:name="z4863" w:id="4782"/>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4782"/>
    <w:bookmarkStart w:name="z4864" w:id="4783"/>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4783"/>
    <w:bookmarkStart w:name="z4865" w:id="4784"/>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4784"/>
    <w:bookmarkStart w:name="z4866" w:id="4785"/>
    <w:p>
      <w:pPr>
        <w:spacing w:after="0"/>
        <w:ind w:left="0"/>
        <w:jc w:val="both"/>
      </w:pPr>
      <w:r>
        <w:rPr>
          <w:rFonts w:ascii="Times New Roman"/>
          <w:b w:val="false"/>
          <w:i w:val="false"/>
          <w:color w:val="000000"/>
          <w:sz w:val="28"/>
        </w:rPr>
        <w:t>
      9) в пределах компетенции подписывает акты Управления;</w:t>
      </w:r>
    </w:p>
    <w:bookmarkEnd w:id="4785"/>
    <w:bookmarkStart w:name="z4867" w:id="4786"/>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4786"/>
    <w:bookmarkStart w:name="z4868" w:id="4787"/>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4787"/>
    <w:bookmarkStart w:name="z4869" w:id="4788"/>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4788"/>
    <w:bookmarkStart w:name="z4870" w:id="4789"/>
    <w:p>
      <w:pPr>
        <w:spacing w:after="0"/>
        <w:ind w:left="0"/>
        <w:jc w:val="left"/>
      </w:pPr>
      <w:r>
        <w:rPr>
          <w:rFonts w:ascii="Times New Roman"/>
          <w:b/>
          <w:i w:val="false"/>
          <w:color w:val="000000"/>
        </w:rPr>
        <w:t xml:space="preserve"> Глава 4. Имущество Управления</w:t>
      </w:r>
    </w:p>
    <w:bookmarkEnd w:id="4789"/>
    <w:bookmarkStart w:name="z4871" w:id="4790"/>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4790"/>
    <w:bookmarkStart w:name="z4872" w:id="4791"/>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4791"/>
    <w:bookmarkStart w:name="z4873" w:id="4792"/>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4792"/>
    <w:bookmarkStart w:name="z4874" w:id="4793"/>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4793"/>
    <w:bookmarkStart w:name="z4875" w:id="4794"/>
    <w:p>
      <w:pPr>
        <w:spacing w:after="0"/>
        <w:ind w:left="0"/>
        <w:jc w:val="left"/>
      </w:pPr>
      <w:r>
        <w:rPr>
          <w:rFonts w:ascii="Times New Roman"/>
          <w:b/>
          <w:i w:val="false"/>
          <w:color w:val="000000"/>
        </w:rPr>
        <w:t xml:space="preserve"> Глава 5. Реорганизация и упразднение Управления</w:t>
      </w:r>
    </w:p>
    <w:bookmarkEnd w:id="4794"/>
    <w:bookmarkStart w:name="z4876" w:id="4795"/>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47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4879" w:id="4796"/>
    <w:p>
      <w:pPr>
        <w:spacing w:after="0"/>
        <w:ind w:left="0"/>
        <w:jc w:val="left"/>
      </w:pPr>
      <w:r>
        <w:rPr>
          <w:rFonts w:ascii="Times New Roman"/>
          <w:b/>
          <w:i w:val="false"/>
          <w:color w:val="000000"/>
        </w:rPr>
        <w:t xml:space="preserve"> Положение об Управлении государственных доходов по Мугалжарскому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4796"/>
    <w:bookmarkStart w:name="z4880" w:id="4797"/>
    <w:p>
      <w:pPr>
        <w:spacing w:after="0"/>
        <w:ind w:left="0"/>
        <w:jc w:val="left"/>
      </w:pPr>
      <w:r>
        <w:rPr>
          <w:rFonts w:ascii="Times New Roman"/>
          <w:b/>
          <w:i w:val="false"/>
          <w:color w:val="000000"/>
        </w:rPr>
        <w:t xml:space="preserve"> Глава 1. Общие положения</w:t>
      </w:r>
    </w:p>
    <w:bookmarkEnd w:id="4797"/>
    <w:bookmarkStart w:name="z4881" w:id="4798"/>
    <w:p>
      <w:pPr>
        <w:spacing w:after="0"/>
        <w:ind w:left="0"/>
        <w:jc w:val="both"/>
      </w:pPr>
      <w:r>
        <w:rPr>
          <w:rFonts w:ascii="Times New Roman"/>
          <w:b w:val="false"/>
          <w:i w:val="false"/>
          <w:color w:val="000000"/>
          <w:sz w:val="28"/>
        </w:rPr>
        <w:t>
      1. Управление государственных доходов по Мугалжарскому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Актюбинской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4798"/>
    <w:bookmarkStart w:name="z4882" w:id="4799"/>
    <w:p>
      <w:pPr>
        <w:spacing w:after="0"/>
        <w:ind w:left="0"/>
        <w:jc w:val="both"/>
      </w:pPr>
      <w:r>
        <w:rPr>
          <w:rFonts w:ascii="Times New Roman"/>
          <w:b w:val="false"/>
          <w:i w:val="false"/>
          <w:color w:val="000000"/>
          <w:sz w:val="28"/>
        </w:rPr>
        <w:t xml:space="preserve">
      1) налогового администрирования; </w:t>
      </w:r>
    </w:p>
    <w:bookmarkEnd w:id="4799"/>
    <w:bookmarkStart w:name="z4883" w:id="4800"/>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4800"/>
    <w:bookmarkStart w:name="z4884" w:id="4801"/>
    <w:p>
      <w:pPr>
        <w:spacing w:after="0"/>
        <w:ind w:left="0"/>
        <w:jc w:val="both"/>
      </w:pPr>
      <w:r>
        <w:rPr>
          <w:rFonts w:ascii="Times New Roman"/>
          <w:b w:val="false"/>
          <w:i w:val="false"/>
          <w:color w:val="000000"/>
          <w:sz w:val="28"/>
        </w:rPr>
        <w:t xml:space="preserve">
      3) оборота нефтепродуктов и биотоплива; </w:t>
      </w:r>
    </w:p>
    <w:bookmarkEnd w:id="4801"/>
    <w:bookmarkStart w:name="z4885" w:id="4802"/>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4802"/>
    <w:bookmarkStart w:name="z4886" w:id="4803"/>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4803"/>
    <w:bookmarkStart w:name="z4887" w:id="4804"/>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4804"/>
    <w:bookmarkStart w:name="z4888" w:id="4805"/>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4805"/>
    <w:bookmarkStart w:name="z4889" w:id="4806"/>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4806"/>
    <w:bookmarkStart w:name="z4890" w:id="4807"/>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4807"/>
    <w:bookmarkStart w:name="z4891" w:id="4808"/>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4808"/>
    <w:bookmarkStart w:name="z4892" w:id="4809"/>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4809"/>
    <w:bookmarkStart w:name="z4893" w:id="4810"/>
    <w:p>
      <w:pPr>
        <w:spacing w:after="0"/>
        <w:ind w:left="0"/>
        <w:jc w:val="both"/>
      </w:pPr>
      <w:r>
        <w:rPr>
          <w:rFonts w:ascii="Times New Roman"/>
          <w:b w:val="false"/>
          <w:i w:val="false"/>
          <w:color w:val="000000"/>
          <w:sz w:val="28"/>
        </w:rPr>
        <w:t xml:space="preserve">
      8. Местонахождение Управления: почтовый индекс 030700, Республика Казахстан, Актюбинской область, Мугалжарский район, город Кандыагаш, улица Жамбыл Жабаев, 68А. </w:t>
      </w:r>
    </w:p>
    <w:bookmarkEnd w:id="4810"/>
    <w:bookmarkStart w:name="z4894" w:id="4811"/>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Мугалжарскому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4811"/>
    <w:bookmarkStart w:name="z4895" w:id="4812"/>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4812"/>
    <w:bookmarkStart w:name="z4896" w:id="4813"/>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4813"/>
    <w:bookmarkStart w:name="z4897" w:id="4814"/>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4814"/>
    <w:bookmarkStart w:name="z4898" w:id="4815"/>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4815"/>
    <w:bookmarkStart w:name="z4899" w:id="4816"/>
    <w:p>
      <w:pPr>
        <w:spacing w:after="0"/>
        <w:ind w:left="0"/>
        <w:jc w:val="left"/>
      </w:pPr>
      <w:r>
        <w:rPr>
          <w:rFonts w:ascii="Times New Roman"/>
          <w:b/>
          <w:i w:val="false"/>
          <w:color w:val="000000"/>
        </w:rPr>
        <w:t xml:space="preserve"> Глава 2. Задачи, права и обязанности Управления</w:t>
      </w:r>
    </w:p>
    <w:bookmarkEnd w:id="4816"/>
    <w:bookmarkStart w:name="z4900" w:id="4817"/>
    <w:p>
      <w:pPr>
        <w:spacing w:after="0"/>
        <w:ind w:left="0"/>
        <w:jc w:val="both"/>
      </w:pPr>
      <w:r>
        <w:rPr>
          <w:rFonts w:ascii="Times New Roman"/>
          <w:b w:val="false"/>
          <w:i w:val="false"/>
          <w:color w:val="000000"/>
          <w:sz w:val="28"/>
        </w:rPr>
        <w:t>
      13. Задачи:</w:t>
      </w:r>
    </w:p>
    <w:bookmarkEnd w:id="4817"/>
    <w:bookmarkStart w:name="z4901" w:id="4818"/>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4818"/>
    <w:bookmarkStart w:name="z4902" w:id="4819"/>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4819"/>
    <w:bookmarkStart w:name="z4903" w:id="4820"/>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4820"/>
    <w:bookmarkStart w:name="z4904" w:id="4821"/>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4821"/>
    <w:bookmarkStart w:name="z4905" w:id="4822"/>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4822"/>
    <w:bookmarkStart w:name="z4906" w:id="4823"/>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4823"/>
    <w:bookmarkStart w:name="z4907" w:id="4824"/>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4824"/>
    <w:bookmarkStart w:name="z4908" w:id="4825"/>
    <w:p>
      <w:pPr>
        <w:spacing w:after="0"/>
        <w:ind w:left="0"/>
        <w:jc w:val="both"/>
      </w:pPr>
      <w:r>
        <w:rPr>
          <w:rFonts w:ascii="Times New Roman"/>
          <w:b w:val="false"/>
          <w:i w:val="false"/>
          <w:color w:val="000000"/>
          <w:sz w:val="28"/>
        </w:rPr>
        <w:t>
      14. Права и обязанности Управления:</w:t>
      </w:r>
    </w:p>
    <w:bookmarkEnd w:id="4825"/>
    <w:bookmarkStart w:name="z4909" w:id="4826"/>
    <w:p>
      <w:pPr>
        <w:spacing w:after="0"/>
        <w:ind w:left="0"/>
        <w:jc w:val="both"/>
      </w:pPr>
      <w:r>
        <w:rPr>
          <w:rFonts w:ascii="Times New Roman"/>
          <w:b w:val="false"/>
          <w:i w:val="false"/>
          <w:color w:val="000000"/>
          <w:sz w:val="28"/>
        </w:rPr>
        <w:t>
      1) права:</w:t>
      </w:r>
    </w:p>
    <w:bookmarkEnd w:id="4826"/>
    <w:bookmarkStart w:name="z4910" w:id="4827"/>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4827"/>
    <w:bookmarkStart w:name="z4911" w:id="4828"/>
    <w:p>
      <w:pPr>
        <w:spacing w:after="0"/>
        <w:ind w:left="0"/>
        <w:jc w:val="both"/>
      </w:pPr>
      <w:r>
        <w:rPr>
          <w:rFonts w:ascii="Times New Roman"/>
          <w:b w:val="false"/>
          <w:i w:val="false"/>
          <w:color w:val="000000"/>
          <w:sz w:val="28"/>
        </w:rPr>
        <w:t>
      требовать от налогоплательщика (налогового агента):</w:t>
      </w:r>
    </w:p>
    <w:bookmarkEnd w:id="4828"/>
    <w:bookmarkStart w:name="z4912" w:id="4829"/>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4829"/>
    <w:bookmarkStart w:name="z4913" w:id="4830"/>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4830"/>
    <w:bookmarkStart w:name="z4914" w:id="4831"/>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4831"/>
    <w:bookmarkStart w:name="z4915" w:id="483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4832"/>
    <w:bookmarkStart w:name="z4916" w:id="483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4833"/>
    <w:bookmarkStart w:name="z4917" w:id="4834"/>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4834"/>
    <w:bookmarkStart w:name="z4918" w:id="4835"/>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4835"/>
    <w:bookmarkStart w:name="z4919" w:id="4836"/>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4836"/>
    <w:bookmarkStart w:name="z4920" w:id="4837"/>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4837"/>
    <w:bookmarkStart w:name="z4921" w:id="4838"/>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4838"/>
    <w:bookmarkStart w:name="z4922" w:id="4839"/>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4839"/>
    <w:bookmarkStart w:name="z4923" w:id="4840"/>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4840"/>
    <w:bookmarkStart w:name="z4924" w:id="4841"/>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4841"/>
    <w:bookmarkStart w:name="z4925" w:id="4842"/>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4842"/>
    <w:bookmarkStart w:name="z4926" w:id="4843"/>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4843"/>
    <w:bookmarkStart w:name="z4927" w:id="4844"/>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4844"/>
    <w:bookmarkStart w:name="z4928" w:id="4845"/>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4845"/>
    <w:bookmarkStart w:name="z4929" w:id="4846"/>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4846"/>
    <w:bookmarkStart w:name="z4930" w:id="4847"/>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4847"/>
    <w:bookmarkStart w:name="z4931" w:id="4848"/>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4848"/>
    <w:bookmarkStart w:name="z4932" w:id="4849"/>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4849"/>
    <w:bookmarkStart w:name="z4933" w:id="4850"/>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4850"/>
    <w:bookmarkStart w:name="z4934" w:id="4851"/>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4851"/>
    <w:bookmarkStart w:name="z4935" w:id="4852"/>
    <w:p>
      <w:pPr>
        <w:spacing w:after="0"/>
        <w:ind w:left="0"/>
        <w:jc w:val="both"/>
      </w:pPr>
      <w:r>
        <w:rPr>
          <w:rFonts w:ascii="Times New Roman"/>
          <w:b w:val="false"/>
          <w:i w:val="false"/>
          <w:color w:val="000000"/>
          <w:sz w:val="28"/>
        </w:rPr>
        <w:t>
      2) обязанности:</w:t>
      </w:r>
    </w:p>
    <w:bookmarkEnd w:id="4852"/>
    <w:bookmarkStart w:name="z4936" w:id="4853"/>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4853"/>
    <w:bookmarkStart w:name="z4937" w:id="4854"/>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4854"/>
    <w:bookmarkStart w:name="z4938" w:id="4855"/>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4855"/>
    <w:bookmarkStart w:name="z4939" w:id="4856"/>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4856"/>
    <w:bookmarkStart w:name="z4940" w:id="4857"/>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4857"/>
    <w:bookmarkStart w:name="z4941" w:id="4858"/>
    <w:p>
      <w:pPr>
        <w:spacing w:after="0"/>
        <w:ind w:left="0"/>
        <w:jc w:val="both"/>
      </w:pPr>
      <w:r>
        <w:rPr>
          <w:rFonts w:ascii="Times New Roman"/>
          <w:b w:val="false"/>
          <w:i w:val="false"/>
          <w:color w:val="000000"/>
          <w:sz w:val="28"/>
        </w:rPr>
        <w:t>
      имеющих налоговую задолженность;</w:t>
      </w:r>
    </w:p>
    <w:bookmarkEnd w:id="4858"/>
    <w:bookmarkStart w:name="z4942" w:id="4859"/>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4859"/>
    <w:bookmarkStart w:name="z4943" w:id="4860"/>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4860"/>
    <w:bookmarkStart w:name="z4944" w:id="4861"/>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4861"/>
    <w:bookmarkStart w:name="z4945" w:id="4862"/>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4862"/>
    <w:bookmarkStart w:name="z4946" w:id="4863"/>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4863"/>
    <w:bookmarkStart w:name="z4947" w:id="4864"/>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4864"/>
    <w:bookmarkStart w:name="z4948" w:id="4865"/>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4865"/>
    <w:bookmarkStart w:name="z4949" w:id="4866"/>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4866"/>
    <w:bookmarkStart w:name="z4950" w:id="4867"/>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4867"/>
    <w:bookmarkStart w:name="z4951" w:id="4868"/>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4868"/>
    <w:bookmarkStart w:name="z4952" w:id="4869"/>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4869"/>
    <w:bookmarkStart w:name="z4953" w:id="4870"/>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4870"/>
    <w:bookmarkStart w:name="z4954" w:id="4871"/>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4871"/>
    <w:bookmarkStart w:name="z4955" w:id="4872"/>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4872"/>
    <w:bookmarkStart w:name="z4956" w:id="4873"/>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4873"/>
    <w:bookmarkStart w:name="z4957" w:id="4874"/>
    <w:p>
      <w:pPr>
        <w:spacing w:after="0"/>
        <w:ind w:left="0"/>
        <w:jc w:val="both"/>
      </w:pPr>
      <w:r>
        <w:rPr>
          <w:rFonts w:ascii="Times New Roman"/>
          <w:b w:val="false"/>
          <w:i w:val="false"/>
          <w:color w:val="000000"/>
          <w:sz w:val="28"/>
        </w:rPr>
        <w:t>
      защищать интересы государства;</w:t>
      </w:r>
    </w:p>
    <w:bookmarkEnd w:id="4874"/>
    <w:bookmarkStart w:name="z4958" w:id="4875"/>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4875"/>
    <w:bookmarkStart w:name="z4959" w:id="4876"/>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4876"/>
    <w:bookmarkStart w:name="z4960" w:id="4877"/>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4877"/>
    <w:bookmarkStart w:name="z4961" w:id="4878"/>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4878"/>
    <w:bookmarkStart w:name="z4962" w:id="4879"/>
    <w:p>
      <w:pPr>
        <w:spacing w:after="0"/>
        <w:ind w:left="0"/>
        <w:jc w:val="both"/>
      </w:pPr>
      <w:r>
        <w:rPr>
          <w:rFonts w:ascii="Times New Roman"/>
          <w:b w:val="false"/>
          <w:i w:val="false"/>
          <w:color w:val="000000"/>
          <w:sz w:val="28"/>
        </w:rPr>
        <w:t>
      15. Функции:</w:t>
      </w:r>
    </w:p>
    <w:bookmarkEnd w:id="4879"/>
    <w:bookmarkStart w:name="z4963" w:id="4880"/>
    <w:p>
      <w:pPr>
        <w:spacing w:after="0"/>
        <w:ind w:left="0"/>
        <w:jc w:val="both"/>
      </w:pPr>
      <w:r>
        <w:rPr>
          <w:rFonts w:ascii="Times New Roman"/>
          <w:b w:val="false"/>
          <w:i w:val="false"/>
          <w:color w:val="000000"/>
          <w:sz w:val="28"/>
        </w:rPr>
        <w:t>
      1) осуществление налогового контроля;</w:t>
      </w:r>
    </w:p>
    <w:bookmarkEnd w:id="4880"/>
    <w:bookmarkStart w:name="z4964" w:id="4881"/>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4881"/>
    <w:bookmarkStart w:name="z4965" w:id="4882"/>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4882"/>
    <w:bookmarkStart w:name="z4966" w:id="4883"/>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4883"/>
    <w:bookmarkStart w:name="z4967" w:id="4884"/>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4884"/>
    <w:bookmarkStart w:name="z4968" w:id="4885"/>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4885"/>
    <w:bookmarkStart w:name="z4969" w:id="4886"/>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4886"/>
    <w:bookmarkStart w:name="z4970" w:id="4887"/>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4887"/>
    <w:bookmarkStart w:name="z4971" w:id="4888"/>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4888"/>
    <w:bookmarkStart w:name="z4972" w:id="4889"/>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4889"/>
    <w:bookmarkStart w:name="z4973" w:id="4890"/>
    <w:p>
      <w:pPr>
        <w:spacing w:after="0"/>
        <w:ind w:left="0"/>
        <w:jc w:val="both"/>
      </w:pPr>
      <w:r>
        <w:rPr>
          <w:rFonts w:ascii="Times New Roman"/>
          <w:b w:val="false"/>
          <w:i w:val="false"/>
          <w:color w:val="000000"/>
          <w:sz w:val="28"/>
        </w:rPr>
        <w:t>
      11) осуществление налогового администрирования;</w:t>
      </w:r>
    </w:p>
    <w:bookmarkEnd w:id="4890"/>
    <w:bookmarkStart w:name="z4974" w:id="4891"/>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4891"/>
    <w:bookmarkStart w:name="z4975" w:id="4892"/>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4892"/>
    <w:bookmarkStart w:name="z4976" w:id="4893"/>
    <w:p>
      <w:pPr>
        <w:spacing w:after="0"/>
        <w:ind w:left="0"/>
        <w:jc w:val="both"/>
      </w:pPr>
      <w:r>
        <w:rPr>
          <w:rFonts w:ascii="Times New Roman"/>
          <w:b w:val="false"/>
          <w:i w:val="false"/>
          <w:color w:val="000000"/>
          <w:sz w:val="28"/>
        </w:rPr>
        <w:t>
      14) использование системы управления рисками;</w:t>
      </w:r>
    </w:p>
    <w:bookmarkEnd w:id="4893"/>
    <w:bookmarkStart w:name="z4977" w:id="4894"/>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4894"/>
    <w:bookmarkStart w:name="z4978" w:id="4895"/>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4895"/>
    <w:bookmarkStart w:name="z4979" w:id="4896"/>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4896"/>
    <w:bookmarkStart w:name="z4980" w:id="4897"/>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4897"/>
    <w:bookmarkStart w:name="z4981" w:id="4898"/>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4898"/>
    <w:bookmarkStart w:name="z4982" w:id="4899"/>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4899"/>
    <w:bookmarkStart w:name="z4983" w:id="4900"/>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4900"/>
    <w:bookmarkStart w:name="z4984" w:id="4901"/>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4901"/>
    <w:bookmarkStart w:name="z4985" w:id="4902"/>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4902"/>
    <w:bookmarkStart w:name="z4986" w:id="4903"/>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4903"/>
    <w:bookmarkStart w:name="z4987" w:id="4904"/>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4904"/>
    <w:bookmarkStart w:name="z4988" w:id="4905"/>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4905"/>
    <w:bookmarkStart w:name="z4989" w:id="4906"/>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4906"/>
    <w:bookmarkStart w:name="z4990" w:id="4907"/>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4907"/>
    <w:bookmarkStart w:name="z4991" w:id="4908"/>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4908"/>
    <w:bookmarkStart w:name="z4992" w:id="4909"/>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4909"/>
    <w:bookmarkStart w:name="z4993" w:id="4910"/>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4910"/>
    <w:bookmarkStart w:name="z4994" w:id="4911"/>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4911"/>
    <w:bookmarkStart w:name="z4995" w:id="4912"/>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4912"/>
    <w:bookmarkStart w:name="z4996" w:id="4913"/>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4913"/>
    <w:bookmarkStart w:name="z4997" w:id="4914"/>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4914"/>
    <w:bookmarkStart w:name="z4998" w:id="4915"/>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4915"/>
    <w:bookmarkStart w:name="z4999" w:id="4916"/>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4916"/>
    <w:bookmarkStart w:name="z5000" w:id="4917"/>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4917"/>
    <w:bookmarkStart w:name="z5001" w:id="4918"/>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4918"/>
    <w:bookmarkStart w:name="z5002" w:id="4919"/>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4919"/>
    <w:bookmarkStart w:name="z5003" w:id="4920"/>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4920"/>
    <w:bookmarkStart w:name="z5004" w:id="4921"/>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4921"/>
    <w:bookmarkStart w:name="z5005" w:id="4922"/>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4922"/>
    <w:bookmarkStart w:name="z5006" w:id="4923"/>
    <w:p>
      <w:pPr>
        <w:spacing w:after="0"/>
        <w:ind w:left="0"/>
        <w:jc w:val="both"/>
      </w:pPr>
      <w:r>
        <w:rPr>
          <w:rFonts w:ascii="Times New Roman"/>
          <w:b w:val="false"/>
          <w:i w:val="false"/>
          <w:color w:val="000000"/>
          <w:sz w:val="28"/>
        </w:rPr>
        <w:t>
      19. Полномочия Руководителя Управления:</w:t>
      </w:r>
    </w:p>
    <w:bookmarkEnd w:id="4923"/>
    <w:bookmarkStart w:name="z5007" w:id="4924"/>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4924"/>
    <w:bookmarkStart w:name="z5008" w:id="4925"/>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4925"/>
    <w:bookmarkStart w:name="z5009" w:id="4926"/>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4926"/>
    <w:bookmarkStart w:name="z5010" w:id="4927"/>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4927"/>
    <w:bookmarkStart w:name="z5011" w:id="4928"/>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4928"/>
    <w:bookmarkStart w:name="z5012" w:id="4929"/>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4929"/>
    <w:bookmarkStart w:name="z5013" w:id="4930"/>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4930"/>
    <w:bookmarkStart w:name="z5014" w:id="4931"/>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4931"/>
    <w:bookmarkStart w:name="z5015" w:id="4932"/>
    <w:p>
      <w:pPr>
        <w:spacing w:after="0"/>
        <w:ind w:left="0"/>
        <w:jc w:val="both"/>
      </w:pPr>
      <w:r>
        <w:rPr>
          <w:rFonts w:ascii="Times New Roman"/>
          <w:b w:val="false"/>
          <w:i w:val="false"/>
          <w:color w:val="000000"/>
          <w:sz w:val="28"/>
        </w:rPr>
        <w:t>
      9) в пределах компетенции подписывает акты Управления;</w:t>
      </w:r>
    </w:p>
    <w:bookmarkEnd w:id="4932"/>
    <w:bookmarkStart w:name="z5016" w:id="4933"/>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4933"/>
    <w:bookmarkStart w:name="z5017" w:id="4934"/>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4934"/>
    <w:bookmarkStart w:name="z5018" w:id="4935"/>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4935"/>
    <w:bookmarkStart w:name="z5019" w:id="4936"/>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4936"/>
    <w:bookmarkStart w:name="z5020" w:id="4937"/>
    <w:p>
      <w:pPr>
        <w:spacing w:after="0"/>
        <w:ind w:left="0"/>
        <w:jc w:val="left"/>
      </w:pPr>
      <w:r>
        <w:rPr>
          <w:rFonts w:ascii="Times New Roman"/>
          <w:b/>
          <w:i w:val="false"/>
          <w:color w:val="000000"/>
        </w:rPr>
        <w:t xml:space="preserve"> Глава 4. Имущество Управления</w:t>
      </w:r>
    </w:p>
    <w:bookmarkEnd w:id="4937"/>
    <w:bookmarkStart w:name="z5021" w:id="4938"/>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4938"/>
    <w:bookmarkStart w:name="z5022" w:id="4939"/>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4939"/>
    <w:bookmarkStart w:name="z5023" w:id="4940"/>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4940"/>
    <w:bookmarkStart w:name="z5024" w:id="4941"/>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4941"/>
    <w:bookmarkStart w:name="z5025" w:id="4942"/>
    <w:p>
      <w:pPr>
        <w:spacing w:after="0"/>
        <w:ind w:left="0"/>
        <w:jc w:val="left"/>
      </w:pPr>
      <w:r>
        <w:rPr>
          <w:rFonts w:ascii="Times New Roman"/>
          <w:b/>
          <w:i w:val="false"/>
          <w:color w:val="000000"/>
        </w:rPr>
        <w:t xml:space="preserve"> Глава 5. Реорганизация и упразднение Управления</w:t>
      </w:r>
    </w:p>
    <w:bookmarkEnd w:id="4942"/>
    <w:bookmarkStart w:name="z5026" w:id="4943"/>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49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5029" w:id="4944"/>
    <w:p>
      <w:pPr>
        <w:spacing w:after="0"/>
        <w:ind w:left="0"/>
        <w:jc w:val="left"/>
      </w:pPr>
      <w:r>
        <w:rPr>
          <w:rFonts w:ascii="Times New Roman"/>
          <w:b/>
          <w:i w:val="false"/>
          <w:color w:val="000000"/>
        </w:rPr>
        <w:t xml:space="preserve"> Положение об Управлении государственных доходов по Темирскому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4944"/>
    <w:bookmarkStart w:name="z5030" w:id="4945"/>
    <w:p>
      <w:pPr>
        <w:spacing w:after="0"/>
        <w:ind w:left="0"/>
        <w:jc w:val="left"/>
      </w:pPr>
      <w:r>
        <w:rPr>
          <w:rFonts w:ascii="Times New Roman"/>
          <w:b/>
          <w:i w:val="false"/>
          <w:color w:val="000000"/>
        </w:rPr>
        <w:t xml:space="preserve"> Глава 1. Общие положения</w:t>
      </w:r>
    </w:p>
    <w:bookmarkEnd w:id="4945"/>
    <w:bookmarkStart w:name="z5031" w:id="4946"/>
    <w:p>
      <w:pPr>
        <w:spacing w:after="0"/>
        <w:ind w:left="0"/>
        <w:jc w:val="both"/>
      </w:pPr>
      <w:r>
        <w:rPr>
          <w:rFonts w:ascii="Times New Roman"/>
          <w:b w:val="false"/>
          <w:i w:val="false"/>
          <w:color w:val="000000"/>
          <w:sz w:val="28"/>
        </w:rPr>
        <w:t>
      1. Управление государственных доходов по Темирскому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Актюбинской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4946"/>
    <w:bookmarkStart w:name="z5032" w:id="4947"/>
    <w:p>
      <w:pPr>
        <w:spacing w:after="0"/>
        <w:ind w:left="0"/>
        <w:jc w:val="both"/>
      </w:pPr>
      <w:r>
        <w:rPr>
          <w:rFonts w:ascii="Times New Roman"/>
          <w:b w:val="false"/>
          <w:i w:val="false"/>
          <w:color w:val="000000"/>
          <w:sz w:val="28"/>
        </w:rPr>
        <w:t xml:space="preserve">
      1) налогового администрирования; </w:t>
      </w:r>
    </w:p>
    <w:bookmarkEnd w:id="4947"/>
    <w:bookmarkStart w:name="z5033" w:id="4948"/>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4948"/>
    <w:bookmarkStart w:name="z5034" w:id="4949"/>
    <w:p>
      <w:pPr>
        <w:spacing w:after="0"/>
        <w:ind w:left="0"/>
        <w:jc w:val="both"/>
      </w:pPr>
      <w:r>
        <w:rPr>
          <w:rFonts w:ascii="Times New Roman"/>
          <w:b w:val="false"/>
          <w:i w:val="false"/>
          <w:color w:val="000000"/>
          <w:sz w:val="28"/>
        </w:rPr>
        <w:t xml:space="preserve">
      3) оборота нефтепродуктов и биотоплива; </w:t>
      </w:r>
    </w:p>
    <w:bookmarkEnd w:id="4949"/>
    <w:bookmarkStart w:name="z5035" w:id="4950"/>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4950"/>
    <w:bookmarkStart w:name="z5036" w:id="4951"/>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4951"/>
    <w:bookmarkStart w:name="z5037" w:id="4952"/>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4952"/>
    <w:bookmarkStart w:name="z5038" w:id="4953"/>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4953"/>
    <w:bookmarkStart w:name="z5039" w:id="4954"/>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4954"/>
    <w:bookmarkStart w:name="z5040" w:id="4955"/>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4955"/>
    <w:bookmarkStart w:name="z5041" w:id="4956"/>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4956"/>
    <w:bookmarkStart w:name="z5042" w:id="4957"/>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4957"/>
    <w:bookmarkStart w:name="z5043" w:id="4958"/>
    <w:p>
      <w:pPr>
        <w:spacing w:after="0"/>
        <w:ind w:left="0"/>
        <w:jc w:val="both"/>
      </w:pPr>
      <w:r>
        <w:rPr>
          <w:rFonts w:ascii="Times New Roman"/>
          <w:b w:val="false"/>
          <w:i w:val="false"/>
          <w:color w:val="000000"/>
          <w:sz w:val="28"/>
        </w:rPr>
        <w:t xml:space="preserve">
      8. Местонахождение Управления: почтовый индекс 030800, Республика Казахстан, Актюбинская область, Темирский район, поселок Шубаркудук, улица Желтоксан, д.4. </w:t>
      </w:r>
    </w:p>
    <w:bookmarkEnd w:id="4958"/>
    <w:bookmarkStart w:name="z5044" w:id="4959"/>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Темирскому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4959"/>
    <w:bookmarkStart w:name="z5045" w:id="4960"/>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4960"/>
    <w:bookmarkStart w:name="z5046" w:id="4961"/>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4961"/>
    <w:bookmarkStart w:name="z5047" w:id="4962"/>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4962"/>
    <w:bookmarkStart w:name="z5048" w:id="4963"/>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4963"/>
    <w:bookmarkStart w:name="z5049" w:id="4964"/>
    <w:p>
      <w:pPr>
        <w:spacing w:after="0"/>
        <w:ind w:left="0"/>
        <w:jc w:val="left"/>
      </w:pPr>
      <w:r>
        <w:rPr>
          <w:rFonts w:ascii="Times New Roman"/>
          <w:b/>
          <w:i w:val="false"/>
          <w:color w:val="000000"/>
        </w:rPr>
        <w:t xml:space="preserve"> Глава 2. Задачи, права и обязанности Управления</w:t>
      </w:r>
    </w:p>
    <w:bookmarkEnd w:id="4964"/>
    <w:bookmarkStart w:name="z5050" w:id="4965"/>
    <w:p>
      <w:pPr>
        <w:spacing w:after="0"/>
        <w:ind w:left="0"/>
        <w:jc w:val="both"/>
      </w:pPr>
      <w:r>
        <w:rPr>
          <w:rFonts w:ascii="Times New Roman"/>
          <w:b w:val="false"/>
          <w:i w:val="false"/>
          <w:color w:val="000000"/>
          <w:sz w:val="28"/>
        </w:rPr>
        <w:t>
      13. Задачи:</w:t>
      </w:r>
    </w:p>
    <w:bookmarkEnd w:id="4965"/>
    <w:bookmarkStart w:name="z5051" w:id="4966"/>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4966"/>
    <w:bookmarkStart w:name="z5052" w:id="4967"/>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4967"/>
    <w:bookmarkStart w:name="z5053" w:id="4968"/>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4968"/>
    <w:bookmarkStart w:name="z5054" w:id="4969"/>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4969"/>
    <w:bookmarkStart w:name="z5055" w:id="4970"/>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4970"/>
    <w:bookmarkStart w:name="z5056" w:id="4971"/>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4971"/>
    <w:bookmarkStart w:name="z5057" w:id="4972"/>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4972"/>
    <w:bookmarkStart w:name="z5058" w:id="4973"/>
    <w:p>
      <w:pPr>
        <w:spacing w:after="0"/>
        <w:ind w:left="0"/>
        <w:jc w:val="both"/>
      </w:pPr>
      <w:r>
        <w:rPr>
          <w:rFonts w:ascii="Times New Roman"/>
          <w:b w:val="false"/>
          <w:i w:val="false"/>
          <w:color w:val="000000"/>
          <w:sz w:val="28"/>
        </w:rPr>
        <w:t>
      14. Права и обязанности Управления:</w:t>
      </w:r>
    </w:p>
    <w:bookmarkEnd w:id="4973"/>
    <w:bookmarkStart w:name="z5059" w:id="4974"/>
    <w:p>
      <w:pPr>
        <w:spacing w:after="0"/>
        <w:ind w:left="0"/>
        <w:jc w:val="both"/>
      </w:pPr>
      <w:r>
        <w:rPr>
          <w:rFonts w:ascii="Times New Roman"/>
          <w:b w:val="false"/>
          <w:i w:val="false"/>
          <w:color w:val="000000"/>
          <w:sz w:val="28"/>
        </w:rPr>
        <w:t>
      1) права:</w:t>
      </w:r>
    </w:p>
    <w:bookmarkEnd w:id="4974"/>
    <w:bookmarkStart w:name="z5060" w:id="4975"/>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4975"/>
    <w:bookmarkStart w:name="z5061" w:id="4976"/>
    <w:p>
      <w:pPr>
        <w:spacing w:after="0"/>
        <w:ind w:left="0"/>
        <w:jc w:val="both"/>
      </w:pPr>
      <w:r>
        <w:rPr>
          <w:rFonts w:ascii="Times New Roman"/>
          <w:b w:val="false"/>
          <w:i w:val="false"/>
          <w:color w:val="000000"/>
          <w:sz w:val="28"/>
        </w:rPr>
        <w:t>
      требовать от налогоплательщика (налогового агента):</w:t>
      </w:r>
    </w:p>
    <w:bookmarkEnd w:id="4976"/>
    <w:bookmarkStart w:name="z5062" w:id="4977"/>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4977"/>
    <w:bookmarkStart w:name="z5063" w:id="4978"/>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4978"/>
    <w:bookmarkStart w:name="z5064" w:id="4979"/>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4979"/>
    <w:bookmarkStart w:name="z5065" w:id="498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4980"/>
    <w:bookmarkStart w:name="z5066" w:id="498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4981"/>
    <w:bookmarkStart w:name="z5067" w:id="4982"/>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4982"/>
    <w:bookmarkStart w:name="z5068" w:id="4983"/>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4983"/>
    <w:bookmarkStart w:name="z5069" w:id="4984"/>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4984"/>
    <w:bookmarkStart w:name="z5070" w:id="4985"/>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4985"/>
    <w:bookmarkStart w:name="z5071" w:id="4986"/>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4986"/>
    <w:bookmarkStart w:name="z5072" w:id="4987"/>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4987"/>
    <w:bookmarkStart w:name="z5073" w:id="4988"/>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4988"/>
    <w:bookmarkStart w:name="z5074" w:id="4989"/>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4989"/>
    <w:bookmarkStart w:name="z5075" w:id="4990"/>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4990"/>
    <w:bookmarkStart w:name="z5076" w:id="4991"/>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4991"/>
    <w:bookmarkStart w:name="z5077" w:id="4992"/>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4992"/>
    <w:bookmarkStart w:name="z5078" w:id="4993"/>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4993"/>
    <w:bookmarkStart w:name="z5079" w:id="4994"/>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4994"/>
    <w:bookmarkStart w:name="z5080" w:id="4995"/>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4995"/>
    <w:bookmarkStart w:name="z5081" w:id="4996"/>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4996"/>
    <w:bookmarkStart w:name="z5082" w:id="4997"/>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4997"/>
    <w:bookmarkStart w:name="z5083" w:id="4998"/>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4998"/>
    <w:bookmarkStart w:name="z5084" w:id="4999"/>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4999"/>
    <w:bookmarkStart w:name="z5085" w:id="5000"/>
    <w:p>
      <w:pPr>
        <w:spacing w:after="0"/>
        <w:ind w:left="0"/>
        <w:jc w:val="both"/>
      </w:pPr>
      <w:r>
        <w:rPr>
          <w:rFonts w:ascii="Times New Roman"/>
          <w:b w:val="false"/>
          <w:i w:val="false"/>
          <w:color w:val="000000"/>
          <w:sz w:val="28"/>
        </w:rPr>
        <w:t>
      2) обязанности:</w:t>
      </w:r>
    </w:p>
    <w:bookmarkEnd w:id="5000"/>
    <w:bookmarkStart w:name="z5086" w:id="5001"/>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5001"/>
    <w:bookmarkStart w:name="z5087" w:id="5002"/>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5002"/>
    <w:bookmarkStart w:name="z5088" w:id="5003"/>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5003"/>
    <w:bookmarkStart w:name="z5089" w:id="5004"/>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5004"/>
    <w:bookmarkStart w:name="z5090" w:id="5005"/>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5005"/>
    <w:bookmarkStart w:name="z5091" w:id="5006"/>
    <w:p>
      <w:pPr>
        <w:spacing w:after="0"/>
        <w:ind w:left="0"/>
        <w:jc w:val="both"/>
      </w:pPr>
      <w:r>
        <w:rPr>
          <w:rFonts w:ascii="Times New Roman"/>
          <w:b w:val="false"/>
          <w:i w:val="false"/>
          <w:color w:val="000000"/>
          <w:sz w:val="28"/>
        </w:rPr>
        <w:t>
      имеющих налоговую задолженность;</w:t>
      </w:r>
    </w:p>
    <w:bookmarkEnd w:id="5006"/>
    <w:bookmarkStart w:name="z5092" w:id="5007"/>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5007"/>
    <w:bookmarkStart w:name="z5093" w:id="5008"/>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5008"/>
    <w:bookmarkStart w:name="z5094" w:id="5009"/>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5009"/>
    <w:bookmarkStart w:name="z5095" w:id="5010"/>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5010"/>
    <w:bookmarkStart w:name="z5096" w:id="5011"/>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5011"/>
    <w:bookmarkStart w:name="z5097" w:id="5012"/>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5012"/>
    <w:bookmarkStart w:name="z5098" w:id="5013"/>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5013"/>
    <w:bookmarkStart w:name="z5099" w:id="5014"/>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5014"/>
    <w:bookmarkStart w:name="z5100" w:id="5015"/>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5015"/>
    <w:bookmarkStart w:name="z5101" w:id="5016"/>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5016"/>
    <w:bookmarkStart w:name="z5102" w:id="5017"/>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5017"/>
    <w:bookmarkStart w:name="z5103" w:id="5018"/>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5018"/>
    <w:bookmarkStart w:name="z5104" w:id="5019"/>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5019"/>
    <w:bookmarkStart w:name="z5105" w:id="5020"/>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5020"/>
    <w:bookmarkStart w:name="z5106" w:id="5021"/>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5021"/>
    <w:bookmarkStart w:name="z5107" w:id="5022"/>
    <w:p>
      <w:pPr>
        <w:spacing w:after="0"/>
        <w:ind w:left="0"/>
        <w:jc w:val="both"/>
      </w:pPr>
      <w:r>
        <w:rPr>
          <w:rFonts w:ascii="Times New Roman"/>
          <w:b w:val="false"/>
          <w:i w:val="false"/>
          <w:color w:val="000000"/>
          <w:sz w:val="28"/>
        </w:rPr>
        <w:t>
      защищать интересы государства;</w:t>
      </w:r>
    </w:p>
    <w:bookmarkEnd w:id="5022"/>
    <w:bookmarkStart w:name="z5108" w:id="5023"/>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5023"/>
    <w:bookmarkStart w:name="z5109" w:id="5024"/>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5024"/>
    <w:bookmarkStart w:name="z5110" w:id="5025"/>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5025"/>
    <w:bookmarkStart w:name="z5111" w:id="5026"/>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5026"/>
    <w:bookmarkStart w:name="z5112" w:id="5027"/>
    <w:p>
      <w:pPr>
        <w:spacing w:after="0"/>
        <w:ind w:left="0"/>
        <w:jc w:val="both"/>
      </w:pPr>
      <w:r>
        <w:rPr>
          <w:rFonts w:ascii="Times New Roman"/>
          <w:b w:val="false"/>
          <w:i w:val="false"/>
          <w:color w:val="000000"/>
          <w:sz w:val="28"/>
        </w:rPr>
        <w:t>
      15. Функции:</w:t>
      </w:r>
    </w:p>
    <w:bookmarkEnd w:id="5027"/>
    <w:bookmarkStart w:name="z5113" w:id="5028"/>
    <w:p>
      <w:pPr>
        <w:spacing w:after="0"/>
        <w:ind w:left="0"/>
        <w:jc w:val="both"/>
      </w:pPr>
      <w:r>
        <w:rPr>
          <w:rFonts w:ascii="Times New Roman"/>
          <w:b w:val="false"/>
          <w:i w:val="false"/>
          <w:color w:val="000000"/>
          <w:sz w:val="28"/>
        </w:rPr>
        <w:t>
      1) осуществление налогового контроля;</w:t>
      </w:r>
    </w:p>
    <w:bookmarkEnd w:id="5028"/>
    <w:bookmarkStart w:name="z5114" w:id="5029"/>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5029"/>
    <w:bookmarkStart w:name="z5115" w:id="5030"/>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5030"/>
    <w:bookmarkStart w:name="z5116" w:id="5031"/>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5031"/>
    <w:bookmarkStart w:name="z5117" w:id="5032"/>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5032"/>
    <w:bookmarkStart w:name="z5118" w:id="5033"/>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5033"/>
    <w:bookmarkStart w:name="z5119" w:id="5034"/>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5034"/>
    <w:bookmarkStart w:name="z5120" w:id="5035"/>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5035"/>
    <w:bookmarkStart w:name="z5121" w:id="5036"/>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5036"/>
    <w:bookmarkStart w:name="z5122" w:id="5037"/>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5037"/>
    <w:bookmarkStart w:name="z5123" w:id="5038"/>
    <w:p>
      <w:pPr>
        <w:spacing w:after="0"/>
        <w:ind w:left="0"/>
        <w:jc w:val="both"/>
      </w:pPr>
      <w:r>
        <w:rPr>
          <w:rFonts w:ascii="Times New Roman"/>
          <w:b w:val="false"/>
          <w:i w:val="false"/>
          <w:color w:val="000000"/>
          <w:sz w:val="28"/>
        </w:rPr>
        <w:t>
      11) осуществление налогового администрирования;</w:t>
      </w:r>
    </w:p>
    <w:bookmarkEnd w:id="5038"/>
    <w:bookmarkStart w:name="z5124" w:id="5039"/>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5039"/>
    <w:bookmarkStart w:name="z5125" w:id="5040"/>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5040"/>
    <w:bookmarkStart w:name="z5126" w:id="5041"/>
    <w:p>
      <w:pPr>
        <w:spacing w:after="0"/>
        <w:ind w:left="0"/>
        <w:jc w:val="both"/>
      </w:pPr>
      <w:r>
        <w:rPr>
          <w:rFonts w:ascii="Times New Roman"/>
          <w:b w:val="false"/>
          <w:i w:val="false"/>
          <w:color w:val="000000"/>
          <w:sz w:val="28"/>
        </w:rPr>
        <w:t>
      14) использование системы управления рисками;</w:t>
      </w:r>
    </w:p>
    <w:bookmarkEnd w:id="5041"/>
    <w:bookmarkStart w:name="z5127" w:id="5042"/>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5042"/>
    <w:bookmarkStart w:name="z5128" w:id="5043"/>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5043"/>
    <w:bookmarkStart w:name="z5129" w:id="5044"/>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5044"/>
    <w:bookmarkStart w:name="z5130" w:id="5045"/>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5045"/>
    <w:bookmarkStart w:name="z5131" w:id="5046"/>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5046"/>
    <w:bookmarkStart w:name="z5132" w:id="5047"/>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5047"/>
    <w:bookmarkStart w:name="z5133" w:id="5048"/>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5048"/>
    <w:bookmarkStart w:name="z5134" w:id="5049"/>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5049"/>
    <w:bookmarkStart w:name="z5135" w:id="5050"/>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5050"/>
    <w:bookmarkStart w:name="z5136" w:id="5051"/>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5051"/>
    <w:bookmarkStart w:name="z5137" w:id="5052"/>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5052"/>
    <w:bookmarkStart w:name="z5138" w:id="5053"/>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5053"/>
    <w:bookmarkStart w:name="z5139" w:id="5054"/>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5054"/>
    <w:bookmarkStart w:name="z5140" w:id="5055"/>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5055"/>
    <w:bookmarkStart w:name="z5141" w:id="5056"/>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5056"/>
    <w:bookmarkStart w:name="z5142" w:id="5057"/>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5057"/>
    <w:bookmarkStart w:name="z5143" w:id="5058"/>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5058"/>
    <w:bookmarkStart w:name="z5144" w:id="5059"/>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5059"/>
    <w:bookmarkStart w:name="z5145" w:id="5060"/>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5060"/>
    <w:bookmarkStart w:name="z5146" w:id="5061"/>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5061"/>
    <w:bookmarkStart w:name="z5147" w:id="5062"/>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5062"/>
    <w:bookmarkStart w:name="z5148" w:id="5063"/>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5063"/>
    <w:bookmarkStart w:name="z5149" w:id="5064"/>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5064"/>
    <w:bookmarkStart w:name="z5150" w:id="5065"/>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5065"/>
    <w:bookmarkStart w:name="z5151" w:id="5066"/>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5066"/>
    <w:bookmarkStart w:name="z5152" w:id="5067"/>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5067"/>
    <w:bookmarkStart w:name="z5153" w:id="5068"/>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5068"/>
    <w:bookmarkStart w:name="z5154" w:id="5069"/>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5069"/>
    <w:bookmarkStart w:name="z5155" w:id="5070"/>
    <w:p>
      <w:pPr>
        <w:spacing w:after="0"/>
        <w:ind w:left="0"/>
        <w:jc w:val="both"/>
      </w:pPr>
      <w:r>
        <w:rPr>
          <w:rFonts w:ascii="Times New Roman"/>
          <w:b w:val="false"/>
          <w:i w:val="false"/>
          <w:color w:val="000000"/>
          <w:sz w:val="28"/>
        </w:rPr>
        <w:t>
      18. Полномочия Руководителя Управления:</w:t>
      </w:r>
    </w:p>
    <w:bookmarkEnd w:id="5070"/>
    <w:bookmarkStart w:name="z5156" w:id="5071"/>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5071"/>
    <w:bookmarkStart w:name="z5157" w:id="5072"/>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5072"/>
    <w:bookmarkStart w:name="z5158" w:id="5073"/>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5073"/>
    <w:bookmarkStart w:name="z5159" w:id="5074"/>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5074"/>
    <w:bookmarkStart w:name="z5160" w:id="5075"/>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5075"/>
    <w:bookmarkStart w:name="z5161" w:id="5076"/>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5076"/>
    <w:bookmarkStart w:name="z5162" w:id="5077"/>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5077"/>
    <w:bookmarkStart w:name="z5163" w:id="5078"/>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5078"/>
    <w:bookmarkStart w:name="z5164" w:id="5079"/>
    <w:p>
      <w:pPr>
        <w:spacing w:after="0"/>
        <w:ind w:left="0"/>
        <w:jc w:val="both"/>
      </w:pPr>
      <w:r>
        <w:rPr>
          <w:rFonts w:ascii="Times New Roman"/>
          <w:b w:val="false"/>
          <w:i w:val="false"/>
          <w:color w:val="000000"/>
          <w:sz w:val="28"/>
        </w:rPr>
        <w:t>
      9) в пределах компетенции подписывает акты Управления;</w:t>
      </w:r>
    </w:p>
    <w:bookmarkEnd w:id="5079"/>
    <w:bookmarkStart w:name="z5165" w:id="5080"/>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5080"/>
    <w:bookmarkStart w:name="z5166" w:id="5081"/>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5081"/>
    <w:bookmarkStart w:name="z5167" w:id="5082"/>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5082"/>
    <w:bookmarkStart w:name="z5168" w:id="5083"/>
    <w:p>
      <w:pPr>
        <w:spacing w:after="0"/>
        <w:ind w:left="0"/>
        <w:jc w:val="left"/>
      </w:pPr>
      <w:r>
        <w:rPr>
          <w:rFonts w:ascii="Times New Roman"/>
          <w:b/>
          <w:i w:val="false"/>
          <w:color w:val="000000"/>
        </w:rPr>
        <w:t xml:space="preserve"> Глава 4. Имущество Управления</w:t>
      </w:r>
    </w:p>
    <w:bookmarkEnd w:id="5083"/>
    <w:bookmarkStart w:name="z5169" w:id="5084"/>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5084"/>
    <w:bookmarkStart w:name="z5170" w:id="5085"/>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5085"/>
    <w:bookmarkStart w:name="z5171" w:id="5086"/>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5086"/>
    <w:bookmarkStart w:name="z5172" w:id="5087"/>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5087"/>
    <w:bookmarkStart w:name="z5173" w:id="5088"/>
    <w:p>
      <w:pPr>
        <w:spacing w:after="0"/>
        <w:ind w:left="0"/>
        <w:jc w:val="left"/>
      </w:pPr>
      <w:r>
        <w:rPr>
          <w:rFonts w:ascii="Times New Roman"/>
          <w:b/>
          <w:i w:val="false"/>
          <w:color w:val="000000"/>
        </w:rPr>
        <w:t xml:space="preserve"> Глава 5. Реорганизация и упразднение Управления</w:t>
      </w:r>
    </w:p>
    <w:bookmarkEnd w:id="5088"/>
    <w:bookmarkStart w:name="z5174" w:id="5089"/>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50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5177" w:id="5090"/>
    <w:p>
      <w:pPr>
        <w:spacing w:after="0"/>
        <w:ind w:left="0"/>
        <w:jc w:val="left"/>
      </w:pPr>
      <w:r>
        <w:rPr>
          <w:rFonts w:ascii="Times New Roman"/>
          <w:b/>
          <w:i w:val="false"/>
          <w:color w:val="000000"/>
        </w:rPr>
        <w:t xml:space="preserve"> Положение об Управлении государственных доходов по Уилскому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5090"/>
    <w:bookmarkStart w:name="z5178" w:id="5091"/>
    <w:p>
      <w:pPr>
        <w:spacing w:after="0"/>
        <w:ind w:left="0"/>
        <w:jc w:val="left"/>
      </w:pPr>
      <w:r>
        <w:rPr>
          <w:rFonts w:ascii="Times New Roman"/>
          <w:b/>
          <w:i w:val="false"/>
          <w:color w:val="000000"/>
        </w:rPr>
        <w:t xml:space="preserve"> Глава 1. Общие положения</w:t>
      </w:r>
    </w:p>
    <w:bookmarkEnd w:id="5091"/>
    <w:bookmarkStart w:name="z5179" w:id="5092"/>
    <w:p>
      <w:pPr>
        <w:spacing w:after="0"/>
        <w:ind w:left="0"/>
        <w:jc w:val="both"/>
      </w:pPr>
      <w:r>
        <w:rPr>
          <w:rFonts w:ascii="Times New Roman"/>
          <w:b w:val="false"/>
          <w:i w:val="false"/>
          <w:color w:val="000000"/>
          <w:sz w:val="28"/>
        </w:rPr>
        <w:t>
      1. Управление государственных доходов по Уилскому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Актюбинской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5092"/>
    <w:bookmarkStart w:name="z5180" w:id="5093"/>
    <w:p>
      <w:pPr>
        <w:spacing w:after="0"/>
        <w:ind w:left="0"/>
        <w:jc w:val="both"/>
      </w:pPr>
      <w:r>
        <w:rPr>
          <w:rFonts w:ascii="Times New Roman"/>
          <w:b w:val="false"/>
          <w:i w:val="false"/>
          <w:color w:val="000000"/>
          <w:sz w:val="28"/>
        </w:rPr>
        <w:t xml:space="preserve">
      1) налогового администрирования; </w:t>
      </w:r>
    </w:p>
    <w:bookmarkEnd w:id="5093"/>
    <w:bookmarkStart w:name="z5181" w:id="5094"/>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5094"/>
    <w:bookmarkStart w:name="z5182" w:id="5095"/>
    <w:p>
      <w:pPr>
        <w:spacing w:after="0"/>
        <w:ind w:left="0"/>
        <w:jc w:val="both"/>
      </w:pPr>
      <w:r>
        <w:rPr>
          <w:rFonts w:ascii="Times New Roman"/>
          <w:b w:val="false"/>
          <w:i w:val="false"/>
          <w:color w:val="000000"/>
          <w:sz w:val="28"/>
        </w:rPr>
        <w:t xml:space="preserve">
      3) оборота нефтепродуктов и биотоплива; </w:t>
      </w:r>
    </w:p>
    <w:bookmarkEnd w:id="5095"/>
    <w:bookmarkStart w:name="z5183" w:id="5096"/>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5096"/>
    <w:bookmarkStart w:name="z5184" w:id="5097"/>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5097"/>
    <w:bookmarkStart w:name="z5185" w:id="5098"/>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5098"/>
    <w:bookmarkStart w:name="z5186" w:id="5099"/>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5099"/>
    <w:bookmarkStart w:name="z5187" w:id="5100"/>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5100"/>
    <w:bookmarkStart w:name="z5188" w:id="5101"/>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5101"/>
    <w:bookmarkStart w:name="z5189" w:id="5102"/>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5102"/>
    <w:bookmarkStart w:name="z5190" w:id="5103"/>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5103"/>
    <w:bookmarkStart w:name="z5191" w:id="5104"/>
    <w:p>
      <w:pPr>
        <w:spacing w:after="0"/>
        <w:ind w:left="0"/>
        <w:jc w:val="both"/>
      </w:pPr>
      <w:r>
        <w:rPr>
          <w:rFonts w:ascii="Times New Roman"/>
          <w:b w:val="false"/>
          <w:i w:val="false"/>
          <w:color w:val="000000"/>
          <w:sz w:val="28"/>
        </w:rPr>
        <w:t xml:space="preserve">
      8. Местонахождение Управления: почтовый индекс 030900, Республика Казахстан, Актюбинская область, Уилский район, село Уил, улица Кокжар, 47. </w:t>
      </w:r>
    </w:p>
    <w:bookmarkEnd w:id="5104"/>
    <w:bookmarkStart w:name="z5192" w:id="5105"/>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Уилскому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5105"/>
    <w:bookmarkStart w:name="z5193" w:id="5106"/>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5106"/>
    <w:bookmarkStart w:name="z5194" w:id="5107"/>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5107"/>
    <w:bookmarkStart w:name="z5195" w:id="5108"/>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5108"/>
    <w:bookmarkStart w:name="z5196" w:id="5109"/>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5109"/>
    <w:bookmarkStart w:name="z5197" w:id="5110"/>
    <w:p>
      <w:pPr>
        <w:spacing w:after="0"/>
        <w:ind w:left="0"/>
        <w:jc w:val="left"/>
      </w:pPr>
      <w:r>
        <w:rPr>
          <w:rFonts w:ascii="Times New Roman"/>
          <w:b/>
          <w:i w:val="false"/>
          <w:color w:val="000000"/>
        </w:rPr>
        <w:t xml:space="preserve"> Глава 2. Задачи, права и обязанности Управления</w:t>
      </w:r>
    </w:p>
    <w:bookmarkEnd w:id="5110"/>
    <w:bookmarkStart w:name="z5198" w:id="5111"/>
    <w:p>
      <w:pPr>
        <w:spacing w:after="0"/>
        <w:ind w:left="0"/>
        <w:jc w:val="both"/>
      </w:pPr>
      <w:r>
        <w:rPr>
          <w:rFonts w:ascii="Times New Roman"/>
          <w:b w:val="false"/>
          <w:i w:val="false"/>
          <w:color w:val="000000"/>
          <w:sz w:val="28"/>
        </w:rPr>
        <w:t>
      13. Задачи:</w:t>
      </w:r>
    </w:p>
    <w:bookmarkEnd w:id="5111"/>
    <w:bookmarkStart w:name="z5199" w:id="5112"/>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5112"/>
    <w:bookmarkStart w:name="z5200" w:id="5113"/>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5113"/>
    <w:bookmarkStart w:name="z5201" w:id="5114"/>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5114"/>
    <w:bookmarkStart w:name="z5202" w:id="5115"/>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5115"/>
    <w:bookmarkStart w:name="z5203" w:id="5116"/>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5116"/>
    <w:bookmarkStart w:name="z5204" w:id="5117"/>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5117"/>
    <w:bookmarkStart w:name="z5205" w:id="5118"/>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5118"/>
    <w:bookmarkStart w:name="z5206" w:id="5119"/>
    <w:p>
      <w:pPr>
        <w:spacing w:after="0"/>
        <w:ind w:left="0"/>
        <w:jc w:val="both"/>
      </w:pPr>
      <w:r>
        <w:rPr>
          <w:rFonts w:ascii="Times New Roman"/>
          <w:b w:val="false"/>
          <w:i w:val="false"/>
          <w:color w:val="000000"/>
          <w:sz w:val="28"/>
        </w:rPr>
        <w:t>
      14. Права и обязанности Управления:</w:t>
      </w:r>
    </w:p>
    <w:bookmarkEnd w:id="5119"/>
    <w:bookmarkStart w:name="z5207" w:id="5120"/>
    <w:p>
      <w:pPr>
        <w:spacing w:after="0"/>
        <w:ind w:left="0"/>
        <w:jc w:val="both"/>
      </w:pPr>
      <w:r>
        <w:rPr>
          <w:rFonts w:ascii="Times New Roman"/>
          <w:b w:val="false"/>
          <w:i w:val="false"/>
          <w:color w:val="000000"/>
          <w:sz w:val="28"/>
        </w:rPr>
        <w:t>
      1) права:</w:t>
      </w:r>
    </w:p>
    <w:bookmarkEnd w:id="5120"/>
    <w:bookmarkStart w:name="z5208" w:id="5121"/>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5121"/>
    <w:bookmarkStart w:name="z5209" w:id="5122"/>
    <w:p>
      <w:pPr>
        <w:spacing w:after="0"/>
        <w:ind w:left="0"/>
        <w:jc w:val="both"/>
      </w:pPr>
      <w:r>
        <w:rPr>
          <w:rFonts w:ascii="Times New Roman"/>
          <w:b w:val="false"/>
          <w:i w:val="false"/>
          <w:color w:val="000000"/>
          <w:sz w:val="28"/>
        </w:rPr>
        <w:t>
      требовать от налогоплательщика (налогового агента):</w:t>
      </w:r>
    </w:p>
    <w:bookmarkEnd w:id="5122"/>
    <w:bookmarkStart w:name="z5210" w:id="5123"/>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5123"/>
    <w:bookmarkStart w:name="z5211" w:id="5124"/>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5124"/>
    <w:bookmarkStart w:name="z5212" w:id="5125"/>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5125"/>
    <w:bookmarkStart w:name="z5213" w:id="512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5126"/>
    <w:bookmarkStart w:name="z5214" w:id="512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5127"/>
    <w:bookmarkStart w:name="z5215" w:id="5128"/>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5128"/>
    <w:bookmarkStart w:name="z5216" w:id="512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5129"/>
    <w:bookmarkStart w:name="z5217" w:id="5130"/>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5130"/>
    <w:bookmarkStart w:name="z5218" w:id="5131"/>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5131"/>
    <w:bookmarkStart w:name="z5219" w:id="5132"/>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5132"/>
    <w:bookmarkStart w:name="z5220" w:id="5133"/>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5133"/>
    <w:bookmarkStart w:name="z5221" w:id="5134"/>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5134"/>
    <w:bookmarkStart w:name="z5222" w:id="5135"/>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5135"/>
    <w:bookmarkStart w:name="z5223" w:id="5136"/>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5136"/>
    <w:bookmarkStart w:name="z5224" w:id="5137"/>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5137"/>
    <w:bookmarkStart w:name="z5225" w:id="5138"/>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5138"/>
    <w:bookmarkStart w:name="z5226" w:id="5139"/>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5139"/>
    <w:bookmarkStart w:name="z5227" w:id="5140"/>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5140"/>
    <w:bookmarkStart w:name="z5228" w:id="5141"/>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5141"/>
    <w:bookmarkStart w:name="z5229" w:id="5142"/>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5142"/>
    <w:bookmarkStart w:name="z5230" w:id="5143"/>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5143"/>
    <w:bookmarkStart w:name="z5231" w:id="5144"/>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5144"/>
    <w:bookmarkStart w:name="z5232" w:id="5145"/>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5145"/>
    <w:bookmarkStart w:name="z5233" w:id="5146"/>
    <w:p>
      <w:pPr>
        <w:spacing w:after="0"/>
        <w:ind w:left="0"/>
        <w:jc w:val="both"/>
      </w:pPr>
      <w:r>
        <w:rPr>
          <w:rFonts w:ascii="Times New Roman"/>
          <w:b w:val="false"/>
          <w:i w:val="false"/>
          <w:color w:val="000000"/>
          <w:sz w:val="28"/>
        </w:rPr>
        <w:t>
      2) обязанности:</w:t>
      </w:r>
    </w:p>
    <w:bookmarkEnd w:id="5146"/>
    <w:bookmarkStart w:name="z5234" w:id="5147"/>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5147"/>
    <w:bookmarkStart w:name="z5235" w:id="5148"/>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5148"/>
    <w:bookmarkStart w:name="z5236" w:id="5149"/>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5149"/>
    <w:bookmarkStart w:name="z5237" w:id="5150"/>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5150"/>
    <w:bookmarkStart w:name="z5238" w:id="5151"/>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5151"/>
    <w:bookmarkStart w:name="z5239" w:id="5152"/>
    <w:p>
      <w:pPr>
        <w:spacing w:after="0"/>
        <w:ind w:left="0"/>
        <w:jc w:val="both"/>
      </w:pPr>
      <w:r>
        <w:rPr>
          <w:rFonts w:ascii="Times New Roman"/>
          <w:b w:val="false"/>
          <w:i w:val="false"/>
          <w:color w:val="000000"/>
          <w:sz w:val="28"/>
        </w:rPr>
        <w:t>
      имеющих налоговую задолженность;</w:t>
      </w:r>
    </w:p>
    <w:bookmarkEnd w:id="5152"/>
    <w:bookmarkStart w:name="z5240" w:id="5153"/>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5153"/>
    <w:bookmarkStart w:name="z5241" w:id="5154"/>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5154"/>
    <w:bookmarkStart w:name="z5242" w:id="5155"/>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5155"/>
    <w:bookmarkStart w:name="z5243" w:id="5156"/>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5156"/>
    <w:bookmarkStart w:name="z5244" w:id="5157"/>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5157"/>
    <w:bookmarkStart w:name="z5245" w:id="5158"/>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5158"/>
    <w:bookmarkStart w:name="z5246" w:id="5159"/>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5159"/>
    <w:bookmarkStart w:name="z5247" w:id="5160"/>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5160"/>
    <w:bookmarkStart w:name="z5248" w:id="5161"/>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5161"/>
    <w:bookmarkStart w:name="z5249" w:id="5162"/>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5162"/>
    <w:bookmarkStart w:name="z5250" w:id="5163"/>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5163"/>
    <w:bookmarkStart w:name="z5251" w:id="5164"/>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5164"/>
    <w:bookmarkStart w:name="z5252" w:id="5165"/>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5165"/>
    <w:bookmarkStart w:name="z5253" w:id="5166"/>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5166"/>
    <w:bookmarkStart w:name="z5254" w:id="5167"/>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5167"/>
    <w:bookmarkStart w:name="z5255" w:id="5168"/>
    <w:p>
      <w:pPr>
        <w:spacing w:after="0"/>
        <w:ind w:left="0"/>
        <w:jc w:val="both"/>
      </w:pPr>
      <w:r>
        <w:rPr>
          <w:rFonts w:ascii="Times New Roman"/>
          <w:b w:val="false"/>
          <w:i w:val="false"/>
          <w:color w:val="000000"/>
          <w:sz w:val="28"/>
        </w:rPr>
        <w:t>
      защищать интересы государства;</w:t>
      </w:r>
    </w:p>
    <w:bookmarkEnd w:id="5168"/>
    <w:bookmarkStart w:name="z5256" w:id="5169"/>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5169"/>
    <w:bookmarkStart w:name="z5257" w:id="5170"/>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5170"/>
    <w:bookmarkStart w:name="z5258" w:id="5171"/>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5171"/>
    <w:bookmarkStart w:name="z5259" w:id="5172"/>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5172"/>
    <w:bookmarkStart w:name="z5260" w:id="5173"/>
    <w:p>
      <w:pPr>
        <w:spacing w:after="0"/>
        <w:ind w:left="0"/>
        <w:jc w:val="both"/>
      </w:pPr>
      <w:r>
        <w:rPr>
          <w:rFonts w:ascii="Times New Roman"/>
          <w:b w:val="false"/>
          <w:i w:val="false"/>
          <w:color w:val="000000"/>
          <w:sz w:val="28"/>
        </w:rPr>
        <w:t>
      15. Функции:</w:t>
      </w:r>
    </w:p>
    <w:bookmarkEnd w:id="5173"/>
    <w:bookmarkStart w:name="z5261" w:id="5174"/>
    <w:p>
      <w:pPr>
        <w:spacing w:after="0"/>
        <w:ind w:left="0"/>
        <w:jc w:val="both"/>
      </w:pPr>
      <w:r>
        <w:rPr>
          <w:rFonts w:ascii="Times New Roman"/>
          <w:b w:val="false"/>
          <w:i w:val="false"/>
          <w:color w:val="000000"/>
          <w:sz w:val="28"/>
        </w:rPr>
        <w:t>
      1) осуществление налогового контроля;</w:t>
      </w:r>
    </w:p>
    <w:bookmarkEnd w:id="5174"/>
    <w:bookmarkStart w:name="z5262" w:id="5175"/>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5175"/>
    <w:bookmarkStart w:name="z5263" w:id="5176"/>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5176"/>
    <w:bookmarkStart w:name="z5264" w:id="5177"/>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5177"/>
    <w:bookmarkStart w:name="z5265" w:id="5178"/>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5178"/>
    <w:bookmarkStart w:name="z5266" w:id="5179"/>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5179"/>
    <w:bookmarkStart w:name="z5267" w:id="5180"/>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5180"/>
    <w:bookmarkStart w:name="z5268" w:id="5181"/>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5181"/>
    <w:bookmarkStart w:name="z5269" w:id="5182"/>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5182"/>
    <w:bookmarkStart w:name="z5270" w:id="5183"/>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5183"/>
    <w:bookmarkStart w:name="z5271" w:id="5184"/>
    <w:p>
      <w:pPr>
        <w:spacing w:after="0"/>
        <w:ind w:left="0"/>
        <w:jc w:val="both"/>
      </w:pPr>
      <w:r>
        <w:rPr>
          <w:rFonts w:ascii="Times New Roman"/>
          <w:b w:val="false"/>
          <w:i w:val="false"/>
          <w:color w:val="000000"/>
          <w:sz w:val="28"/>
        </w:rPr>
        <w:t>
      11) осуществление налогового администрирования;</w:t>
      </w:r>
    </w:p>
    <w:bookmarkEnd w:id="5184"/>
    <w:bookmarkStart w:name="z5272" w:id="5185"/>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5185"/>
    <w:bookmarkStart w:name="z5273" w:id="5186"/>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5186"/>
    <w:bookmarkStart w:name="z5274" w:id="5187"/>
    <w:p>
      <w:pPr>
        <w:spacing w:after="0"/>
        <w:ind w:left="0"/>
        <w:jc w:val="both"/>
      </w:pPr>
      <w:r>
        <w:rPr>
          <w:rFonts w:ascii="Times New Roman"/>
          <w:b w:val="false"/>
          <w:i w:val="false"/>
          <w:color w:val="000000"/>
          <w:sz w:val="28"/>
        </w:rPr>
        <w:t>
      14) использование системы управления рисками;</w:t>
      </w:r>
    </w:p>
    <w:bookmarkEnd w:id="5187"/>
    <w:bookmarkStart w:name="z5275" w:id="5188"/>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5188"/>
    <w:bookmarkStart w:name="z5276" w:id="5189"/>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5189"/>
    <w:bookmarkStart w:name="z5277" w:id="5190"/>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5190"/>
    <w:bookmarkStart w:name="z5278" w:id="5191"/>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5191"/>
    <w:bookmarkStart w:name="z5279" w:id="5192"/>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5192"/>
    <w:bookmarkStart w:name="z5280" w:id="5193"/>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5193"/>
    <w:bookmarkStart w:name="z5281" w:id="5194"/>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5194"/>
    <w:bookmarkStart w:name="z5282" w:id="5195"/>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5195"/>
    <w:bookmarkStart w:name="z5283" w:id="5196"/>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5196"/>
    <w:bookmarkStart w:name="z5284" w:id="5197"/>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5197"/>
    <w:bookmarkStart w:name="z5285" w:id="5198"/>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5198"/>
    <w:bookmarkStart w:name="z5286" w:id="5199"/>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5199"/>
    <w:bookmarkStart w:name="z5287" w:id="5200"/>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5200"/>
    <w:bookmarkStart w:name="z5288" w:id="5201"/>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5201"/>
    <w:bookmarkStart w:name="z5289" w:id="5202"/>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5202"/>
    <w:bookmarkStart w:name="z5290" w:id="5203"/>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5203"/>
    <w:bookmarkStart w:name="z5291" w:id="5204"/>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5204"/>
    <w:bookmarkStart w:name="z5292" w:id="5205"/>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5205"/>
    <w:bookmarkStart w:name="z5293" w:id="5206"/>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5206"/>
    <w:bookmarkStart w:name="z5294" w:id="5207"/>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5207"/>
    <w:bookmarkStart w:name="z5295" w:id="5208"/>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5208"/>
    <w:bookmarkStart w:name="z5296" w:id="5209"/>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5209"/>
    <w:bookmarkStart w:name="z5297" w:id="5210"/>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5210"/>
    <w:bookmarkStart w:name="z5298" w:id="5211"/>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5211"/>
    <w:bookmarkStart w:name="z5299" w:id="5212"/>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5212"/>
    <w:bookmarkStart w:name="z5300" w:id="5213"/>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5213"/>
    <w:bookmarkStart w:name="z5301" w:id="5214"/>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5214"/>
    <w:bookmarkStart w:name="z5302" w:id="5215"/>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5215"/>
    <w:bookmarkStart w:name="z5303" w:id="5216"/>
    <w:p>
      <w:pPr>
        <w:spacing w:after="0"/>
        <w:ind w:left="0"/>
        <w:jc w:val="both"/>
      </w:pPr>
      <w:r>
        <w:rPr>
          <w:rFonts w:ascii="Times New Roman"/>
          <w:b w:val="false"/>
          <w:i w:val="false"/>
          <w:color w:val="000000"/>
          <w:sz w:val="28"/>
        </w:rPr>
        <w:t>
      18. Полномочия Руководителя Управления:</w:t>
      </w:r>
    </w:p>
    <w:bookmarkEnd w:id="5216"/>
    <w:bookmarkStart w:name="z5304" w:id="5217"/>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5217"/>
    <w:bookmarkStart w:name="z5305" w:id="5218"/>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5218"/>
    <w:bookmarkStart w:name="z5306" w:id="5219"/>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5219"/>
    <w:bookmarkStart w:name="z5307" w:id="5220"/>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5220"/>
    <w:bookmarkStart w:name="z5308" w:id="5221"/>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5221"/>
    <w:bookmarkStart w:name="z5309" w:id="5222"/>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5222"/>
    <w:bookmarkStart w:name="z5310" w:id="5223"/>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5223"/>
    <w:bookmarkStart w:name="z5311" w:id="5224"/>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5224"/>
    <w:bookmarkStart w:name="z5312" w:id="5225"/>
    <w:p>
      <w:pPr>
        <w:spacing w:after="0"/>
        <w:ind w:left="0"/>
        <w:jc w:val="both"/>
      </w:pPr>
      <w:r>
        <w:rPr>
          <w:rFonts w:ascii="Times New Roman"/>
          <w:b w:val="false"/>
          <w:i w:val="false"/>
          <w:color w:val="000000"/>
          <w:sz w:val="28"/>
        </w:rPr>
        <w:t>
      9) в пределах компетенции подписывает акты Управления;</w:t>
      </w:r>
    </w:p>
    <w:bookmarkEnd w:id="5225"/>
    <w:bookmarkStart w:name="z5313" w:id="5226"/>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5226"/>
    <w:bookmarkStart w:name="z5314" w:id="5227"/>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5227"/>
    <w:bookmarkStart w:name="z5315" w:id="5228"/>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5228"/>
    <w:bookmarkStart w:name="z5316" w:id="5229"/>
    <w:p>
      <w:pPr>
        <w:spacing w:after="0"/>
        <w:ind w:left="0"/>
        <w:jc w:val="left"/>
      </w:pPr>
      <w:r>
        <w:rPr>
          <w:rFonts w:ascii="Times New Roman"/>
          <w:b/>
          <w:i w:val="false"/>
          <w:color w:val="000000"/>
        </w:rPr>
        <w:t xml:space="preserve"> Глава 4. Имущество Управления</w:t>
      </w:r>
    </w:p>
    <w:bookmarkEnd w:id="5229"/>
    <w:bookmarkStart w:name="z5317" w:id="5230"/>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5230"/>
    <w:bookmarkStart w:name="z5318" w:id="5231"/>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5231"/>
    <w:bookmarkStart w:name="z5319" w:id="5232"/>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5232"/>
    <w:bookmarkStart w:name="z5320" w:id="5233"/>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5233"/>
    <w:bookmarkStart w:name="z5321" w:id="5234"/>
    <w:p>
      <w:pPr>
        <w:spacing w:after="0"/>
        <w:ind w:left="0"/>
        <w:jc w:val="left"/>
      </w:pPr>
      <w:r>
        <w:rPr>
          <w:rFonts w:ascii="Times New Roman"/>
          <w:b/>
          <w:i w:val="false"/>
          <w:color w:val="000000"/>
        </w:rPr>
        <w:t xml:space="preserve"> Глава 5. Реорганизация и упразднение Управления</w:t>
      </w:r>
    </w:p>
    <w:bookmarkEnd w:id="5234"/>
    <w:bookmarkStart w:name="z5322" w:id="5235"/>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52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5325" w:id="5236"/>
    <w:p>
      <w:pPr>
        <w:spacing w:after="0"/>
        <w:ind w:left="0"/>
        <w:jc w:val="left"/>
      </w:pPr>
      <w:r>
        <w:rPr>
          <w:rFonts w:ascii="Times New Roman"/>
          <w:b/>
          <w:i w:val="false"/>
          <w:color w:val="000000"/>
        </w:rPr>
        <w:t xml:space="preserve"> Положение об Управлении государственных доходов по Хобдинскому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5236"/>
    <w:bookmarkStart w:name="z5326" w:id="5237"/>
    <w:p>
      <w:pPr>
        <w:spacing w:after="0"/>
        <w:ind w:left="0"/>
        <w:jc w:val="left"/>
      </w:pPr>
      <w:r>
        <w:rPr>
          <w:rFonts w:ascii="Times New Roman"/>
          <w:b/>
          <w:i w:val="false"/>
          <w:color w:val="000000"/>
        </w:rPr>
        <w:t xml:space="preserve"> Глава 1. Общие положения</w:t>
      </w:r>
    </w:p>
    <w:bookmarkEnd w:id="5237"/>
    <w:bookmarkStart w:name="z5327" w:id="5238"/>
    <w:p>
      <w:pPr>
        <w:spacing w:after="0"/>
        <w:ind w:left="0"/>
        <w:jc w:val="both"/>
      </w:pPr>
      <w:r>
        <w:rPr>
          <w:rFonts w:ascii="Times New Roman"/>
          <w:b w:val="false"/>
          <w:i w:val="false"/>
          <w:color w:val="000000"/>
          <w:sz w:val="28"/>
        </w:rPr>
        <w:t>
      1. Управление государственных доходов по Хобдинскому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Актюбинской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5238"/>
    <w:bookmarkStart w:name="z5328" w:id="5239"/>
    <w:p>
      <w:pPr>
        <w:spacing w:after="0"/>
        <w:ind w:left="0"/>
        <w:jc w:val="both"/>
      </w:pPr>
      <w:r>
        <w:rPr>
          <w:rFonts w:ascii="Times New Roman"/>
          <w:b w:val="false"/>
          <w:i w:val="false"/>
          <w:color w:val="000000"/>
          <w:sz w:val="28"/>
        </w:rPr>
        <w:t xml:space="preserve">
      1) налогового администрирования; </w:t>
      </w:r>
    </w:p>
    <w:bookmarkEnd w:id="5239"/>
    <w:bookmarkStart w:name="z5329" w:id="5240"/>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5240"/>
    <w:bookmarkStart w:name="z5330" w:id="5241"/>
    <w:p>
      <w:pPr>
        <w:spacing w:after="0"/>
        <w:ind w:left="0"/>
        <w:jc w:val="both"/>
      </w:pPr>
      <w:r>
        <w:rPr>
          <w:rFonts w:ascii="Times New Roman"/>
          <w:b w:val="false"/>
          <w:i w:val="false"/>
          <w:color w:val="000000"/>
          <w:sz w:val="28"/>
        </w:rPr>
        <w:t xml:space="preserve">
      3) оборота нефтепродуктов и биотоплива; </w:t>
      </w:r>
    </w:p>
    <w:bookmarkEnd w:id="5241"/>
    <w:bookmarkStart w:name="z5331" w:id="5242"/>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5242"/>
    <w:bookmarkStart w:name="z5332" w:id="5243"/>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5243"/>
    <w:bookmarkStart w:name="z5333" w:id="5244"/>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5244"/>
    <w:bookmarkStart w:name="z5334" w:id="5245"/>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5245"/>
    <w:bookmarkStart w:name="z5335" w:id="5246"/>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5246"/>
    <w:bookmarkStart w:name="z5336" w:id="5247"/>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5247"/>
    <w:bookmarkStart w:name="z5337" w:id="5248"/>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5248"/>
    <w:bookmarkStart w:name="z5338" w:id="5249"/>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5249"/>
    <w:bookmarkStart w:name="z5339" w:id="5250"/>
    <w:p>
      <w:pPr>
        <w:spacing w:after="0"/>
        <w:ind w:left="0"/>
        <w:jc w:val="both"/>
      </w:pPr>
      <w:r>
        <w:rPr>
          <w:rFonts w:ascii="Times New Roman"/>
          <w:b w:val="false"/>
          <w:i w:val="false"/>
          <w:color w:val="000000"/>
          <w:sz w:val="28"/>
        </w:rPr>
        <w:t xml:space="preserve">
      8. Местонахождение Управления: почтовый индекс 031000, Республика Казахстан, Актюбинская область, Кобдинский район, село Кобда, переулок Пятковского, 7. </w:t>
      </w:r>
    </w:p>
    <w:bookmarkEnd w:id="5250"/>
    <w:bookmarkStart w:name="z5340" w:id="5251"/>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Хобдинскому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5251"/>
    <w:bookmarkStart w:name="z5341" w:id="5252"/>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5252"/>
    <w:bookmarkStart w:name="z5342" w:id="5253"/>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5253"/>
    <w:bookmarkStart w:name="z5343" w:id="5254"/>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5254"/>
    <w:bookmarkStart w:name="z5344" w:id="5255"/>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5255"/>
    <w:bookmarkStart w:name="z5345" w:id="5256"/>
    <w:p>
      <w:pPr>
        <w:spacing w:after="0"/>
        <w:ind w:left="0"/>
        <w:jc w:val="left"/>
      </w:pPr>
      <w:r>
        <w:rPr>
          <w:rFonts w:ascii="Times New Roman"/>
          <w:b/>
          <w:i w:val="false"/>
          <w:color w:val="000000"/>
        </w:rPr>
        <w:t xml:space="preserve"> Глава 2. Задачи, права и обязанности Управления</w:t>
      </w:r>
    </w:p>
    <w:bookmarkEnd w:id="5256"/>
    <w:bookmarkStart w:name="z5346" w:id="5257"/>
    <w:p>
      <w:pPr>
        <w:spacing w:after="0"/>
        <w:ind w:left="0"/>
        <w:jc w:val="both"/>
      </w:pPr>
      <w:r>
        <w:rPr>
          <w:rFonts w:ascii="Times New Roman"/>
          <w:b w:val="false"/>
          <w:i w:val="false"/>
          <w:color w:val="000000"/>
          <w:sz w:val="28"/>
        </w:rPr>
        <w:t>
      13. Задачи:</w:t>
      </w:r>
    </w:p>
    <w:bookmarkEnd w:id="5257"/>
    <w:bookmarkStart w:name="z5347" w:id="5258"/>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5258"/>
    <w:bookmarkStart w:name="z5348" w:id="5259"/>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5259"/>
    <w:bookmarkStart w:name="z5349" w:id="5260"/>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5260"/>
    <w:bookmarkStart w:name="z5350" w:id="5261"/>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5261"/>
    <w:bookmarkStart w:name="z5351" w:id="5262"/>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5262"/>
    <w:bookmarkStart w:name="z5352" w:id="5263"/>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5263"/>
    <w:bookmarkStart w:name="z5353" w:id="5264"/>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5264"/>
    <w:bookmarkStart w:name="z5354" w:id="5265"/>
    <w:p>
      <w:pPr>
        <w:spacing w:after="0"/>
        <w:ind w:left="0"/>
        <w:jc w:val="both"/>
      </w:pPr>
      <w:r>
        <w:rPr>
          <w:rFonts w:ascii="Times New Roman"/>
          <w:b w:val="false"/>
          <w:i w:val="false"/>
          <w:color w:val="000000"/>
          <w:sz w:val="28"/>
        </w:rPr>
        <w:t>
      14. Права и обязанности Управления:</w:t>
      </w:r>
    </w:p>
    <w:bookmarkEnd w:id="5265"/>
    <w:bookmarkStart w:name="z5355" w:id="5266"/>
    <w:p>
      <w:pPr>
        <w:spacing w:after="0"/>
        <w:ind w:left="0"/>
        <w:jc w:val="both"/>
      </w:pPr>
      <w:r>
        <w:rPr>
          <w:rFonts w:ascii="Times New Roman"/>
          <w:b w:val="false"/>
          <w:i w:val="false"/>
          <w:color w:val="000000"/>
          <w:sz w:val="28"/>
        </w:rPr>
        <w:t>
      1) права:</w:t>
      </w:r>
    </w:p>
    <w:bookmarkEnd w:id="5266"/>
    <w:bookmarkStart w:name="z5356" w:id="5267"/>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5267"/>
    <w:bookmarkStart w:name="z5357" w:id="5268"/>
    <w:p>
      <w:pPr>
        <w:spacing w:after="0"/>
        <w:ind w:left="0"/>
        <w:jc w:val="both"/>
      </w:pPr>
      <w:r>
        <w:rPr>
          <w:rFonts w:ascii="Times New Roman"/>
          <w:b w:val="false"/>
          <w:i w:val="false"/>
          <w:color w:val="000000"/>
          <w:sz w:val="28"/>
        </w:rPr>
        <w:t>
      требовать от налогоплательщика (налогового агента):</w:t>
      </w:r>
    </w:p>
    <w:bookmarkEnd w:id="5268"/>
    <w:bookmarkStart w:name="z5358" w:id="5269"/>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5269"/>
    <w:bookmarkStart w:name="z5359" w:id="5270"/>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5270"/>
    <w:bookmarkStart w:name="z5360" w:id="5271"/>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5271"/>
    <w:bookmarkStart w:name="z5361" w:id="527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5272"/>
    <w:bookmarkStart w:name="z5362" w:id="527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5273"/>
    <w:bookmarkStart w:name="z5363" w:id="5274"/>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5274"/>
    <w:bookmarkStart w:name="z5364" w:id="5275"/>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5275"/>
    <w:bookmarkStart w:name="z5365" w:id="5276"/>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5276"/>
    <w:bookmarkStart w:name="z5366" w:id="5277"/>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5277"/>
    <w:bookmarkStart w:name="z5367" w:id="5278"/>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5278"/>
    <w:bookmarkStart w:name="z5368" w:id="5279"/>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5279"/>
    <w:bookmarkStart w:name="z5369" w:id="5280"/>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5280"/>
    <w:bookmarkStart w:name="z5370" w:id="5281"/>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5281"/>
    <w:bookmarkStart w:name="z5371" w:id="5282"/>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5282"/>
    <w:bookmarkStart w:name="z5372" w:id="5283"/>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5283"/>
    <w:bookmarkStart w:name="z5373" w:id="5284"/>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5284"/>
    <w:bookmarkStart w:name="z5374" w:id="5285"/>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5285"/>
    <w:bookmarkStart w:name="z5375" w:id="5286"/>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5286"/>
    <w:bookmarkStart w:name="z5376" w:id="5287"/>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5287"/>
    <w:bookmarkStart w:name="z5377" w:id="5288"/>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5288"/>
    <w:bookmarkStart w:name="z5378" w:id="5289"/>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5289"/>
    <w:bookmarkStart w:name="z5379" w:id="5290"/>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5290"/>
    <w:bookmarkStart w:name="z5380" w:id="5291"/>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5291"/>
    <w:bookmarkStart w:name="z5381" w:id="5292"/>
    <w:p>
      <w:pPr>
        <w:spacing w:after="0"/>
        <w:ind w:left="0"/>
        <w:jc w:val="both"/>
      </w:pPr>
      <w:r>
        <w:rPr>
          <w:rFonts w:ascii="Times New Roman"/>
          <w:b w:val="false"/>
          <w:i w:val="false"/>
          <w:color w:val="000000"/>
          <w:sz w:val="28"/>
        </w:rPr>
        <w:t>
      2) обязанности:</w:t>
      </w:r>
    </w:p>
    <w:bookmarkEnd w:id="5292"/>
    <w:bookmarkStart w:name="z5382" w:id="5293"/>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5293"/>
    <w:bookmarkStart w:name="z5383" w:id="5294"/>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5294"/>
    <w:bookmarkStart w:name="z5384" w:id="5295"/>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5295"/>
    <w:bookmarkStart w:name="z5385" w:id="5296"/>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5296"/>
    <w:bookmarkStart w:name="z5386" w:id="5297"/>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5297"/>
    <w:bookmarkStart w:name="z5387" w:id="5298"/>
    <w:p>
      <w:pPr>
        <w:spacing w:after="0"/>
        <w:ind w:left="0"/>
        <w:jc w:val="both"/>
      </w:pPr>
      <w:r>
        <w:rPr>
          <w:rFonts w:ascii="Times New Roman"/>
          <w:b w:val="false"/>
          <w:i w:val="false"/>
          <w:color w:val="000000"/>
          <w:sz w:val="28"/>
        </w:rPr>
        <w:t>
      имеющих налоговую задолженность;</w:t>
      </w:r>
    </w:p>
    <w:bookmarkEnd w:id="5298"/>
    <w:bookmarkStart w:name="z5388" w:id="5299"/>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5299"/>
    <w:bookmarkStart w:name="z5389" w:id="5300"/>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5300"/>
    <w:bookmarkStart w:name="z5390" w:id="5301"/>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5301"/>
    <w:bookmarkStart w:name="z5391" w:id="5302"/>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5302"/>
    <w:bookmarkStart w:name="z5392" w:id="5303"/>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5303"/>
    <w:bookmarkStart w:name="z5393" w:id="5304"/>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5304"/>
    <w:bookmarkStart w:name="z5394" w:id="5305"/>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5305"/>
    <w:bookmarkStart w:name="z5395" w:id="5306"/>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5306"/>
    <w:bookmarkStart w:name="z5396" w:id="5307"/>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5307"/>
    <w:bookmarkStart w:name="z5397" w:id="5308"/>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5308"/>
    <w:bookmarkStart w:name="z5398" w:id="5309"/>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5309"/>
    <w:bookmarkStart w:name="z5399" w:id="5310"/>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5310"/>
    <w:bookmarkStart w:name="z5400" w:id="5311"/>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5311"/>
    <w:bookmarkStart w:name="z5401" w:id="5312"/>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5312"/>
    <w:bookmarkStart w:name="z5402" w:id="5313"/>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5313"/>
    <w:bookmarkStart w:name="z5403" w:id="5314"/>
    <w:p>
      <w:pPr>
        <w:spacing w:after="0"/>
        <w:ind w:left="0"/>
        <w:jc w:val="both"/>
      </w:pPr>
      <w:r>
        <w:rPr>
          <w:rFonts w:ascii="Times New Roman"/>
          <w:b w:val="false"/>
          <w:i w:val="false"/>
          <w:color w:val="000000"/>
          <w:sz w:val="28"/>
        </w:rPr>
        <w:t>
      защищать интересы государства;</w:t>
      </w:r>
    </w:p>
    <w:bookmarkEnd w:id="5314"/>
    <w:bookmarkStart w:name="z5404" w:id="5315"/>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5315"/>
    <w:bookmarkStart w:name="z5405" w:id="5316"/>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5316"/>
    <w:bookmarkStart w:name="z5406" w:id="5317"/>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5317"/>
    <w:bookmarkStart w:name="z5407" w:id="5318"/>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5318"/>
    <w:bookmarkStart w:name="z5408" w:id="5319"/>
    <w:p>
      <w:pPr>
        <w:spacing w:after="0"/>
        <w:ind w:left="0"/>
        <w:jc w:val="both"/>
      </w:pPr>
      <w:r>
        <w:rPr>
          <w:rFonts w:ascii="Times New Roman"/>
          <w:b w:val="false"/>
          <w:i w:val="false"/>
          <w:color w:val="000000"/>
          <w:sz w:val="28"/>
        </w:rPr>
        <w:t>
      15. Функции:</w:t>
      </w:r>
    </w:p>
    <w:bookmarkEnd w:id="5319"/>
    <w:bookmarkStart w:name="z5409" w:id="5320"/>
    <w:p>
      <w:pPr>
        <w:spacing w:after="0"/>
        <w:ind w:left="0"/>
        <w:jc w:val="both"/>
      </w:pPr>
      <w:r>
        <w:rPr>
          <w:rFonts w:ascii="Times New Roman"/>
          <w:b w:val="false"/>
          <w:i w:val="false"/>
          <w:color w:val="000000"/>
          <w:sz w:val="28"/>
        </w:rPr>
        <w:t>
      1) осуществление налогового контроля;</w:t>
      </w:r>
    </w:p>
    <w:bookmarkEnd w:id="5320"/>
    <w:bookmarkStart w:name="z5410" w:id="5321"/>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5321"/>
    <w:bookmarkStart w:name="z5411" w:id="5322"/>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5322"/>
    <w:bookmarkStart w:name="z5412" w:id="5323"/>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5323"/>
    <w:bookmarkStart w:name="z5413" w:id="5324"/>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5324"/>
    <w:bookmarkStart w:name="z5414" w:id="5325"/>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5325"/>
    <w:bookmarkStart w:name="z5415" w:id="5326"/>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5326"/>
    <w:bookmarkStart w:name="z5416" w:id="5327"/>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5327"/>
    <w:bookmarkStart w:name="z5417" w:id="5328"/>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5328"/>
    <w:bookmarkStart w:name="z5418" w:id="5329"/>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5329"/>
    <w:bookmarkStart w:name="z5419" w:id="5330"/>
    <w:p>
      <w:pPr>
        <w:spacing w:after="0"/>
        <w:ind w:left="0"/>
        <w:jc w:val="both"/>
      </w:pPr>
      <w:r>
        <w:rPr>
          <w:rFonts w:ascii="Times New Roman"/>
          <w:b w:val="false"/>
          <w:i w:val="false"/>
          <w:color w:val="000000"/>
          <w:sz w:val="28"/>
        </w:rPr>
        <w:t>
      11) осуществление налогового администрирования;</w:t>
      </w:r>
    </w:p>
    <w:bookmarkEnd w:id="5330"/>
    <w:bookmarkStart w:name="z5420" w:id="5331"/>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5331"/>
    <w:bookmarkStart w:name="z5421" w:id="5332"/>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5332"/>
    <w:bookmarkStart w:name="z5422" w:id="5333"/>
    <w:p>
      <w:pPr>
        <w:spacing w:after="0"/>
        <w:ind w:left="0"/>
        <w:jc w:val="both"/>
      </w:pPr>
      <w:r>
        <w:rPr>
          <w:rFonts w:ascii="Times New Roman"/>
          <w:b w:val="false"/>
          <w:i w:val="false"/>
          <w:color w:val="000000"/>
          <w:sz w:val="28"/>
        </w:rPr>
        <w:t>
      14) использование системы управления рисками;</w:t>
      </w:r>
    </w:p>
    <w:bookmarkEnd w:id="5333"/>
    <w:bookmarkStart w:name="z5423" w:id="5334"/>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5334"/>
    <w:bookmarkStart w:name="z5424" w:id="5335"/>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5335"/>
    <w:bookmarkStart w:name="z5425" w:id="5336"/>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5336"/>
    <w:bookmarkStart w:name="z5426" w:id="5337"/>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5337"/>
    <w:bookmarkStart w:name="z5427" w:id="5338"/>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5338"/>
    <w:bookmarkStart w:name="z5428" w:id="5339"/>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5339"/>
    <w:bookmarkStart w:name="z5429" w:id="5340"/>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5340"/>
    <w:bookmarkStart w:name="z5430" w:id="5341"/>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5341"/>
    <w:bookmarkStart w:name="z5431" w:id="5342"/>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5342"/>
    <w:bookmarkStart w:name="z5432" w:id="5343"/>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5343"/>
    <w:bookmarkStart w:name="z5433" w:id="5344"/>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5344"/>
    <w:bookmarkStart w:name="z5434" w:id="5345"/>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5345"/>
    <w:bookmarkStart w:name="z5435" w:id="5346"/>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5346"/>
    <w:bookmarkStart w:name="z5436" w:id="5347"/>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5347"/>
    <w:bookmarkStart w:name="z5437" w:id="5348"/>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5348"/>
    <w:bookmarkStart w:name="z5438" w:id="5349"/>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5349"/>
    <w:bookmarkStart w:name="z5439" w:id="5350"/>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5350"/>
    <w:bookmarkStart w:name="z5440" w:id="5351"/>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5351"/>
    <w:bookmarkStart w:name="z5441" w:id="5352"/>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5352"/>
    <w:bookmarkStart w:name="z5442" w:id="5353"/>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5353"/>
    <w:bookmarkStart w:name="z5443" w:id="5354"/>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5354"/>
    <w:bookmarkStart w:name="z5444" w:id="5355"/>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5355"/>
    <w:bookmarkStart w:name="z5445" w:id="5356"/>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5356"/>
    <w:bookmarkStart w:name="z5446" w:id="5357"/>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5357"/>
    <w:bookmarkStart w:name="z5447" w:id="5358"/>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5358"/>
    <w:bookmarkStart w:name="z5448" w:id="5359"/>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5359"/>
    <w:bookmarkStart w:name="z5449" w:id="5360"/>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5360"/>
    <w:bookmarkStart w:name="z5450" w:id="5361"/>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5361"/>
    <w:bookmarkStart w:name="z5451" w:id="5362"/>
    <w:p>
      <w:pPr>
        <w:spacing w:after="0"/>
        <w:ind w:left="0"/>
        <w:jc w:val="both"/>
      </w:pPr>
      <w:r>
        <w:rPr>
          <w:rFonts w:ascii="Times New Roman"/>
          <w:b w:val="false"/>
          <w:i w:val="false"/>
          <w:color w:val="000000"/>
          <w:sz w:val="28"/>
        </w:rPr>
        <w:t>
      18. Полномочия Руководителя Управления:</w:t>
      </w:r>
    </w:p>
    <w:bookmarkEnd w:id="5362"/>
    <w:bookmarkStart w:name="z5452" w:id="5363"/>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5363"/>
    <w:bookmarkStart w:name="z5453" w:id="5364"/>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5364"/>
    <w:bookmarkStart w:name="z5454" w:id="5365"/>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5365"/>
    <w:bookmarkStart w:name="z5455" w:id="5366"/>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5366"/>
    <w:bookmarkStart w:name="z5456" w:id="5367"/>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5367"/>
    <w:bookmarkStart w:name="z5457" w:id="5368"/>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5368"/>
    <w:bookmarkStart w:name="z5458" w:id="5369"/>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5369"/>
    <w:bookmarkStart w:name="z5459" w:id="5370"/>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5370"/>
    <w:bookmarkStart w:name="z5460" w:id="5371"/>
    <w:p>
      <w:pPr>
        <w:spacing w:after="0"/>
        <w:ind w:left="0"/>
        <w:jc w:val="both"/>
      </w:pPr>
      <w:r>
        <w:rPr>
          <w:rFonts w:ascii="Times New Roman"/>
          <w:b w:val="false"/>
          <w:i w:val="false"/>
          <w:color w:val="000000"/>
          <w:sz w:val="28"/>
        </w:rPr>
        <w:t>
      9) в пределах компетенции подписывает акты Управления;</w:t>
      </w:r>
    </w:p>
    <w:bookmarkEnd w:id="5371"/>
    <w:bookmarkStart w:name="z5461" w:id="5372"/>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5372"/>
    <w:bookmarkStart w:name="z5462" w:id="5373"/>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5373"/>
    <w:bookmarkStart w:name="z5463" w:id="5374"/>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5374"/>
    <w:bookmarkStart w:name="z5464" w:id="5375"/>
    <w:p>
      <w:pPr>
        <w:spacing w:after="0"/>
        <w:ind w:left="0"/>
        <w:jc w:val="left"/>
      </w:pPr>
      <w:r>
        <w:rPr>
          <w:rFonts w:ascii="Times New Roman"/>
          <w:b/>
          <w:i w:val="false"/>
          <w:color w:val="000000"/>
        </w:rPr>
        <w:t xml:space="preserve"> Глава 4. Имущество Управления</w:t>
      </w:r>
    </w:p>
    <w:bookmarkEnd w:id="5375"/>
    <w:bookmarkStart w:name="z5465" w:id="5376"/>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5376"/>
    <w:bookmarkStart w:name="z5466" w:id="5377"/>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5377"/>
    <w:bookmarkStart w:name="z5467" w:id="5378"/>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5378"/>
    <w:bookmarkStart w:name="z5468" w:id="5379"/>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5379"/>
    <w:bookmarkStart w:name="z5469" w:id="5380"/>
    <w:p>
      <w:pPr>
        <w:spacing w:after="0"/>
        <w:ind w:left="0"/>
        <w:jc w:val="left"/>
      </w:pPr>
      <w:r>
        <w:rPr>
          <w:rFonts w:ascii="Times New Roman"/>
          <w:b/>
          <w:i w:val="false"/>
          <w:color w:val="000000"/>
        </w:rPr>
        <w:t xml:space="preserve"> Глава 5. Реорганизация и упразднение Управления</w:t>
      </w:r>
    </w:p>
    <w:bookmarkEnd w:id="5380"/>
    <w:bookmarkStart w:name="z5470" w:id="5381"/>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53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5473" w:id="5382"/>
    <w:p>
      <w:pPr>
        <w:spacing w:after="0"/>
        <w:ind w:left="0"/>
        <w:jc w:val="left"/>
      </w:pPr>
      <w:r>
        <w:rPr>
          <w:rFonts w:ascii="Times New Roman"/>
          <w:b/>
          <w:i w:val="false"/>
          <w:color w:val="000000"/>
        </w:rPr>
        <w:t xml:space="preserve"> Положение об Управлении государственных доходов по Хромтаускому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5382"/>
    <w:bookmarkStart w:name="z5474" w:id="5383"/>
    <w:p>
      <w:pPr>
        <w:spacing w:after="0"/>
        <w:ind w:left="0"/>
        <w:jc w:val="left"/>
      </w:pPr>
      <w:r>
        <w:rPr>
          <w:rFonts w:ascii="Times New Roman"/>
          <w:b/>
          <w:i w:val="false"/>
          <w:color w:val="000000"/>
        </w:rPr>
        <w:t xml:space="preserve"> Глава 1. Общие положения</w:t>
      </w:r>
    </w:p>
    <w:bookmarkEnd w:id="5383"/>
    <w:bookmarkStart w:name="z5475" w:id="5384"/>
    <w:p>
      <w:pPr>
        <w:spacing w:after="0"/>
        <w:ind w:left="0"/>
        <w:jc w:val="both"/>
      </w:pPr>
      <w:r>
        <w:rPr>
          <w:rFonts w:ascii="Times New Roman"/>
          <w:b w:val="false"/>
          <w:i w:val="false"/>
          <w:color w:val="000000"/>
          <w:sz w:val="28"/>
        </w:rPr>
        <w:t>
      1. Управление государственных доходов по Хромтаускому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Актюбинской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5384"/>
    <w:bookmarkStart w:name="z5476" w:id="5385"/>
    <w:p>
      <w:pPr>
        <w:spacing w:after="0"/>
        <w:ind w:left="0"/>
        <w:jc w:val="both"/>
      </w:pPr>
      <w:r>
        <w:rPr>
          <w:rFonts w:ascii="Times New Roman"/>
          <w:b w:val="false"/>
          <w:i w:val="false"/>
          <w:color w:val="000000"/>
          <w:sz w:val="28"/>
        </w:rPr>
        <w:t xml:space="preserve">
      1) налогового администрирования; </w:t>
      </w:r>
    </w:p>
    <w:bookmarkEnd w:id="5385"/>
    <w:bookmarkStart w:name="z5477" w:id="5386"/>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5386"/>
    <w:bookmarkStart w:name="z5478" w:id="5387"/>
    <w:p>
      <w:pPr>
        <w:spacing w:after="0"/>
        <w:ind w:left="0"/>
        <w:jc w:val="both"/>
      </w:pPr>
      <w:r>
        <w:rPr>
          <w:rFonts w:ascii="Times New Roman"/>
          <w:b w:val="false"/>
          <w:i w:val="false"/>
          <w:color w:val="000000"/>
          <w:sz w:val="28"/>
        </w:rPr>
        <w:t xml:space="preserve">
      3) оборота нефтепродуктов и биотоплива; </w:t>
      </w:r>
    </w:p>
    <w:bookmarkEnd w:id="5387"/>
    <w:bookmarkStart w:name="z5479" w:id="5388"/>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5388"/>
    <w:bookmarkStart w:name="z5480" w:id="5389"/>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5389"/>
    <w:bookmarkStart w:name="z5481" w:id="5390"/>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5390"/>
    <w:bookmarkStart w:name="z5482" w:id="5391"/>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5391"/>
    <w:bookmarkStart w:name="z5483" w:id="5392"/>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5392"/>
    <w:bookmarkStart w:name="z5484" w:id="5393"/>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5393"/>
    <w:bookmarkStart w:name="z5485" w:id="5394"/>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5394"/>
    <w:bookmarkStart w:name="z5486" w:id="5395"/>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5395"/>
    <w:bookmarkStart w:name="z5487" w:id="5396"/>
    <w:p>
      <w:pPr>
        <w:spacing w:after="0"/>
        <w:ind w:left="0"/>
        <w:jc w:val="both"/>
      </w:pPr>
      <w:r>
        <w:rPr>
          <w:rFonts w:ascii="Times New Roman"/>
          <w:b w:val="false"/>
          <w:i w:val="false"/>
          <w:color w:val="000000"/>
          <w:sz w:val="28"/>
        </w:rPr>
        <w:t xml:space="preserve">
      8. Местонахождение Управления: почтовый индекс 031100, Республика Казахстан, Актюбинская область, Хромтауский район, город Хромтау, улица Джамбула, д.38. </w:t>
      </w:r>
    </w:p>
    <w:bookmarkEnd w:id="5396"/>
    <w:bookmarkStart w:name="z5488" w:id="5397"/>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Хромтаускому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5397"/>
    <w:bookmarkStart w:name="z5489" w:id="5398"/>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5398"/>
    <w:bookmarkStart w:name="z5490" w:id="5399"/>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5399"/>
    <w:bookmarkStart w:name="z5491" w:id="5400"/>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5400"/>
    <w:bookmarkStart w:name="z5492" w:id="5401"/>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5401"/>
    <w:bookmarkStart w:name="z5493" w:id="5402"/>
    <w:p>
      <w:pPr>
        <w:spacing w:after="0"/>
        <w:ind w:left="0"/>
        <w:jc w:val="left"/>
      </w:pPr>
      <w:r>
        <w:rPr>
          <w:rFonts w:ascii="Times New Roman"/>
          <w:b/>
          <w:i w:val="false"/>
          <w:color w:val="000000"/>
        </w:rPr>
        <w:t xml:space="preserve"> Глава 2. Задачи, права и обязанности Управления</w:t>
      </w:r>
    </w:p>
    <w:bookmarkEnd w:id="5402"/>
    <w:bookmarkStart w:name="z5494" w:id="5403"/>
    <w:p>
      <w:pPr>
        <w:spacing w:after="0"/>
        <w:ind w:left="0"/>
        <w:jc w:val="both"/>
      </w:pPr>
      <w:r>
        <w:rPr>
          <w:rFonts w:ascii="Times New Roman"/>
          <w:b w:val="false"/>
          <w:i w:val="false"/>
          <w:color w:val="000000"/>
          <w:sz w:val="28"/>
        </w:rPr>
        <w:t>
      13. Задачи:</w:t>
      </w:r>
    </w:p>
    <w:bookmarkEnd w:id="5403"/>
    <w:bookmarkStart w:name="z5495" w:id="5404"/>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5404"/>
    <w:bookmarkStart w:name="z5496" w:id="5405"/>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5405"/>
    <w:bookmarkStart w:name="z5497" w:id="5406"/>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5406"/>
    <w:bookmarkStart w:name="z5498" w:id="5407"/>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5407"/>
    <w:bookmarkStart w:name="z5499" w:id="5408"/>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5408"/>
    <w:bookmarkStart w:name="z5500" w:id="5409"/>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5409"/>
    <w:bookmarkStart w:name="z5501" w:id="5410"/>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5410"/>
    <w:bookmarkStart w:name="z5502" w:id="5411"/>
    <w:p>
      <w:pPr>
        <w:spacing w:after="0"/>
        <w:ind w:left="0"/>
        <w:jc w:val="both"/>
      </w:pPr>
      <w:r>
        <w:rPr>
          <w:rFonts w:ascii="Times New Roman"/>
          <w:b w:val="false"/>
          <w:i w:val="false"/>
          <w:color w:val="000000"/>
          <w:sz w:val="28"/>
        </w:rPr>
        <w:t>
      14. Права и обязанности Управления:</w:t>
      </w:r>
    </w:p>
    <w:bookmarkEnd w:id="5411"/>
    <w:bookmarkStart w:name="z5503" w:id="5412"/>
    <w:p>
      <w:pPr>
        <w:spacing w:after="0"/>
        <w:ind w:left="0"/>
        <w:jc w:val="both"/>
      </w:pPr>
      <w:r>
        <w:rPr>
          <w:rFonts w:ascii="Times New Roman"/>
          <w:b w:val="false"/>
          <w:i w:val="false"/>
          <w:color w:val="000000"/>
          <w:sz w:val="28"/>
        </w:rPr>
        <w:t>
      1) права:</w:t>
      </w:r>
    </w:p>
    <w:bookmarkEnd w:id="5412"/>
    <w:bookmarkStart w:name="z5504" w:id="541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5413"/>
    <w:bookmarkStart w:name="z5505" w:id="5414"/>
    <w:p>
      <w:pPr>
        <w:spacing w:after="0"/>
        <w:ind w:left="0"/>
        <w:jc w:val="both"/>
      </w:pPr>
      <w:r>
        <w:rPr>
          <w:rFonts w:ascii="Times New Roman"/>
          <w:b w:val="false"/>
          <w:i w:val="false"/>
          <w:color w:val="000000"/>
          <w:sz w:val="28"/>
        </w:rPr>
        <w:t>
      требовать от налогоплательщика (налогового агента):</w:t>
      </w:r>
    </w:p>
    <w:bookmarkEnd w:id="5414"/>
    <w:bookmarkStart w:name="z5506" w:id="541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5415"/>
    <w:bookmarkStart w:name="z5507" w:id="541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5416"/>
    <w:bookmarkStart w:name="z5508" w:id="541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5417"/>
    <w:bookmarkStart w:name="z5509" w:id="541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5418"/>
    <w:bookmarkStart w:name="z5510" w:id="541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5419"/>
    <w:bookmarkStart w:name="z5511" w:id="542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5420"/>
    <w:bookmarkStart w:name="z5512" w:id="542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5421"/>
    <w:bookmarkStart w:name="z5513" w:id="542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5422"/>
    <w:bookmarkStart w:name="z5514" w:id="542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5423"/>
    <w:bookmarkStart w:name="z5515" w:id="5424"/>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5424"/>
    <w:bookmarkStart w:name="z5516" w:id="5425"/>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5425"/>
    <w:bookmarkStart w:name="z5517" w:id="5426"/>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5426"/>
    <w:bookmarkStart w:name="z5518" w:id="5427"/>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5427"/>
    <w:bookmarkStart w:name="z5519" w:id="5428"/>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5428"/>
    <w:bookmarkStart w:name="z5520" w:id="5429"/>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5429"/>
    <w:bookmarkStart w:name="z5521" w:id="543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5430"/>
    <w:bookmarkStart w:name="z5522" w:id="543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5431"/>
    <w:bookmarkStart w:name="z5523" w:id="543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5432"/>
    <w:bookmarkStart w:name="z5524" w:id="543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5433"/>
    <w:bookmarkStart w:name="z5525" w:id="543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5434"/>
    <w:bookmarkStart w:name="z5526" w:id="543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5435"/>
    <w:bookmarkStart w:name="z5527" w:id="5436"/>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5436"/>
    <w:bookmarkStart w:name="z5528" w:id="543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5437"/>
    <w:bookmarkStart w:name="z5529" w:id="5438"/>
    <w:p>
      <w:pPr>
        <w:spacing w:after="0"/>
        <w:ind w:left="0"/>
        <w:jc w:val="both"/>
      </w:pPr>
      <w:r>
        <w:rPr>
          <w:rFonts w:ascii="Times New Roman"/>
          <w:b w:val="false"/>
          <w:i w:val="false"/>
          <w:color w:val="000000"/>
          <w:sz w:val="28"/>
        </w:rPr>
        <w:t>
      2) обязанности:</w:t>
      </w:r>
    </w:p>
    <w:bookmarkEnd w:id="5438"/>
    <w:bookmarkStart w:name="z5530" w:id="543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5439"/>
    <w:bookmarkStart w:name="z5531" w:id="544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5440"/>
    <w:bookmarkStart w:name="z5532" w:id="544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5441"/>
    <w:bookmarkStart w:name="z5533" w:id="544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5442"/>
    <w:bookmarkStart w:name="z5534" w:id="544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5443"/>
    <w:bookmarkStart w:name="z5535" w:id="5444"/>
    <w:p>
      <w:pPr>
        <w:spacing w:after="0"/>
        <w:ind w:left="0"/>
        <w:jc w:val="both"/>
      </w:pPr>
      <w:r>
        <w:rPr>
          <w:rFonts w:ascii="Times New Roman"/>
          <w:b w:val="false"/>
          <w:i w:val="false"/>
          <w:color w:val="000000"/>
          <w:sz w:val="28"/>
        </w:rPr>
        <w:t>
      имеющих налоговую задолженность;</w:t>
      </w:r>
    </w:p>
    <w:bookmarkEnd w:id="5444"/>
    <w:bookmarkStart w:name="z5536" w:id="544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5445"/>
    <w:bookmarkStart w:name="z5537" w:id="544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5446"/>
    <w:bookmarkStart w:name="z5538" w:id="544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5447"/>
    <w:bookmarkStart w:name="z5539" w:id="544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5448"/>
    <w:bookmarkStart w:name="z5540" w:id="544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5449"/>
    <w:bookmarkStart w:name="z5541" w:id="545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5450"/>
    <w:bookmarkStart w:name="z5542" w:id="545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5451"/>
    <w:bookmarkStart w:name="z5543" w:id="545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5452"/>
    <w:bookmarkStart w:name="z5544" w:id="5453"/>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5453"/>
    <w:bookmarkStart w:name="z5545" w:id="5454"/>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5454"/>
    <w:bookmarkStart w:name="z5546" w:id="5455"/>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5455"/>
    <w:bookmarkStart w:name="z5547" w:id="5456"/>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5456"/>
    <w:bookmarkStart w:name="z5548" w:id="5457"/>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5457"/>
    <w:bookmarkStart w:name="z5549" w:id="5458"/>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5458"/>
    <w:bookmarkStart w:name="z5550" w:id="5459"/>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5459"/>
    <w:bookmarkStart w:name="z5551" w:id="5460"/>
    <w:p>
      <w:pPr>
        <w:spacing w:after="0"/>
        <w:ind w:left="0"/>
        <w:jc w:val="both"/>
      </w:pPr>
      <w:r>
        <w:rPr>
          <w:rFonts w:ascii="Times New Roman"/>
          <w:b w:val="false"/>
          <w:i w:val="false"/>
          <w:color w:val="000000"/>
          <w:sz w:val="28"/>
        </w:rPr>
        <w:t>
      защищать интересы государства;</w:t>
      </w:r>
    </w:p>
    <w:bookmarkEnd w:id="5460"/>
    <w:bookmarkStart w:name="z5552" w:id="5461"/>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5461"/>
    <w:bookmarkStart w:name="z5553" w:id="5462"/>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5462"/>
    <w:bookmarkStart w:name="z5554" w:id="5463"/>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5463"/>
    <w:bookmarkStart w:name="z5555" w:id="5464"/>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5464"/>
    <w:bookmarkStart w:name="z5556" w:id="5465"/>
    <w:p>
      <w:pPr>
        <w:spacing w:after="0"/>
        <w:ind w:left="0"/>
        <w:jc w:val="both"/>
      </w:pPr>
      <w:r>
        <w:rPr>
          <w:rFonts w:ascii="Times New Roman"/>
          <w:b w:val="false"/>
          <w:i w:val="false"/>
          <w:color w:val="000000"/>
          <w:sz w:val="28"/>
        </w:rPr>
        <w:t>
      15. Функции:</w:t>
      </w:r>
    </w:p>
    <w:bookmarkEnd w:id="5465"/>
    <w:bookmarkStart w:name="z5557" w:id="5466"/>
    <w:p>
      <w:pPr>
        <w:spacing w:after="0"/>
        <w:ind w:left="0"/>
        <w:jc w:val="both"/>
      </w:pPr>
      <w:r>
        <w:rPr>
          <w:rFonts w:ascii="Times New Roman"/>
          <w:b w:val="false"/>
          <w:i w:val="false"/>
          <w:color w:val="000000"/>
          <w:sz w:val="28"/>
        </w:rPr>
        <w:t>
      1) осуществление налогового контроля;</w:t>
      </w:r>
    </w:p>
    <w:bookmarkEnd w:id="5466"/>
    <w:bookmarkStart w:name="z5558" w:id="5467"/>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5467"/>
    <w:bookmarkStart w:name="z5559" w:id="5468"/>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5468"/>
    <w:bookmarkStart w:name="z5560" w:id="5469"/>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5469"/>
    <w:bookmarkStart w:name="z5561" w:id="5470"/>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5470"/>
    <w:bookmarkStart w:name="z5562" w:id="5471"/>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5471"/>
    <w:bookmarkStart w:name="z5563" w:id="5472"/>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5472"/>
    <w:bookmarkStart w:name="z5564" w:id="5473"/>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5473"/>
    <w:bookmarkStart w:name="z5565" w:id="5474"/>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5474"/>
    <w:bookmarkStart w:name="z5566" w:id="5475"/>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5475"/>
    <w:bookmarkStart w:name="z5567" w:id="5476"/>
    <w:p>
      <w:pPr>
        <w:spacing w:after="0"/>
        <w:ind w:left="0"/>
        <w:jc w:val="both"/>
      </w:pPr>
      <w:r>
        <w:rPr>
          <w:rFonts w:ascii="Times New Roman"/>
          <w:b w:val="false"/>
          <w:i w:val="false"/>
          <w:color w:val="000000"/>
          <w:sz w:val="28"/>
        </w:rPr>
        <w:t>
      11) осуществление налогового администрирования;</w:t>
      </w:r>
    </w:p>
    <w:bookmarkEnd w:id="5476"/>
    <w:bookmarkStart w:name="z5568" w:id="5477"/>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5477"/>
    <w:bookmarkStart w:name="z5569" w:id="5478"/>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5478"/>
    <w:bookmarkStart w:name="z5570" w:id="5479"/>
    <w:p>
      <w:pPr>
        <w:spacing w:after="0"/>
        <w:ind w:left="0"/>
        <w:jc w:val="both"/>
      </w:pPr>
      <w:r>
        <w:rPr>
          <w:rFonts w:ascii="Times New Roman"/>
          <w:b w:val="false"/>
          <w:i w:val="false"/>
          <w:color w:val="000000"/>
          <w:sz w:val="28"/>
        </w:rPr>
        <w:t>
      14) использование системы управления рисками;</w:t>
      </w:r>
    </w:p>
    <w:bookmarkEnd w:id="5479"/>
    <w:bookmarkStart w:name="z5571" w:id="5480"/>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5480"/>
    <w:bookmarkStart w:name="z5572" w:id="5481"/>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5481"/>
    <w:bookmarkStart w:name="z5573" w:id="5482"/>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5482"/>
    <w:bookmarkStart w:name="z5574" w:id="5483"/>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5483"/>
    <w:bookmarkStart w:name="z5575" w:id="5484"/>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5484"/>
    <w:bookmarkStart w:name="z5576" w:id="5485"/>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5485"/>
    <w:bookmarkStart w:name="z5577" w:id="5486"/>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5486"/>
    <w:bookmarkStart w:name="z5578" w:id="5487"/>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5487"/>
    <w:bookmarkStart w:name="z5579" w:id="5488"/>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5488"/>
    <w:bookmarkStart w:name="z5580" w:id="5489"/>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5489"/>
    <w:bookmarkStart w:name="z5581" w:id="5490"/>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5490"/>
    <w:bookmarkStart w:name="z5582" w:id="5491"/>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5491"/>
    <w:bookmarkStart w:name="z5583" w:id="5492"/>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5492"/>
    <w:bookmarkStart w:name="z5584" w:id="5493"/>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5493"/>
    <w:bookmarkStart w:name="z5585" w:id="5494"/>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5494"/>
    <w:bookmarkStart w:name="z5586" w:id="5495"/>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5495"/>
    <w:bookmarkStart w:name="z5587" w:id="5496"/>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5496"/>
    <w:bookmarkStart w:name="z5588" w:id="5497"/>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5497"/>
    <w:bookmarkStart w:name="z5589" w:id="5498"/>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5498"/>
    <w:bookmarkStart w:name="z5590" w:id="5499"/>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5499"/>
    <w:bookmarkStart w:name="z5591" w:id="5500"/>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5500"/>
    <w:bookmarkStart w:name="z5592" w:id="5501"/>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5501"/>
    <w:bookmarkStart w:name="z5593" w:id="5502"/>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5502"/>
    <w:bookmarkStart w:name="z5594" w:id="5503"/>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5503"/>
    <w:bookmarkStart w:name="z5595" w:id="5504"/>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5504"/>
    <w:bookmarkStart w:name="z5596" w:id="5505"/>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5505"/>
    <w:bookmarkStart w:name="z5597" w:id="5506"/>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5506"/>
    <w:bookmarkStart w:name="z5598" w:id="5507"/>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5507"/>
    <w:bookmarkStart w:name="z5599" w:id="5508"/>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5508"/>
    <w:bookmarkStart w:name="z5600" w:id="5509"/>
    <w:p>
      <w:pPr>
        <w:spacing w:after="0"/>
        <w:ind w:left="0"/>
        <w:jc w:val="both"/>
      </w:pPr>
      <w:r>
        <w:rPr>
          <w:rFonts w:ascii="Times New Roman"/>
          <w:b w:val="false"/>
          <w:i w:val="false"/>
          <w:color w:val="000000"/>
          <w:sz w:val="28"/>
        </w:rPr>
        <w:t>
      19. Полномочия Руководителя Управления:</w:t>
      </w:r>
    </w:p>
    <w:bookmarkEnd w:id="5509"/>
    <w:bookmarkStart w:name="z5601" w:id="5510"/>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5510"/>
    <w:bookmarkStart w:name="z5602" w:id="5511"/>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5511"/>
    <w:bookmarkStart w:name="z5603" w:id="5512"/>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5512"/>
    <w:bookmarkStart w:name="z5604" w:id="5513"/>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5513"/>
    <w:bookmarkStart w:name="z5605" w:id="5514"/>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5514"/>
    <w:bookmarkStart w:name="z5606" w:id="5515"/>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5515"/>
    <w:bookmarkStart w:name="z5607" w:id="5516"/>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5516"/>
    <w:bookmarkStart w:name="z5608" w:id="5517"/>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5517"/>
    <w:bookmarkStart w:name="z5609" w:id="5518"/>
    <w:p>
      <w:pPr>
        <w:spacing w:after="0"/>
        <w:ind w:left="0"/>
        <w:jc w:val="both"/>
      </w:pPr>
      <w:r>
        <w:rPr>
          <w:rFonts w:ascii="Times New Roman"/>
          <w:b w:val="false"/>
          <w:i w:val="false"/>
          <w:color w:val="000000"/>
          <w:sz w:val="28"/>
        </w:rPr>
        <w:t>
      9) в пределах компетенции подписывает акты Управления;</w:t>
      </w:r>
    </w:p>
    <w:bookmarkEnd w:id="5518"/>
    <w:bookmarkStart w:name="z5610" w:id="5519"/>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5519"/>
    <w:bookmarkStart w:name="z5611" w:id="5520"/>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5520"/>
    <w:bookmarkStart w:name="z5612" w:id="5521"/>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5521"/>
    <w:bookmarkStart w:name="z5613" w:id="5522"/>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5522"/>
    <w:bookmarkStart w:name="z5614" w:id="5523"/>
    <w:p>
      <w:pPr>
        <w:spacing w:after="0"/>
        <w:ind w:left="0"/>
        <w:jc w:val="left"/>
      </w:pPr>
      <w:r>
        <w:rPr>
          <w:rFonts w:ascii="Times New Roman"/>
          <w:b/>
          <w:i w:val="false"/>
          <w:color w:val="000000"/>
        </w:rPr>
        <w:t xml:space="preserve"> Глава 4. Имущество Управления</w:t>
      </w:r>
    </w:p>
    <w:bookmarkEnd w:id="5523"/>
    <w:bookmarkStart w:name="z5615" w:id="5524"/>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5524"/>
    <w:bookmarkStart w:name="z5616" w:id="5525"/>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5525"/>
    <w:bookmarkStart w:name="z5617" w:id="5526"/>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5526"/>
    <w:bookmarkStart w:name="z5618" w:id="5527"/>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5527"/>
    <w:bookmarkStart w:name="z5619" w:id="5528"/>
    <w:p>
      <w:pPr>
        <w:spacing w:after="0"/>
        <w:ind w:left="0"/>
        <w:jc w:val="left"/>
      </w:pPr>
      <w:r>
        <w:rPr>
          <w:rFonts w:ascii="Times New Roman"/>
          <w:b/>
          <w:i w:val="false"/>
          <w:color w:val="000000"/>
        </w:rPr>
        <w:t xml:space="preserve"> Глава 5. Реорганизация и упразднение Управления</w:t>
      </w:r>
    </w:p>
    <w:bookmarkEnd w:id="5528"/>
    <w:bookmarkStart w:name="z5620" w:id="5529"/>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55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5623" w:id="5530"/>
    <w:p>
      <w:pPr>
        <w:spacing w:after="0"/>
        <w:ind w:left="0"/>
        <w:jc w:val="left"/>
      </w:pPr>
      <w:r>
        <w:rPr>
          <w:rFonts w:ascii="Times New Roman"/>
          <w:b/>
          <w:i w:val="false"/>
          <w:color w:val="000000"/>
        </w:rPr>
        <w:t xml:space="preserve"> Положение об Управлении государственных доходов по Шалкарскому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5530"/>
    <w:bookmarkStart w:name="z5624" w:id="5531"/>
    <w:p>
      <w:pPr>
        <w:spacing w:after="0"/>
        <w:ind w:left="0"/>
        <w:jc w:val="left"/>
      </w:pPr>
      <w:r>
        <w:rPr>
          <w:rFonts w:ascii="Times New Roman"/>
          <w:b/>
          <w:i w:val="false"/>
          <w:color w:val="000000"/>
        </w:rPr>
        <w:t xml:space="preserve"> Глава 1. Общие положения</w:t>
      </w:r>
    </w:p>
    <w:bookmarkEnd w:id="5531"/>
    <w:bookmarkStart w:name="z5625" w:id="5532"/>
    <w:p>
      <w:pPr>
        <w:spacing w:after="0"/>
        <w:ind w:left="0"/>
        <w:jc w:val="both"/>
      </w:pPr>
      <w:r>
        <w:rPr>
          <w:rFonts w:ascii="Times New Roman"/>
          <w:b w:val="false"/>
          <w:i w:val="false"/>
          <w:color w:val="000000"/>
          <w:sz w:val="28"/>
        </w:rPr>
        <w:t>
      1. Управление государственных доходов по Шалкарскому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Актюбинской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5532"/>
    <w:bookmarkStart w:name="z5626" w:id="5533"/>
    <w:p>
      <w:pPr>
        <w:spacing w:after="0"/>
        <w:ind w:left="0"/>
        <w:jc w:val="both"/>
      </w:pPr>
      <w:r>
        <w:rPr>
          <w:rFonts w:ascii="Times New Roman"/>
          <w:b w:val="false"/>
          <w:i w:val="false"/>
          <w:color w:val="000000"/>
          <w:sz w:val="28"/>
        </w:rPr>
        <w:t xml:space="preserve">
      1) налогового администрирования; </w:t>
      </w:r>
    </w:p>
    <w:bookmarkEnd w:id="5533"/>
    <w:bookmarkStart w:name="z5627" w:id="5534"/>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5534"/>
    <w:bookmarkStart w:name="z5628" w:id="5535"/>
    <w:p>
      <w:pPr>
        <w:spacing w:after="0"/>
        <w:ind w:left="0"/>
        <w:jc w:val="both"/>
      </w:pPr>
      <w:r>
        <w:rPr>
          <w:rFonts w:ascii="Times New Roman"/>
          <w:b w:val="false"/>
          <w:i w:val="false"/>
          <w:color w:val="000000"/>
          <w:sz w:val="28"/>
        </w:rPr>
        <w:t xml:space="preserve">
      3) оборота нефтепродуктов и биотоплива; </w:t>
      </w:r>
    </w:p>
    <w:bookmarkEnd w:id="5535"/>
    <w:bookmarkStart w:name="z5629" w:id="5536"/>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5536"/>
    <w:bookmarkStart w:name="z5630" w:id="5537"/>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5537"/>
    <w:bookmarkStart w:name="z5631" w:id="5538"/>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5538"/>
    <w:bookmarkStart w:name="z5632" w:id="5539"/>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5539"/>
    <w:bookmarkStart w:name="z5633" w:id="5540"/>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5540"/>
    <w:bookmarkStart w:name="z5634" w:id="5541"/>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5541"/>
    <w:bookmarkStart w:name="z5635" w:id="5542"/>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5542"/>
    <w:bookmarkStart w:name="z5636" w:id="5543"/>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5543"/>
    <w:bookmarkStart w:name="z5637" w:id="5544"/>
    <w:p>
      <w:pPr>
        <w:spacing w:after="0"/>
        <w:ind w:left="0"/>
        <w:jc w:val="both"/>
      </w:pPr>
      <w:r>
        <w:rPr>
          <w:rFonts w:ascii="Times New Roman"/>
          <w:b w:val="false"/>
          <w:i w:val="false"/>
          <w:color w:val="000000"/>
          <w:sz w:val="28"/>
        </w:rPr>
        <w:t xml:space="preserve">
      8. Местонахождение Управления: почтовый индекс 031200, Республика Казахстан, Актюбинская область, Шалкарский район, город Шалкар, улица Есет Котибарулы, д.70. </w:t>
      </w:r>
    </w:p>
    <w:bookmarkEnd w:id="5544"/>
    <w:bookmarkStart w:name="z5638" w:id="5545"/>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Шалкарскому району Департамента государственных доходов по Актюбинской области Комитета государственных доходов Министерства финансов Республики Казахстан".</w:t>
      </w:r>
    </w:p>
    <w:bookmarkEnd w:id="5545"/>
    <w:bookmarkStart w:name="z5639" w:id="5546"/>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5546"/>
    <w:bookmarkStart w:name="z5640" w:id="5547"/>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5547"/>
    <w:bookmarkStart w:name="z5641" w:id="5548"/>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5548"/>
    <w:bookmarkStart w:name="z5642" w:id="5549"/>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5549"/>
    <w:bookmarkStart w:name="z5643" w:id="5550"/>
    <w:p>
      <w:pPr>
        <w:spacing w:after="0"/>
        <w:ind w:left="0"/>
        <w:jc w:val="left"/>
      </w:pPr>
      <w:r>
        <w:rPr>
          <w:rFonts w:ascii="Times New Roman"/>
          <w:b/>
          <w:i w:val="false"/>
          <w:color w:val="000000"/>
        </w:rPr>
        <w:t xml:space="preserve"> Глава 2. Задачи, права и обязанности Управления</w:t>
      </w:r>
    </w:p>
    <w:bookmarkEnd w:id="5550"/>
    <w:bookmarkStart w:name="z5644" w:id="5551"/>
    <w:p>
      <w:pPr>
        <w:spacing w:after="0"/>
        <w:ind w:left="0"/>
        <w:jc w:val="both"/>
      </w:pPr>
      <w:r>
        <w:rPr>
          <w:rFonts w:ascii="Times New Roman"/>
          <w:b w:val="false"/>
          <w:i w:val="false"/>
          <w:color w:val="000000"/>
          <w:sz w:val="28"/>
        </w:rPr>
        <w:t>
      13. Задачи:</w:t>
      </w:r>
    </w:p>
    <w:bookmarkEnd w:id="5551"/>
    <w:bookmarkStart w:name="z5645" w:id="5552"/>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5552"/>
    <w:bookmarkStart w:name="z5646" w:id="5553"/>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5553"/>
    <w:bookmarkStart w:name="z5647" w:id="5554"/>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5554"/>
    <w:bookmarkStart w:name="z5648" w:id="5555"/>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5555"/>
    <w:bookmarkStart w:name="z5649" w:id="5556"/>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5556"/>
    <w:bookmarkStart w:name="z5650" w:id="5557"/>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5557"/>
    <w:bookmarkStart w:name="z5651" w:id="5558"/>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5558"/>
    <w:bookmarkStart w:name="z5652" w:id="5559"/>
    <w:p>
      <w:pPr>
        <w:spacing w:after="0"/>
        <w:ind w:left="0"/>
        <w:jc w:val="both"/>
      </w:pPr>
      <w:r>
        <w:rPr>
          <w:rFonts w:ascii="Times New Roman"/>
          <w:b w:val="false"/>
          <w:i w:val="false"/>
          <w:color w:val="000000"/>
          <w:sz w:val="28"/>
        </w:rPr>
        <w:t>
      14. Права и обязанности Управления:</w:t>
      </w:r>
    </w:p>
    <w:bookmarkEnd w:id="5559"/>
    <w:bookmarkStart w:name="z5653" w:id="5560"/>
    <w:p>
      <w:pPr>
        <w:spacing w:after="0"/>
        <w:ind w:left="0"/>
        <w:jc w:val="both"/>
      </w:pPr>
      <w:r>
        <w:rPr>
          <w:rFonts w:ascii="Times New Roman"/>
          <w:b w:val="false"/>
          <w:i w:val="false"/>
          <w:color w:val="000000"/>
          <w:sz w:val="28"/>
        </w:rPr>
        <w:t>
      1) права:</w:t>
      </w:r>
    </w:p>
    <w:bookmarkEnd w:id="5560"/>
    <w:bookmarkStart w:name="z5654" w:id="5561"/>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5561"/>
    <w:bookmarkStart w:name="z5655" w:id="5562"/>
    <w:p>
      <w:pPr>
        <w:spacing w:after="0"/>
        <w:ind w:left="0"/>
        <w:jc w:val="both"/>
      </w:pPr>
      <w:r>
        <w:rPr>
          <w:rFonts w:ascii="Times New Roman"/>
          <w:b w:val="false"/>
          <w:i w:val="false"/>
          <w:color w:val="000000"/>
          <w:sz w:val="28"/>
        </w:rPr>
        <w:t>
      требовать от налогоплательщика (налогового агента):</w:t>
      </w:r>
    </w:p>
    <w:bookmarkEnd w:id="5562"/>
    <w:bookmarkStart w:name="z5656" w:id="5563"/>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5563"/>
    <w:bookmarkStart w:name="z5657" w:id="5564"/>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5564"/>
    <w:bookmarkStart w:name="z5658" w:id="5565"/>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5565"/>
    <w:bookmarkStart w:name="z5659" w:id="556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5566"/>
    <w:bookmarkStart w:name="z5660" w:id="556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5567"/>
    <w:bookmarkStart w:name="z5661" w:id="5568"/>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5568"/>
    <w:bookmarkStart w:name="z5662" w:id="556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5569"/>
    <w:bookmarkStart w:name="z5663" w:id="5570"/>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5570"/>
    <w:bookmarkStart w:name="z5664" w:id="5571"/>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5571"/>
    <w:bookmarkStart w:name="z5665" w:id="5572"/>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5572"/>
    <w:bookmarkStart w:name="z5666" w:id="5573"/>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5573"/>
    <w:bookmarkStart w:name="z5667" w:id="5574"/>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5574"/>
    <w:bookmarkStart w:name="z5668" w:id="5575"/>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5575"/>
    <w:bookmarkStart w:name="z5669" w:id="5576"/>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5576"/>
    <w:bookmarkStart w:name="z5670" w:id="5577"/>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5577"/>
    <w:bookmarkStart w:name="z5671" w:id="5578"/>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5578"/>
    <w:bookmarkStart w:name="z5672" w:id="5579"/>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5579"/>
    <w:bookmarkStart w:name="z5673" w:id="5580"/>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5580"/>
    <w:bookmarkStart w:name="z5674" w:id="5581"/>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5581"/>
    <w:bookmarkStart w:name="z5675" w:id="5582"/>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5582"/>
    <w:bookmarkStart w:name="z5676" w:id="5583"/>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5583"/>
    <w:bookmarkStart w:name="z5677" w:id="5584"/>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5584"/>
    <w:bookmarkStart w:name="z5678" w:id="5585"/>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5585"/>
    <w:bookmarkStart w:name="z5679" w:id="5586"/>
    <w:p>
      <w:pPr>
        <w:spacing w:after="0"/>
        <w:ind w:left="0"/>
        <w:jc w:val="both"/>
      </w:pPr>
      <w:r>
        <w:rPr>
          <w:rFonts w:ascii="Times New Roman"/>
          <w:b w:val="false"/>
          <w:i w:val="false"/>
          <w:color w:val="000000"/>
          <w:sz w:val="28"/>
        </w:rPr>
        <w:t>
      2) обязанности:</w:t>
      </w:r>
    </w:p>
    <w:bookmarkEnd w:id="5586"/>
    <w:bookmarkStart w:name="z5680" w:id="5587"/>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5587"/>
    <w:bookmarkStart w:name="z5681" w:id="5588"/>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5588"/>
    <w:bookmarkStart w:name="z5682" w:id="5589"/>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5589"/>
    <w:bookmarkStart w:name="z5683" w:id="5590"/>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5590"/>
    <w:bookmarkStart w:name="z5684" w:id="5591"/>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5591"/>
    <w:bookmarkStart w:name="z5685" w:id="5592"/>
    <w:p>
      <w:pPr>
        <w:spacing w:after="0"/>
        <w:ind w:left="0"/>
        <w:jc w:val="both"/>
      </w:pPr>
      <w:r>
        <w:rPr>
          <w:rFonts w:ascii="Times New Roman"/>
          <w:b w:val="false"/>
          <w:i w:val="false"/>
          <w:color w:val="000000"/>
          <w:sz w:val="28"/>
        </w:rPr>
        <w:t>
      имеющих налоговую задолженность;</w:t>
      </w:r>
    </w:p>
    <w:bookmarkEnd w:id="5592"/>
    <w:bookmarkStart w:name="z5686" w:id="5593"/>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5593"/>
    <w:bookmarkStart w:name="z5687" w:id="5594"/>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5594"/>
    <w:bookmarkStart w:name="z5688" w:id="5595"/>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5595"/>
    <w:bookmarkStart w:name="z5689" w:id="5596"/>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5596"/>
    <w:bookmarkStart w:name="z5690" w:id="5597"/>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5597"/>
    <w:bookmarkStart w:name="z5691" w:id="5598"/>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5598"/>
    <w:bookmarkStart w:name="z5692" w:id="5599"/>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5599"/>
    <w:bookmarkStart w:name="z5693" w:id="5600"/>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5600"/>
    <w:bookmarkStart w:name="z5694" w:id="5601"/>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5601"/>
    <w:bookmarkStart w:name="z5695" w:id="5602"/>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5602"/>
    <w:bookmarkStart w:name="z5696" w:id="5603"/>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5603"/>
    <w:bookmarkStart w:name="z5697" w:id="5604"/>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5604"/>
    <w:bookmarkStart w:name="z5698" w:id="5605"/>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5605"/>
    <w:bookmarkStart w:name="z5699" w:id="5606"/>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5606"/>
    <w:bookmarkStart w:name="z5700" w:id="5607"/>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5607"/>
    <w:bookmarkStart w:name="z5701" w:id="5608"/>
    <w:p>
      <w:pPr>
        <w:spacing w:after="0"/>
        <w:ind w:left="0"/>
        <w:jc w:val="both"/>
      </w:pPr>
      <w:r>
        <w:rPr>
          <w:rFonts w:ascii="Times New Roman"/>
          <w:b w:val="false"/>
          <w:i w:val="false"/>
          <w:color w:val="000000"/>
          <w:sz w:val="28"/>
        </w:rPr>
        <w:t>
      защищать интересы государства;</w:t>
      </w:r>
    </w:p>
    <w:bookmarkEnd w:id="5608"/>
    <w:bookmarkStart w:name="z5702" w:id="5609"/>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5609"/>
    <w:bookmarkStart w:name="z5703" w:id="5610"/>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5610"/>
    <w:bookmarkStart w:name="z5704" w:id="5611"/>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5611"/>
    <w:bookmarkStart w:name="z5705" w:id="5612"/>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5612"/>
    <w:bookmarkStart w:name="z5706" w:id="5613"/>
    <w:p>
      <w:pPr>
        <w:spacing w:after="0"/>
        <w:ind w:left="0"/>
        <w:jc w:val="both"/>
      </w:pPr>
      <w:r>
        <w:rPr>
          <w:rFonts w:ascii="Times New Roman"/>
          <w:b w:val="false"/>
          <w:i w:val="false"/>
          <w:color w:val="000000"/>
          <w:sz w:val="28"/>
        </w:rPr>
        <w:t>
      15. Функции:</w:t>
      </w:r>
    </w:p>
    <w:bookmarkEnd w:id="5613"/>
    <w:bookmarkStart w:name="z5707" w:id="5614"/>
    <w:p>
      <w:pPr>
        <w:spacing w:after="0"/>
        <w:ind w:left="0"/>
        <w:jc w:val="both"/>
      </w:pPr>
      <w:r>
        <w:rPr>
          <w:rFonts w:ascii="Times New Roman"/>
          <w:b w:val="false"/>
          <w:i w:val="false"/>
          <w:color w:val="000000"/>
          <w:sz w:val="28"/>
        </w:rPr>
        <w:t>
      1) осуществление налогового контроля;</w:t>
      </w:r>
    </w:p>
    <w:bookmarkEnd w:id="5614"/>
    <w:bookmarkStart w:name="z5708" w:id="5615"/>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5615"/>
    <w:bookmarkStart w:name="z5709" w:id="5616"/>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5616"/>
    <w:bookmarkStart w:name="z5710" w:id="5617"/>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5617"/>
    <w:bookmarkStart w:name="z5711" w:id="5618"/>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5618"/>
    <w:bookmarkStart w:name="z5712" w:id="5619"/>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5619"/>
    <w:bookmarkStart w:name="z5713" w:id="5620"/>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5620"/>
    <w:bookmarkStart w:name="z5714" w:id="5621"/>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5621"/>
    <w:bookmarkStart w:name="z5715" w:id="5622"/>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5622"/>
    <w:bookmarkStart w:name="z5716" w:id="5623"/>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5623"/>
    <w:bookmarkStart w:name="z5717" w:id="5624"/>
    <w:p>
      <w:pPr>
        <w:spacing w:after="0"/>
        <w:ind w:left="0"/>
        <w:jc w:val="both"/>
      </w:pPr>
      <w:r>
        <w:rPr>
          <w:rFonts w:ascii="Times New Roman"/>
          <w:b w:val="false"/>
          <w:i w:val="false"/>
          <w:color w:val="000000"/>
          <w:sz w:val="28"/>
        </w:rPr>
        <w:t>
      11) осуществление налогового администрирования;</w:t>
      </w:r>
    </w:p>
    <w:bookmarkEnd w:id="5624"/>
    <w:bookmarkStart w:name="z5718" w:id="5625"/>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5625"/>
    <w:bookmarkStart w:name="z5719" w:id="5626"/>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5626"/>
    <w:bookmarkStart w:name="z5720" w:id="5627"/>
    <w:p>
      <w:pPr>
        <w:spacing w:after="0"/>
        <w:ind w:left="0"/>
        <w:jc w:val="both"/>
      </w:pPr>
      <w:r>
        <w:rPr>
          <w:rFonts w:ascii="Times New Roman"/>
          <w:b w:val="false"/>
          <w:i w:val="false"/>
          <w:color w:val="000000"/>
          <w:sz w:val="28"/>
        </w:rPr>
        <w:t>
      14) использование системы управления рисками;</w:t>
      </w:r>
    </w:p>
    <w:bookmarkEnd w:id="5627"/>
    <w:bookmarkStart w:name="z5721" w:id="5628"/>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5628"/>
    <w:bookmarkStart w:name="z5722" w:id="5629"/>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5629"/>
    <w:bookmarkStart w:name="z5723" w:id="5630"/>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5630"/>
    <w:bookmarkStart w:name="z5724" w:id="5631"/>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5631"/>
    <w:bookmarkStart w:name="z5725" w:id="5632"/>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5632"/>
    <w:bookmarkStart w:name="z5726" w:id="5633"/>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5633"/>
    <w:bookmarkStart w:name="z5727" w:id="5634"/>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5634"/>
    <w:bookmarkStart w:name="z5728" w:id="5635"/>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5635"/>
    <w:bookmarkStart w:name="z5729" w:id="5636"/>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5636"/>
    <w:bookmarkStart w:name="z5730" w:id="5637"/>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5637"/>
    <w:bookmarkStart w:name="z5731" w:id="5638"/>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5638"/>
    <w:bookmarkStart w:name="z5732" w:id="5639"/>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5639"/>
    <w:bookmarkStart w:name="z5733" w:id="5640"/>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5640"/>
    <w:bookmarkStart w:name="z5734" w:id="5641"/>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5641"/>
    <w:bookmarkStart w:name="z5735" w:id="5642"/>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5642"/>
    <w:bookmarkStart w:name="z5736" w:id="5643"/>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5643"/>
    <w:bookmarkStart w:name="z5737" w:id="5644"/>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5644"/>
    <w:bookmarkStart w:name="z5738" w:id="5645"/>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5645"/>
    <w:bookmarkStart w:name="z5739" w:id="5646"/>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5646"/>
    <w:bookmarkStart w:name="z5740" w:id="5647"/>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5647"/>
    <w:bookmarkStart w:name="z5741" w:id="5648"/>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5648"/>
    <w:bookmarkStart w:name="z5742" w:id="5649"/>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5649"/>
    <w:bookmarkStart w:name="z5743" w:id="5650"/>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5650"/>
    <w:bookmarkStart w:name="z5744" w:id="5651"/>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5651"/>
    <w:bookmarkStart w:name="z5745" w:id="5652"/>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5652"/>
    <w:bookmarkStart w:name="z5746" w:id="5653"/>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5653"/>
    <w:bookmarkStart w:name="z5747" w:id="5654"/>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5654"/>
    <w:bookmarkStart w:name="z5748" w:id="5655"/>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5655"/>
    <w:bookmarkStart w:name="z5749" w:id="5656"/>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5656"/>
    <w:bookmarkStart w:name="z5750" w:id="5657"/>
    <w:p>
      <w:pPr>
        <w:spacing w:after="0"/>
        <w:ind w:left="0"/>
        <w:jc w:val="both"/>
      </w:pPr>
      <w:r>
        <w:rPr>
          <w:rFonts w:ascii="Times New Roman"/>
          <w:b w:val="false"/>
          <w:i w:val="false"/>
          <w:color w:val="000000"/>
          <w:sz w:val="28"/>
        </w:rPr>
        <w:t>
      19. Полномочия Руководителя Управления:</w:t>
      </w:r>
    </w:p>
    <w:bookmarkEnd w:id="5657"/>
    <w:bookmarkStart w:name="z5751" w:id="5658"/>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5658"/>
    <w:bookmarkStart w:name="z5752" w:id="5659"/>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5659"/>
    <w:bookmarkStart w:name="z5753" w:id="5660"/>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5660"/>
    <w:bookmarkStart w:name="z5754" w:id="5661"/>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5661"/>
    <w:bookmarkStart w:name="z5755" w:id="5662"/>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5662"/>
    <w:bookmarkStart w:name="z5756" w:id="5663"/>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5663"/>
    <w:bookmarkStart w:name="z5757" w:id="5664"/>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5664"/>
    <w:bookmarkStart w:name="z5758" w:id="5665"/>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5665"/>
    <w:bookmarkStart w:name="z5759" w:id="5666"/>
    <w:p>
      <w:pPr>
        <w:spacing w:after="0"/>
        <w:ind w:left="0"/>
        <w:jc w:val="both"/>
      </w:pPr>
      <w:r>
        <w:rPr>
          <w:rFonts w:ascii="Times New Roman"/>
          <w:b w:val="false"/>
          <w:i w:val="false"/>
          <w:color w:val="000000"/>
          <w:sz w:val="28"/>
        </w:rPr>
        <w:t>
      9) в пределах компетенции подписывает акты Управления;</w:t>
      </w:r>
    </w:p>
    <w:bookmarkEnd w:id="5666"/>
    <w:bookmarkStart w:name="z5760" w:id="5667"/>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5667"/>
    <w:bookmarkStart w:name="z5761" w:id="5668"/>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5668"/>
    <w:bookmarkStart w:name="z5762" w:id="5669"/>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5669"/>
    <w:bookmarkStart w:name="z5763" w:id="5670"/>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5670"/>
    <w:bookmarkStart w:name="z5764" w:id="5671"/>
    <w:p>
      <w:pPr>
        <w:spacing w:after="0"/>
        <w:ind w:left="0"/>
        <w:jc w:val="left"/>
      </w:pPr>
      <w:r>
        <w:rPr>
          <w:rFonts w:ascii="Times New Roman"/>
          <w:b/>
          <w:i w:val="false"/>
          <w:color w:val="000000"/>
        </w:rPr>
        <w:t xml:space="preserve"> Глава 4. Имущество Управления</w:t>
      </w:r>
    </w:p>
    <w:bookmarkEnd w:id="5671"/>
    <w:bookmarkStart w:name="z5765" w:id="5672"/>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5672"/>
    <w:bookmarkStart w:name="z5766" w:id="5673"/>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5673"/>
    <w:bookmarkStart w:name="z5767" w:id="5674"/>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5674"/>
    <w:bookmarkStart w:name="z5768" w:id="5675"/>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5675"/>
    <w:bookmarkStart w:name="z5769" w:id="5676"/>
    <w:p>
      <w:pPr>
        <w:spacing w:after="0"/>
        <w:ind w:left="0"/>
        <w:jc w:val="left"/>
      </w:pPr>
      <w:r>
        <w:rPr>
          <w:rFonts w:ascii="Times New Roman"/>
          <w:b/>
          <w:i w:val="false"/>
          <w:color w:val="000000"/>
        </w:rPr>
        <w:t xml:space="preserve"> Глава 5. Реорганизация и упразднение Управления</w:t>
      </w:r>
    </w:p>
    <w:bookmarkEnd w:id="5676"/>
    <w:bookmarkStart w:name="z5770" w:id="5677"/>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56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5773" w:id="5678"/>
    <w:p>
      <w:pPr>
        <w:spacing w:after="0"/>
        <w:ind w:left="0"/>
        <w:jc w:val="left"/>
      </w:pPr>
      <w:r>
        <w:rPr>
          <w:rFonts w:ascii="Times New Roman"/>
          <w:b/>
          <w:i w:val="false"/>
          <w:color w:val="000000"/>
        </w:rPr>
        <w:t xml:space="preserve"> Положение о Департаменте государственных доходов по Алматинской области Комитета государственных доходов Министерства финансов Республики Казахстан</w:t>
      </w:r>
    </w:p>
    <w:bookmarkEnd w:id="5678"/>
    <w:bookmarkStart w:name="z5774" w:id="5679"/>
    <w:p>
      <w:pPr>
        <w:spacing w:after="0"/>
        <w:ind w:left="0"/>
        <w:jc w:val="left"/>
      </w:pPr>
      <w:r>
        <w:rPr>
          <w:rFonts w:ascii="Times New Roman"/>
          <w:b/>
          <w:i w:val="false"/>
          <w:color w:val="000000"/>
        </w:rPr>
        <w:t xml:space="preserve"> Глава 1. Общие положения</w:t>
      </w:r>
    </w:p>
    <w:bookmarkEnd w:id="5679"/>
    <w:bookmarkStart w:name="z5775" w:id="5680"/>
    <w:p>
      <w:pPr>
        <w:spacing w:after="0"/>
        <w:ind w:left="0"/>
        <w:jc w:val="both"/>
      </w:pPr>
      <w:r>
        <w:rPr>
          <w:rFonts w:ascii="Times New Roman"/>
          <w:b w:val="false"/>
          <w:i w:val="false"/>
          <w:color w:val="000000"/>
          <w:sz w:val="28"/>
        </w:rPr>
        <w:t>
      1. Департамент государственных доходов по Алматинской области Комитета государственных доходов Министерства финансов Республики Казахстан (далее – Департамент) является территориальным органом Комитета государственных доходов Министерства финансов Республики Казахстан (далее – Комитет), уполномоченным на выполнение функций государственного управления и контроля в сферах:</w:t>
      </w:r>
    </w:p>
    <w:bookmarkEnd w:id="5680"/>
    <w:bookmarkStart w:name="z5776" w:id="5681"/>
    <w:p>
      <w:pPr>
        <w:spacing w:after="0"/>
        <w:ind w:left="0"/>
        <w:jc w:val="both"/>
      </w:pPr>
      <w:r>
        <w:rPr>
          <w:rFonts w:ascii="Times New Roman"/>
          <w:b w:val="false"/>
          <w:i w:val="false"/>
          <w:color w:val="000000"/>
          <w:sz w:val="28"/>
        </w:rPr>
        <w:t xml:space="preserve">
      1) налогового и таможенного администрирования; </w:t>
      </w:r>
    </w:p>
    <w:bookmarkEnd w:id="5681"/>
    <w:bookmarkStart w:name="z5777" w:id="5682"/>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5682"/>
    <w:bookmarkStart w:name="z5778" w:id="5683"/>
    <w:p>
      <w:pPr>
        <w:spacing w:after="0"/>
        <w:ind w:left="0"/>
        <w:jc w:val="both"/>
      </w:pPr>
      <w:r>
        <w:rPr>
          <w:rFonts w:ascii="Times New Roman"/>
          <w:b w:val="false"/>
          <w:i w:val="false"/>
          <w:color w:val="000000"/>
          <w:sz w:val="28"/>
        </w:rPr>
        <w:t xml:space="preserve">
      3) оборота нефтепродуктов и биотоплива; </w:t>
      </w:r>
    </w:p>
    <w:bookmarkEnd w:id="5683"/>
    <w:bookmarkStart w:name="z5779" w:id="5684"/>
    <w:p>
      <w:pPr>
        <w:spacing w:after="0"/>
        <w:ind w:left="0"/>
        <w:jc w:val="both"/>
      </w:pPr>
      <w:r>
        <w:rPr>
          <w:rFonts w:ascii="Times New Roman"/>
          <w:b w:val="false"/>
          <w:i w:val="false"/>
          <w:color w:val="000000"/>
          <w:sz w:val="28"/>
        </w:rPr>
        <w:t xml:space="preserve">
      4) государственного регулирования в сфере таможенного дела, реализации налоговой политики Республики Казахстан; </w:t>
      </w:r>
    </w:p>
    <w:bookmarkEnd w:id="5684"/>
    <w:bookmarkStart w:name="z5780" w:id="5685"/>
    <w:p>
      <w:pPr>
        <w:spacing w:after="0"/>
        <w:ind w:left="0"/>
        <w:jc w:val="both"/>
      </w:pPr>
      <w:r>
        <w:rPr>
          <w:rFonts w:ascii="Times New Roman"/>
          <w:b w:val="false"/>
          <w:i w:val="false"/>
          <w:color w:val="000000"/>
          <w:sz w:val="28"/>
        </w:rPr>
        <w:t>
      5)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5685"/>
    <w:bookmarkStart w:name="z5781" w:id="5686"/>
    <w:p>
      <w:pPr>
        <w:spacing w:after="0"/>
        <w:ind w:left="0"/>
        <w:jc w:val="both"/>
      </w:pPr>
      <w:r>
        <w:rPr>
          <w:rFonts w:ascii="Times New Roman"/>
          <w:b w:val="false"/>
          <w:i w:val="false"/>
          <w:color w:val="000000"/>
          <w:sz w:val="28"/>
        </w:rPr>
        <w:t>
      6) в других сферах, отнесенных к компетенции Департамента действующим законодательством.</w:t>
      </w:r>
    </w:p>
    <w:bookmarkEnd w:id="5686"/>
    <w:bookmarkStart w:name="z5782" w:id="5687"/>
    <w:p>
      <w:pPr>
        <w:spacing w:after="0"/>
        <w:ind w:left="0"/>
        <w:jc w:val="both"/>
      </w:pPr>
      <w:r>
        <w:rPr>
          <w:rFonts w:ascii="Times New Roman"/>
          <w:b w:val="false"/>
          <w:i w:val="false"/>
          <w:color w:val="000000"/>
          <w:sz w:val="28"/>
        </w:rPr>
        <w:t xml:space="preserve">
      2. Департамент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5687"/>
    <w:bookmarkStart w:name="z5783" w:id="5688"/>
    <w:p>
      <w:pPr>
        <w:spacing w:after="0"/>
        <w:ind w:left="0"/>
        <w:jc w:val="both"/>
      </w:pPr>
      <w:r>
        <w:rPr>
          <w:rFonts w:ascii="Times New Roman"/>
          <w:b w:val="false"/>
          <w:i w:val="false"/>
          <w:color w:val="000000"/>
          <w:sz w:val="28"/>
        </w:rPr>
        <w:t>
      3. Департамент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5688"/>
    <w:bookmarkStart w:name="z5784" w:id="5689"/>
    <w:p>
      <w:pPr>
        <w:spacing w:after="0"/>
        <w:ind w:left="0"/>
        <w:jc w:val="both"/>
      </w:pPr>
      <w:r>
        <w:rPr>
          <w:rFonts w:ascii="Times New Roman"/>
          <w:b w:val="false"/>
          <w:i w:val="false"/>
          <w:color w:val="000000"/>
          <w:sz w:val="28"/>
        </w:rPr>
        <w:t xml:space="preserve">
      4. Департамент вступает в гражданско-правовые отношения от собственного имени. </w:t>
      </w:r>
    </w:p>
    <w:bookmarkEnd w:id="5689"/>
    <w:bookmarkStart w:name="z5785" w:id="5690"/>
    <w:p>
      <w:pPr>
        <w:spacing w:after="0"/>
        <w:ind w:left="0"/>
        <w:jc w:val="both"/>
      </w:pPr>
      <w:r>
        <w:rPr>
          <w:rFonts w:ascii="Times New Roman"/>
          <w:b w:val="false"/>
          <w:i w:val="false"/>
          <w:color w:val="000000"/>
          <w:sz w:val="28"/>
        </w:rPr>
        <w:t xml:space="preserve">
      5. Департамент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5690"/>
    <w:bookmarkStart w:name="z5786" w:id="5691"/>
    <w:p>
      <w:pPr>
        <w:spacing w:after="0"/>
        <w:ind w:left="0"/>
        <w:jc w:val="both"/>
      </w:pPr>
      <w:r>
        <w:rPr>
          <w:rFonts w:ascii="Times New Roman"/>
          <w:b w:val="false"/>
          <w:i w:val="false"/>
          <w:color w:val="000000"/>
          <w:sz w:val="28"/>
        </w:rPr>
        <w:t xml:space="preserve">
      6. Департамент по вопросам своей компетенции в установленном законодательством порядке принимает решения, оформляемые приказами руководителя Департамента и другими актами, предусмотренными законодательством Республики Казахстан. </w:t>
      </w:r>
    </w:p>
    <w:bookmarkEnd w:id="5691"/>
    <w:bookmarkStart w:name="z5787" w:id="5692"/>
    <w:p>
      <w:pPr>
        <w:spacing w:after="0"/>
        <w:ind w:left="0"/>
        <w:jc w:val="both"/>
      </w:pPr>
      <w:r>
        <w:rPr>
          <w:rFonts w:ascii="Times New Roman"/>
          <w:b w:val="false"/>
          <w:i w:val="false"/>
          <w:color w:val="000000"/>
          <w:sz w:val="28"/>
        </w:rPr>
        <w:t xml:space="preserve">
      7. Структура и лимит штатной численности Департамента утверждаются в соответствии с законодательством Республики Казахстан. </w:t>
      </w:r>
    </w:p>
    <w:bookmarkEnd w:id="5692"/>
    <w:bookmarkStart w:name="z5788" w:id="5693"/>
    <w:p>
      <w:pPr>
        <w:spacing w:after="0"/>
        <w:ind w:left="0"/>
        <w:jc w:val="both"/>
      </w:pPr>
      <w:r>
        <w:rPr>
          <w:rFonts w:ascii="Times New Roman"/>
          <w:b w:val="false"/>
          <w:i w:val="false"/>
          <w:color w:val="000000"/>
          <w:sz w:val="28"/>
        </w:rPr>
        <w:t xml:space="preserve">
      8. Местонахождение Департамента: почтовый индекс 040800, Республика Казахстан, Алматинская область, город Қонаев, улица Сидранского, 1. </w:t>
      </w:r>
    </w:p>
    <w:bookmarkEnd w:id="5693"/>
    <w:bookmarkStart w:name="z5789" w:id="5694"/>
    <w:p>
      <w:pPr>
        <w:spacing w:after="0"/>
        <w:ind w:left="0"/>
        <w:jc w:val="both"/>
      </w:pPr>
      <w:r>
        <w:rPr>
          <w:rFonts w:ascii="Times New Roman"/>
          <w:b w:val="false"/>
          <w:i w:val="false"/>
          <w:color w:val="000000"/>
          <w:sz w:val="28"/>
        </w:rPr>
        <w:t>
      9. Полное наименование Департамента: Республиканское государственное учреждение "Департамент государственных доходов по Алматинской области Комитета государственных доходов Министерства финансов Республики Казахстан".</w:t>
      </w:r>
    </w:p>
    <w:bookmarkEnd w:id="5694"/>
    <w:bookmarkStart w:name="z5790" w:id="5695"/>
    <w:p>
      <w:pPr>
        <w:spacing w:after="0"/>
        <w:ind w:left="0"/>
        <w:jc w:val="both"/>
      </w:pPr>
      <w:r>
        <w:rPr>
          <w:rFonts w:ascii="Times New Roman"/>
          <w:b w:val="false"/>
          <w:i w:val="false"/>
          <w:color w:val="000000"/>
          <w:sz w:val="28"/>
        </w:rPr>
        <w:t>
      10. Настоящее Положение является учредительным документом Департамента.</w:t>
      </w:r>
    </w:p>
    <w:bookmarkEnd w:id="5695"/>
    <w:bookmarkStart w:name="z5791" w:id="5696"/>
    <w:p>
      <w:pPr>
        <w:spacing w:after="0"/>
        <w:ind w:left="0"/>
        <w:jc w:val="both"/>
      </w:pPr>
      <w:r>
        <w:rPr>
          <w:rFonts w:ascii="Times New Roman"/>
          <w:b w:val="false"/>
          <w:i w:val="false"/>
          <w:color w:val="000000"/>
          <w:sz w:val="28"/>
        </w:rPr>
        <w:t>
      11. Финансирование деятельности Департамента осуществляется из республиканского бюджета.</w:t>
      </w:r>
    </w:p>
    <w:bookmarkEnd w:id="5696"/>
    <w:bookmarkStart w:name="z5792" w:id="5697"/>
    <w:p>
      <w:pPr>
        <w:spacing w:after="0"/>
        <w:ind w:left="0"/>
        <w:jc w:val="both"/>
      </w:pPr>
      <w:r>
        <w:rPr>
          <w:rFonts w:ascii="Times New Roman"/>
          <w:b w:val="false"/>
          <w:i w:val="false"/>
          <w:color w:val="000000"/>
          <w:sz w:val="28"/>
        </w:rPr>
        <w:t>
      12. Департаменту запрещается вступать в договорные отношения с субъектами предпринимательства на предмет выполнения обязанностей, являющихся полномочиями Комитета.</w:t>
      </w:r>
    </w:p>
    <w:bookmarkEnd w:id="5697"/>
    <w:bookmarkStart w:name="z5793" w:id="5698"/>
    <w:p>
      <w:pPr>
        <w:spacing w:after="0"/>
        <w:ind w:left="0"/>
        <w:jc w:val="both"/>
      </w:pPr>
      <w:r>
        <w:rPr>
          <w:rFonts w:ascii="Times New Roman"/>
          <w:b w:val="false"/>
          <w:i w:val="false"/>
          <w:color w:val="000000"/>
          <w:sz w:val="28"/>
        </w:rPr>
        <w:t>
      Если Департаменту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5698"/>
    <w:bookmarkStart w:name="z5794" w:id="5699"/>
    <w:p>
      <w:pPr>
        <w:spacing w:after="0"/>
        <w:ind w:left="0"/>
        <w:jc w:val="left"/>
      </w:pPr>
      <w:r>
        <w:rPr>
          <w:rFonts w:ascii="Times New Roman"/>
          <w:b/>
          <w:i w:val="false"/>
          <w:color w:val="000000"/>
        </w:rPr>
        <w:t xml:space="preserve"> Глава 2. Задачи, права и обязанности Департамента</w:t>
      </w:r>
    </w:p>
    <w:bookmarkEnd w:id="5699"/>
    <w:bookmarkStart w:name="z5795" w:id="5700"/>
    <w:p>
      <w:pPr>
        <w:spacing w:after="0"/>
        <w:ind w:left="0"/>
        <w:jc w:val="both"/>
      </w:pPr>
      <w:r>
        <w:rPr>
          <w:rFonts w:ascii="Times New Roman"/>
          <w:b w:val="false"/>
          <w:i w:val="false"/>
          <w:color w:val="000000"/>
          <w:sz w:val="28"/>
        </w:rPr>
        <w:t>
      13. Задачи:</w:t>
      </w:r>
    </w:p>
    <w:bookmarkEnd w:id="5700"/>
    <w:bookmarkStart w:name="z5796" w:id="5701"/>
    <w:p>
      <w:pPr>
        <w:spacing w:after="0"/>
        <w:ind w:left="0"/>
        <w:jc w:val="both"/>
      </w:pPr>
      <w:r>
        <w:rPr>
          <w:rFonts w:ascii="Times New Roman"/>
          <w:b w:val="false"/>
          <w:i w:val="false"/>
          <w:color w:val="000000"/>
          <w:sz w:val="28"/>
        </w:rPr>
        <w:t xml:space="preserve">
      1) обеспечение исполнения таможенного,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5701"/>
    <w:bookmarkStart w:name="z5797" w:id="5702"/>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 а также специальных, антидемпинговых и компенсационных пошлин;</w:t>
      </w:r>
    </w:p>
    <w:bookmarkEnd w:id="5702"/>
    <w:bookmarkStart w:name="z5798" w:id="5703"/>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5703"/>
    <w:bookmarkStart w:name="z5799" w:id="5704"/>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5704"/>
    <w:bookmarkStart w:name="z5800" w:id="5705"/>
    <w:p>
      <w:pPr>
        <w:spacing w:after="0"/>
        <w:ind w:left="0"/>
        <w:jc w:val="both"/>
      </w:pPr>
      <w:r>
        <w:rPr>
          <w:rFonts w:ascii="Times New Roman"/>
          <w:b w:val="false"/>
          <w:i w:val="false"/>
          <w:color w:val="000000"/>
          <w:sz w:val="28"/>
        </w:rPr>
        <w:t>
      5) обеспечение в пределах своей компетенции защиты суверенитета и экономической безопасности Республики Казахстан;</w:t>
      </w:r>
    </w:p>
    <w:bookmarkEnd w:id="5705"/>
    <w:bookmarkStart w:name="z5801" w:id="5706"/>
    <w:p>
      <w:pPr>
        <w:spacing w:after="0"/>
        <w:ind w:left="0"/>
        <w:jc w:val="both"/>
      </w:pPr>
      <w:r>
        <w:rPr>
          <w:rFonts w:ascii="Times New Roman"/>
          <w:b w:val="false"/>
          <w:i w:val="false"/>
          <w:color w:val="000000"/>
          <w:sz w:val="28"/>
        </w:rPr>
        <w:t>
      6) защита национальной безопасности Республики Казахстан, жизни и здоровья человека, животного и растительного мира, окружающей среды;</w:t>
      </w:r>
    </w:p>
    <w:bookmarkEnd w:id="5706"/>
    <w:bookmarkStart w:name="z5802" w:id="5707"/>
    <w:p>
      <w:pPr>
        <w:spacing w:after="0"/>
        <w:ind w:left="0"/>
        <w:jc w:val="both"/>
      </w:pPr>
      <w:r>
        <w:rPr>
          <w:rFonts w:ascii="Times New Roman"/>
          <w:b w:val="false"/>
          <w:i w:val="false"/>
          <w:color w:val="000000"/>
          <w:sz w:val="28"/>
        </w:rPr>
        <w:t>
      7) создание условий для ускорения и упрощения перемещения товаров через таможенную границу ЕАЭС;</w:t>
      </w:r>
    </w:p>
    <w:bookmarkEnd w:id="5707"/>
    <w:bookmarkStart w:name="z5803" w:id="5708"/>
    <w:p>
      <w:pPr>
        <w:spacing w:after="0"/>
        <w:ind w:left="0"/>
        <w:jc w:val="both"/>
      </w:pPr>
      <w:r>
        <w:rPr>
          <w:rFonts w:ascii="Times New Roman"/>
          <w:b w:val="false"/>
          <w:i w:val="false"/>
          <w:color w:val="000000"/>
          <w:sz w:val="28"/>
        </w:rPr>
        <w:t>
      8)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5708"/>
    <w:bookmarkStart w:name="z5804" w:id="5709"/>
    <w:p>
      <w:pPr>
        <w:spacing w:after="0"/>
        <w:ind w:left="0"/>
        <w:jc w:val="both"/>
      </w:pPr>
      <w:r>
        <w:rPr>
          <w:rFonts w:ascii="Times New Roman"/>
          <w:b w:val="false"/>
          <w:i w:val="false"/>
          <w:color w:val="000000"/>
          <w:sz w:val="28"/>
        </w:rPr>
        <w:t>
      9) государственное регулирование в области реабилитации и банкротства (за исключением банков, страховых (перестраховочных) организаций и накопительных пенсионных фондов);</w:t>
      </w:r>
    </w:p>
    <w:bookmarkEnd w:id="5709"/>
    <w:bookmarkStart w:name="z5805" w:id="5710"/>
    <w:p>
      <w:pPr>
        <w:spacing w:after="0"/>
        <w:ind w:left="0"/>
        <w:jc w:val="both"/>
      </w:pPr>
      <w:r>
        <w:rPr>
          <w:rFonts w:ascii="Times New Roman"/>
          <w:b w:val="false"/>
          <w:i w:val="false"/>
          <w:color w:val="000000"/>
          <w:sz w:val="28"/>
        </w:rPr>
        <w:t>
      10) международное сотрудничество по вопросам, входящим в компетенцию Комитета;</w:t>
      </w:r>
    </w:p>
    <w:bookmarkEnd w:id="5710"/>
    <w:bookmarkStart w:name="z5806" w:id="5711"/>
    <w:p>
      <w:pPr>
        <w:spacing w:after="0"/>
        <w:ind w:left="0"/>
        <w:jc w:val="both"/>
      </w:pPr>
      <w:r>
        <w:rPr>
          <w:rFonts w:ascii="Times New Roman"/>
          <w:b w:val="false"/>
          <w:i w:val="false"/>
          <w:color w:val="000000"/>
          <w:sz w:val="28"/>
        </w:rPr>
        <w:t>
      11) выполнение иных задач, предусмотренных законодательством Республики Казахстан.</w:t>
      </w:r>
    </w:p>
    <w:bookmarkEnd w:id="5711"/>
    <w:bookmarkStart w:name="z5807" w:id="5712"/>
    <w:p>
      <w:pPr>
        <w:spacing w:after="0"/>
        <w:ind w:left="0"/>
        <w:jc w:val="both"/>
      </w:pPr>
      <w:r>
        <w:rPr>
          <w:rFonts w:ascii="Times New Roman"/>
          <w:b w:val="false"/>
          <w:i w:val="false"/>
          <w:color w:val="000000"/>
          <w:sz w:val="28"/>
        </w:rPr>
        <w:t>
      14. Права и обязанности Департамента:</w:t>
      </w:r>
    </w:p>
    <w:bookmarkEnd w:id="5712"/>
    <w:bookmarkStart w:name="z5808" w:id="5713"/>
    <w:p>
      <w:pPr>
        <w:spacing w:after="0"/>
        <w:ind w:left="0"/>
        <w:jc w:val="both"/>
      </w:pPr>
      <w:r>
        <w:rPr>
          <w:rFonts w:ascii="Times New Roman"/>
          <w:b w:val="false"/>
          <w:i w:val="false"/>
          <w:color w:val="000000"/>
          <w:sz w:val="28"/>
        </w:rPr>
        <w:t>
      1) права:</w:t>
      </w:r>
    </w:p>
    <w:bookmarkEnd w:id="5713"/>
    <w:bookmarkStart w:name="z5809" w:id="5714"/>
    <w:p>
      <w:pPr>
        <w:spacing w:after="0"/>
        <w:ind w:left="0"/>
        <w:jc w:val="both"/>
      </w:pPr>
      <w:r>
        <w:rPr>
          <w:rFonts w:ascii="Times New Roman"/>
          <w:b w:val="false"/>
          <w:i w:val="false"/>
          <w:color w:val="000000"/>
          <w:sz w:val="28"/>
        </w:rPr>
        <w:t>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bookmarkEnd w:id="5714"/>
    <w:bookmarkStart w:name="z5810" w:id="5715"/>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5715"/>
    <w:bookmarkStart w:name="z5811" w:id="5716"/>
    <w:p>
      <w:pPr>
        <w:spacing w:after="0"/>
        <w:ind w:left="0"/>
        <w:jc w:val="both"/>
      </w:pPr>
      <w:r>
        <w:rPr>
          <w:rFonts w:ascii="Times New Roman"/>
          <w:b w:val="false"/>
          <w:i w:val="false"/>
          <w:color w:val="000000"/>
          <w:sz w:val="28"/>
        </w:rPr>
        <w:t>
      требовать от налогоплательщика (налогового агента):</w:t>
      </w:r>
    </w:p>
    <w:bookmarkEnd w:id="5716"/>
    <w:bookmarkStart w:name="z5812" w:id="5717"/>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5717"/>
    <w:bookmarkStart w:name="z5813" w:id="5718"/>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5718"/>
    <w:bookmarkStart w:name="z5814" w:id="5719"/>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5719"/>
    <w:bookmarkStart w:name="z5815" w:id="572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5720"/>
    <w:bookmarkStart w:name="z5816" w:id="572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5721"/>
    <w:bookmarkStart w:name="z5817" w:id="5722"/>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5722"/>
    <w:bookmarkStart w:name="z5818" w:id="5723"/>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5723"/>
    <w:bookmarkStart w:name="z5819" w:id="5724"/>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5724"/>
    <w:bookmarkStart w:name="z5820" w:id="5725"/>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5725"/>
    <w:bookmarkStart w:name="z5821" w:id="5726"/>
    <w:p>
      <w:pPr>
        <w:spacing w:after="0"/>
        <w:ind w:left="0"/>
        <w:jc w:val="both"/>
      </w:pPr>
      <w:r>
        <w:rPr>
          <w:rFonts w:ascii="Times New Roman"/>
          <w:b w:val="false"/>
          <w:i w:val="false"/>
          <w:color w:val="000000"/>
          <w:sz w:val="28"/>
        </w:rPr>
        <w:t>
      останавливать транспортные средства, а также принудительно возвращать водные и воздушные суда, покинувшие таможенную территорию ЕАЭС, без разрешения органов государственных доходов;</w:t>
      </w:r>
    </w:p>
    <w:bookmarkEnd w:id="5726"/>
    <w:bookmarkStart w:name="z5822" w:id="5727"/>
    <w:p>
      <w:pPr>
        <w:spacing w:after="0"/>
        <w:ind w:left="0"/>
        <w:jc w:val="both"/>
      </w:pPr>
      <w:r>
        <w:rPr>
          <w:rFonts w:ascii="Times New Roman"/>
          <w:b w:val="false"/>
          <w:i w:val="false"/>
          <w:color w:val="000000"/>
          <w:sz w:val="28"/>
        </w:rPr>
        <w:t>
      осуществлять отбор проб и образцов товаров в соответствии с законодательством Республики Казахстан;</w:t>
      </w:r>
    </w:p>
    <w:bookmarkEnd w:id="5727"/>
    <w:bookmarkStart w:name="z5823" w:id="5728"/>
    <w:p>
      <w:pPr>
        <w:spacing w:after="0"/>
        <w:ind w:left="0"/>
        <w:jc w:val="both"/>
      </w:pPr>
      <w:r>
        <w:rPr>
          <w:rFonts w:ascii="Times New Roman"/>
          <w:b w:val="false"/>
          <w:i w:val="false"/>
          <w:color w:val="000000"/>
          <w:sz w:val="28"/>
        </w:rPr>
        <w:t>
      изымать у проверяемого лица документы либо их копии с составлением акта изъятия при проведении выездных таможенных проверок;</w:t>
      </w:r>
    </w:p>
    <w:bookmarkEnd w:id="5728"/>
    <w:bookmarkStart w:name="z5824" w:id="5729"/>
    <w:p>
      <w:pPr>
        <w:spacing w:after="0"/>
        <w:ind w:left="0"/>
        <w:jc w:val="both"/>
      </w:pPr>
      <w:r>
        <w:rPr>
          <w:rFonts w:ascii="Times New Roman"/>
          <w:b w:val="false"/>
          <w:i w:val="false"/>
          <w:color w:val="000000"/>
          <w:sz w:val="28"/>
        </w:rPr>
        <w:t>
      налагать арест на товары или изымать их в порядке, установленном законодательством Республики Казахстан, на срок проведения выездной таможенной проверки для пресечения действий, направленных на отчуждение товаров либо распоряжение этими товарами иным способом;</w:t>
      </w:r>
    </w:p>
    <w:bookmarkEnd w:id="5729"/>
    <w:bookmarkStart w:name="z5825" w:id="5730"/>
    <w:p>
      <w:pPr>
        <w:spacing w:after="0"/>
        <w:ind w:left="0"/>
        <w:jc w:val="both"/>
      </w:pPr>
      <w:r>
        <w:rPr>
          <w:rFonts w:ascii="Times New Roman"/>
          <w:b w:val="false"/>
          <w:i w:val="false"/>
          <w:color w:val="000000"/>
          <w:sz w:val="28"/>
        </w:rPr>
        <w:t>
      опечатывать помещения, в которых находятся товары, в случаях, предусмотренных законодательством Республики Казахстан;</w:t>
      </w:r>
    </w:p>
    <w:bookmarkEnd w:id="5730"/>
    <w:bookmarkStart w:name="z5826" w:id="5731"/>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5731"/>
    <w:bookmarkStart w:name="z5827" w:id="5732"/>
    <w:p>
      <w:pPr>
        <w:spacing w:after="0"/>
        <w:ind w:left="0"/>
        <w:jc w:val="both"/>
      </w:pPr>
      <w:r>
        <w:rPr>
          <w:rFonts w:ascii="Times New Roman"/>
          <w:b w:val="false"/>
          <w:i w:val="false"/>
          <w:color w:val="000000"/>
          <w:sz w:val="28"/>
        </w:rPr>
        <w:t>
      организовывать и проводить мероприятия по повышению налоговой и таможенной культуры и информированности общества по вопросам налогового законодательства и таможенного законодательства ЕАЭС и Республики Казахстан;</w:t>
      </w:r>
    </w:p>
    <w:bookmarkEnd w:id="5732"/>
    <w:bookmarkStart w:name="z5828" w:id="5733"/>
    <w:p>
      <w:pPr>
        <w:spacing w:after="0"/>
        <w:ind w:left="0"/>
        <w:jc w:val="both"/>
      </w:pPr>
      <w:r>
        <w:rPr>
          <w:rFonts w:ascii="Times New Roman"/>
          <w:b w:val="false"/>
          <w:i w:val="false"/>
          <w:color w:val="000000"/>
          <w:sz w:val="28"/>
        </w:rPr>
        <w:t>
      приобретать товары для выполнения функций, возложенных на органы государственных доходов в соответствии с законодательством Республики Казахстан;</w:t>
      </w:r>
    </w:p>
    <w:bookmarkEnd w:id="5733"/>
    <w:bookmarkStart w:name="z5829" w:id="5734"/>
    <w:p>
      <w:pPr>
        <w:spacing w:after="0"/>
        <w:ind w:left="0"/>
        <w:jc w:val="both"/>
      </w:pPr>
      <w:r>
        <w:rPr>
          <w:rFonts w:ascii="Times New Roman"/>
          <w:b w:val="false"/>
          <w:i w:val="false"/>
          <w:color w:val="000000"/>
          <w:sz w:val="28"/>
        </w:rPr>
        <w:t>
      анализировать и обобщать практику применения налогового и таможенного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 и таможенного законодательства ЕАЭС и Республики Казахстан;</w:t>
      </w:r>
    </w:p>
    <w:bookmarkEnd w:id="5734"/>
    <w:bookmarkStart w:name="z5830" w:id="5735"/>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Департамента;</w:t>
      </w:r>
    </w:p>
    <w:bookmarkEnd w:id="5735"/>
    <w:bookmarkStart w:name="z5831" w:id="5736"/>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5736"/>
    <w:bookmarkStart w:name="z5832" w:id="5737"/>
    <w:p>
      <w:pPr>
        <w:spacing w:after="0"/>
        <w:ind w:left="0"/>
        <w:jc w:val="both"/>
      </w:pPr>
      <w:r>
        <w:rPr>
          <w:rFonts w:ascii="Times New Roman"/>
          <w:b w:val="false"/>
          <w:i w:val="false"/>
          <w:color w:val="000000"/>
          <w:sz w:val="28"/>
        </w:rPr>
        <w:t>
      ликвидировать банкрота без возбуждения процедуры банкротства в порядке, установленном законодательством Республики Казахстан;</w:t>
      </w:r>
    </w:p>
    <w:bookmarkEnd w:id="5737"/>
    <w:bookmarkStart w:name="z5833" w:id="5738"/>
    <w:p>
      <w:pPr>
        <w:spacing w:after="0"/>
        <w:ind w:left="0"/>
        <w:jc w:val="both"/>
      </w:pPr>
      <w:r>
        <w:rPr>
          <w:rFonts w:ascii="Times New Roman"/>
          <w:b w:val="false"/>
          <w:i w:val="false"/>
          <w:color w:val="000000"/>
          <w:sz w:val="28"/>
        </w:rPr>
        <w:t>
      направлять мотивированный отказ собранию кредиторов в назначении кандидатуры реабилитационного, банкротного управляющих либо сообщение о снятии реабилитационного, банкротного управляющих с регистрации;</w:t>
      </w:r>
    </w:p>
    <w:bookmarkEnd w:id="5738"/>
    <w:bookmarkStart w:name="z5834" w:id="5739"/>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5739"/>
    <w:bookmarkStart w:name="z5835" w:id="5740"/>
    <w:p>
      <w:pPr>
        <w:spacing w:after="0"/>
        <w:ind w:left="0"/>
        <w:jc w:val="both"/>
      </w:pPr>
      <w:r>
        <w:rPr>
          <w:rFonts w:ascii="Times New Roman"/>
          <w:b w:val="false"/>
          <w:i w:val="false"/>
          <w:color w:val="000000"/>
          <w:sz w:val="28"/>
        </w:rPr>
        <w:t>
      проверять соблюдение субъектами норм, правил и инструкций технологического процесса, хранения и реализации, технических регламентов и стандартов, действующих в сфере производства и оборота этилового спирта, алкогольной продукции и табачных изделий, а также оборота отдельных видов нефтепродуктов и биотоплива;</w:t>
      </w:r>
    </w:p>
    <w:bookmarkEnd w:id="5740"/>
    <w:bookmarkStart w:name="z5836" w:id="5741"/>
    <w:p>
      <w:pPr>
        <w:spacing w:after="0"/>
        <w:ind w:left="0"/>
        <w:jc w:val="both"/>
      </w:pPr>
      <w:r>
        <w:rPr>
          <w:rFonts w:ascii="Times New Roman"/>
          <w:b w:val="false"/>
          <w:i w:val="false"/>
          <w:color w:val="000000"/>
          <w:sz w:val="28"/>
        </w:rPr>
        <w:t>
      осуществлять контроль оснащения технологических линий производства этилового спирта и линий розлива алкогольной продукции соответствующими спиртоизмеряющими аппаратами и контрольными приборами учета и их функционирование;</w:t>
      </w:r>
    </w:p>
    <w:bookmarkEnd w:id="5741"/>
    <w:bookmarkStart w:name="z5837" w:id="5742"/>
    <w:p>
      <w:pPr>
        <w:spacing w:after="0"/>
        <w:ind w:left="0"/>
        <w:jc w:val="both"/>
      </w:pPr>
      <w:r>
        <w:rPr>
          <w:rFonts w:ascii="Times New Roman"/>
          <w:b w:val="false"/>
          <w:i w:val="false"/>
          <w:color w:val="000000"/>
          <w:sz w:val="28"/>
        </w:rPr>
        <w:t>
      проверять фактические объемы выработки этилового спирта, водок и ликероводочных изделий для соблюдения установленного законодательством Республики Казахстан требования по выработке их минимального объема;</w:t>
      </w:r>
    </w:p>
    <w:bookmarkEnd w:id="5742"/>
    <w:bookmarkStart w:name="z5838" w:id="5743"/>
    <w:p>
      <w:pPr>
        <w:spacing w:after="0"/>
        <w:ind w:left="0"/>
        <w:jc w:val="both"/>
      </w:pPr>
      <w:r>
        <w:rPr>
          <w:rFonts w:ascii="Times New Roman"/>
          <w:b w:val="false"/>
          <w:i w:val="false"/>
          <w:color w:val="000000"/>
          <w:sz w:val="28"/>
        </w:rPr>
        <w:t xml:space="preserve">
      направлять в пределах компетенции запрос производителям табачных изделий о предоставлении необходимых сведений для осуществления государственного регулирования производства и оборота табачных изделий; </w:t>
      </w:r>
    </w:p>
    <w:bookmarkEnd w:id="5743"/>
    <w:bookmarkStart w:name="z5839" w:id="5744"/>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5744"/>
    <w:bookmarkStart w:name="z5840" w:id="5745"/>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5745"/>
    <w:bookmarkStart w:name="z5841" w:id="5746"/>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5746"/>
    <w:bookmarkStart w:name="z5842" w:id="5747"/>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5747"/>
    <w:bookmarkStart w:name="z5843" w:id="5748"/>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5748"/>
    <w:bookmarkStart w:name="z5844" w:id="5749"/>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Департамента;</w:t>
      </w:r>
    </w:p>
    <w:bookmarkEnd w:id="5749"/>
    <w:bookmarkStart w:name="z5845" w:id="5750"/>
    <w:p>
      <w:pPr>
        <w:spacing w:after="0"/>
        <w:ind w:left="0"/>
        <w:jc w:val="both"/>
      </w:pPr>
      <w:r>
        <w:rPr>
          <w:rFonts w:ascii="Times New Roman"/>
          <w:b w:val="false"/>
          <w:i w:val="false"/>
          <w:color w:val="000000"/>
          <w:sz w:val="28"/>
        </w:rPr>
        <w:t>
      обращаться в суд, предъявлять иски в целях защиты прав и интересов Департамента в соответствии с законодательством Республики Казахстан;</w:t>
      </w:r>
    </w:p>
    <w:bookmarkEnd w:id="5750"/>
    <w:bookmarkStart w:name="z5846" w:id="5751"/>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5751"/>
    <w:bookmarkStart w:name="z5847" w:id="5752"/>
    <w:p>
      <w:pPr>
        <w:spacing w:after="0"/>
        <w:ind w:left="0"/>
        <w:jc w:val="both"/>
      </w:pPr>
      <w:r>
        <w:rPr>
          <w:rFonts w:ascii="Times New Roman"/>
          <w:b w:val="false"/>
          <w:i w:val="false"/>
          <w:color w:val="000000"/>
          <w:sz w:val="28"/>
        </w:rPr>
        <w:t>
      2) обязанности:</w:t>
      </w:r>
    </w:p>
    <w:bookmarkEnd w:id="5752"/>
    <w:bookmarkStart w:name="z5848" w:id="5753"/>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5753"/>
    <w:bookmarkStart w:name="z5849" w:id="5754"/>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5754"/>
    <w:bookmarkStart w:name="z5850" w:id="5755"/>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5755"/>
    <w:bookmarkStart w:name="z5851" w:id="5756"/>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5756"/>
    <w:bookmarkStart w:name="z5852" w:id="5757"/>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5757"/>
    <w:bookmarkStart w:name="z5853" w:id="5758"/>
    <w:p>
      <w:pPr>
        <w:spacing w:after="0"/>
        <w:ind w:left="0"/>
        <w:jc w:val="both"/>
      </w:pPr>
      <w:r>
        <w:rPr>
          <w:rFonts w:ascii="Times New Roman"/>
          <w:b w:val="false"/>
          <w:i w:val="false"/>
          <w:color w:val="000000"/>
          <w:sz w:val="28"/>
        </w:rPr>
        <w:t>
      имеющих налоговую задолженность;</w:t>
      </w:r>
    </w:p>
    <w:bookmarkEnd w:id="5758"/>
    <w:bookmarkStart w:name="z5854" w:id="5759"/>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5759"/>
    <w:bookmarkStart w:name="z5855" w:id="5760"/>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5760"/>
    <w:bookmarkStart w:name="z5856" w:id="5761"/>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5761"/>
    <w:bookmarkStart w:name="z5857" w:id="5762"/>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5762"/>
    <w:bookmarkStart w:name="z5858" w:id="5763"/>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5763"/>
    <w:bookmarkStart w:name="z5859" w:id="5764"/>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5764"/>
    <w:bookmarkStart w:name="z5860" w:id="5765"/>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5765"/>
    <w:bookmarkStart w:name="z5861" w:id="5766"/>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5766"/>
    <w:bookmarkStart w:name="z5862" w:id="5767"/>
    <w:p>
      <w:pPr>
        <w:spacing w:after="0"/>
        <w:ind w:left="0"/>
        <w:jc w:val="both"/>
      </w:pPr>
      <w:r>
        <w:rPr>
          <w:rFonts w:ascii="Times New Roman"/>
          <w:b w:val="false"/>
          <w:i w:val="false"/>
          <w:color w:val="000000"/>
          <w:sz w:val="28"/>
        </w:rPr>
        <w:t>
      осуществлять контроль за деятельностью акцизных постов в организациях, осуществляющих производство и импорт подакцизных товаров;</w:t>
      </w:r>
    </w:p>
    <w:bookmarkEnd w:id="5767"/>
    <w:bookmarkStart w:name="z5863" w:id="5768"/>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5768"/>
    <w:bookmarkStart w:name="z5864" w:id="5769"/>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5769"/>
    <w:bookmarkStart w:name="z5865" w:id="5770"/>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декларантов и лиц, осуществляющих деятельность в сфере таможенного дела, имеющих налоговую задолженность, задолженность по таможенным платежам и налогам, пеней,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5770"/>
    <w:bookmarkStart w:name="z5866" w:id="5771"/>
    <w:p>
      <w:pPr>
        <w:spacing w:after="0"/>
        <w:ind w:left="0"/>
        <w:jc w:val="both"/>
      </w:pPr>
      <w:r>
        <w:rPr>
          <w:rFonts w:ascii="Times New Roman"/>
          <w:b w:val="false"/>
          <w:i w:val="false"/>
          <w:color w:val="000000"/>
          <w:sz w:val="28"/>
        </w:rPr>
        <w:t>
      содействовать развитию внешней торговли путем создания условий, способствующих ускорению товарооборота через таможенную границу ЕАЭС;</w:t>
      </w:r>
    </w:p>
    <w:bookmarkEnd w:id="5771"/>
    <w:bookmarkStart w:name="z5867" w:id="5772"/>
    <w:p>
      <w:pPr>
        <w:spacing w:after="0"/>
        <w:ind w:left="0"/>
        <w:jc w:val="both"/>
      </w:pPr>
      <w:r>
        <w:rPr>
          <w:rFonts w:ascii="Times New Roman"/>
          <w:b w:val="false"/>
          <w:i w:val="false"/>
          <w:color w:val="000000"/>
          <w:sz w:val="28"/>
        </w:rPr>
        <w:t>
      осуществлять таможенный контроль в отношении товаров и транспортных средств, перемещаемых через таможенную границу ЕАЭС;</w:t>
      </w:r>
    </w:p>
    <w:bookmarkEnd w:id="5772"/>
    <w:bookmarkStart w:name="z5868" w:id="5773"/>
    <w:p>
      <w:pPr>
        <w:spacing w:after="0"/>
        <w:ind w:left="0"/>
        <w:jc w:val="both"/>
      </w:pPr>
      <w:r>
        <w:rPr>
          <w:rFonts w:ascii="Times New Roman"/>
          <w:b w:val="false"/>
          <w:i w:val="false"/>
          <w:color w:val="000000"/>
          <w:sz w:val="28"/>
        </w:rPr>
        <w:t>
      оказывать в пределах своих полномочий декларантам и лицам, осуществляющим деятельность в сфере таможенного дела, содействие в реализации их прав;</w:t>
      </w:r>
    </w:p>
    <w:bookmarkEnd w:id="5773"/>
    <w:bookmarkStart w:name="z5869" w:id="5774"/>
    <w:p>
      <w:pPr>
        <w:spacing w:after="0"/>
        <w:ind w:left="0"/>
        <w:jc w:val="both"/>
      </w:pPr>
      <w:r>
        <w:rPr>
          <w:rFonts w:ascii="Times New Roman"/>
          <w:b w:val="false"/>
          <w:i w:val="false"/>
          <w:color w:val="000000"/>
          <w:sz w:val="28"/>
        </w:rPr>
        <w:t>
      обеспечивать полноту взимания и своевременность перечисления в бюджет таможенных платежей, налогов, специальных, антидемпинговых, компенсационных пошлин;</w:t>
      </w:r>
    </w:p>
    <w:bookmarkEnd w:id="5774"/>
    <w:bookmarkStart w:name="z5870" w:id="5775"/>
    <w:p>
      <w:pPr>
        <w:spacing w:after="0"/>
        <w:ind w:left="0"/>
        <w:jc w:val="both"/>
      </w:pPr>
      <w:r>
        <w:rPr>
          <w:rFonts w:ascii="Times New Roman"/>
          <w:b w:val="false"/>
          <w:i w:val="false"/>
          <w:color w:val="000000"/>
          <w:sz w:val="28"/>
        </w:rPr>
        <w:t>
      принимать решения в пределах своей компетенции в сроки, установленные Кодексом Республика Казахстан "О таможенном регулировании в Республике Казахстан", и осуществлять контроль за деятельностью декларантов и лиц, осуществляющих деятельность в сфере таможенного дела, по соблюдению ими условий и выполнению обязанностей, установленных таможенным законодательством ЕАЭС и (или) Республики Казахстан, а также иным</w:t>
      </w:r>
    </w:p>
    <w:bookmarkEnd w:id="5775"/>
    <w:bookmarkStart w:name="z5871" w:id="5776"/>
    <w:p>
      <w:pPr>
        <w:spacing w:after="0"/>
        <w:ind w:left="0"/>
        <w:jc w:val="both"/>
      </w:pPr>
      <w:r>
        <w:rPr>
          <w:rFonts w:ascii="Times New Roman"/>
          <w:b w:val="false"/>
          <w:i w:val="false"/>
          <w:color w:val="000000"/>
          <w:sz w:val="28"/>
        </w:rPr>
        <w:t>
      обеспечивать в пределах своей компетенции охрану таможенной границы ЕАЭС за соблюдением таможенного и иного законодательства Республики Казахстан;</w:t>
      </w:r>
    </w:p>
    <w:bookmarkEnd w:id="5776"/>
    <w:bookmarkStart w:name="z5872" w:id="5777"/>
    <w:p>
      <w:pPr>
        <w:spacing w:after="0"/>
        <w:ind w:left="0"/>
        <w:jc w:val="both"/>
      </w:pPr>
      <w:r>
        <w:rPr>
          <w:rFonts w:ascii="Times New Roman"/>
          <w:b w:val="false"/>
          <w:i w:val="false"/>
          <w:color w:val="000000"/>
          <w:sz w:val="28"/>
        </w:rPr>
        <w:t>
      осуществлять сбор и анализ информации о совершении административных правонарушений в сфере таможенного дела;</w:t>
      </w:r>
    </w:p>
    <w:bookmarkEnd w:id="5777"/>
    <w:bookmarkStart w:name="z5873" w:id="5778"/>
    <w:p>
      <w:pPr>
        <w:spacing w:after="0"/>
        <w:ind w:left="0"/>
        <w:jc w:val="both"/>
      </w:pPr>
      <w:r>
        <w:rPr>
          <w:rFonts w:ascii="Times New Roman"/>
          <w:b w:val="false"/>
          <w:i w:val="false"/>
          <w:color w:val="000000"/>
          <w:sz w:val="28"/>
        </w:rPr>
        <w:t>
      осуществлять во взаимодействии с органами национальной безопасности и другими соответствующими государственными органами Республики Казахстан меры по обеспечению защиты таможенной границы ЕАЭС;</w:t>
      </w:r>
    </w:p>
    <w:bookmarkEnd w:id="5778"/>
    <w:bookmarkStart w:name="z5874" w:id="5779"/>
    <w:p>
      <w:pPr>
        <w:spacing w:after="0"/>
        <w:ind w:left="0"/>
        <w:jc w:val="both"/>
      </w:pPr>
      <w:r>
        <w:rPr>
          <w:rFonts w:ascii="Times New Roman"/>
          <w:b w:val="false"/>
          <w:i w:val="false"/>
          <w:color w:val="000000"/>
          <w:sz w:val="28"/>
        </w:rPr>
        <w:t>
      обеспечивать своевременное, объективное и всестороннее рассмотрение обращений и представление ответов или совершение соответствующих действий с учетом поступающих запросов и предложений в сфере таможенного дела;</w:t>
      </w:r>
    </w:p>
    <w:bookmarkEnd w:id="5779"/>
    <w:bookmarkStart w:name="z5875" w:id="5780"/>
    <w:p>
      <w:pPr>
        <w:spacing w:after="0"/>
        <w:ind w:left="0"/>
        <w:jc w:val="both"/>
      </w:pPr>
      <w:r>
        <w:rPr>
          <w:rFonts w:ascii="Times New Roman"/>
          <w:b w:val="false"/>
          <w:i w:val="false"/>
          <w:color w:val="000000"/>
          <w:sz w:val="28"/>
        </w:rPr>
        <w:t>
      осуществлять безвозмездно информирование и консультирование в сфере таможенного дела;</w:t>
      </w:r>
    </w:p>
    <w:bookmarkEnd w:id="5780"/>
    <w:bookmarkStart w:name="z5876" w:id="5781"/>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5781"/>
    <w:bookmarkStart w:name="z5877" w:id="5782"/>
    <w:p>
      <w:pPr>
        <w:spacing w:after="0"/>
        <w:ind w:left="0"/>
        <w:jc w:val="both"/>
      </w:pPr>
      <w:r>
        <w:rPr>
          <w:rFonts w:ascii="Times New Roman"/>
          <w:b w:val="false"/>
          <w:i w:val="false"/>
          <w:color w:val="000000"/>
          <w:sz w:val="28"/>
        </w:rPr>
        <w:t>
      взыскивать суммы таможенных платежей и налогов, не уплаченные в установленные сроки в бюджет, а также пеней, процентов;</w:t>
      </w:r>
    </w:p>
    <w:bookmarkEnd w:id="5782"/>
    <w:bookmarkStart w:name="z5878" w:id="5783"/>
    <w:p>
      <w:pPr>
        <w:spacing w:after="0"/>
        <w:ind w:left="0"/>
        <w:jc w:val="both"/>
      </w:pPr>
      <w:r>
        <w:rPr>
          <w:rFonts w:ascii="Times New Roman"/>
          <w:b w:val="false"/>
          <w:i w:val="false"/>
          <w:color w:val="000000"/>
          <w:sz w:val="28"/>
        </w:rPr>
        <w:t>
      осуществлять таможенное администрирование в соответствии с таможенным законодательством ЕАЭС и (или) Республики Казахстан;</w:t>
      </w:r>
    </w:p>
    <w:bookmarkEnd w:id="5783"/>
    <w:bookmarkStart w:name="z5879" w:id="5784"/>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5784"/>
    <w:bookmarkStart w:name="z5880" w:id="5785"/>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5785"/>
    <w:bookmarkStart w:name="z5881" w:id="5786"/>
    <w:p>
      <w:pPr>
        <w:spacing w:after="0"/>
        <w:ind w:left="0"/>
        <w:jc w:val="both"/>
      </w:pPr>
      <w:r>
        <w:rPr>
          <w:rFonts w:ascii="Times New Roman"/>
          <w:b w:val="false"/>
          <w:i w:val="false"/>
          <w:color w:val="000000"/>
          <w:sz w:val="28"/>
        </w:rPr>
        <w:t>
      соблюдать права налогоплательщика (налогового агента) и декларантов и лиц, осуществляющих деятельность в сфере таможенного дела;</w:t>
      </w:r>
    </w:p>
    <w:bookmarkEnd w:id="5786"/>
    <w:bookmarkStart w:name="z5882" w:id="5787"/>
    <w:p>
      <w:pPr>
        <w:spacing w:after="0"/>
        <w:ind w:left="0"/>
        <w:jc w:val="both"/>
      </w:pPr>
      <w:r>
        <w:rPr>
          <w:rFonts w:ascii="Times New Roman"/>
          <w:b w:val="false"/>
          <w:i w:val="false"/>
          <w:color w:val="000000"/>
          <w:sz w:val="28"/>
        </w:rPr>
        <w:t>
      защищать интересы государства;</w:t>
      </w:r>
    </w:p>
    <w:bookmarkEnd w:id="5787"/>
    <w:bookmarkStart w:name="z5883" w:id="5788"/>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5788"/>
    <w:bookmarkStart w:name="z5884" w:id="5789"/>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5789"/>
    <w:bookmarkStart w:name="z5885" w:id="5790"/>
    <w:p>
      <w:pPr>
        <w:spacing w:after="0"/>
        <w:ind w:left="0"/>
        <w:jc w:val="both"/>
      </w:pPr>
      <w:r>
        <w:rPr>
          <w:rFonts w:ascii="Times New Roman"/>
          <w:b w:val="false"/>
          <w:i w:val="false"/>
          <w:color w:val="000000"/>
          <w:sz w:val="28"/>
        </w:rPr>
        <w:t>
      пересматривать не вступившие в законную силу постановления по делам об административных правонарушениях в порядке, предусмотренном законодательством Республики Казахстан об административных правонарушениях;</w:t>
      </w:r>
    </w:p>
    <w:bookmarkEnd w:id="5790"/>
    <w:bookmarkStart w:name="z5886" w:id="5791"/>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5791"/>
    <w:bookmarkStart w:name="z5887" w:id="5792"/>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5792"/>
    <w:bookmarkStart w:name="z5888" w:id="5793"/>
    <w:p>
      <w:pPr>
        <w:spacing w:after="0"/>
        <w:ind w:left="0"/>
        <w:jc w:val="both"/>
      </w:pPr>
      <w:r>
        <w:rPr>
          <w:rFonts w:ascii="Times New Roman"/>
          <w:b w:val="false"/>
          <w:i w:val="false"/>
          <w:color w:val="000000"/>
          <w:sz w:val="28"/>
        </w:rPr>
        <w:t>
      15. Функции:</w:t>
      </w:r>
    </w:p>
    <w:bookmarkEnd w:id="5793"/>
    <w:bookmarkStart w:name="z5889" w:id="5794"/>
    <w:p>
      <w:pPr>
        <w:spacing w:after="0"/>
        <w:ind w:left="0"/>
        <w:jc w:val="both"/>
      </w:pPr>
      <w:r>
        <w:rPr>
          <w:rFonts w:ascii="Times New Roman"/>
          <w:b w:val="false"/>
          <w:i w:val="false"/>
          <w:color w:val="000000"/>
          <w:sz w:val="28"/>
        </w:rPr>
        <w:t>
      1) осуществление налогового контроля;</w:t>
      </w:r>
    </w:p>
    <w:bookmarkEnd w:id="5794"/>
    <w:bookmarkStart w:name="z5890" w:id="5795"/>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5795"/>
    <w:bookmarkStart w:name="z5891" w:id="5796"/>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5796"/>
    <w:bookmarkStart w:name="z5892" w:id="5797"/>
    <w:p>
      <w:pPr>
        <w:spacing w:after="0"/>
        <w:ind w:left="0"/>
        <w:jc w:val="both"/>
      </w:pPr>
      <w:r>
        <w:rPr>
          <w:rFonts w:ascii="Times New Roman"/>
          <w:b w:val="false"/>
          <w:i w:val="false"/>
          <w:color w:val="000000"/>
          <w:sz w:val="28"/>
        </w:rPr>
        <w:t>
      4)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5797"/>
    <w:bookmarkStart w:name="z5893" w:id="5798"/>
    <w:p>
      <w:pPr>
        <w:spacing w:after="0"/>
        <w:ind w:left="0"/>
        <w:jc w:val="both"/>
      </w:pPr>
      <w:r>
        <w:rPr>
          <w:rFonts w:ascii="Times New Roman"/>
          <w:b w:val="false"/>
          <w:i w:val="false"/>
          <w:color w:val="000000"/>
          <w:sz w:val="28"/>
        </w:rPr>
        <w:t>
      5)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5798"/>
    <w:bookmarkStart w:name="z5894" w:id="5799"/>
    <w:p>
      <w:pPr>
        <w:spacing w:after="0"/>
        <w:ind w:left="0"/>
        <w:jc w:val="both"/>
      </w:pPr>
      <w:r>
        <w:rPr>
          <w:rFonts w:ascii="Times New Roman"/>
          <w:b w:val="false"/>
          <w:i w:val="false"/>
          <w:color w:val="000000"/>
          <w:sz w:val="28"/>
        </w:rPr>
        <w:t>
      6)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5799"/>
    <w:bookmarkStart w:name="z5895" w:id="5800"/>
    <w:p>
      <w:pPr>
        <w:spacing w:after="0"/>
        <w:ind w:left="0"/>
        <w:jc w:val="both"/>
      </w:pPr>
      <w:r>
        <w:rPr>
          <w:rFonts w:ascii="Times New Roman"/>
          <w:b w:val="false"/>
          <w:i w:val="false"/>
          <w:color w:val="000000"/>
          <w:sz w:val="28"/>
        </w:rPr>
        <w:t>
      7)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5800"/>
    <w:bookmarkStart w:name="z5896" w:id="5801"/>
    <w:p>
      <w:pPr>
        <w:spacing w:after="0"/>
        <w:ind w:left="0"/>
        <w:jc w:val="both"/>
      </w:pPr>
      <w:r>
        <w:rPr>
          <w:rFonts w:ascii="Times New Roman"/>
          <w:b w:val="false"/>
          <w:i w:val="false"/>
          <w:color w:val="000000"/>
          <w:sz w:val="28"/>
        </w:rPr>
        <w:t>
      8)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5801"/>
    <w:bookmarkStart w:name="z5897" w:id="5802"/>
    <w:p>
      <w:pPr>
        <w:spacing w:after="0"/>
        <w:ind w:left="0"/>
        <w:jc w:val="both"/>
      </w:pPr>
      <w:r>
        <w:rPr>
          <w:rFonts w:ascii="Times New Roman"/>
          <w:b w:val="false"/>
          <w:i w:val="false"/>
          <w:color w:val="000000"/>
          <w:sz w:val="28"/>
        </w:rPr>
        <w:t>
      9) осуществление контроля за подакцизными товарами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перемещения подакцизных товаров на территории Республики Казахстан, а также путем установления акцизных постов;</w:t>
      </w:r>
    </w:p>
    <w:bookmarkEnd w:id="5802"/>
    <w:bookmarkStart w:name="z5898" w:id="5803"/>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5803"/>
    <w:bookmarkStart w:name="z5899" w:id="5804"/>
    <w:p>
      <w:pPr>
        <w:spacing w:after="0"/>
        <w:ind w:left="0"/>
        <w:jc w:val="both"/>
      </w:pPr>
      <w:r>
        <w:rPr>
          <w:rFonts w:ascii="Times New Roman"/>
          <w:b w:val="false"/>
          <w:i w:val="false"/>
          <w:color w:val="000000"/>
          <w:sz w:val="28"/>
        </w:rPr>
        <w:t>
      11) осуществление налогового и таможенного администрирования;</w:t>
      </w:r>
    </w:p>
    <w:bookmarkEnd w:id="5804"/>
    <w:bookmarkStart w:name="z5900" w:id="5805"/>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5805"/>
    <w:bookmarkStart w:name="z5901" w:id="5806"/>
    <w:p>
      <w:pPr>
        <w:spacing w:after="0"/>
        <w:ind w:left="0"/>
        <w:jc w:val="both"/>
      </w:pPr>
      <w:r>
        <w:rPr>
          <w:rFonts w:ascii="Times New Roman"/>
          <w:b w:val="false"/>
          <w:i w:val="false"/>
          <w:color w:val="000000"/>
          <w:sz w:val="28"/>
        </w:rPr>
        <w:t>
      13) документирование, видео- и аудиозапись, кино- и фотосъемка фактов и событий в соответствии с нормативными правовыми актами Республики Казахстан;</w:t>
      </w:r>
    </w:p>
    <w:bookmarkEnd w:id="5806"/>
    <w:bookmarkStart w:name="z5902" w:id="5807"/>
    <w:p>
      <w:pPr>
        <w:spacing w:after="0"/>
        <w:ind w:left="0"/>
        <w:jc w:val="both"/>
      </w:pPr>
      <w:r>
        <w:rPr>
          <w:rFonts w:ascii="Times New Roman"/>
          <w:b w:val="false"/>
          <w:i w:val="false"/>
          <w:color w:val="000000"/>
          <w:sz w:val="28"/>
        </w:rPr>
        <w:t>
      14) участие в разработке правовых актов в сфере экспортного контроля;</w:t>
      </w:r>
    </w:p>
    <w:bookmarkEnd w:id="5807"/>
    <w:bookmarkStart w:name="z5903" w:id="5808"/>
    <w:p>
      <w:pPr>
        <w:spacing w:after="0"/>
        <w:ind w:left="0"/>
        <w:jc w:val="both"/>
      </w:pPr>
      <w:r>
        <w:rPr>
          <w:rFonts w:ascii="Times New Roman"/>
          <w:b w:val="false"/>
          <w:i w:val="false"/>
          <w:color w:val="000000"/>
          <w:sz w:val="28"/>
        </w:rPr>
        <w:t>
      15) представление информации, в том числе предварительной информации, государственным органам Республики Казахстан, если такая информация необходима указанным органам для выполнения задач и осуществления функций, возложенных на них законодательством Республики Казахстан, в порядке и с соблюдением требований законодательства Республики Казахстан по защите государственной, коммерческой, банковской, налоговой и иной охраняемой законами тайны (секретов), а также другой конфиденциальной информации, международных договоров Республики Казахстан;</w:t>
      </w:r>
    </w:p>
    <w:bookmarkEnd w:id="5808"/>
    <w:bookmarkStart w:name="z5904" w:id="5809"/>
    <w:p>
      <w:pPr>
        <w:spacing w:after="0"/>
        <w:ind w:left="0"/>
        <w:jc w:val="both"/>
      </w:pPr>
      <w:r>
        <w:rPr>
          <w:rFonts w:ascii="Times New Roman"/>
          <w:b w:val="false"/>
          <w:i w:val="false"/>
          <w:color w:val="000000"/>
          <w:sz w:val="28"/>
        </w:rPr>
        <w:t>
      16) информирование о таможенном законодательстве Республики Казахстан осуществляется таможенными органами Республики Казахстан путем опубликования нормативных правовых актов таможенного законодательства Республики Казахстан в средствах массовой информации, а также с использованием информационно-коммуникационных технологий;</w:t>
      </w:r>
    </w:p>
    <w:bookmarkEnd w:id="5809"/>
    <w:bookmarkStart w:name="z5905" w:id="5810"/>
    <w:p>
      <w:pPr>
        <w:spacing w:after="0"/>
        <w:ind w:left="0"/>
        <w:jc w:val="both"/>
      </w:pPr>
      <w:r>
        <w:rPr>
          <w:rFonts w:ascii="Times New Roman"/>
          <w:b w:val="false"/>
          <w:i w:val="false"/>
          <w:color w:val="000000"/>
          <w:sz w:val="28"/>
        </w:rPr>
        <w:t>
      17) обеспечение на постоянной основе своевременного информирования участников внешнеэкономической и иной деятельности в сфере таможенного дела, в том числе об изменениях и дополнениях в таможенное законодательство ЕАЭС и (или) Республики Казахстан;</w:t>
      </w:r>
    </w:p>
    <w:bookmarkEnd w:id="5810"/>
    <w:bookmarkStart w:name="z5906" w:id="5811"/>
    <w:p>
      <w:pPr>
        <w:spacing w:after="0"/>
        <w:ind w:left="0"/>
        <w:jc w:val="both"/>
      </w:pPr>
      <w:r>
        <w:rPr>
          <w:rFonts w:ascii="Times New Roman"/>
          <w:b w:val="false"/>
          <w:i w:val="false"/>
          <w:color w:val="000000"/>
          <w:sz w:val="28"/>
        </w:rPr>
        <w:t>
      18) осуществление контроля за недопущением вывоза товаров, ввозимых на территорию Республики Казахстан из третьих стран;</w:t>
      </w:r>
    </w:p>
    <w:bookmarkEnd w:id="5811"/>
    <w:bookmarkStart w:name="z5907" w:id="5812"/>
    <w:p>
      <w:pPr>
        <w:spacing w:after="0"/>
        <w:ind w:left="0"/>
        <w:jc w:val="both"/>
      </w:pPr>
      <w:r>
        <w:rPr>
          <w:rFonts w:ascii="Times New Roman"/>
          <w:b w:val="false"/>
          <w:i w:val="false"/>
          <w:color w:val="000000"/>
          <w:sz w:val="28"/>
        </w:rPr>
        <w:t>
      19) осуществление и совершенствование таможенного декларирования, таможенного контроля, а также создание условий, способствующих упрощению проведения таможенных операций в отношении товаров и транспортных средств, перемещаемых через таможенную границу ЕАЭС;</w:t>
      </w:r>
    </w:p>
    <w:bookmarkEnd w:id="5812"/>
    <w:bookmarkStart w:name="z5908" w:id="5813"/>
    <w:p>
      <w:pPr>
        <w:spacing w:after="0"/>
        <w:ind w:left="0"/>
        <w:jc w:val="both"/>
      </w:pPr>
      <w:r>
        <w:rPr>
          <w:rFonts w:ascii="Times New Roman"/>
          <w:b w:val="false"/>
          <w:i w:val="false"/>
          <w:color w:val="000000"/>
          <w:sz w:val="28"/>
        </w:rPr>
        <w:t>
      20) принятие предварительных решений по вопросам применения методов определения таможенной стоимости ввозимых товаров;</w:t>
      </w:r>
    </w:p>
    <w:bookmarkEnd w:id="5813"/>
    <w:bookmarkStart w:name="z5909" w:id="5814"/>
    <w:p>
      <w:pPr>
        <w:spacing w:after="0"/>
        <w:ind w:left="0"/>
        <w:jc w:val="both"/>
      </w:pPr>
      <w:r>
        <w:rPr>
          <w:rFonts w:ascii="Times New Roman"/>
          <w:b w:val="false"/>
          <w:i w:val="false"/>
          <w:color w:val="000000"/>
          <w:sz w:val="28"/>
        </w:rPr>
        <w:t>
      21) осуществление контроля за правильностью классификации товаров в соответствии с Единой товарной номенклатурой внешнеэкономической деятельности ЕАЭС;</w:t>
      </w:r>
    </w:p>
    <w:bookmarkEnd w:id="5814"/>
    <w:bookmarkStart w:name="z5910" w:id="5815"/>
    <w:p>
      <w:pPr>
        <w:spacing w:after="0"/>
        <w:ind w:left="0"/>
        <w:jc w:val="both"/>
      </w:pPr>
      <w:r>
        <w:rPr>
          <w:rFonts w:ascii="Times New Roman"/>
          <w:b w:val="false"/>
          <w:i w:val="false"/>
          <w:color w:val="000000"/>
          <w:sz w:val="28"/>
        </w:rPr>
        <w:t>
      22) принятие решений и дача разъяснений о классификации отдельных видов товаров, обеспечение публикации решений о классификации отдельных видов товаров;</w:t>
      </w:r>
    </w:p>
    <w:bookmarkEnd w:id="5815"/>
    <w:bookmarkStart w:name="z5911" w:id="5816"/>
    <w:p>
      <w:pPr>
        <w:spacing w:after="0"/>
        <w:ind w:left="0"/>
        <w:jc w:val="both"/>
      </w:pPr>
      <w:r>
        <w:rPr>
          <w:rFonts w:ascii="Times New Roman"/>
          <w:b w:val="false"/>
          <w:i w:val="false"/>
          <w:color w:val="000000"/>
          <w:sz w:val="28"/>
        </w:rPr>
        <w:t>
      23) принятие решения о классификации товаров в несобранном или разобранном виде, в том числе в некомплектном или незавершенном виде, ввоз которых предполагается различными товарными партиями в течение определенного периода времени;</w:t>
      </w:r>
    </w:p>
    <w:bookmarkEnd w:id="5816"/>
    <w:bookmarkStart w:name="z5912" w:id="5817"/>
    <w:p>
      <w:pPr>
        <w:spacing w:after="0"/>
        <w:ind w:left="0"/>
        <w:jc w:val="both"/>
      </w:pPr>
      <w:r>
        <w:rPr>
          <w:rFonts w:ascii="Times New Roman"/>
          <w:b w:val="false"/>
          <w:i w:val="false"/>
          <w:color w:val="000000"/>
          <w:sz w:val="28"/>
        </w:rPr>
        <w:t>
      24) рассмотрение документов, определенных таможенным законодательством ЕАЭС и Республики Казахстан, на основании которых предоставляется освобождение от таможенных платежей и налогов;</w:t>
      </w:r>
    </w:p>
    <w:bookmarkEnd w:id="5817"/>
    <w:bookmarkStart w:name="z5913" w:id="5818"/>
    <w:p>
      <w:pPr>
        <w:spacing w:after="0"/>
        <w:ind w:left="0"/>
        <w:jc w:val="both"/>
      </w:pPr>
      <w:r>
        <w:rPr>
          <w:rFonts w:ascii="Times New Roman"/>
          <w:b w:val="false"/>
          <w:i w:val="false"/>
          <w:color w:val="000000"/>
          <w:sz w:val="28"/>
        </w:rPr>
        <w:t>
      25) осуществление контроля за уплатой таможенных пошлин, таможенных сборов, налогов, специальных, антидемпинговых, компенсационных пошлин, пеней, процентов;</w:t>
      </w:r>
    </w:p>
    <w:bookmarkEnd w:id="5818"/>
    <w:bookmarkStart w:name="z5914" w:id="5819"/>
    <w:p>
      <w:pPr>
        <w:spacing w:after="0"/>
        <w:ind w:left="0"/>
        <w:jc w:val="both"/>
      </w:pPr>
      <w:r>
        <w:rPr>
          <w:rFonts w:ascii="Times New Roman"/>
          <w:b w:val="false"/>
          <w:i w:val="false"/>
          <w:color w:val="000000"/>
          <w:sz w:val="28"/>
        </w:rPr>
        <w:t xml:space="preserve">
      26) проведение транспортного контроля в автомобильных, морских пунктах пропуска и в иных местах перемещения товаров через таможенную границу ЕАЭС; </w:t>
      </w:r>
    </w:p>
    <w:bookmarkEnd w:id="5819"/>
    <w:bookmarkStart w:name="z5915" w:id="5820"/>
    <w:p>
      <w:pPr>
        <w:spacing w:after="0"/>
        <w:ind w:left="0"/>
        <w:jc w:val="both"/>
      </w:pPr>
      <w:r>
        <w:rPr>
          <w:rFonts w:ascii="Times New Roman"/>
          <w:b w:val="false"/>
          <w:i w:val="false"/>
          <w:color w:val="000000"/>
          <w:sz w:val="28"/>
        </w:rPr>
        <w:t>
      27) осуществление таможенного контроля за перемещением через таможенную границу ЕАЭС товаров и транспортных средств;</w:t>
      </w:r>
    </w:p>
    <w:bookmarkEnd w:id="5820"/>
    <w:bookmarkStart w:name="z5916" w:id="5821"/>
    <w:p>
      <w:pPr>
        <w:spacing w:after="0"/>
        <w:ind w:left="0"/>
        <w:jc w:val="both"/>
      </w:pPr>
      <w:r>
        <w:rPr>
          <w:rFonts w:ascii="Times New Roman"/>
          <w:b w:val="false"/>
          <w:i w:val="false"/>
          <w:color w:val="000000"/>
          <w:sz w:val="28"/>
        </w:rPr>
        <w:t>
      28) обеспечение соблюдения мер таможенно-тарифного регулирования, запретов и ограничений, мер защиты внутреннего рынка в отношении товаров, перемещаемых через таможенную границу ЕАЭС;</w:t>
      </w:r>
    </w:p>
    <w:bookmarkEnd w:id="5821"/>
    <w:bookmarkStart w:name="z5917" w:id="5822"/>
    <w:p>
      <w:pPr>
        <w:spacing w:after="0"/>
        <w:ind w:left="0"/>
        <w:jc w:val="both"/>
      </w:pPr>
      <w:r>
        <w:rPr>
          <w:rFonts w:ascii="Times New Roman"/>
          <w:b w:val="false"/>
          <w:i w:val="false"/>
          <w:color w:val="000000"/>
          <w:sz w:val="28"/>
        </w:rPr>
        <w:t>
      29) обеспечение соблюдения прав и законных интересов лиц при перемещении такими лицами товаров через таможенную границу ЕАЭС и создание условий для ускорения товарооборота через таможенную границу ЕАЭС;</w:t>
      </w:r>
    </w:p>
    <w:bookmarkEnd w:id="5822"/>
    <w:bookmarkStart w:name="z5918" w:id="5823"/>
    <w:p>
      <w:pPr>
        <w:spacing w:after="0"/>
        <w:ind w:left="0"/>
        <w:jc w:val="both"/>
      </w:pPr>
      <w:r>
        <w:rPr>
          <w:rFonts w:ascii="Times New Roman"/>
          <w:b w:val="false"/>
          <w:i w:val="false"/>
          <w:color w:val="000000"/>
          <w:sz w:val="28"/>
        </w:rPr>
        <w:t>
      30) обеспечение в соответствии с международным договором государств-членов ЕАЭС мер по противодействию легализации (отмыванию) доходов, полученных преступным путем, и финансированию терроризма при осуществлении контроля за перемещением через таможенную границу ЕАЭС валюты государств-членов ЕАЭС, ценных бумаг и (или) валютных ценностей, дорожных чеков;</w:t>
      </w:r>
    </w:p>
    <w:bookmarkEnd w:id="5823"/>
    <w:bookmarkStart w:name="z5919" w:id="5824"/>
    <w:p>
      <w:pPr>
        <w:spacing w:after="0"/>
        <w:ind w:left="0"/>
        <w:jc w:val="both"/>
      </w:pPr>
      <w:r>
        <w:rPr>
          <w:rFonts w:ascii="Times New Roman"/>
          <w:b w:val="false"/>
          <w:i w:val="false"/>
          <w:color w:val="000000"/>
          <w:sz w:val="28"/>
        </w:rPr>
        <w:t>
      31) рассмотрение запросов и предложений по транзитным операциям от стран-членов Всемирной торговой организации в рамках Соглашения об упрощении процедур торговли (приложение к Марракешскому соглашению об учреждении Всемирной торговой организации от 15 апреля 1994 года, ратифицированному Законом Республики Казахстан от 12 октября 2015 года) (далее – СУПТ);</w:t>
      </w:r>
    </w:p>
    <w:bookmarkEnd w:id="5824"/>
    <w:bookmarkStart w:name="z5920" w:id="5825"/>
    <w:p>
      <w:pPr>
        <w:spacing w:after="0"/>
        <w:ind w:left="0"/>
        <w:jc w:val="both"/>
      </w:pPr>
      <w:r>
        <w:rPr>
          <w:rFonts w:ascii="Times New Roman"/>
          <w:b w:val="false"/>
          <w:i w:val="false"/>
          <w:color w:val="000000"/>
          <w:sz w:val="28"/>
        </w:rPr>
        <w:t>
      32) предоставление информации по запросам таможенных органов стран-членов Всемирной торговой организации в рамках СУПТ;</w:t>
      </w:r>
    </w:p>
    <w:bookmarkEnd w:id="5825"/>
    <w:bookmarkStart w:name="z5921" w:id="5826"/>
    <w:p>
      <w:pPr>
        <w:spacing w:after="0"/>
        <w:ind w:left="0"/>
        <w:jc w:val="both"/>
      </w:pPr>
      <w:r>
        <w:rPr>
          <w:rFonts w:ascii="Times New Roman"/>
          <w:b w:val="false"/>
          <w:i w:val="false"/>
          <w:color w:val="000000"/>
          <w:sz w:val="28"/>
        </w:rPr>
        <w:t>
      33) содействие в реализации единой торговой политики ЕАЭС;</w:t>
      </w:r>
    </w:p>
    <w:bookmarkEnd w:id="5826"/>
    <w:bookmarkStart w:name="z5922" w:id="5827"/>
    <w:p>
      <w:pPr>
        <w:spacing w:after="0"/>
        <w:ind w:left="0"/>
        <w:jc w:val="both"/>
      </w:pPr>
      <w:r>
        <w:rPr>
          <w:rFonts w:ascii="Times New Roman"/>
          <w:b w:val="false"/>
          <w:i w:val="false"/>
          <w:color w:val="000000"/>
          <w:sz w:val="28"/>
        </w:rPr>
        <w:t>
      34) осуществление таможенного контроля после выпуска товаров, а также принятие мер по взысканию задолженности по таможенным платежам, налогам, специальным, антидемпинговым, компенсационным пошлинам, пеней, процентов;</w:t>
      </w:r>
    </w:p>
    <w:bookmarkEnd w:id="5827"/>
    <w:bookmarkStart w:name="z5923" w:id="5828"/>
    <w:p>
      <w:pPr>
        <w:spacing w:after="0"/>
        <w:ind w:left="0"/>
        <w:jc w:val="both"/>
      </w:pPr>
      <w:r>
        <w:rPr>
          <w:rFonts w:ascii="Times New Roman"/>
          <w:b w:val="false"/>
          <w:i w:val="false"/>
          <w:color w:val="000000"/>
          <w:sz w:val="28"/>
        </w:rPr>
        <w:t>
      35) сотрудничество с таможенными органами и иными органами иностранных государств, и международными организациями в соответствии с международными договорами Республики Казахстан;</w:t>
      </w:r>
    </w:p>
    <w:bookmarkEnd w:id="5828"/>
    <w:bookmarkStart w:name="z5924" w:id="5829"/>
    <w:p>
      <w:pPr>
        <w:spacing w:after="0"/>
        <w:ind w:left="0"/>
        <w:jc w:val="both"/>
      </w:pPr>
      <w:r>
        <w:rPr>
          <w:rFonts w:ascii="Times New Roman"/>
          <w:b w:val="false"/>
          <w:i w:val="false"/>
          <w:color w:val="000000"/>
          <w:sz w:val="28"/>
        </w:rPr>
        <w:t>
      36) проведение радиационного контроля в пунктах пропуска и иных местах перемещения товаров через таможенную границу ЕАЭС;</w:t>
      </w:r>
    </w:p>
    <w:bookmarkEnd w:id="5829"/>
    <w:bookmarkStart w:name="z5925" w:id="5830"/>
    <w:p>
      <w:pPr>
        <w:spacing w:after="0"/>
        <w:ind w:left="0"/>
        <w:jc w:val="both"/>
      </w:pPr>
      <w:r>
        <w:rPr>
          <w:rFonts w:ascii="Times New Roman"/>
          <w:b w:val="false"/>
          <w:i w:val="false"/>
          <w:color w:val="000000"/>
          <w:sz w:val="28"/>
        </w:rPr>
        <w:t>
      37) организация проведения санитарно-карантинного контроля в автомобильных пунктах пропуска через таможенную границу ЕАЭС;</w:t>
      </w:r>
    </w:p>
    <w:bookmarkEnd w:id="5830"/>
    <w:bookmarkStart w:name="z5926" w:id="5831"/>
    <w:p>
      <w:pPr>
        <w:spacing w:after="0"/>
        <w:ind w:left="0"/>
        <w:jc w:val="both"/>
      </w:pPr>
      <w:r>
        <w:rPr>
          <w:rFonts w:ascii="Times New Roman"/>
          <w:b w:val="false"/>
          <w:i w:val="false"/>
          <w:color w:val="000000"/>
          <w:sz w:val="28"/>
        </w:rPr>
        <w:t>
      38) совершение таможенных операций и проведение таможенного контроля, в том числе в рамках оказания взаимной административной помощи;</w:t>
      </w:r>
    </w:p>
    <w:bookmarkEnd w:id="5831"/>
    <w:bookmarkStart w:name="z5927" w:id="5832"/>
    <w:p>
      <w:pPr>
        <w:spacing w:after="0"/>
        <w:ind w:left="0"/>
        <w:jc w:val="both"/>
      </w:pPr>
      <w:r>
        <w:rPr>
          <w:rFonts w:ascii="Times New Roman"/>
          <w:b w:val="false"/>
          <w:i w:val="false"/>
          <w:color w:val="000000"/>
          <w:sz w:val="28"/>
        </w:rPr>
        <w:t>
      39)осуществление экспортного контроля в соответствии с законодательством Республики Казахстан;</w:t>
      </w:r>
    </w:p>
    <w:bookmarkEnd w:id="5832"/>
    <w:bookmarkStart w:name="z5928" w:id="5833"/>
    <w:p>
      <w:pPr>
        <w:spacing w:after="0"/>
        <w:ind w:left="0"/>
        <w:jc w:val="both"/>
      </w:pPr>
      <w:r>
        <w:rPr>
          <w:rFonts w:ascii="Times New Roman"/>
          <w:b w:val="false"/>
          <w:i w:val="false"/>
          <w:color w:val="000000"/>
          <w:sz w:val="28"/>
        </w:rPr>
        <w:t>
      40) организация и проведение подготовки, переподготовки и повышения квалификации кадров органов государственных доходов;</w:t>
      </w:r>
    </w:p>
    <w:bookmarkEnd w:id="5833"/>
    <w:bookmarkStart w:name="z5929" w:id="5834"/>
    <w:p>
      <w:pPr>
        <w:spacing w:after="0"/>
        <w:ind w:left="0"/>
        <w:jc w:val="both"/>
      </w:pPr>
      <w:r>
        <w:rPr>
          <w:rFonts w:ascii="Times New Roman"/>
          <w:b w:val="false"/>
          <w:i w:val="false"/>
          <w:color w:val="000000"/>
          <w:sz w:val="28"/>
        </w:rPr>
        <w:t>
      41) обеспечение безопасности деятельности органов государственных доходов, защита должностных лиц органов государственных доходов и членов их семей от противоправных действий в соответствии с законодательством Республики Казахстан;</w:t>
      </w:r>
    </w:p>
    <w:bookmarkEnd w:id="5834"/>
    <w:bookmarkStart w:name="z5930" w:id="5835"/>
    <w:p>
      <w:pPr>
        <w:spacing w:after="0"/>
        <w:ind w:left="0"/>
        <w:jc w:val="both"/>
      </w:pPr>
      <w:r>
        <w:rPr>
          <w:rFonts w:ascii="Times New Roman"/>
          <w:b w:val="false"/>
          <w:i w:val="false"/>
          <w:color w:val="000000"/>
          <w:sz w:val="28"/>
        </w:rPr>
        <w:t>
      42) осуществление сбора и анализа информации о совершении правонарушений в сфере таможенного дела;</w:t>
      </w:r>
    </w:p>
    <w:bookmarkEnd w:id="5835"/>
    <w:bookmarkStart w:name="z5931" w:id="5836"/>
    <w:p>
      <w:pPr>
        <w:spacing w:after="0"/>
        <w:ind w:left="0"/>
        <w:jc w:val="both"/>
      </w:pPr>
      <w:r>
        <w:rPr>
          <w:rFonts w:ascii="Times New Roman"/>
          <w:b w:val="false"/>
          <w:i w:val="false"/>
          <w:color w:val="000000"/>
          <w:sz w:val="28"/>
        </w:rPr>
        <w:t>
      43) осуществление деятельности по оценке и управлению рисками;</w:t>
      </w:r>
    </w:p>
    <w:bookmarkEnd w:id="5836"/>
    <w:bookmarkStart w:name="z5932" w:id="5837"/>
    <w:p>
      <w:pPr>
        <w:spacing w:after="0"/>
        <w:ind w:left="0"/>
        <w:jc w:val="both"/>
      </w:pPr>
      <w:r>
        <w:rPr>
          <w:rFonts w:ascii="Times New Roman"/>
          <w:b w:val="false"/>
          <w:i w:val="false"/>
          <w:color w:val="000000"/>
          <w:sz w:val="28"/>
        </w:rPr>
        <w:t>
      44) консультирование заинтересованных лиц по вопросам, применения таможенного законодательства ЕАЭС и (или) Республики Казахстан и иным вопросам, входящим в компетенцию органов государственных доходов, на безвозмездной основе;</w:t>
      </w:r>
    </w:p>
    <w:bookmarkEnd w:id="5837"/>
    <w:bookmarkStart w:name="z5933" w:id="5838"/>
    <w:p>
      <w:pPr>
        <w:spacing w:after="0"/>
        <w:ind w:left="0"/>
        <w:jc w:val="both"/>
      </w:pPr>
      <w:r>
        <w:rPr>
          <w:rFonts w:ascii="Times New Roman"/>
          <w:b w:val="false"/>
          <w:i w:val="false"/>
          <w:color w:val="000000"/>
          <w:sz w:val="28"/>
        </w:rPr>
        <w:t>
      45) обеспечение своевременного, объективного и всестороннего рассмотрения обращений и представления ответов или совершения соответствующих действий с учетом поступающих запросов и предложений в сфере таможенного дела;</w:t>
      </w:r>
    </w:p>
    <w:bookmarkEnd w:id="5838"/>
    <w:bookmarkStart w:name="z5934" w:id="5839"/>
    <w:p>
      <w:pPr>
        <w:spacing w:after="0"/>
        <w:ind w:left="0"/>
        <w:jc w:val="both"/>
      </w:pPr>
      <w:r>
        <w:rPr>
          <w:rFonts w:ascii="Times New Roman"/>
          <w:b w:val="false"/>
          <w:i w:val="false"/>
          <w:color w:val="000000"/>
          <w:sz w:val="28"/>
        </w:rPr>
        <w:t>
      46)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5839"/>
    <w:bookmarkStart w:name="z5935" w:id="5840"/>
    <w:p>
      <w:pPr>
        <w:spacing w:after="0"/>
        <w:ind w:left="0"/>
        <w:jc w:val="both"/>
      </w:pPr>
      <w:r>
        <w:rPr>
          <w:rFonts w:ascii="Times New Roman"/>
          <w:b w:val="false"/>
          <w:i w:val="false"/>
          <w:color w:val="000000"/>
          <w:sz w:val="28"/>
        </w:rPr>
        <w:t>
      47) использование системы управления рисками;</w:t>
      </w:r>
    </w:p>
    <w:bookmarkEnd w:id="5840"/>
    <w:bookmarkStart w:name="z5936" w:id="5841"/>
    <w:p>
      <w:pPr>
        <w:spacing w:after="0"/>
        <w:ind w:left="0"/>
        <w:jc w:val="both"/>
      </w:pPr>
      <w:r>
        <w:rPr>
          <w:rFonts w:ascii="Times New Roman"/>
          <w:b w:val="false"/>
          <w:i w:val="false"/>
          <w:color w:val="000000"/>
          <w:sz w:val="28"/>
        </w:rPr>
        <w:t>
      48) обеспечение полноты взимания и своевременности перечисления в бюджет таможенных платежей, налогов, специальных, антидемпинговых, компенсационных пошлин;</w:t>
      </w:r>
    </w:p>
    <w:bookmarkEnd w:id="5841"/>
    <w:bookmarkStart w:name="z5937" w:id="5842"/>
    <w:p>
      <w:pPr>
        <w:spacing w:after="0"/>
        <w:ind w:left="0"/>
        <w:jc w:val="both"/>
      </w:pPr>
      <w:r>
        <w:rPr>
          <w:rFonts w:ascii="Times New Roman"/>
          <w:b w:val="false"/>
          <w:i w:val="false"/>
          <w:color w:val="000000"/>
          <w:sz w:val="28"/>
        </w:rPr>
        <w:t>
      49) участие в совершенствовании и реализации таможенного регулирования в Республике Казахстан;</w:t>
      </w:r>
    </w:p>
    <w:bookmarkEnd w:id="5842"/>
    <w:bookmarkStart w:name="z5938" w:id="5843"/>
    <w:p>
      <w:pPr>
        <w:spacing w:after="0"/>
        <w:ind w:left="0"/>
        <w:jc w:val="both"/>
      </w:pPr>
      <w:r>
        <w:rPr>
          <w:rFonts w:ascii="Times New Roman"/>
          <w:b w:val="false"/>
          <w:i w:val="false"/>
          <w:color w:val="000000"/>
          <w:sz w:val="28"/>
        </w:rPr>
        <w:t>
      50) остановка на Государственной границе Республики Казахстан, не совпадающей с таможенной границей ЕАЭС, транспортных средств, в том числе осуществляющих международные перевозки товаров;</w:t>
      </w:r>
    </w:p>
    <w:bookmarkEnd w:id="5843"/>
    <w:bookmarkStart w:name="z5939" w:id="5844"/>
    <w:p>
      <w:pPr>
        <w:spacing w:after="0"/>
        <w:ind w:left="0"/>
        <w:jc w:val="both"/>
      </w:pPr>
      <w:r>
        <w:rPr>
          <w:rFonts w:ascii="Times New Roman"/>
          <w:b w:val="false"/>
          <w:i w:val="false"/>
          <w:color w:val="000000"/>
          <w:sz w:val="28"/>
        </w:rPr>
        <w:t>
      51) запрос и получение от перевозчика или от лица, осуществляющего перемещение товаров через Государственную границу Республики Казахстан, не совпадающую с таможенной границей ЕАЭС, необходимой информации, а также документов и сведений, касающихся перемещаемых товаров;</w:t>
      </w:r>
    </w:p>
    <w:bookmarkEnd w:id="5844"/>
    <w:bookmarkStart w:name="z5940" w:id="5845"/>
    <w:p>
      <w:pPr>
        <w:spacing w:after="0"/>
        <w:ind w:left="0"/>
        <w:jc w:val="both"/>
      </w:pPr>
      <w:r>
        <w:rPr>
          <w:rFonts w:ascii="Times New Roman"/>
          <w:b w:val="false"/>
          <w:i w:val="false"/>
          <w:color w:val="000000"/>
          <w:sz w:val="28"/>
        </w:rPr>
        <w:t>
      52) осуществление контроля за соблюдением запретов и ограничений в отношении отдельных видов товаров, перемещаемых через Государственную границу Республики Казахстан, не совпадающую с таможенной границей ЕАЭС;</w:t>
      </w:r>
    </w:p>
    <w:bookmarkEnd w:id="5845"/>
    <w:bookmarkStart w:name="z5941" w:id="5846"/>
    <w:p>
      <w:pPr>
        <w:spacing w:after="0"/>
        <w:ind w:left="0"/>
        <w:jc w:val="both"/>
      </w:pPr>
      <w:r>
        <w:rPr>
          <w:rFonts w:ascii="Times New Roman"/>
          <w:b w:val="false"/>
          <w:i w:val="false"/>
          <w:color w:val="000000"/>
          <w:sz w:val="28"/>
        </w:rPr>
        <w:t>
      53) осуществление в пределах компетенции маркировки и прослеживаемости товаров;</w:t>
      </w:r>
    </w:p>
    <w:bookmarkEnd w:id="5846"/>
    <w:bookmarkStart w:name="z5942" w:id="5847"/>
    <w:p>
      <w:pPr>
        <w:spacing w:after="0"/>
        <w:ind w:left="0"/>
        <w:jc w:val="both"/>
      </w:pPr>
      <w:r>
        <w:rPr>
          <w:rFonts w:ascii="Times New Roman"/>
          <w:b w:val="false"/>
          <w:i w:val="false"/>
          <w:color w:val="000000"/>
          <w:sz w:val="28"/>
        </w:rPr>
        <w:t>
      54) осуществление в пределах своей компетенции мониторинга оборота товаров, подлежащих маркировке и прослеживаемости, в том числе во взаимной торговле с государствами-членами ЕАЭС;</w:t>
      </w:r>
    </w:p>
    <w:bookmarkEnd w:id="5847"/>
    <w:bookmarkStart w:name="z5943" w:id="5848"/>
    <w:p>
      <w:pPr>
        <w:spacing w:after="0"/>
        <w:ind w:left="0"/>
        <w:jc w:val="both"/>
      </w:pPr>
      <w:r>
        <w:rPr>
          <w:rFonts w:ascii="Times New Roman"/>
          <w:b w:val="false"/>
          <w:i w:val="false"/>
          <w:color w:val="000000"/>
          <w:sz w:val="28"/>
        </w:rPr>
        <w:t>
      55) реализация в пределах своей компетенции государственной политики в сфере создания и функционирования специальных экономических и индустриальных зон;</w:t>
      </w:r>
    </w:p>
    <w:bookmarkEnd w:id="5848"/>
    <w:bookmarkStart w:name="z5944" w:id="5849"/>
    <w:p>
      <w:pPr>
        <w:spacing w:after="0"/>
        <w:ind w:left="0"/>
        <w:jc w:val="both"/>
      </w:pPr>
      <w:r>
        <w:rPr>
          <w:rFonts w:ascii="Times New Roman"/>
          <w:b w:val="false"/>
          <w:i w:val="false"/>
          <w:color w:val="000000"/>
          <w:sz w:val="28"/>
        </w:rPr>
        <w:t>
      56) представление в пределах своей компетенции информации и разъяснений по вопросам трансфертного ценообразования;</w:t>
      </w:r>
    </w:p>
    <w:bookmarkEnd w:id="5849"/>
    <w:bookmarkStart w:name="z5945" w:id="5850"/>
    <w:p>
      <w:pPr>
        <w:spacing w:after="0"/>
        <w:ind w:left="0"/>
        <w:jc w:val="both"/>
      </w:pPr>
      <w:r>
        <w:rPr>
          <w:rFonts w:ascii="Times New Roman"/>
          <w:b w:val="false"/>
          <w:i w:val="false"/>
          <w:color w:val="000000"/>
          <w:sz w:val="28"/>
        </w:rPr>
        <w:t>
      57) проведение проверок по вопросам трансфертного ценообразования в случаях, предусмотренных Законом Республики Казахстан "О трансфертном ценообразовании";</w:t>
      </w:r>
    </w:p>
    <w:bookmarkEnd w:id="5850"/>
    <w:bookmarkStart w:name="z5946" w:id="5851"/>
    <w:p>
      <w:pPr>
        <w:spacing w:after="0"/>
        <w:ind w:left="0"/>
        <w:jc w:val="both"/>
      </w:pPr>
      <w:r>
        <w:rPr>
          <w:rFonts w:ascii="Times New Roman"/>
          <w:b w:val="false"/>
          <w:i w:val="false"/>
          <w:color w:val="000000"/>
          <w:sz w:val="28"/>
        </w:rPr>
        <w:t>
      58)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5851"/>
    <w:bookmarkStart w:name="z5947" w:id="5852"/>
    <w:p>
      <w:pPr>
        <w:spacing w:after="0"/>
        <w:ind w:left="0"/>
        <w:jc w:val="both"/>
      </w:pPr>
      <w:r>
        <w:rPr>
          <w:rFonts w:ascii="Times New Roman"/>
          <w:b w:val="false"/>
          <w:i w:val="false"/>
          <w:color w:val="000000"/>
          <w:sz w:val="28"/>
        </w:rPr>
        <w:t>
      59) обеспечение повышения качества, доступность оказания государственных услуг;</w:t>
      </w:r>
    </w:p>
    <w:bookmarkEnd w:id="5852"/>
    <w:bookmarkStart w:name="z5948" w:id="5853"/>
    <w:p>
      <w:pPr>
        <w:spacing w:after="0"/>
        <w:ind w:left="0"/>
        <w:jc w:val="both"/>
      </w:pPr>
      <w:r>
        <w:rPr>
          <w:rFonts w:ascii="Times New Roman"/>
          <w:b w:val="false"/>
          <w:i w:val="false"/>
          <w:color w:val="000000"/>
          <w:sz w:val="28"/>
        </w:rPr>
        <w:t>
      60) обеспечение информированности услугополучателей в доступной форме о порядке оказания государственных услуг;</w:t>
      </w:r>
    </w:p>
    <w:bookmarkEnd w:id="5853"/>
    <w:bookmarkStart w:name="z5949" w:id="5854"/>
    <w:p>
      <w:pPr>
        <w:spacing w:after="0"/>
        <w:ind w:left="0"/>
        <w:jc w:val="both"/>
      </w:pPr>
      <w:r>
        <w:rPr>
          <w:rFonts w:ascii="Times New Roman"/>
          <w:b w:val="false"/>
          <w:i w:val="false"/>
          <w:color w:val="000000"/>
          <w:sz w:val="28"/>
        </w:rPr>
        <w:t>
      61) рассмотрение обращений услугополучателей по вопросам оказания государственных услуг;</w:t>
      </w:r>
    </w:p>
    <w:bookmarkEnd w:id="5854"/>
    <w:bookmarkStart w:name="z5950" w:id="5855"/>
    <w:p>
      <w:pPr>
        <w:spacing w:after="0"/>
        <w:ind w:left="0"/>
        <w:jc w:val="both"/>
      </w:pPr>
      <w:r>
        <w:rPr>
          <w:rFonts w:ascii="Times New Roman"/>
          <w:b w:val="false"/>
          <w:i w:val="false"/>
          <w:color w:val="000000"/>
          <w:sz w:val="28"/>
        </w:rPr>
        <w:t>
      62) принятие мер, направленных на восстановление нарушенных прав, свобод и законных интересов услугополучателей;</w:t>
      </w:r>
    </w:p>
    <w:bookmarkEnd w:id="5855"/>
    <w:bookmarkStart w:name="z5951" w:id="5856"/>
    <w:p>
      <w:pPr>
        <w:spacing w:after="0"/>
        <w:ind w:left="0"/>
        <w:jc w:val="both"/>
      </w:pPr>
      <w:r>
        <w:rPr>
          <w:rFonts w:ascii="Times New Roman"/>
          <w:b w:val="false"/>
          <w:i w:val="false"/>
          <w:color w:val="000000"/>
          <w:sz w:val="28"/>
        </w:rPr>
        <w:t>
      63) обеспечение повышения квалификации работников в сфере оказания государственных услуг, общения с инвалидами;</w:t>
      </w:r>
    </w:p>
    <w:bookmarkEnd w:id="5856"/>
    <w:bookmarkStart w:name="z5952" w:id="5857"/>
    <w:p>
      <w:pPr>
        <w:spacing w:after="0"/>
        <w:ind w:left="0"/>
        <w:jc w:val="both"/>
      </w:pPr>
      <w:r>
        <w:rPr>
          <w:rFonts w:ascii="Times New Roman"/>
          <w:b w:val="false"/>
          <w:i w:val="false"/>
          <w:color w:val="000000"/>
          <w:sz w:val="28"/>
        </w:rPr>
        <w:t>
      64) предоставление информаций о порядке оказания государственных услуг в Единый контакт-центр;</w:t>
      </w:r>
    </w:p>
    <w:bookmarkEnd w:id="5857"/>
    <w:bookmarkStart w:name="z5953" w:id="5858"/>
    <w:p>
      <w:pPr>
        <w:spacing w:after="0"/>
        <w:ind w:left="0"/>
        <w:jc w:val="both"/>
      </w:pPr>
      <w:r>
        <w:rPr>
          <w:rFonts w:ascii="Times New Roman"/>
          <w:b w:val="false"/>
          <w:i w:val="false"/>
          <w:color w:val="000000"/>
          <w:sz w:val="28"/>
        </w:rPr>
        <w:t>
      65) проведение внутреннего контроля за качеством оказания государственных услуг в соответствии с законодательством Республики Казахстан;</w:t>
      </w:r>
    </w:p>
    <w:bookmarkEnd w:id="5858"/>
    <w:bookmarkStart w:name="z5954" w:id="5859"/>
    <w:p>
      <w:pPr>
        <w:spacing w:after="0"/>
        <w:ind w:left="0"/>
        <w:jc w:val="both"/>
      </w:pPr>
      <w:r>
        <w:rPr>
          <w:rFonts w:ascii="Times New Roman"/>
          <w:b w:val="false"/>
          <w:i w:val="false"/>
          <w:color w:val="000000"/>
          <w:sz w:val="28"/>
        </w:rPr>
        <w:t>
      66) обеспечение соблюдения услугодателями подзаконных нормативных правовых актов, определяющих порядок оказания государственных услуг;</w:t>
      </w:r>
    </w:p>
    <w:bookmarkEnd w:id="5859"/>
    <w:bookmarkStart w:name="z5955" w:id="5860"/>
    <w:p>
      <w:pPr>
        <w:spacing w:after="0"/>
        <w:ind w:left="0"/>
        <w:jc w:val="both"/>
      </w:pPr>
      <w:r>
        <w:rPr>
          <w:rFonts w:ascii="Times New Roman"/>
          <w:b w:val="false"/>
          <w:i w:val="false"/>
          <w:color w:val="000000"/>
          <w:sz w:val="28"/>
        </w:rPr>
        <w:t>
      67)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5860"/>
    <w:bookmarkStart w:name="z5956" w:id="5861"/>
    <w:p>
      <w:pPr>
        <w:spacing w:after="0"/>
        <w:ind w:left="0"/>
        <w:jc w:val="both"/>
      </w:pPr>
      <w:r>
        <w:rPr>
          <w:rFonts w:ascii="Times New Roman"/>
          <w:b w:val="false"/>
          <w:i w:val="false"/>
          <w:color w:val="000000"/>
          <w:sz w:val="28"/>
        </w:rPr>
        <w:t>
      68)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5861"/>
    <w:bookmarkStart w:name="z5957" w:id="5862"/>
    <w:p>
      <w:pPr>
        <w:spacing w:after="0"/>
        <w:ind w:left="0"/>
        <w:jc w:val="both"/>
      </w:pPr>
      <w:r>
        <w:rPr>
          <w:rFonts w:ascii="Times New Roman"/>
          <w:b w:val="false"/>
          <w:i w:val="false"/>
          <w:color w:val="000000"/>
          <w:sz w:val="28"/>
        </w:rPr>
        <w:t>
      69) осуществление контроля за соблюдением минимальных цен при реализации алкогольной продукции и табачных изделий;</w:t>
      </w:r>
    </w:p>
    <w:bookmarkEnd w:id="5862"/>
    <w:bookmarkStart w:name="z5958" w:id="5863"/>
    <w:p>
      <w:pPr>
        <w:spacing w:after="0"/>
        <w:ind w:left="0"/>
        <w:jc w:val="both"/>
      </w:pPr>
      <w:r>
        <w:rPr>
          <w:rFonts w:ascii="Times New Roman"/>
          <w:b w:val="false"/>
          <w:i w:val="false"/>
          <w:color w:val="000000"/>
          <w:sz w:val="28"/>
        </w:rPr>
        <w:t>
      70) выдача лицензии на хранение, оптовую и розничную реализацию этилового спирта и алкогольной продукции;</w:t>
      </w:r>
    </w:p>
    <w:bookmarkEnd w:id="5863"/>
    <w:bookmarkStart w:name="z5959" w:id="5864"/>
    <w:p>
      <w:pPr>
        <w:spacing w:after="0"/>
        <w:ind w:left="0"/>
        <w:jc w:val="both"/>
      </w:pPr>
      <w:r>
        <w:rPr>
          <w:rFonts w:ascii="Times New Roman"/>
          <w:b w:val="false"/>
          <w:i w:val="false"/>
          <w:color w:val="000000"/>
          <w:sz w:val="28"/>
        </w:rPr>
        <w:t>
      71) ведение контроля, учета и анализа балансов объемов производства и оборота табачных изделий;</w:t>
      </w:r>
    </w:p>
    <w:bookmarkEnd w:id="5864"/>
    <w:bookmarkStart w:name="z5960" w:id="5865"/>
    <w:p>
      <w:pPr>
        <w:spacing w:after="0"/>
        <w:ind w:left="0"/>
        <w:jc w:val="both"/>
      </w:pPr>
      <w:r>
        <w:rPr>
          <w:rFonts w:ascii="Times New Roman"/>
          <w:b w:val="false"/>
          <w:i w:val="false"/>
          <w:color w:val="000000"/>
          <w:sz w:val="28"/>
        </w:rPr>
        <w:t>
      72) осуществление контроля за производством и оборотом этилового спирта и алкогольной продукции;</w:t>
      </w:r>
    </w:p>
    <w:bookmarkEnd w:id="5865"/>
    <w:bookmarkStart w:name="z5961" w:id="5866"/>
    <w:p>
      <w:pPr>
        <w:spacing w:after="0"/>
        <w:ind w:left="0"/>
        <w:jc w:val="both"/>
      </w:pPr>
      <w:r>
        <w:rPr>
          <w:rFonts w:ascii="Times New Roman"/>
          <w:b w:val="false"/>
          <w:i w:val="false"/>
          <w:color w:val="000000"/>
          <w:sz w:val="28"/>
        </w:rPr>
        <w:t>
      73) взаимодействие с центральными и местными государственными органами по осуществлению контроля над производством и оборотом этилового спирта, алкогольной продукции, табачных изделий, а также оборотом отдельных видов нефтепродуктов и биотоплива;</w:t>
      </w:r>
    </w:p>
    <w:bookmarkEnd w:id="5866"/>
    <w:bookmarkStart w:name="z5962" w:id="5867"/>
    <w:p>
      <w:pPr>
        <w:spacing w:after="0"/>
        <w:ind w:left="0"/>
        <w:jc w:val="both"/>
      </w:pPr>
      <w:r>
        <w:rPr>
          <w:rFonts w:ascii="Times New Roman"/>
          <w:b w:val="false"/>
          <w:i w:val="false"/>
          <w:color w:val="000000"/>
          <w:sz w:val="28"/>
        </w:rPr>
        <w:t>
      74) осуществление государственного контроля в области оборота нефтепродуктов и биотоплива;</w:t>
      </w:r>
    </w:p>
    <w:bookmarkEnd w:id="5867"/>
    <w:bookmarkStart w:name="z5963" w:id="5868"/>
    <w:p>
      <w:pPr>
        <w:spacing w:after="0"/>
        <w:ind w:left="0"/>
        <w:jc w:val="both"/>
      </w:pPr>
      <w:r>
        <w:rPr>
          <w:rFonts w:ascii="Times New Roman"/>
          <w:b w:val="false"/>
          <w:i w:val="false"/>
          <w:color w:val="000000"/>
          <w:sz w:val="28"/>
        </w:rPr>
        <w:t>
      75) осуществление камерального контроля за оборотом нефтепродуктов;</w:t>
      </w:r>
    </w:p>
    <w:bookmarkEnd w:id="5868"/>
    <w:bookmarkStart w:name="z5964" w:id="5869"/>
    <w:p>
      <w:pPr>
        <w:spacing w:after="0"/>
        <w:ind w:left="0"/>
        <w:jc w:val="both"/>
      </w:pPr>
      <w:r>
        <w:rPr>
          <w:rFonts w:ascii="Times New Roman"/>
          <w:b w:val="false"/>
          <w:i w:val="false"/>
          <w:color w:val="000000"/>
          <w:sz w:val="28"/>
        </w:rPr>
        <w:t>
      76) реализация государственной политики в области государственного регулирования оборота нефтепродуктов в пределах своей компетенции;</w:t>
      </w:r>
    </w:p>
    <w:bookmarkEnd w:id="5869"/>
    <w:bookmarkStart w:name="z5965" w:id="5870"/>
    <w:p>
      <w:pPr>
        <w:spacing w:after="0"/>
        <w:ind w:left="0"/>
        <w:jc w:val="both"/>
      </w:pPr>
      <w:r>
        <w:rPr>
          <w:rFonts w:ascii="Times New Roman"/>
          <w:b w:val="false"/>
          <w:i w:val="false"/>
          <w:color w:val="000000"/>
          <w:sz w:val="28"/>
        </w:rPr>
        <w:t xml:space="preserve">
      77) осуществление камерального контроля оборота биотоплива; </w:t>
      </w:r>
    </w:p>
    <w:bookmarkEnd w:id="5870"/>
    <w:bookmarkStart w:name="z5966" w:id="5871"/>
    <w:p>
      <w:pPr>
        <w:spacing w:after="0"/>
        <w:ind w:left="0"/>
        <w:jc w:val="both"/>
      </w:pPr>
      <w:r>
        <w:rPr>
          <w:rFonts w:ascii="Times New Roman"/>
          <w:b w:val="false"/>
          <w:i w:val="false"/>
          <w:color w:val="000000"/>
          <w:sz w:val="28"/>
        </w:rPr>
        <w:t>
      78) рассмотрение обращений физических и юридических лиц в пределах компетенции в установленном законодательством порядке;</w:t>
      </w:r>
    </w:p>
    <w:bookmarkEnd w:id="5871"/>
    <w:bookmarkStart w:name="z5967" w:id="5872"/>
    <w:p>
      <w:pPr>
        <w:spacing w:after="0"/>
        <w:ind w:left="0"/>
        <w:jc w:val="both"/>
      </w:pPr>
      <w:r>
        <w:rPr>
          <w:rFonts w:ascii="Times New Roman"/>
          <w:b w:val="false"/>
          <w:i w:val="false"/>
          <w:color w:val="000000"/>
          <w:sz w:val="28"/>
        </w:rPr>
        <w:t>
      79) назначение реабилитационным или банкротным управляющим кандидатуры, представленной собранием кредиторов;</w:t>
      </w:r>
    </w:p>
    <w:bookmarkEnd w:id="5872"/>
    <w:bookmarkStart w:name="z5968" w:id="5873"/>
    <w:p>
      <w:pPr>
        <w:spacing w:after="0"/>
        <w:ind w:left="0"/>
        <w:jc w:val="both"/>
      </w:pPr>
      <w:r>
        <w:rPr>
          <w:rFonts w:ascii="Times New Roman"/>
          <w:b w:val="false"/>
          <w:i w:val="false"/>
          <w:color w:val="000000"/>
          <w:sz w:val="28"/>
        </w:rPr>
        <w:t>
      80) размещение на интернет-ресурсе реестра требований кредиторов;</w:t>
      </w:r>
    </w:p>
    <w:bookmarkEnd w:id="5873"/>
    <w:bookmarkStart w:name="z5969" w:id="5874"/>
    <w:p>
      <w:pPr>
        <w:spacing w:after="0"/>
        <w:ind w:left="0"/>
        <w:jc w:val="both"/>
      </w:pPr>
      <w:r>
        <w:rPr>
          <w:rFonts w:ascii="Times New Roman"/>
          <w:b w:val="false"/>
          <w:i w:val="false"/>
          <w:color w:val="000000"/>
          <w:sz w:val="28"/>
        </w:rPr>
        <w:t>
      81) разработка предложений по установлению особых условий и порядка реализации имущественной массы и дополнительных требований к покупателям объектов имущественной массы при банкротстве организаций и индивидуальных предпринимателей, являющихся субъектами естественной монополии или субъектами рынка, занимающих доминирующее или монопольное положение на соответствующем товарном рынке либо имеющих важное стратегическое значение для экономики республики, способных оказать влияние на жизнь, здоровье граждан, национальную безопасность или окружающую среду, в том числе организаций, пакеты акций (доли участия) которых отнесены к стратегическим объектам в соответствии с законодательством Республики Казахстан, а также признанных банкротами по инициативе государства, для которых подобный порядок предусмотрен законодательством Республики Казахстан о реабилитации и банкротстве;</w:t>
      </w:r>
    </w:p>
    <w:bookmarkEnd w:id="5874"/>
    <w:bookmarkStart w:name="z5970" w:id="5875"/>
    <w:p>
      <w:pPr>
        <w:spacing w:after="0"/>
        <w:ind w:left="0"/>
        <w:jc w:val="both"/>
      </w:pPr>
      <w:r>
        <w:rPr>
          <w:rFonts w:ascii="Times New Roman"/>
          <w:b w:val="false"/>
          <w:i w:val="false"/>
          <w:color w:val="000000"/>
          <w:sz w:val="28"/>
        </w:rPr>
        <w:t>
      82) рассмотрение текущей информации реабилитационного управляющего о ходе осуществления реабилитационной процедуры, временного управляющего о ходе осуществления сбора сведений о финансовом состоянии должника и процедуры банкротства, банкротного управляющего о ходе проведения процедуры банкротства;</w:t>
      </w:r>
    </w:p>
    <w:bookmarkEnd w:id="5875"/>
    <w:bookmarkStart w:name="z5971" w:id="5876"/>
    <w:p>
      <w:pPr>
        <w:spacing w:after="0"/>
        <w:ind w:left="0"/>
        <w:jc w:val="both"/>
      </w:pPr>
      <w:r>
        <w:rPr>
          <w:rFonts w:ascii="Times New Roman"/>
          <w:b w:val="false"/>
          <w:i w:val="false"/>
          <w:color w:val="000000"/>
          <w:sz w:val="28"/>
        </w:rPr>
        <w:t>
      83) контроль за перемещением продукции через Государственную границу Республики Казахстан;</w:t>
      </w:r>
    </w:p>
    <w:bookmarkEnd w:id="5876"/>
    <w:bookmarkStart w:name="z5972" w:id="5877"/>
    <w:p>
      <w:pPr>
        <w:spacing w:after="0"/>
        <w:ind w:left="0"/>
        <w:jc w:val="both"/>
      </w:pPr>
      <w:r>
        <w:rPr>
          <w:rFonts w:ascii="Times New Roman"/>
          <w:b w:val="false"/>
          <w:i w:val="false"/>
          <w:color w:val="000000"/>
          <w:sz w:val="28"/>
        </w:rPr>
        <w:t>
      84)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5877"/>
    <w:bookmarkStart w:name="z5973" w:id="5878"/>
    <w:p>
      <w:pPr>
        <w:spacing w:after="0"/>
        <w:ind w:left="0"/>
        <w:jc w:val="both"/>
      </w:pPr>
      <w:r>
        <w:rPr>
          <w:rFonts w:ascii="Times New Roman"/>
          <w:b w:val="false"/>
          <w:i w:val="false"/>
          <w:color w:val="000000"/>
          <w:sz w:val="28"/>
        </w:rPr>
        <w:t>
      85)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5878"/>
    <w:bookmarkStart w:name="z5974" w:id="5879"/>
    <w:p>
      <w:pPr>
        <w:spacing w:after="0"/>
        <w:ind w:left="0"/>
        <w:jc w:val="both"/>
      </w:pPr>
      <w:r>
        <w:rPr>
          <w:rFonts w:ascii="Times New Roman"/>
          <w:b w:val="false"/>
          <w:i w:val="false"/>
          <w:color w:val="000000"/>
          <w:sz w:val="28"/>
        </w:rPr>
        <w:t>
      86)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5879"/>
    <w:bookmarkStart w:name="z5975" w:id="5880"/>
    <w:p>
      <w:pPr>
        <w:spacing w:after="0"/>
        <w:ind w:left="0"/>
        <w:jc w:val="both"/>
      </w:pPr>
      <w:r>
        <w:rPr>
          <w:rFonts w:ascii="Times New Roman"/>
          <w:b w:val="false"/>
          <w:i w:val="false"/>
          <w:color w:val="000000"/>
          <w:sz w:val="28"/>
        </w:rPr>
        <w:t>
      87) отстранение реабилитационного и банкротного управляющих;</w:t>
      </w:r>
    </w:p>
    <w:bookmarkEnd w:id="5880"/>
    <w:bookmarkStart w:name="z5976" w:id="5881"/>
    <w:p>
      <w:pPr>
        <w:spacing w:after="0"/>
        <w:ind w:left="0"/>
        <w:jc w:val="both"/>
      </w:pPr>
      <w:r>
        <w:rPr>
          <w:rFonts w:ascii="Times New Roman"/>
          <w:b w:val="false"/>
          <w:i w:val="false"/>
          <w:color w:val="000000"/>
          <w:sz w:val="28"/>
        </w:rPr>
        <w:t xml:space="preserve">
      88) осуществление контроля за соблюдением порядка проведения электронного аукциона по продаже имущества должника; </w:t>
      </w:r>
    </w:p>
    <w:bookmarkEnd w:id="5881"/>
    <w:bookmarkStart w:name="z5977" w:id="5882"/>
    <w:p>
      <w:pPr>
        <w:spacing w:after="0"/>
        <w:ind w:left="0"/>
        <w:jc w:val="both"/>
      </w:pPr>
      <w:r>
        <w:rPr>
          <w:rFonts w:ascii="Times New Roman"/>
          <w:b w:val="false"/>
          <w:i w:val="false"/>
          <w:color w:val="000000"/>
          <w:sz w:val="28"/>
        </w:rPr>
        <w:t>
      89) принятие мер по выявлению сделок, совершенных при обстоятельствах, в соответствии со статьей 7 Закона Республики Казахстан "О реабилитации и банкротстве";</w:t>
      </w:r>
    </w:p>
    <w:bookmarkEnd w:id="5882"/>
    <w:bookmarkStart w:name="z5978" w:id="5883"/>
    <w:p>
      <w:pPr>
        <w:spacing w:after="0"/>
        <w:ind w:left="0"/>
        <w:jc w:val="both"/>
      </w:pPr>
      <w:r>
        <w:rPr>
          <w:rFonts w:ascii="Times New Roman"/>
          <w:b w:val="false"/>
          <w:i w:val="false"/>
          <w:color w:val="000000"/>
          <w:sz w:val="28"/>
        </w:rPr>
        <w:t>
      90) осуществление государственного контроля за проведением реабилитационной процедуры и процедуры банкротства;</w:t>
      </w:r>
    </w:p>
    <w:bookmarkEnd w:id="5883"/>
    <w:bookmarkStart w:name="z5979" w:id="5884"/>
    <w:p>
      <w:pPr>
        <w:spacing w:after="0"/>
        <w:ind w:left="0"/>
        <w:jc w:val="both"/>
      </w:pPr>
      <w:r>
        <w:rPr>
          <w:rFonts w:ascii="Times New Roman"/>
          <w:b w:val="false"/>
          <w:i w:val="false"/>
          <w:color w:val="000000"/>
          <w:sz w:val="28"/>
        </w:rPr>
        <w:t>
      91) осуществление запроса у участника санации подтверждающих документов;</w:t>
      </w:r>
    </w:p>
    <w:bookmarkEnd w:id="5884"/>
    <w:bookmarkStart w:name="z5980" w:id="5885"/>
    <w:p>
      <w:pPr>
        <w:spacing w:after="0"/>
        <w:ind w:left="0"/>
        <w:jc w:val="both"/>
      </w:pPr>
      <w:r>
        <w:rPr>
          <w:rFonts w:ascii="Times New Roman"/>
          <w:b w:val="false"/>
          <w:i w:val="false"/>
          <w:color w:val="000000"/>
          <w:sz w:val="28"/>
        </w:rPr>
        <w:t>
      92) согласование продажи временным управляющим имущества банкрота в случае, предусмотренном Законом Республики Казахстан "О реабилитации и банкротстве";</w:t>
      </w:r>
    </w:p>
    <w:bookmarkEnd w:id="5885"/>
    <w:bookmarkStart w:name="z5981" w:id="5886"/>
    <w:p>
      <w:pPr>
        <w:spacing w:after="0"/>
        <w:ind w:left="0"/>
        <w:jc w:val="both"/>
      </w:pPr>
      <w:r>
        <w:rPr>
          <w:rFonts w:ascii="Times New Roman"/>
          <w:b w:val="false"/>
          <w:i w:val="false"/>
          <w:color w:val="000000"/>
          <w:sz w:val="28"/>
        </w:rPr>
        <w:t>
      93) рассмотрение жалоб на действия временного администратора, реабилитационного, временного и банкротного управляющих;</w:t>
      </w:r>
    </w:p>
    <w:bookmarkEnd w:id="5886"/>
    <w:bookmarkStart w:name="z5982" w:id="5887"/>
    <w:p>
      <w:pPr>
        <w:spacing w:after="0"/>
        <w:ind w:left="0"/>
        <w:jc w:val="both"/>
      </w:pPr>
      <w:r>
        <w:rPr>
          <w:rFonts w:ascii="Times New Roman"/>
          <w:b w:val="false"/>
          <w:i w:val="false"/>
          <w:color w:val="000000"/>
          <w:sz w:val="28"/>
        </w:rPr>
        <w:t>
      94) осуществление запроса и получение от государственных органов, юридических лиц и их должностных лиц информации о неплатежеспособных и несостоятельных должниках;</w:t>
      </w:r>
    </w:p>
    <w:bookmarkEnd w:id="5887"/>
    <w:bookmarkStart w:name="z5983" w:id="5888"/>
    <w:p>
      <w:pPr>
        <w:spacing w:after="0"/>
        <w:ind w:left="0"/>
        <w:jc w:val="both"/>
      </w:pPr>
      <w:r>
        <w:rPr>
          <w:rFonts w:ascii="Times New Roman"/>
          <w:b w:val="false"/>
          <w:i w:val="false"/>
          <w:color w:val="000000"/>
          <w:sz w:val="28"/>
        </w:rPr>
        <w:t>
      95) представление временному и банкротному управляющим информации о наличии и номерах банковских счетов лица, по которому имеется вступившее в законную силу решение суда о признании банкротом, остатках и движении денег на этих счетах;</w:t>
      </w:r>
    </w:p>
    <w:bookmarkEnd w:id="5888"/>
    <w:bookmarkStart w:name="z5984" w:id="5889"/>
    <w:p>
      <w:pPr>
        <w:spacing w:after="0"/>
        <w:ind w:left="0"/>
        <w:jc w:val="both"/>
      </w:pPr>
      <w:r>
        <w:rPr>
          <w:rFonts w:ascii="Times New Roman"/>
          <w:b w:val="false"/>
          <w:i w:val="false"/>
          <w:color w:val="000000"/>
          <w:sz w:val="28"/>
        </w:rPr>
        <w:t>
      96) оспаривание в суде решений и действий (бездействия) временного администратора, реабилитационного, временного и банкротного управляющих в случае выявления нарушений Закона Республики Казахстан "О реабилитации и банкротстве";</w:t>
      </w:r>
    </w:p>
    <w:bookmarkEnd w:id="5889"/>
    <w:bookmarkStart w:name="z5985" w:id="5890"/>
    <w:p>
      <w:pPr>
        <w:spacing w:after="0"/>
        <w:ind w:left="0"/>
        <w:jc w:val="both"/>
      </w:pPr>
      <w:r>
        <w:rPr>
          <w:rFonts w:ascii="Times New Roman"/>
          <w:b w:val="false"/>
          <w:i w:val="false"/>
          <w:color w:val="000000"/>
          <w:sz w:val="28"/>
        </w:rPr>
        <w:t>
      97) дача разъяснений и комментариев по введению, проведению и прекращению процедур реабилитации и банкротства в пределах своей компетенции;</w:t>
      </w:r>
    </w:p>
    <w:bookmarkEnd w:id="5890"/>
    <w:bookmarkStart w:name="z5986" w:id="5891"/>
    <w:p>
      <w:pPr>
        <w:spacing w:after="0"/>
        <w:ind w:left="0"/>
        <w:jc w:val="both"/>
      </w:pPr>
      <w:r>
        <w:rPr>
          <w:rFonts w:ascii="Times New Roman"/>
          <w:b w:val="false"/>
          <w:i w:val="false"/>
          <w:color w:val="000000"/>
          <w:sz w:val="28"/>
        </w:rPr>
        <w:t>
      98)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5891"/>
    <w:bookmarkStart w:name="z5987" w:id="5892"/>
    <w:p>
      <w:pPr>
        <w:spacing w:after="0"/>
        <w:ind w:left="0"/>
        <w:jc w:val="both"/>
      </w:pPr>
      <w:r>
        <w:rPr>
          <w:rFonts w:ascii="Times New Roman"/>
          <w:b w:val="false"/>
          <w:i w:val="false"/>
          <w:color w:val="000000"/>
          <w:sz w:val="28"/>
        </w:rPr>
        <w:t>
      99) в соответствии с Законом Республики Казахстан "О реабилитации и банкротстве" размещение на интернет-ресурсе:</w:t>
      </w:r>
    </w:p>
    <w:bookmarkEnd w:id="5892"/>
    <w:bookmarkStart w:name="z5988" w:id="5893"/>
    <w:p>
      <w:pPr>
        <w:spacing w:after="0"/>
        <w:ind w:left="0"/>
        <w:jc w:val="both"/>
      </w:pPr>
      <w:r>
        <w:rPr>
          <w:rFonts w:ascii="Times New Roman"/>
          <w:b w:val="false"/>
          <w:i w:val="false"/>
          <w:color w:val="000000"/>
          <w:sz w:val="28"/>
        </w:rPr>
        <w:t>
      информационного сообщения о проведении собрания кредиторов;</w:t>
      </w:r>
    </w:p>
    <w:bookmarkEnd w:id="5893"/>
    <w:bookmarkStart w:name="z5989" w:id="5894"/>
    <w:p>
      <w:pPr>
        <w:spacing w:after="0"/>
        <w:ind w:left="0"/>
        <w:jc w:val="both"/>
      </w:pPr>
      <w:r>
        <w:rPr>
          <w:rFonts w:ascii="Times New Roman"/>
          <w:b w:val="false"/>
          <w:i w:val="false"/>
          <w:color w:val="000000"/>
          <w:sz w:val="28"/>
        </w:rPr>
        <w:t>
      объявления о возбуждении дела о банкротстве и порядке заявления требований кредиторами;</w:t>
      </w:r>
    </w:p>
    <w:bookmarkEnd w:id="5894"/>
    <w:bookmarkStart w:name="z5990" w:id="5895"/>
    <w:p>
      <w:pPr>
        <w:spacing w:after="0"/>
        <w:ind w:left="0"/>
        <w:jc w:val="both"/>
      </w:pPr>
      <w:r>
        <w:rPr>
          <w:rFonts w:ascii="Times New Roman"/>
          <w:b w:val="false"/>
          <w:i w:val="false"/>
          <w:color w:val="000000"/>
          <w:sz w:val="28"/>
        </w:rPr>
        <w:t>
      объявления о признании должника банкротом и его ликвидации с возбуждением процедуры банкротства;</w:t>
      </w:r>
    </w:p>
    <w:bookmarkEnd w:id="5895"/>
    <w:bookmarkStart w:name="z5991" w:id="5896"/>
    <w:p>
      <w:pPr>
        <w:spacing w:after="0"/>
        <w:ind w:left="0"/>
        <w:jc w:val="both"/>
      </w:pPr>
      <w:r>
        <w:rPr>
          <w:rFonts w:ascii="Times New Roman"/>
          <w:b w:val="false"/>
          <w:i w:val="false"/>
          <w:color w:val="000000"/>
          <w:sz w:val="28"/>
        </w:rPr>
        <w:t>
      объявления о возбуждении производства по делу о реабилитации и порядке заявления требований кредиторами;</w:t>
      </w:r>
    </w:p>
    <w:bookmarkEnd w:id="5896"/>
    <w:bookmarkStart w:name="z5992" w:id="5897"/>
    <w:p>
      <w:pPr>
        <w:spacing w:after="0"/>
        <w:ind w:left="0"/>
        <w:jc w:val="both"/>
      </w:pPr>
      <w:r>
        <w:rPr>
          <w:rFonts w:ascii="Times New Roman"/>
          <w:b w:val="false"/>
          <w:i w:val="false"/>
          <w:color w:val="000000"/>
          <w:sz w:val="28"/>
        </w:rPr>
        <w:t>
      сформированного реестра требований кредиторов, а также перечень кредиторов, чьи требования не признаны;</w:t>
      </w:r>
    </w:p>
    <w:bookmarkEnd w:id="5897"/>
    <w:bookmarkStart w:name="z5993" w:id="5898"/>
    <w:p>
      <w:pPr>
        <w:spacing w:after="0"/>
        <w:ind w:left="0"/>
        <w:jc w:val="both"/>
      </w:pPr>
      <w:r>
        <w:rPr>
          <w:rFonts w:ascii="Times New Roman"/>
          <w:b w:val="false"/>
          <w:i w:val="false"/>
          <w:color w:val="000000"/>
          <w:sz w:val="28"/>
        </w:rPr>
        <w:t>
      объявления о ликвидации должника без возбуждения процедуры банкротства и порядке заявления требований кредиторами;</w:t>
      </w:r>
    </w:p>
    <w:bookmarkEnd w:id="5898"/>
    <w:bookmarkStart w:name="z5994" w:id="5899"/>
    <w:p>
      <w:pPr>
        <w:spacing w:after="0"/>
        <w:ind w:left="0"/>
        <w:jc w:val="both"/>
      </w:pPr>
      <w:r>
        <w:rPr>
          <w:rFonts w:ascii="Times New Roman"/>
          <w:b w:val="false"/>
          <w:i w:val="false"/>
          <w:color w:val="000000"/>
          <w:sz w:val="28"/>
        </w:rPr>
        <w:t>
      объявления о применении в отношении должника процедуры реструктуризации задолженности;</w:t>
      </w:r>
    </w:p>
    <w:bookmarkEnd w:id="5899"/>
    <w:bookmarkStart w:name="z5995" w:id="5900"/>
    <w:p>
      <w:pPr>
        <w:spacing w:after="0"/>
        <w:ind w:left="0"/>
        <w:jc w:val="both"/>
      </w:pPr>
      <w:r>
        <w:rPr>
          <w:rFonts w:ascii="Times New Roman"/>
          <w:b w:val="false"/>
          <w:i w:val="false"/>
          <w:color w:val="000000"/>
          <w:sz w:val="28"/>
        </w:rPr>
        <w:t>
      списка лиц, имеющих право осуществлять деятельность администратора;</w:t>
      </w:r>
    </w:p>
    <w:bookmarkEnd w:id="5900"/>
    <w:bookmarkStart w:name="z5996" w:id="5901"/>
    <w:p>
      <w:pPr>
        <w:spacing w:after="0"/>
        <w:ind w:left="0"/>
        <w:jc w:val="both"/>
      </w:pPr>
      <w:r>
        <w:rPr>
          <w:rFonts w:ascii="Times New Roman"/>
          <w:b w:val="false"/>
          <w:i w:val="false"/>
          <w:color w:val="000000"/>
          <w:sz w:val="28"/>
        </w:rPr>
        <w:t>
      100) осуществление иных функций, предусмотренных законодательством Республики Казахстан.</w:t>
      </w:r>
    </w:p>
    <w:bookmarkEnd w:id="5901"/>
    <w:bookmarkStart w:name="z5997" w:id="5902"/>
    <w:p>
      <w:pPr>
        <w:spacing w:after="0"/>
        <w:ind w:left="0"/>
        <w:jc w:val="left"/>
      </w:pPr>
      <w:r>
        <w:rPr>
          <w:rFonts w:ascii="Times New Roman"/>
          <w:b/>
          <w:i w:val="false"/>
          <w:color w:val="000000"/>
        </w:rPr>
        <w:t xml:space="preserve"> Глава 3. Статус и полномочия руководителя Департамента при организации его деятельности</w:t>
      </w:r>
    </w:p>
    <w:bookmarkEnd w:id="5902"/>
    <w:bookmarkStart w:name="z5998" w:id="5903"/>
    <w:p>
      <w:pPr>
        <w:spacing w:after="0"/>
        <w:ind w:left="0"/>
        <w:jc w:val="both"/>
      </w:pPr>
      <w:r>
        <w:rPr>
          <w:rFonts w:ascii="Times New Roman"/>
          <w:b w:val="false"/>
          <w:i w:val="false"/>
          <w:color w:val="000000"/>
          <w:sz w:val="28"/>
        </w:rPr>
        <w:t>
      16. Руководство Департаментом осуществляется руководителем, который несет персональную ответственность за выполнение возложенных на Департамент задач и осуществление им своих функций.</w:t>
      </w:r>
    </w:p>
    <w:bookmarkEnd w:id="5903"/>
    <w:bookmarkStart w:name="z5999" w:id="5904"/>
    <w:p>
      <w:pPr>
        <w:spacing w:after="0"/>
        <w:ind w:left="0"/>
        <w:jc w:val="both"/>
      </w:pPr>
      <w:r>
        <w:rPr>
          <w:rFonts w:ascii="Times New Roman"/>
          <w:b w:val="false"/>
          <w:i w:val="false"/>
          <w:color w:val="000000"/>
          <w:sz w:val="28"/>
        </w:rPr>
        <w:t>
      17. Руководитель Департамента назначается на должность и освобождается от должности в соответствии с законодательством Республики Казахстан.</w:t>
      </w:r>
    </w:p>
    <w:bookmarkEnd w:id="5904"/>
    <w:bookmarkStart w:name="z6000" w:id="5905"/>
    <w:p>
      <w:pPr>
        <w:spacing w:after="0"/>
        <w:ind w:left="0"/>
        <w:jc w:val="both"/>
      </w:pPr>
      <w:r>
        <w:rPr>
          <w:rFonts w:ascii="Times New Roman"/>
          <w:b w:val="false"/>
          <w:i w:val="false"/>
          <w:color w:val="000000"/>
          <w:sz w:val="28"/>
        </w:rPr>
        <w:t>
      18. Руководитель Департамента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5905"/>
    <w:bookmarkStart w:name="z6001" w:id="5906"/>
    <w:p>
      <w:pPr>
        <w:spacing w:after="0"/>
        <w:ind w:left="0"/>
        <w:jc w:val="both"/>
      </w:pPr>
      <w:r>
        <w:rPr>
          <w:rFonts w:ascii="Times New Roman"/>
          <w:b w:val="false"/>
          <w:i w:val="false"/>
          <w:color w:val="000000"/>
          <w:sz w:val="28"/>
        </w:rPr>
        <w:t>
      19. Полномочия Руководителя Департамента:</w:t>
      </w:r>
    </w:p>
    <w:bookmarkEnd w:id="5906"/>
    <w:bookmarkStart w:name="z6002" w:id="5907"/>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Департамента, руководителей территориальных органов Департамента;</w:t>
      </w:r>
    </w:p>
    <w:bookmarkEnd w:id="5907"/>
    <w:bookmarkStart w:name="z6003" w:id="5908"/>
    <w:p>
      <w:pPr>
        <w:spacing w:after="0"/>
        <w:ind w:left="0"/>
        <w:jc w:val="both"/>
      </w:pPr>
      <w:r>
        <w:rPr>
          <w:rFonts w:ascii="Times New Roman"/>
          <w:b w:val="false"/>
          <w:i w:val="false"/>
          <w:color w:val="000000"/>
          <w:sz w:val="28"/>
        </w:rPr>
        <w:t>
      2) утверждает штатное расписание Департамента в пределах лимита штатной численности Департамента;</w:t>
      </w:r>
    </w:p>
    <w:bookmarkEnd w:id="5908"/>
    <w:bookmarkStart w:name="z6004" w:id="5909"/>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w:t>
      </w:r>
    </w:p>
    <w:bookmarkEnd w:id="5909"/>
    <w:bookmarkStart w:name="z6005" w:id="5910"/>
    <w:p>
      <w:pPr>
        <w:spacing w:after="0"/>
        <w:ind w:left="0"/>
        <w:jc w:val="both"/>
      </w:pPr>
      <w:r>
        <w:rPr>
          <w:rFonts w:ascii="Times New Roman"/>
          <w:b w:val="false"/>
          <w:i w:val="false"/>
          <w:color w:val="000000"/>
          <w:sz w:val="28"/>
        </w:rPr>
        <w:t>
      работников Департамента;</w:t>
      </w:r>
    </w:p>
    <w:bookmarkEnd w:id="5910"/>
    <w:bookmarkStart w:name="z6006" w:id="5911"/>
    <w:p>
      <w:pPr>
        <w:spacing w:after="0"/>
        <w:ind w:left="0"/>
        <w:jc w:val="both"/>
      </w:pPr>
      <w:r>
        <w:rPr>
          <w:rFonts w:ascii="Times New Roman"/>
          <w:b w:val="false"/>
          <w:i w:val="false"/>
          <w:color w:val="000000"/>
          <w:sz w:val="28"/>
        </w:rPr>
        <w:t xml:space="preserve">
      руководителей управлений государственных доходов по районам, городам, районам в городах и на территории специальных экономических зон; </w:t>
      </w:r>
    </w:p>
    <w:bookmarkEnd w:id="5911"/>
    <w:bookmarkStart w:name="z6007" w:id="5912"/>
    <w:p>
      <w:pPr>
        <w:spacing w:after="0"/>
        <w:ind w:left="0"/>
        <w:jc w:val="both"/>
      </w:pPr>
      <w:r>
        <w:rPr>
          <w:rFonts w:ascii="Times New Roman"/>
          <w:b w:val="false"/>
          <w:i w:val="false"/>
          <w:color w:val="000000"/>
          <w:sz w:val="28"/>
        </w:rPr>
        <w:t>
      руководителей таможенных постов и их заместителей;</w:t>
      </w:r>
    </w:p>
    <w:bookmarkEnd w:id="5912"/>
    <w:bookmarkStart w:name="z6008" w:id="5913"/>
    <w:p>
      <w:pPr>
        <w:spacing w:after="0"/>
        <w:ind w:left="0"/>
        <w:jc w:val="both"/>
      </w:pPr>
      <w:r>
        <w:rPr>
          <w:rFonts w:ascii="Times New Roman"/>
          <w:b w:val="false"/>
          <w:i w:val="false"/>
          <w:color w:val="000000"/>
          <w:sz w:val="28"/>
        </w:rPr>
        <w:t>
      руководителей управлений – таможенных постов "центр таможенного оформления";</w:t>
      </w:r>
    </w:p>
    <w:bookmarkEnd w:id="5913"/>
    <w:bookmarkStart w:name="z6009" w:id="5914"/>
    <w:p>
      <w:pPr>
        <w:spacing w:after="0"/>
        <w:ind w:left="0"/>
        <w:jc w:val="both"/>
      </w:pPr>
      <w:r>
        <w:rPr>
          <w:rFonts w:ascii="Times New Roman"/>
          <w:b w:val="false"/>
          <w:i w:val="false"/>
          <w:color w:val="000000"/>
          <w:sz w:val="28"/>
        </w:rPr>
        <w:t>
      заместителей управлений государственных доходов по районам, городам, районам в городах и на территории специальных экономических зон;</w:t>
      </w:r>
    </w:p>
    <w:bookmarkEnd w:id="5914"/>
    <w:bookmarkStart w:name="z6010" w:id="5915"/>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5915"/>
    <w:bookmarkStart w:name="z6011" w:id="5916"/>
    <w:p>
      <w:pPr>
        <w:spacing w:after="0"/>
        <w:ind w:left="0"/>
        <w:jc w:val="both"/>
      </w:pPr>
      <w:r>
        <w:rPr>
          <w:rFonts w:ascii="Times New Roman"/>
          <w:b w:val="false"/>
          <w:i w:val="false"/>
          <w:color w:val="000000"/>
          <w:sz w:val="28"/>
        </w:rPr>
        <w:t>
      5) утверждает положения о структурных подразделениях Департамента;</w:t>
      </w:r>
    </w:p>
    <w:bookmarkEnd w:id="5916"/>
    <w:bookmarkStart w:name="z6012" w:id="5917"/>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Департамента, работников Департамента, руководителей и заместителей руководителей территориальных органов Департамента;</w:t>
      </w:r>
    </w:p>
    <w:bookmarkEnd w:id="5917"/>
    <w:bookmarkStart w:name="z6013" w:id="5918"/>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5918"/>
    <w:bookmarkStart w:name="z6014" w:id="5919"/>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Комитет;</w:t>
      </w:r>
    </w:p>
    <w:bookmarkEnd w:id="5919"/>
    <w:bookmarkStart w:name="z6015" w:id="5920"/>
    <w:p>
      <w:pPr>
        <w:spacing w:after="0"/>
        <w:ind w:left="0"/>
        <w:jc w:val="both"/>
      </w:pPr>
      <w:r>
        <w:rPr>
          <w:rFonts w:ascii="Times New Roman"/>
          <w:b w:val="false"/>
          <w:i w:val="false"/>
          <w:color w:val="000000"/>
          <w:sz w:val="28"/>
        </w:rPr>
        <w:t>
      9) в пределах компетенции подписывает акты Департамента;</w:t>
      </w:r>
    </w:p>
    <w:bookmarkEnd w:id="5920"/>
    <w:bookmarkStart w:name="z6016" w:id="5921"/>
    <w:p>
      <w:pPr>
        <w:spacing w:after="0"/>
        <w:ind w:left="0"/>
        <w:jc w:val="both"/>
      </w:pPr>
      <w:r>
        <w:rPr>
          <w:rFonts w:ascii="Times New Roman"/>
          <w:b w:val="false"/>
          <w:i w:val="false"/>
          <w:color w:val="000000"/>
          <w:sz w:val="28"/>
        </w:rPr>
        <w:t>
      10) представляет Департамент во всех государственных органах и иных организациях;</w:t>
      </w:r>
    </w:p>
    <w:bookmarkEnd w:id="5921"/>
    <w:bookmarkStart w:name="z6017" w:id="5922"/>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5922"/>
    <w:bookmarkStart w:name="z6018" w:id="5923"/>
    <w:p>
      <w:pPr>
        <w:spacing w:after="0"/>
        <w:ind w:left="0"/>
        <w:jc w:val="both"/>
      </w:pPr>
      <w:r>
        <w:rPr>
          <w:rFonts w:ascii="Times New Roman"/>
          <w:b w:val="false"/>
          <w:i w:val="false"/>
          <w:color w:val="000000"/>
          <w:sz w:val="28"/>
        </w:rPr>
        <w:t>
      Исполнение полномочий Руководителя Департамента в период его отсутствия осуществляется лицом, его замещающим в соответствии с действующим законодательством Республики Казахстан.</w:t>
      </w:r>
    </w:p>
    <w:bookmarkEnd w:id="5923"/>
    <w:bookmarkStart w:name="z6019" w:id="5924"/>
    <w:p>
      <w:pPr>
        <w:spacing w:after="0"/>
        <w:ind w:left="0"/>
        <w:jc w:val="both"/>
      </w:pPr>
      <w:r>
        <w:rPr>
          <w:rFonts w:ascii="Times New Roman"/>
          <w:b w:val="false"/>
          <w:i w:val="false"/>
          <w:color w:val="000000"/>
          <w:sz w:val="28"/>
        </w:rPr>
        <w:t>
      20. Руководитель Департамента определяет полномочия своих заместителей в соответствии с действующим законодательством.</w:t>
      </w:r>
    </w:p>
    <w:bookmarkEnd w:id="5924"/>
    <w:bookmarkStart w:name="z6020" w:id="5925"/>
    <w:p>
      <w:pPr>
        <w:spacing w:after="0"/>
        <w:ind w:left="0"/>
        <w:jc w:val="left"/>
      </w:pPr>
      <w:r>
        <w:rPr>
          <w:rFonts w:ascii="Times New Roman"/>
          <w:b/>
          <w:i w:val="false"/>
          <w:color w:val="000000"/>
        </w:rPr>
        <w:t xml:space="preserve"> Глава 4. Имущество Департамента</w:t>
      </w:r>
    </w:p>
    <w:bookmarkEnd w:id="5925"/>
    <w:bookmarkStart w:name="z6021" w:id="5926"/>
    <w:p>
      <w:pPr>
        <w:spacing w:after="0"/>
        <w:ind w:left="0"/>
        <w:jc w:val="both"/>
      </w:pPr>
      <w:r>
        <w:rPr>
          <w:rFonts w:ascii="Times New Roman"/>
          <w:b w:val="false"/>
          <w:i w:val="false"/>
          <w:color w:val="000000"/>
          <w:sz w:val="28"/>
        </w:rPr>
        <w:t>
      21. Департамент может иметь на праве оперативного управления обособленное имущество в случаях, предусмотренных законодательством.</w:t>
      </w:r>
    </w:p>
    <w:bookmarkEnd w:id="5926"/>
    <w:bookmarkStart w:name="z6022" w:id="5927"/>
    <w:p>
      <w:pPr>
        <w:spacing w:after="0"/>
        <w:ind w:left="0"/>
        <w:jc w:val="both"/>
      </w:pPr>
      <w:r>
        <w:rPr>
          <w:rFonts w:ascii="Times New Roman"/>
          <w:b w:val="false"/>
          <w:i w:val="false"/>
          <w:color w:val="000000"/>
          <w:sz w:val="28"/>
        </w:rPr>
        <w:t>
      Имущество Департамента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5927"/>
    <w:bookmarkStart w:name="z6023" w:id="5928"/>
    <w:p>
      <w:pPr>
        <w:spacing w:after="0"/>
        <w:ind w:left="0"/>
        <w:jc w:val="both"/>
      </w:pPr>
      <w:r>
        <w:rPr>
          <w:rFonts w:ascii="Times New Roman"/>
          <w:b w:val="false"/>
          <w:i w:val="false"/>
          <w:color w:val="000000"/>
          <w:sz w:val="28"/>
        </w:rPr>
        <w:t>
      22. Имущество, закрепленное за Департаментом, относится к республиканской собственности.</w:t>
      </w:r>
    </w:p>
    <w:bookmarkEnd w:id="5928"/>
    <w:bookmarkStart w:name="z6024" w:id="5929"/>
    <w:p>
      <w:pPr>
        <w:spacing w:after="0"/>
        <w:ind w:left="0"/>
        <w:jc w:val="both"/>
      </w:pPr>
      <w:r>
        <w:rPr>
          <w:rFonts w:ascii="Times New Roman"/>
          <w:b w:val="false"/>
          <w:i w:val="false"/>
          <w:color w:val="000000"/>
          <w:sz w:val="28"/>
        </w:rPr>
        <w:t>
      23. Департамент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5929"/>
    <w:bookmarkStart w:name="z6025" w:id="5930"/>
    <w:p>
      <w:pPr>
        <w:spacing w:after="0"/>
        <w:ind w:left="0"/>
        <w:jc w:val="left"/>
      </w:pPr>
      <w:r>
        <w:rPr>
          <w:rFonts w:ascii="Times New Roman"/>
          <w:b/>
          <w:i w:val="false"/>
          <w:color w:val="000000"/>
        </w:rPr>
        <w:t xml:space="preserve"> Глава 5. Реорганизация и упразднение Департамента</w:t>
      </w:r>
    </w:p>
    <w:bookmarkEnd w:id="5930"/>
    <w:bookmarkStart w:name="z6026" w:id="5931"/>
    <w:p>
      <w:pPr>
        <w:spacing w:after="0"/>
        <w:ind w:left="0"/>
        <w:jc w:val="both"/>
      </w:pPr>
      <w:r>
        <w:rPr>
          <w:rFonts w:ascii="Times New Roman"/>
          <w:b w:val="false"/>
          <w:i w:val="false"/>
          <w:color w:val="000000"/>
          <w:sz w:val="28"/>
        </w:rPr>
        <w:t>
      24. Реорганизация и упразднение Департамента осуществляется в соответствии с законодательством Республики Казахстан.</w:t>
      </w:r>
    </w:p>
    <w:bookmarkEnd w:id="5931"/>
    <w:bookmarkStart w:name="z6027" w:id="5932"/>
    <w:p>
      <w:pPr>
        <w:spacing w:after="0"/>
        <w:ind w:left="0"/>
        <w:jc w:val="both"/>
      </w:pPr>
      <w:r>
        <w:rPr>
          <w:rFonts w:ascii="Times New Roman"/>
          <w:b w:val="false"/>
          <w:i w:val="false"/>
          <w:color w:val="000000"/>
          <w:sz w:val="28"/>
        </w:rPr>
        <w:t>
      Перечень государственных учреждений – территориальных органов Департамента</w:t>
      </w:r>
    </w:p>
    <w:bookmarkEnd w:id="5932"/>
    <w:bookmarkStart w:name="z6028" w:id="5933"/>
    <w:p>
      <w:pPr>
        <w:spacing w:after="0"/>
        <w:ind w:left="0"/>
        <w:jc w:val="both"/>
      </w:pPr>
      <w:r>
        <w:rPr>
          <w:rFonts w:ascii="Times New Roman"/>
          <w:b w:val="false"/>
          <w:i w:val="false"/>
          <w:color w:val="000000"/>
          <w:sz w:val="28"/>
        </w:rPr>
        <w:t>
      1. Управление государственных доходов по городу Қонаев Департамента государственных доходов по Алматинской области Комитета государственных доходов Министерства финансов Республики Казахстан.</w:t>
      </w:r>
    </w:p>
    <w:bookmarkEnd w:id="5933"/>
    <w:bookmarkStart w:name="z6029" w:id="5934"/>
    <w:p>
      <w:pPr>
        <w:spacing w:after="0"/>
        <w:ind w:left="0"/>
        <w:jc w:val="both"/>
      </w:pPr>
      <w:r>
        <w:rPr>
          <w:rFonts w:ascii="Times New Roman"/>
          <w:b w:val="false"/>
          <w:i w:val="false"/>
          <w:color w:val="000000"/>
          <w:sz w:val="28"/>
        </w:rPr>
        <w:t>
      2. Управление государственных доходов по Балхашскому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w:t>
      </w:r>
    </w:p>
    <w:bookmarkEnd w:id="5934"/>
    <w:bookmarkStart w:name="z6030" w:id="5935"/>
    <w:p>
      <w:pPr>
        <w:spacing w:after="0"/>
        <w:ind w:left="0"/>
        <w:jc w:val="both"/>
      </w:pPr>
      <w:r>
        <w:rPr>
          <w:rFonts w:ascii="Times New Roman"/>
          <w:b w:val="false"/>
          <w:i w:val="false"/>
          <w:color w:val="000000"/>
          <w:sz w:val="28"/>
        </w:rPr>
        <w:t>
      3. Управление государственных доходов по Жамбылскому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w:t>
      </w:r>
    </w:p>
    <w:bookmarkEnd w:id="5935"/>
    <w:bookmarkStart w:name="z6031" w:id="5936"/>
    <w:p>
      <w:pPr>
        <w:spacing w:after="0"/>
        <w:ind w:left="0"/>
        <w:jc w:val="both"/>
      </w:pPr>
      <w:r>
        <w:rPr>
          <w:rFonts w:ascii="Times New Roman"/>
          <w:b w:val="false"/>
          <w:i w:val="false"/>
          <w:color w:val="000000"/>
          <w:sz w:val="28"/>
        </w:rPr>
        <w:t>
      4. Управление государственных доходов по Илийскому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w:t>
      </w:r>
    </w:p>
    <w:bookmarkEnd w:id="5936"/>
    <w:bookmarkStart w:name="z6032" w:id="5937"/>
    <w:p>
      <w:pPr>
        <w:spacing w:after="0"/>
        <w:ind w:left="0"/>
        <w:jc w:val="both"/>
      </w:pPr>
      <w:r>
        <w:rPr>
          <w:rFonts w:ascii="Times New Roman"/>
          <w:b w:val="false"/>
          <w:i w:val="false"/>
          <w:color w:val="000000"/>
          <w:sz w:val="28"/>
        </w:rPr>
        <w:t>
      5. Управление государственных доходов по Карасайскому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w:t>
      </w:r>
    </w:p>
    <w:bookmarkEnd w:id="5937"/>
    <w:bookmarkStart w:name="z6033" w:id="5938"/>
    <w:p>
      <w:pPr>
        <w:spacing w:after="0"/>
        <w:ind w:left="0"/>
        <w:jc w:val="both"/>
      </w:pPr>
      <w:r>
        <w:rPr>
          <w:rFonts w:ascii="Times New Roman"/>
          <w:b w:val="false"/>
          <w:i w:val="false"/>
          <w:color w:val="000000"/>
          <w:sz w:val="28"/>
        </w:rPr>
        <w:t>
      6. Управление государственных доходов по Райымбекскому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w:t>
      </w:r>
    </w:p>
    <w:bookmarkEnd w:id="5938"/>
    <w:bookmarkStart w:name="z6034" w:id="5939"/>
    <w:p>
      <w:pPr>
        <w:spacing w:after="0"/>
        <w:ind w:left="0"/>
        <w:jc w:val="both"/>
      </w:pPr>
      <w:r>
        <w:rPr>
          <w:rFonts w:ascii="Times New Roman"/>
          <w:b w:val="false"/>
          <w:i w:val="false"/>
          <w:color w:val="000000"/>
          <w:sz w:val="28"/>
        </w:rPr>
        <w:t>
      7. Управление государственных доходов по Кегенскому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w:t>
      </w:r>
    </w:p>
    <w:bookmarkEnd w:id="5939"/>
    <w:bookmarkStart w:name="z6035" w:id="5940"/>
    <w:p>
      <w:pPr>
        <w:spacing w:after="0"/>
        <w:ind w:left="0"/>
        <w:jc w:val="both"/>
      </w:pPr>
      <w:r>
        <w:rPr>
          <w:rFonts w:ascii="Times New Roman"/>
          <w:b w:val="false"/>
          <w:i w:val="false"/>
          <w:color w:val="000000"/>
          <w:sz w:val="28"/>
        </w:rPr>
        <w:t>
      8. Управление государственных доходов по Талгарскому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w:t>
      </w:r>
    </w:p>
    <w:bookmarkEnd w:id="5940"/>
    <w:bookmarkStart w:name="z6036" w:id="5941"/>
    <w:p>
      <w:pPr>
        <w:spacing w:after="0"/>
        <w:ind w:left="0"/>
        <w:jc w:val="both"/>
      </w:pPr>
      <w:r>
        <w:rPr>
          <w:rFonts w:ascii="Times New Roman"/>
          <w:b w:val="false"/>
          <w:i w:val="false"/>
          <w:color w:val="000000"/>
          <w:sz w:val="28"/>
        </w:rPr>
        <w:t>
      9. Управление государственных доходов по Уйгурскому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w:t>
      </w:r>
    </w:p>
    <w:bookmarkEnd w:id="5941"/>
    <w:bookmarkStart w:name="z6037" w:id="5942"/>
    <w:p>
      <w:pPr>
        <w:spacing w:after="0"/>
        <w:ind w:left="0"/>
        <w:jc w:val="both"/>
      </w:pPr>
      <w:r>
        <w:rPr>
          <w:rFonts w:ascii="Times New Roman"/>
          <w:b w:val="false"/>
          <w:i w:val="false"/>
          <w:color w:val="000000"/>
          <w:sz w:val="28"/>
        </w:rPr>
        <w:t>
      10. Управление государственных доходов по Енбекшиказахскому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w:t>
      </w:r>
    </w:p>
    <w:bookmarkEnd w:id="59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6040" w:id="5943"/>
    <w:p>
      <w:pPr>
        <w:spacing w:after="0"/>
        <w:ind w:left="0"/>
        <w:jc w:val="left"/>
      </w:pPr>
      <w:r>
        <w:rPr>
          <w:rFonts w:ascii="Times New Roman"/>
          <w:b/>
          <w:i w:val="false"/>
          <w:color w:val="000000"/>
        </w:rPr>
        <w:t xml:space="preserve"> Положение об Управлении государственных доходов по городу Қонаев Департамента государственных доходов по Алматинской области Комитета государственных доходов Министерства финансов Республики Казахстан</w:t>
      </w:r>
    </w:p>
    <w:bookmarkEnd w:id="5943"/>
    <w:bookmarkStart w:name="z6041" w:id="5944"/>
    <w:p>
      <w:pPr>
        <w:spacing w:after="0"/>
        <w:ind w:left="0"/>
        <w:jc w:val="left"/>
      </w:pPr>
      <w:r>
        <w:rPr>
          <w:rFonts w:ascii="Times New Roman"/>
          <w:b/>
          <w:i w:val="false"/>
          <w:color w:val="000000"/>
        </w:rPr>
        <w:t xml:space="preserve"> Глава 1. Общие положения</w:t>
      </w:r>
    </w:p>
    <w:bookmarkEnd w:id="5944"/>
    <w:bookmarkStart w:name="z6042" w:id="5945"/>
    <w:p>
      <w:pPr>
        <w:spacing w:after="0"/>
        <w:ind w:left="0"/>
        <w:jc w:val="both"/>
      </w:pPr>
      <w:r>
        <w:rPr>
          <w:rFonts w:ascii="Times New Roman"/>
          <w:b w:val="false"/>
          <w:i w:val="false"/>
          <w:color w:val="000000"/>
          <w:sz w:val="28"/>
        </w:rPr>
        <w:t>
      1. Управление государственных доходов по городу Қонаев Департамента государственных доходов по Алматинской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Алматинской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5945"/>
    <w:bookmarkStart w:name="z6043" w:id="5946"/>
    <w:p>
      <w:pPr>
        <w:spacing w:after="0"/>
        <w:ind w:left="0"/>
        <w:jc w:val="both"/>
      </w:pPr>
      <w:r>
        <w:rPr>
          <w:rFonts w:ascii="Times New Roman"/>
          <w:b w:val="false"/>
          <w:i w:val="false"/>
          <w:color w:val="000000"/>
          <w:sz w:val="28"/>
        </w:rPr>
        <w:t xml:space="preserve">
      1) налогового администрирования; </w:t>
      </w:r>
    </w:p>
    <w:bookmarkEnd w:id="5946"/>
    <w:bookmarkStart w:name="z6044" w:id="5947"/>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5947"/>
    <w:bookmarkStart w:name="z6045" w:id="5948"/>
    <w:p>
      <w:pPr>
        <w:spacing w:after="0"/>
        <w:ind w:left="0"/>
        <w:jc w:val="both"/>
      </w:pPr>
      <w:r>
        <w:rPr>
          <w:rFonts w:ascii="Times New Roman"/>
          <w:b w:val="false"/>
          <w:i w:val="false"/>
          <w:color w:val="000000"/>
          <w:sz w:val="28"/>
        </w:rPr>
        <w:t xml:space="preserve">
      3) оборота нефтепродуктов и биотоплива; </w:t>
      </w:r>
    </w:p>
    <w:bookmarkEnd w:id="5948"/>
    <w:bookmarkStart w:name="z6046" w:id="5949"/>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5949"/>
    <w:bookmarkStart w:name="z6047" w:id="5950"/>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5950"/>
    <w:bookmarkStart w:name="z6048" w:id="5951"/>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5951"/>
    <w:bookmarkStart w:name="z6049" w:id="5952"/>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5952"/>
    <w:bookmarkStart w:name="z6050" w:id="5953"/>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5953"/>
    <w:bookmarkStart w:name="z6051" w:id="5954"/>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5954"/>
    <w:bookmarkStart w:name="z6052" w:id="5955"/>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5955"/>
    <w:bookmarkStart w:name="z6053" w:id="5956"/>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5956"/>
    <w:bookmarkStart w:name="z6054" w:id="5957"/>
    <w:p>
      <w:pPr>
        <w:spacing w:after="0"/>
        <w:ind w:left="0"/>
        <w:jc w:val="both"/>
      </w:pPr>
      <w:r>
        <w:rPr>
          <w:rFonts w:ascii="Times New Roman"/>
          <w:b w:val="false"/>
          <w:i w:val="false"/>
          <w:color w:val="000000"/>
          <w:sz w:val="28"/>
        </w:rPr>
        <w:t xml:space="preserve">
      8. Местонахождение Управления: почтовый индекс 040800, Республика Казахстан, Алматинская область, город Қонаев, улица Сидранского, 1. </w:t>
      </w:r>
    </w:p>
    <w:bookmarkEnd w:id="5957"/>
    <w:bookmarkStart w:name="z6055" w:id="5958"/>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Қонаев Департамента государственных доходов по Алматинской области Комитета государственных доходов Министерства финансов Республики Казахстан".</w:t>
      </w:r>
    </w:p>
    <w:bookmarkEnd w:id="5958"/>
    <w:bookmarkStart w:name="z6056" w:id="5959"/>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5959"/>
    <w:bookmarkStart w:name="z6057" w:id="5960"/>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5960"/>
    <w:bookmarkStart w:name="z6058" w:id="5961"/>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5961"/>
    <w:bookmarkStart w:name="z6059" w:id="5962"/>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5962"/>
    <w:bookmarkStart w:name="z6060" w:id="5963"/>
    <w:p>
      <w:pPr>
        <w:spacing w:after="0"/>
        <w:ind w:left="0"/>
        <w:jc w:val="left"/>
      </w:pPr>
      <w:r>
        <w:rPr>
          <w:rFonts w:ascii="Times New Roman"/>
          <w:b/>
          <w:i w:val="false"/>
          <w:color w:val="000000"/>
        </w:rPr>
        <w:t xml:space="preserve"> Глава 2. Задачи, права и обязанности Управления</w:t>
      </w:r>
    </w:p>
    <w:bookmarkEnd w:id="5963"/>
    <w:bookmarkStart w:name="z6061" w:id="5964"/>
    <w:p>
      <w:pPr>
        <w:spacing w:after="0"/>
        <w:ind w:left="0"/>
        <w:jc w:val="both"/>
      </w:pPr>
      <w:r>
        <w:rPr>
          <w:rFonts w:ascii="Times New Roman"/>
          <w:b w:val="false"/>
          <w:i w:val="false"/>
          <w:color w:val="000000"/>
          <w:sz w:val="28"/>
        </w:rPr>
        <w:t>
      13. Задачи:</w:t>
      </w:r>
    </w:p>
    <w:bookmarkEnd w:id="5964"/>
    <w:bookmarkStart w:name="z6062" w:id="5965"/>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5965"/>
    <w:bookmarkStart w:name="z6063" w:id="5966"/>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5966"/>
    <w:bookmarkStart w:name="z6064" w:id="5967"/>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5967"/>
    <w:bookmarkStart w:name="z6065" w:id="5968"/>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5968"/>
    <w:bookmarkStart w:name="z6066" w:id="5969"/>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5969"/>
    <w:bookmarkStart w:name="z6067" w:id="5970"/>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5970"/>
    <w:bookmarkStart w:name="z6068" w:id="5971"/>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5971"/>
    <w:bookmarkStart w:name="z6069" w:id="5972"/>
    <w:p>
      <w:pPr>
        <w:spacing w:after="0"/>
        <w:ind w:left="0"/>
        <w:jc w:val="both"/>
      </w:pPr>
      <w:r>
        <w:rPr>
          <w:rFonts w:ascii="Times New Roman"/>
          <w:b w:val="false"/>
          <w:i w:val="false"/>
          <w:color w:val="000000"/>
          <w:sz w:val="28"/>
        </w:rPr>
        <w:t>
      14. Права и обязанности Управления:</w:t>
      </w:r>
    </w:p>
    <w:bookmarkEnd w:id="5972"/>
    <w:bookmarkStart w:name="z6070" w:id="5973"/>
    <w:p>
      <w:pPr>
        <w:spacing w:after="0"/>
        <w:ind w:left="0"/>
        <w:jc w:val="both"/>
      </w:pPr>
      <w:r>
        <w:rPr>
          <w:rFonts w:ascii="Times New Roman"/>
          <w:b w:val="false"/>
          <w:i w:val="false"/>
          <w:color w:val="000000"/>
          <w:sz w:val="28"/>
        </w:rPr>
        <w:t>
      1) права:</w:t>
      </w:r>
    </w:p>
    <w:bookmarkEnd w:id="5973"/>
    <w:bookmarkStart w:name="z6071" w:id="5974"/>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5974"/>
    <w:bookmarkStart w:name="z6072" w:id="5975"/>
    <w:p>
      <w:pPr>
        <w:spacing w:after="0"/>
        <w:ind w:left="0"/>
        <w:jc w:val="both"/>
      </w:pPr>
      <w:r>
        <w:rPr>
          <w:rFonts w:ascii="Times New Roman"/>
          <w:b w:val="false"/>
          <w:i w:val="false"/>
          <w:color w:val="000000"/>
          <w:sz w:val="28"/>
        </w:rPr>
        <w:t>
      требовать от налогоплательщика (налогового агента):</w:t>
      </w:r>
    </w:p>
    <w:bookmarkEnd w:id="5975"/>
    <w:bookmarkStart w:name="z6073" w:id="5976"/>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5976"/>
    <w:bookmarkStart w:name="z6074" w:id="5977"/>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5977"/>
    <w:bookmarkStart w:name="z6075" w:id="5978"/>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5978"/>
    <w:bookmarkStart w:name="z6076" w:id="597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5979"/>
    <w:bookmarkStart w:name="z6077" w:id="598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5980"/>
    <w:bookmarkStart w:name="z6078" w:id="5981"/>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5981"/>
    <w:bookmarkStart w:name="z6079" w:id="5982"/>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5982"/>
    <w:bookmarkStart w:name="z6080" w:id="5983"/>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5983"/>
    <w:bookmarkStart w:name="z6081" w:id="5984"/>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5984"/>
    <w:bookmarkStart w:name="z6082" w:id="5985"/>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5985"/>
    <w:bookmarkStart w:name="z6083" w:id="5986"/>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5986"/>
    <w:bookmarkStart w:name="z6084" w:id="5987"/>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5987"/>
    <w:bookmarkStart w:name="z6085" w:id="5988"/>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5988"/>
    <w:bookmarkStart w:name="z6086" w:id="5989"/>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5989"/>
    <w:bookmarkStart w:name="z6087" w:id="5990"/>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5990"/>
    <w:bookmarkStart w:name="z6088" w:id="5991"/>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5991"/>
    <w:bookmarkStart w:name="z6089" w:id="5992"/>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5992"/>
    <w:bookmarkStart w:name="z6090" w:id="5993"/>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5993"/>
    <w:bookmarkStart w:name="z6091" w:id="5994"/>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5994"/>
    <w:bookmarkStart w:name="z6092" w:id="5995"/>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5995"/>
    <w:bookmarkStart w:name="z6093" w:id="5996"/>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5996"/>
    <w:bookmarkStart w:name="z6094" w:id="5997"/>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5997"/>
    <w:bookmarkStart w:name="z6095" w:id="5998"/>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5998"/>
    <w:bookmarkStart w:name="z6096" w:id="5999"/>
    <w:p>
      <w:pPr>
        <w:spacing w:after="0"/>
        <w:ind w:left="0"/>
        <w:jc w:val="both"/>
      </w:pPr>
      <w:r>
        <w:rPr>
          <w:rFonts w:ascii="Times New Roman"/>
          <w:b w:val="false"/>
          <w:i w:val="false"/>
          <w:color w:val="000000"/>
          <w:sz w:val="28"/>
        </w:rPr>
        <w:t>
      2) обязанности:</w:t>
      </w:r>
    </w:p>
    <w:bookmarkEnd w:id="5999"/>
    <w:bookmarkStart w:name="z6097" w:id="6000"/>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6000"/>
    <w:bookmarkStart w:name="z6098" w:id="6001"/>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6001"/>
    <w:bookmarkStart w:name="z6099" w:id="6002"/>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6002"/>
    <w:bookmarkStart w:name="z6100" w:id="6003"/>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6003"/>
    <w:bookmarkStart w:name="z6101" w:id="6004"/>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6004"/>
    <w:bookmarkStart w:name="z6102" w:id="6005"/>
    <w:p>
      <w:pPr>
        <w:spacing w:after="0"/>
        <w:ind w:left="0"/>
        <w:jc w:val="both"/>
      </w:pPr>
      <w:r>
        <w:rPr>
          <w:rFonts w:ascii="Times New Roman"/>
          <w:b w:val="false"/>
          <w:i w:val="false"/>
          <w:color w:val="000000"/>
          <w:sz w:val="28"/>
        </w:rPr>
        <w:t>
      имеющих налоговую задолженность;</w:t>
      </w:r>
    </w:p>
    <w:bookmarkEnd w:id="6005"/>
    <w:bookmarkStart w:name="z6103" w:id="6006"/>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6006"/>
    <w:bookmarkStart w:name="z6104" w:id="6007"/>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6007"/>
    <w:bookmarkStart w:name="z6105" w:id="6008"/>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6008"/>
    <w:bookmarkStart w:name="z6106" w:id="6009"/>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6009"/>
    <w:bookmarkStart w:name="z6107" w:id="6010"/>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6010"/>
    <w:bookmarkStart w:name="z6108" w:id="6011"/>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6011"/>
    <w:bookmarkStart w:name="z6109" w:id="6012"/>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6012"/>
    <w:bookmarkStart w:name="z6110" w:id="6013"/>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6013"/>
    <w:bookmarkStart w:name="z6111" w:id="6014"/>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6014"/>
    <w:bookmarkStart w:name="z6112" w:id="6015"/>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6015"/>
    <w:bookmarkStart w:name="z6113" w:id="6016"/>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6016"/>
    <w:bookmarkStart w:name="z6114" w:id="6017"/>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6017"/>
    <w:bookmarkStart w:name="z6115" w:id="6018"/>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6018"/>
    <w:bookmarkStart w:name="z6116" w:id="6019"/>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6019"/>
    <w:bookmarkStart w:name="z6117" w:id="6020"/>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6020"/>
    <w:bookmarkStart w:name="z6118" w:id="6021"/>
    <w:p>
      <w:pPr>
        <w:spacing w:after="0"/>
        <w:ind w:left="0"/>
        <w:jc w:val="both"/>
      </w:pPr>
      <w:r>
        <w:rPr>
          <w:rFonts w:ascii="Times New Roman"/>
          <w:b w:val="false"/>
          <w:i w:val="false"/>
          <w:color w:val="000000"/>
          <w:sz w:val="28"/>
        </w:rPr>
        <w:t>
      защищать интересы государства;</w:t>
      </w:r>
    </w:p>
    <w:bookmarkEnd w:id="6021"/>
    <w:bookmarkStart w:name="z6119" w:id="6022"/>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6022"/>
    <w:bookmarkStart w:name="z6120" w:id="6023"/>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6023"/>
    <w:bookmarkStart w:name="z6121" w:id="6024"/>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6024"/>
    <w:bookmarkStart w:name="z6122" w:id="6025"/>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6025"/>
    <w:bookmarkStart w:name="z6123" w:id="6026"/>
    <w:p>
      <w:pPr>
        <w:spacing w:after="0"/>
        <w:ind w:left="0"/>
        <w:jc w:val="both"/>
      </w:pPr>
      <w:r>
        <w:rPr>
          <w:rFonts w:ascii="Times New Roman"/>
          <w:b w:val="false"/>
          <w:i w:val="false"/>
          <w:color w:val="000000"/>
          <w:sz w:val="28"/>
        </w:rPr>
        <w:t>
      15. Функции:</w:t>
      </w:r>
    </w:p>
    <w:bookmarkEnd w:id="6026"/>
    <w:bookmarkStart w:name="z6124" w:id="6027"/>
    <w:p>
      <w:pPr>
        <w:spacing w:after="0"/>
        <w:ind w:left="0"/>
        <w:jc w:val="both"/>
      </w:pPr>
      <w:r>
        <w:rPr>
          <w:rFonts w:ascii="Times New Roman"/>
          <w:b w:val="false"/>
          <w:i w:val="false"/>
          <w:color w:val="000000"/>
          <w:sz w:val="28"/>
        </w:rPr>
        <w:t>
      1) осуществление налогового контроля;</w:t>
      </w:r>
    </w:p>
    <w:bookmarkEnd w:id="6027"/>
    <w:bookmarkStart w:name="z6125" w:id="6028"/>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6028"/>
    <w:bookmarkStart w:name="z6126" w:id="6029"/>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6029"/>
    <w:bookmarkStart w:name="z6127" w:id="6030"/>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6030"/>
    <w:bookmarkStart w:name="z6128" w:id="6031"/>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6031"/>
    <w:bookmarkStart w:name="z6129" w:id="6032"/>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6032"/>
    <w:bookmarkStart w:name="z6130" w:id="6033"/>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6033"/>
    <w:bookmarkStart w:name="z6131" w:id="6034"/>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6034"/>
    <w:bookmarkStart w:name="z6132" w:id="6035"/>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6035"/>
    <w:bookmarkStart w:name="z6133" w:id="6036"/>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6036"/>
    <w:bookmarkStart w:name="z6134" w:id="6037"/>
    <w:p>
      <w:pPr>
        <w:spacing w:after="0"/>
        <w:ind w:left="0"/>
        <w:jc w:val="both"/>
      </w:pPr>
      <w:r>
        <w:rPr>
          <w:rFonts w:ascii="Times New Roman"/>
          <w:b w:val="false"/>
          <w:i w:val="false"/>
          <w:color w:val="000000"/>
          <w:sz w:val="28"/>
        </w:rPr>
        <w:t>
      11) осуществление налогового администрирования;</w:t>
      </w:r>
    </w:p>
    <w:bookmarkEnd w:id="6037"/>
    <w:bookmarkStart w:name="z6135" w:id="6038"/>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6038"/>
    <w:bookmarkStart w:name="z6136" w:id="6039"/>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6039"/>
    <w:bookmarkStart w:name="z6137" w:id="6040"/>
    <w:p>
      <w:pPr>
        <w:spacing w:after="0"/>
        <w:ind w:left="0"/>
        <w:jc w:val="both"/>
      </w:pPr>
      <w:r>
        <w:rPr>
          <w:rFonts w:ascii="Times New Roman"/>
          <w:b w:val="false"/>
          <w:i w:val="false"/>
          <w:color w:val="000000"/>
          <w:sz w:val="28"/>
        </w:rPr>
        <w:t>
      14) использование системы управления рисками;</w:t>
      </w:r>
    </w:p>
    <w:bookmarkEnd w:id="6040"/>
    <w:bookmarkStart w:name="z6138" w:id="6041"/>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6041"/>
    <w:bookmarkStart w:name="z6139" w:id="6042"/>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6042"/>
    <w:bookmarkStart w:name="z6140" w:id="6043"/>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6043"/>
    <w:bookmarkStart w:name="z6141" w:id="6044"/>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6044"/>
    <w:bookmarkStart w:name="z6142" w:id="6045"/>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6045"/>
    <w:bookmarkStart w:name="z6143" w:id="6046"/>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6046"/>
    <w:bookmarkStart w:name="z6144" w:id="6047"/>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6047"/>
    <w:bookmarkStart w:name="z6145" w:id="6048"/>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6048"/>
    <w:bookmarkStart w:name="z6146" w:id="6049"/>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6049"/>
    <w:bookmarkStart w:name="z6147" w:id="6050"/>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6050"/>
    <w:bookmarkStart w:name="z6148" w:id="6051"/>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6051"/>
    <w:bookmarkStart w:name="z6149" w:id="6052"/>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6052"/>
    <w:bookmarkStart w:name="z6150" w:id="6053"/>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6053"/>
    <w:bookmarkStart w:name="z6151" w:id="6054"/>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6054"/>
    <w:bookmarkStart w:name="z6152" w:id="6055"/>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6055"/>
    <w:bookmarkStart w:name="z6153" w:id="6056"/>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6056"/>
    <w:bookmarkStart w:name="z6154" w:id="6057"/>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6057"/>
    <w:bookmarkStart w:name="z6155" w:id="6058"/>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6058"/>
    <w:bookmarkStart w:name="z6156" w:id="6059"/>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6059"/>
    <w:bookmarkStart w:name="z6157" w:id="6060"/>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6060"/>
    <w:bookmarkStart w:name="z6158" w:id="6061"/>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6061"/>
    <w:bookmarkStart w:name="z6159" w:id="6062"/>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6062"/>
    <w:bookmarkStart w:name="z6160" w:id="6063"/>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6063"/>
    <w:bookmarkStart w:name="z6161" w:id="6064"/>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6064"/>
    <w:bookmarkStart w:name="z6162" w:id="6065"/>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6065"/>
    <w:bookmarkStart w:name="z6163" w:id="6066"/>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6066"/>
    <w:bookmarkStart w:name="z6164" w:id="6067"/>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6067"/>
    <w:bookmarkStart w:name="z6165" w:id="6068"/>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6068"/>
    <w:bookmarkStart w:name="z6166" w:id="6069"/>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6069"/>
    <w:bookmarkStart w:name="z6167" w:id="6070"/>
    <w:p>
      <w:pPr>
        <w:spacing w:after="0"/>
        <w:ind w:left="0"/>
        <w:jc w:val="both"/>
      </w:pPr>
      <w:r>
        <w:rPr>
          <w:rFonts w:ascii="Times New Roman"/>
          <w:b w:val="false"/>
          <w:i w:val="false"/>
          <w:color w:val="000000"/>
          <w:sz w:val="28"/>
        </w:rPr>
        <w:t>
      19. Полномочия Руководителя Управления:</w:t>
      </w:r>
    </w:p>
    <w:bookmarkEnd w:id="6070"/>
    <w:bookmarkStart w:name="z6168" w:id="6071"/>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6071"/>
    <w:bookmarkStart w:name="z6169" w:id="6072"/>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6072"/>
    <w:bookmarkStart w:name="z6170" w:id="6073"/>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6073"/>
    <w:bookmarkStart w:name="z6171" w:id="6074"/>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6074"/>
    <w:bookmarkStart w:name="z6172" w:id="6075"/>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6075"/>
    <w:bookmarkStart w:name="z6173" w:id="6076"/>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6076"/>
    <w:bookmarkStart w:name="z6174" w:id="6077"/>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6077"/>
    <w:bookmarkStart w:name="z6175" w:id="6078"/>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6078"/>
    <w:bookmarkStart w:name="z6176" w:id="6079"/>
    <w:p>
      <w:pPr>
        <w:spacing w:after="0"/>
        <w:ind w:left="0"/>
        <w:jc w:val="both"/>
      </w:pPr>
      <w:r>
        <w:rPr>
          <w:rFonts w:ascii="Times New Roman"/>
          <w:b w:val="false"/>
          <w:i w:val="false"/>
          <w:color w:val="000000"/>
          <w:sz w:val="28"/>
        </w:rPr>
        <w:t>
      9) в пределах компетенции подписывает акты Управления;</w:t>
      </w:r>
    </w:p>
    <w:bookmarkEnd w:id="6079"/>
    <w:bookmarkStart w:name="z6177" w:id="6080"/>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6080"/>
    <w:bookmarkStart w:name="z6178" w:id="6081"/>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6081"/>
    <w:bookmarkStart w:name="z6179" w:id="6082"/>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6082"/>
    <w:bookmarkStart w:name="z6180" w:id="6083"/>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6083"/>
    <w:bookmarkStart w:name="z6181" w:id="6084"/>
    <w:p>
      <w:pPr>
        <w:spacing w:after="0"/>
        <w:ind w:left="0"/>
        <w:jc w:val="left"/>
      </w:pPr>
      <w:r>
        <w:rPr>
          <w:rFonts w:ascii="Times New Roman"/>
          <w:b/>
          <w:i w:val="false"/>
          <w:color w:val="000000"/>
        </w:rPr>
        <w:t xml:space="preserve"> Глава 4. Имущество Управления</w:t>
      </w:r>
    </w:p>
    <w:bookmarkEnd w:id="6084"/>
    <w:bookmarkStart w:name="z6182" w:id="6085"/>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6085"/>
    <w:bookmarkStart w:name="z6183" w:id="6086"/>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6086"/>
    <w:bookmarkStart w:name="z6184" w:id="6087"/>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6087"/>
    <w:bookmarkStart w:name="z6185" w:id="6088"/>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6088"/>
    <w:bookmarkStart w:name="z6186" w:id="6089"/>
    <w:p>
      <w:pPr>
        <w:spacing w:after="0"/>
        <w:ind w:left="0"/>
        <w:jc w:val="left"/>
      </w:pPr>
      <w:r>
        <w:rPr>
          <w:rFonts w:ascii="Times New Roman"/>
          <w:b/>
          <w:i w:val="false"/>
          <w:color w:val="000000"/>
        </w:rPr>
        <w:t xml:space="preserve"> Глава 5. Реорганизация и упразднение Управления</w:t>
      </w:r>
    </w:p>
    <w:bookmarkEnd w:id="6089"/>
    <w:bookmarkStart w:name="z6187" w:id="6090"/>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60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6190" w:id="6091"/>
    <w:p>
      <w:pPr>
        <w:spacing w:after="0"/>
        <w:ind w:left="0"/>
        <w:jc w:val="left"/>
      </w:pPr>
      <w:r>
        <w:rPr>
          <w:rFonts w:ascii="Times New Roman"/>
          <w:b/>
          <w:i w:val="false"/>
          <w:color w:val="000000"/>
        </w:rPr>
        <w:t xml:space="preserve"> Положение об Управлении государственных доходов по Балхашскому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w:t>
      </w:r>
    </w:p>
    <w:bookmarkEnd w:id="6091"/>
    <w:bookmarkStart w:name="z6191" w:id="6092"/>
    <w:p>
      <w:pPr>
        <w:spacing w:after="0"/>
        <w:ind w:left="0"/>
        <w:jc w:val="left"/>
      </w:pPr>
      <w:r>
        <w:rPr>
          <w:rFonts w:ascii="Times New Roman"/>
          <w:b/>
          <w:i w:val="false"/>
          <w:color w:val="000000"/>
        </w:rPr>
        <w:t xml:space="preserve"> Глава 1. Общие положения</w:t>
      </w:r>
    </w:p>
    <w:bookmarkEnd w:id="6092"/>
    <w:bookmarkStart w:name="z6192" w:id="6093"/>
    <w:p>
      <w:pPr>
        <w:spacing w:after="0"/>
        <w:ind w:left="0"/>
        <w:jc w:val="both"/>
      </w:pPr>
      <w:r>
        <w:rPr>
          <w:rFonts w:ascii="Times New Roman"/>
          <w:b w:val="false"/>
          <w:i w:val="false"/>
          <w:color w:val="000000"/>
          <w:sz w:val="28"/>
        </w:rPr>
        <w:t>
      1. Управление государственных доходов по Балхашскому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Алматинской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6093"/>
    <w:bookmarkStart w:name="z6193" w:id="6094"/>
    <w:p>
      <w:pPr>
        <w:spacing w:after="0"/>
        <w:ind w:left="0"/>
        <w:jc w:val="both"/>
      </w:pPr>
      <w:r>
        <w:rPr>
          <w:rFonts w:ascii="Times New Roman"/>
          <w:b w:val="false"/>
          <w:i w:val="false"/>
          <w:color w:val="000000"/>
          <w:sz w:val="28"/>
        </w:rPr>
        <w:t xml:space="preserve">
      1) налогового администрирования; </w:t>
      </w:r>
    </w:p>
    <w:bookmarkEnd w:id="6094"/>
    <w:bookmarkStart w:name="z6194" w:id="6095"/>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6095"/>
    <w:bookmarkStart w:name="z6195" w:id="6096"/>
    <w:p>
      <w:pPr>
        <w:spacing w:after="0"/>
        <w:ind w:left="0"/>
        <w:jc w:val="both"/>
      </w:pPr>
      <w:r>
        <w:rPr>
          <w:rFonts w:ascii="Times New Roman"/>
          <w:b w:val="false"/>
          <w:i w:val="false"/>
          <w:color w:val="000000"/>
          <w:sz w:val="28"/>
        </w:rPr>
        <w:t xml:space="preserve">
      3) оборота нефтепродуктов и биотоплива; </w:t>
      </w:r>
    </w:p>
    <w:bookmarkEnd w:id="6096"/>
    <w:bookmarkStart w:name="z6196" w:id="6097"/>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6097"/>
    <w:bookmarkStart w:name="z6197" w:id="6098"/>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6098"/>
    <w:bookmarkStart w:name="z6198" w:id="6099"/>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6099"/>
    <w:bookmarkStart w:name="z6199" w:id="6100"/>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6100"/>
    <w:bookmarkStart w:name="z6200" w:id="6101"/>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6101"/>
    <w:bookmarkStart w:name="z6201" w:id="6102"/>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6102"/>
    <w:bookmarkStart w:name="z6202" w:id="6103"/>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6103"/>
    <w:bookmarkStart w:name="z6203" w:id="6104"/>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6104"/>
    <w:bookmarkStart w:name="z6204" w:id="6105"/>
    <w:p>
      <w:pPr>
        <w:spacing w:after="0"/>
        <w:ind w:left="0"/>
        <w:jc w:val="both"/>
      </w:pPr>
      <w:r>
        <w:rPr>
          <w:rFonts w:ascii="Times New Roman"/>
          <w:b w:val="false"/>
          <w:i w:val="false"/>
          <w:color w:val="000000"/>
          <w:sz w:val="28"/>
        </w:rPr>
        <w:t>
      8. Местонахождение Управления: почтовый индекс 040300, Республика Казахстан, Алматинская область, Балхашский район, село Баканас, улица Д. Кунаева, 75.</w:t>
      </w:r>
    </w:p>
    <w:bookmarkEnd w:id="6105"/>
    <w:bookmarkStart w:name="z6205" w:id="6106"/>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Балхашскому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w:t>
      </w:r>
    </w:p>
    <w:bookmarkEnd w:id="6106"/>
    <w:bookmarkStart w:name="z6206" w:id="6107"/>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6107"/>
    <w:bookmarkStart w:name="z6207" w:id="6108"/>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6108"/>
    <w:bookmarkStart w:name="z6208" w:id="6109"/>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6109"/>
    <w:bookmarkStart w:name="z6209" w:id="6110"/>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6110"/>
    <w:bookmarkStart w:name="z6210" w:id="6111"/>
    <w:p>
      <w:pPr>
        <w:spacing w:after="0"/>
        <w:ind w:left="0"/>
        <w:jc w:val="left"/>
      </w:pPr>
      <w:r>
        <w:rPr>
          <w:rFonts w:ascii="Times New Roman"/>
          <w:b/>
          <w:i w:val="false"/>
          <w:color w:val="000000"/>
        </w:rPr>
        <w:t xml:space="preserve"> Глава 2. Задачи, права и обязанности Управления</w:t>
      </w:r>
    </w:p>
    <w:bookmarkEnd w:id="6111"/>
    <w:bookmarkStart w:name="z6211" w:id="6112"/>
    <w:p>
      <w:pPr>
        <w:spacing w:after="0"/>
        <w:ind w:left="0"/>
        <w:jc w:val="both"/>
      </w:pPr>
      <w:r>
        <w:rPr>
          <w:rFonts w:ascii="Times New Roman"/>
          <w:b w:val="false"/>
          <w:i w:val="false"/>
          <w:color w:val="000000"/>
          <w:sz w:val="28"/>
        </w:rPr>
        <w:t>
      13. Задачи:</w:t>
      </w:r>
    </w:p>
    <w:bookmarkEnd w:id="6112"/>
    <w:bookmarkStart w:name="z6212" w:id="6113"/>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6113"/>
    <w:bookmarkStart w:name="z6213" w:id="6114"/>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6114"/>
    <w:bookmarkStart w:name="z6214" w:id="6115"/>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6115"/>
    <w:bookmarkStart w:name="z6215" w:id="6116"/>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6116"/>
    <w:bookmarkStart w:name="z6216" w:id="6117"/>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6117"/>
    <w:bookmarkStart w:name="z6217" w:id="6118"/>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6118"/>
    <w:bookmarkStart w:name="z6218" w:id="6119"/>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6119"/>
    <w:bookmarkStart w:name="z6219" w:id="6120"/>
    <w:p>
      <w:pPr>
        <w:spacing w:after="0"/>
        <w:ind w:left="0"/>
        <w:jc w:val="both"/>
      </w:pPr>
      <w:r>
        <w:rPr>
          <w:rFonts w:ascii="Times New Roman"/>
          <w:b w:val="false"/>
          <w:i w:val="false"/>
          <w:color w:val="000000"/>
          <w:sz w:val="28"/>
        </w:rPr>
        <w:t>
      14. Права и обязанности Управления:</w:t>
      </w:r>
    </w:p>
    <w:bookmarkEnd w:id="6120"/>
    <w:bookmarkStart w:name="z6220" w:id="6121"/>
    <w:p>
      <w:pPr>
        <w:spacing w:after="0"/>
        <w:ind w:left="0"/>
        <w:jc w:val="both"/>
      </w:pPr>
      <w:r>
        <w:rPr>
          <w:rFonts w:ascii="Times New Roman"/>
          <w:b w:val="false"/>
          <w:i w:val="false"/>
          <w:color w:val="000000"/>
          <w:sz w:val="28"/>
        </w:rPr>
        <w:t>
      1) права:</w:t>
      </w:r>
    </w:p>
    <w:bookmarkEnd w:id="6121"/>
    <w:bookmarkStart w:name="z6221" w:id="6122"/>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6122"/>
    <w:bookmarkStart w:name="z6222" w:id="6123"/>
    <w:p>
      <w:pPr>
        <w:spacing w:after="0"/>
        <w:ind w:left="0"/>
        <w:jc w:val="both"/>
      </w:pPr>
      <w:r>
        <w:rPr>
          <w:rFonts w:ascii="Times New Roman"/>
          <w:b w:val="false"/>
          <w:i w:val="false"/>
          <w:color w:val="000000"/>
          <w:sz w:val="28"/>
        </w:rPr>
        <w:t>
      требовать от налогоплательщика (налогового агента):</w:t>
      </w:r>
    </w:p>
    <w:bookmarkEnd w:id="6123"/>
    <w:bookmarkStart w:name="z6223" w:id="6124"/>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6124"/>
    <w:bookmarkStart w:name="z6224" w:id="6125"/>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6125"/>
    <w:bookmarkStart w:name="z6225" w:id="6126"/>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6126"/>
    <w:bookmarkStart w:name="z6226" w:id="612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6127"/>
    <w:bookmarkStart w:name="z6227" w:id="612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6128"/>
    <w:bookmarkStart w:name="z6228" w:id="6129"/>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6129"/>
    <w:bookmarkStart w:name="z6229" w:id="6130"/>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6130"/>
    <w:bookmarkStart w:name="z6230" w:id="6131"/>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6131"/>
    <w:bookmarkStart w:name="z6231" w:id="6132"/>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6132"/>
    <w:bookmarkStart w:name="z6232" w:id="6133"/>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6133"/>
    <w:bookmarkStart w:name="z6233" w:id="6134"/>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6134"/>
    <w:bookmarkStart w:name="z6234" w:id="6135"/>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6135"/>
    <w:bookmarkStart w:name="z6235" w:id="6136"/>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6136"/>
    <w:bookmarkStart w:name="z6236" w:id="6137"/>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6137"/>
    <w:bookmarkStart w:name="z6237" w:id="6138"/>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6138"/>
    <w:bookmarkStart w:name="z6238" w:id="6139"/>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6139"/>
    <w:bookmarkStart w:name="z6239" w:id="6140"/>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6140"/>
    <w:bookmarkStart w:name="z6240" w:id="6141"/>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6141"/>
    <w:bookmarkStart w:name="z6241" w:id="6142"/>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6142"/>
    <w:bookmarkStart w:name="z6242" w:id="6143"/>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6143"/>
    <w:bookmarkStart w:name="z6243" w:id="6144"/>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6144"/>
    <w:bookmarkStart w:name="z6244" w:id="6145"/>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6145"/>
    <w:bookmarkStart w:name="z6245" w:id="6146"/>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6146"/>
    <w:bookmarkStart w:name="z6246" w:id="6147"/>
    <w:p>
      <w:pPr>
        <w:spacing w:after="0"/>
        <w:ind w:left="0"/>
        <w:jc w:val="both"/>
      </w:pPr>
      <w:r>
        <w:rPr>
          <w:rFonts w:ascii="Times New Roman"/>
          <w:b w:val="false"/>
          <w:i w:val="false"/>
          <w:color w:val="000000"/>
          <w:sz w:val="28"/>
        </w:rPr>
        <w:t>
      2) обязанности:</w:t>
      </w:r>
    </w:p>
    <w:bookmarkEnd w:id="6147"/>
    <w:bookmarkStart w:name="z6247" w:id="6148"/>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6148"/>
    <w:bookmarkStart w:name="z6248" w:id="6149"/>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6149"/>
    <w:bookmarkStart w:name="z6249" w:id="6150"/>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6150"/>
    <w:bookmarkStart w:name="z6250" w:id="6151"/>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6151"/>
    <w:bookmarkStart w:name="z6251" w:id="6152"/>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6152"/>
    <w:bookmarkStart w:name="z6252" w:id="6153"/>
    <w:p>
      <w:pPr>
        <w:spacing w:after="0"/>
        <w:ind w:left="0"/>
        <w:jc w:val="both"/>
      </w:pPr>
      <w:r>
        <w:rPr>
          <w:rFonts w:ascii="Times New Roman"/>
          <w:b w:val="false"/>
          <w:i w:val="false"/>
          <w:color w:val="000000"/>
          <w:sz w:val="28"/>
        </w:rPr>
        <w:t>
      имеющих налоговую задолженность;</w:t>
      </w:r>
    </w:p>
    <w:bookmarkEnd w:id="6153"/>
    <w:bookmarkStart w:name="z6253" w:id="6154"/>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6154"/>
    <w:bookmarkStart w:name="z6254" w:id="6155"/>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6155"/>
    <w:bookmarkStart w:name="z6255" w:id="6156"/>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6156"/>
    <w:bookmarkStart w:name="z6256" w:id="6157"/>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6157"/>
    <w:bookmarkStart w:name="z6257" w:id="6158"/>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6158"/>
    <w:bookmarkStart w:name="z6258" w:id="6159"/>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6159"/>
    <w:bookmarkStart w:name="z6259" w:id="6160"/>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6160"/>
    <w:bookmarkStart w:name="z6260" w:id="6161"/>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6161"/>
    <w:bookmarkStart w:name="z6261" w:id="6162"/>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6162"/>
    <w:bookmarkStart w:name="z6262" w:id="6163"/>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6163"/>
    <w:bookmarkStart w:name="z6263" w:id="6164"/>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6164"/>
    <w:bookmarkStart w:name="z6264" w:id="6165"/>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6165"/>
    <w:bookmarkStart w:name="z6265" w:id="6166"/>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6166"/>
    <w:bookmarkStart w:name="z6266" w:id="6167"/>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6167"/>
    <w:bookmarkStart w:name="z6267" w:id="6168"/>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6168"/>
    <w:bookmarkStart w:name="z6268" w:id="6169"/>
    <w:p>
      <w:pPr>
        <w:spacing w:after="0"/>
        <w:ind w:left="0"/>
        <w:jc w:val="both"/>
      </w:pPr>
      <w:r>
        <w:rPr>
          <w:rFonts w:ascii="Times New Roman"/>
          <w:b w:val="false"/>
          <w:i w:val="false"/>
          <w:color w:val="000000"/>
          <w:sz w:val="28"/>
        </w:rPr>
        <w:t>
      защищать интересы государства;</w:t>
      </w:r>
    </w:p>
    <w:bookmarkEnd w:id="6169"/>
    <w:bookmarkStart w:name="z6269" w:id="6170"/>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6170"/>
    <w:bookmarkStart w:name="z6270" w:id="6171"/>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6171"/>
    <w:bookmarkStart w:name="z6271" w:id="6172"/>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6172"/>
    <w:bookmarkStart w:name="z6272" w:id="6173"/>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6173"/>
    <w:bookmarkStart w:name="z6273" w:id="6174"/>
    <w:p>
      <w:pPr>
        <w:spacing w:after="0"/>
        <w:ind w:left="0"/>
        <w:jc w:val="both"/>
      </w:pPr>
      <w:r>
        <w:rPr>
          <w:rFonts w:ascii="Times New Roman"/>
          <w:b w:val="false"/>
          <w:i w:val="false"/>
          <w:color w:val="000000"/>
          <w:sz w:val="28"/>
        </w:rPr>
        <w:t>
      15. Функции:</w:t>
      </w:r>
    </w:p>
    <w:bookmarkEnd w:id="6174"/>
    <w:bookmarkStart w:name="z6274" w:id="6175"/>
    <w:p>
      <w:pPr>
        <w:spacing w:after="0"/>
        <w:ind w:left="0"/>
        <w:jc w:val="both"/>
      </w:pPr>
      <w:r>
        <w:rPr>
          <w:rFonts w:ascii="Times New Roman"/>
          <w:b w:val="false"/>
          <w:i w:val="false"/>
          <w:color w:val="000000"/>
          <w:sz w:val="28"/>
        </w:rPr>
        <w:t>
      1) осуществление налогового контроля;</w:t>
      </w:r>
    </w:p>
    <w:bookmarkEnd w:id="6175"/>
    <w:bookmarkStart w:name="z6275" w:id="6176"/>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6176"/>
    <w:bookmarkStart w:name="z6276" w:id="6177"/>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6177"/>
    <w:bookmarkStart w:name="z6277" w:id="6178"/>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6178"/>
    <w:bookmarkStart w:name="z6278" w:id="6179"/>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6179"/>
    <w:bookmarkStart w:name="z6279" w:id="6180"/>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6180"/>
    <w:bookmarkStart w:name="z6280" w:id="6181"/>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6181"/>
    <w:bookmarkStart w:name="z6281" w:id="6182"/>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6182"/>
    <w:bookmarkStart w:name="z6282" w:id="6183"/>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6183"/>
    <w:bookmarkStart w:name="z6283" w:id="6184"/>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6184"/>
    <w:bookmarkStart w:name="z6284" w:id="6185"/>
    <w:p>
      <w:pPr>
        <w:spacing w:after="0"/>
        <w:ind w:left="0"/>
        <w:jc w:val="both"/>
      </w:pPr>
      <w:r>
        <w:rPr>
          <w:rFonts w:ascii="Times New Roman"/>
          <w:b w:val="false"/>
          <w:i w:val="false"/>
          <w:color w:val="000000"/>
          <w:sz w:val="28"/>
        </w:rPr>
        <w:t>
      11) осуществление налогового администрирования;</w:t>
      </w:r>
    </w:p>
    <w:bookmarkEnd w:id="6185"/>
    <w:bookmarkStart w:name="z6285" w:id="6186"/>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6186"/>
    <w:bookmarkStart w:name="z6286" w:id="6187"/>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6187"/>
    <w:bookmarkStart w:name="z6287" w:id="6188"/>
    <w:p>
      <w:pPr>
        <w:spacing w:after="0"/>
        <w:ind w:left="0"/>
        <w:jc w:val="both"/>
      </w:pPr>
      <w:r>
        <w:rPr>
          <w:rFonts w:ascii="Times New Roman"/>
          <w:b w:val="false"/>
          <w:i w:val="false"/>
          <w:color w:val="000000"/>
          <w:sz w:val="28"/>
        </w:rPr>
        <w:t>
      14) использование системы управления рисками;</w:t>
      </w:r>
    </w:p>
    <w:bookmarkEnd w:id="6188"/>
    <w:bookmarkStart w:name="z6288" w:id="6189"/>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6189"/>
    <w:bookmarkStart w:name="z6289" w:id="6190"/>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6190"/>
    <w:bookmarkStart w:name="z6290" w:id="6191"/>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6191"/>
    <w:bookmarkStart w:name="z6291" w:id="6192"/>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6192"/>
    <w:bookmarkStart w:name="z6292" w:id="6193"/>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6193"/>
    <w:bookmarkStart w:name="z6293" w:id="6194"/>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6194"/>
    <w:bookmarkStart w:name="z6294" w:id="6195"/>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6195"/>
    <w:bookmarkStart w:name="z6295" w:id="6196"/>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6196"/>
    <w:bookmarkStart w:name="z6296" w:id="6197"/>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6197"/>
    <w:bookmarkStart w:name="z6297" w:id="6198"/>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6198"/>
    <w:bookmarkStart w:name="z6298" w:id="6199"/>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6199"/>
    <w:bookmarkStart w:name="z6299" w:id="6200"/>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6200"/>
    <w:bookmarkStart w:name="z6300" w:id="6201"/>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6201"/>
    <w:bookmarkStart w:name="z6301" w:id="6202"/>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6202"/>
    <w:bookmarkStart w:name="z6302" w:id="6203"/>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6203"/>
    <w:bookmarkStart w:name="z6303" w:id="6204"/>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6204"/>
    <w:bookmarkStart w:name="z6304" w:id="6205"/>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6205"/>
    <w:bookmarkStart w:name="z6305" w:id="6206"/>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6206"/>
    <w:bookmarkStart w:name="z6306" w:id="6207"/>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6207"/>
    <w:bookmarkStart w:name="z6307" w:id="6208"/>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6208"/>
    <w:bookmarkStart w:name="z6308" w:id="6209"/>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6209"/>
    <w:bookmarkStart w:name="z6309" w:id="6210"/>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6210"/>
    <w:bookmarkStart w:name="z6310" w:id="6211"/>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6211"/>
    <w:bookmarkStart w:name="z6311" w:id="6212"/>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6212"/>
    <w:bookmarkStart w:name="z6312" w:id="6213"/>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6213"/>
    <w:bookmarkStart w:name="z6313" w:id="6214"/>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6214"/>
    <w:bookmarkStart w:name="z6314" w:id="6215"/>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6215"/>
    <w:bookmarkStart w:name="z6315" w:id="6216"/>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6216"/>
    <w:bookmarkStart w:name="z6316" w:id="6217"/>
    <w:p>
      <w:pPr>
        <w:spacing w:after="0"/>
        <w:ind w:left="0"/>
        <w:jc w:val="both"/>
      </w:pPr>
      <w:r>
        <w:rPr>
          <w:rFonts w:ascii="Times New Roman"/>
          <w:b w:val="false"/>
          <w:i w:val="false"/>
          <w:color w:val="000000"/>
          <w:sz w:val="28"/>
        </w:rPr>
        <w:t>
      18. Полномочия Руководителя Управления:</w:t>
      </w:r>
    </w:p>
    <w:bookmarkEnd w:id="6217"/>
    <w:bookmarkStart w:name="z6317" w:id="6218"/>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6218"/>
    <w:bookmarkStart w:name="z6318" w:id="6219"/>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6219"/>
    <w:bookmarkStart w:name="z6319" w:id="6220"/>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6220"/>
    <w:bookmarkStart w:name="z6320" w:id="6221"/>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6221"/>
    <w:bookmarkStart w:name="z6321" w:id="6222"/>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6222"/>
    <w:bookmarkStart w:name="z6322" w:id="6223"/>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6223"/>
    <w:bookmarkStart w:name="z6323" w:id="6224"/>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6224"/>
    <w:bookmarkStart w:name="z6324" w:id="6225"/>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6225"/>
    <w:bookmarkStart w:name="z6325" w:id="6226"/>
    <w:p>
      <w:pPr>
        <w:spacing w:after="0"/>
        <w:ind w:left="0"/>
        <w:jc w:val="both"/>
      </w:pPr>
      <w:r>
        <w:rPr>
          <w:rFonts w:ascii="Times New Roman"/>
          <w:b w:val="false"/>
          <w:i w:val="false"/>
          <w:color w:val="000000"/>
          <w:sz w:val="28"/>
        </w:rPr>
        <w:t>
      9) в пределах компетенции подписывает акты Управления;</w:t>
      </w:r>
    </w:p>
    <w:bookmarkEnd w:id="6226"/>
    <w:bookmarkStart w:name="z6326" w:id="6227"/>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6227"/>
    <w:bookmarkStart w:name="z6327" w:id="6228"/>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6228"/>
    <w:bookmarkStart w:name="z6328" w:id="6229"/>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6229"/>
    <w:bookmarkStart w:name="z6329" w:id="6230"/>
    <w:p>
      <w:pPr>
        <w:spacing w:after="0"/>
        <w:ind w:left="0"/>
        <w:jc w:val="left"/>
      </w:pPr>
      <w:r>
        <w:rPr>
          <w:rFonts w:ascii="Times New Roman"/>
          <w:b/>
          <w:i w:val="false"/>
          <w:color w:val="000000"/>
        </w:rPr>
        <w:t xml:space="preserve"> Глава 4. Имущество Управления</w:t>
      </w:r>
    </w:p>
    <w:bookmarkEnd w:id="6230"/>
    <w:bookmarkStart w:name="z6330" w:id="6231"/>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6231"/>
    <w:bookmarkStart w:name="z6331" w:id="6232"/>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6232"/>
    <w:bookmarkStart w:name="z6332" w:id="6233"/>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6233"/>
    <w:bookmarkStart w:name="z6333" w:id="6234"/>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6234"/>
    <w:bookmarkStart w:name="z6334" w:id="6235"/>
    <w:p>
      <w:pPr>
        <w:spacing w:after="0"/>
        <w:ind w:left="0"/>
        <w:jc w:val="left"/>
      </w:pPr>
      <w:r>
        <w:rPr>
          <w:rFonts w:ascii="Times New Roman"/>
          <w:b/>
          <w:i w:val="false"/>
          <w:color w:val="000000"/>
        </w:rPr>
        <w:t xml:space="preserve"> Глава 5. Реорганизация и упразднение Управления</w:t>
      </w:r>
    </w:p>
    <w:bookmarkEnd w:id="6235"/>
    <w:bookmarkStart w:name="z6335" w:id="6236"/>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62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6338" w:id="6237"/>
    <w:p>
      <w:pPr>
        <w:spacing w:after="0"/>
        <w:ind w:left="0"/>
        <w:jc w:val="left"/>
      </w:pPr>
      <w:r>
        <w:rPr>
          <w:rFonts w:ascii="Times New Roman"/>
          <w:b/>
          <w:i w:val="false"/>
          <w:color w:val="000000"/>
        </w:rPr>
        <w:t xml:space="preserve"> Положение об Управлении государственных доходов по Жамбылскому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w:t>
      </w:r>
    </w:p>
    <w:bookmarkEnd w:id="6237"/>
    <w:bookmarkStart w:name="z6339" w:id="6238"/>
    <w:p>
      <w:pPr>
        <w:spacing w:after="0"/>
        <w:ind w:left="0"/>
        <w:jc w:val="left"/>
      </w:pPr>
      <w:r>
        <w:rPr>
          <w:rFonts w:ascii="Times New Roman"/>
          <w:b/>
          <w:i w:val="false"/>
          <w:color w:val="000000"/>
        </w:rPr>
        <w:t xml:space="preserve"> Глава 1. Общие положения</w:t>
      </w:r>
    </w:p>
    <w:bookmarkEnd w:id="6238"/>
    <w:bookmarkStart w:name="z6340" w:id="6239"/>
    <w:p>
      <w:pPr>
        <w:spacing w:after="0"/>
        <w:ind w:left="0"/>
        <w:jc w:val="both"/>
      </w:pPr>
      <w:r>
        <w:rPr>
          <w:rFonts w:ascii="Times New Roman"/>
          <w:b w:val="false"/>
          <w:i w:val="false"/>
          <w:color w:val="000000"/>
          <w:sz w:val="28"/>
        </w:rPr>
        <w:t>
      1. Управление государственных доходов по Жамбылскому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Алматинской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6239"/>
    <w:bookmarkStart w:name="z6341" w:id="6240"/>
    <w:p>
      <w:pPr>
        <w:spacing w:after="0"/>
        <w:ind w:left="0"/>
        <w:jc w:val="both"/>
      </w:pPr>
      <w:r>
        <w:rPr>
          <w:rFonts w:ascii="Times New Roman"/>
          <w:b w:val="false"/>
          <w:i w:val="false"/>
          <w:color w:val="000000"/>
          <w:sz w:val="28"/>
        </w:rPr>
        <w:t xml:space="preserve">
      1) налогового администрирования; </w:t>
      </w:r>
    </w:p>
    <w:bookmarkEnd w:id="6240"/>
    <w:bookmarkStart w:name="z6342" w:id="6241"/>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6241"/>
    <w:bookmarkStart w:name="z6343" w:id="6242"/>
    <w:p>
      <w:pPr>
        <w:spacing w:after="0"/>
        <w:ind w:left="0"/>
        <w:jc w:val="both"/>
      </w:pPr>
      <w:r>
        <w:rPr>
          <w:rFonts w:ascii="Times New Roman"/>
          <w:b w:val="false"/>
          <w:i w:val="false"/>
          <w:color w:val="000000"/>
          <w:sz w:val="28"/>
        </w:rPr>
        <w:t xml:space="preserve">
      3) оборота нефтепродуктов и биотоплива; </w:t>
      </w:r>
    </w:p>
    <w:bookmarkEnd w:id="6242"/>
    <w:bookmarkStart w:name="z6344" w:id="6243"/>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6243"/>
    <w:bookmarkStart w:name="z6345" w:id="6244"/>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6244"/>
    <w:bookmarkStart w:name="z6346" w:id="6245"/>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6245"/>
    <w:bookmarkStart w:name="z6347" w:id="6246"/>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6246"/>
    <w:bookmarkStart w:name="z6348" w:id="6247"/>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6247"/>
    <w:bookmarkStart w:name="z6349" w:id="6248"/>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6248"/>
    <w:bookmarkStart w:name="z6350" w:id="6249"/>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6249"/>
    <w:bookmarkStart w:name="z6351" w:id="6250"/>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6250"/>
    <w:bookmarkStart w:name="z6352" w:id="6251"/>
    <w:p>
      <w:pPr>
        <w:spacing w:after="0"/>
        <w:ind w:left="0"/>
        <w:jc w:val="both"/>
      </w:pPr>
      <w:r>
        <w:rPr>
          <w:rFonts w:ascii="Times New Roman"/>
          <w:b w:val="false"/>
          <w:i w:val="false"/>
          <w:color w:val="000000"/>
          <w:sz w:val="28"/>
        </w:rPr>
        <w:t xml:space="preserve">
      8. Местонахождение Управления: почтовый индекс 040600, Республика Казахстан, Алматинская область, Жамбылский район, село Узынагаш, улица Мажитова, 10. </w:t>
      </w:r>
    </w:p>
    <w:bookmarkEnd w:id="6251"/>
    <w:bookmarkStart w:name="z6353" w:id="6252"/>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Жамбылскому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w:t>
      </w:r>
    </w:p>
    <w:bookmarkEnd w:id="6252"/>
    <w:bookmarkStart w:name="z6354" w:id="6253"/>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6253"/>
    <w:bookmarkStart w:name="z6355" w:id="6254"/>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6254"/>
    <w:bookmarkStart w:name="z6356" w:id="6255"/>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6255"/>
    <w:bookmarkStart w:name="z6357" w:id="6256"/>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6256"/>
    <w:bookmarkStart w:name="z6358" w:id="6257"/>
    <w:p>
      <w:pPr>
        <w:spacing w:after="0"/>
        <w:ind w:left="0"/>
        <w:jc w:val="left"/>
      </w:pPr>
      <w:r>
        <w:rPr>
          <w:rFonts w:ascii="Times New Roman"/>
          <w:b/>
          <w:i w:val="false"/>
          <w:color w:val="000000"/>
        </w:rPr>
        <w:t xml:space="preserve"> Глава 2. Задачи, права и обязанности Управления</w:t>
      </w:r>
    </w:p>
    <w:bookmarkEnd w:id="6257"/>
    <w:bookmarkStart w:name="z6359" w:id="6258"/>
    <w:p>
      <w:pPr>
        <w:spacing w:after="0"/>
        <w:ind w:left="0"/>
        <w:jc w:val="both"/>
      </w:pPr>
      <w:r>
        <w:rPr>
          <w:rFonts w:ascii="Times New Roman"/>
          <w:b w:val="false"/>
          <w:i w:val="false"/>
          <w:color w:val="000000"/>
          <w:sz w:val="28"/>
        </w:rPr>
        <w:t>
      13. Задачи:</w:t>
      </w:r>
    </w:p>
    <w:bookmarkEnd w:id="6258"/>
    <w:bookmarkStart w:name="z6360" w:id="6259"/>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6259"/>
    <w:bookmarkStart w:name="z6361" w:id="6260"/>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6260"/>
    <w:bookmarkStart w:name="z6362" w:id="6261"/>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6261"/>
    <w:bookmarkStart w:name="z6363" w:id="6262"/>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6262"/>
    <w:bookmarkStart w:name="z6364" w:id="6263"/>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6263"/>
    <w:bookmarkStart w:name="z6365" w:id="6264"/>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6264"/>
    <w:bookmarkStart w:name="z6366" w:id="6265"/>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6265"/>
    <w:bookmarkStart w:name="z6367" w:id="6266"/>
    <w:p>
      <w:pPr>
        <w:spacing w:after="0"/>
        <w:ind w:left="0"/>
        <w:jc w:val="both"/>
      </w:pPr>
      <w:r>
        <w:rPr>
          <w:rFonts w:ascii="Times New Roman"/>
          <w:b w:val="false"/>
          <w:i w:val="false"/>
          <w:color w:val="000000"/>
          <w:sz w:val="28"/>
        </w:rPr>
        <w:t>
      14. Права и обязанности Управления:</w:t>
      </w:r>
    </w:p>
    <w:bookmarkEnd w:id="6266"/>
    <w:bookmarkStart w:name="z6368" w:id="6267"/>
    <w:p>
      <w:pPr>
        <w:spacing w:after="0"/>
        <w:ind w:left="0"/>
        <w:jc w:val="both"/>
      </w:pPr>
      <w:r>
        <w:rPr>
          <w:rFonts w:ascii="Times New Roman"/>
          <w:b w:val="false"/>
          <w:i w:val="false"/>
          <w:color w:val="000000"/>
          <w:sz w:val="28"/>
        </w:rPr>
        <w:t>
      1) права:</w:t>
      </w:r>
    </w:p>
    <w:bookmarkEnd w:id="6267"/>
    <w:bookmarkStart w:name="z6369" w:id="6268"/>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6268"/>
    <w:bookmarkStart w:name="z6370" w:id="6269"/>
    <w:p>
      <w:pPr>
        <w:spacing w:after="0"/>
        <w:ind w:left="0"/>
        <w:jc w:val="both"/>
      </w:pPr>
      <w:r>
        <w:rPr>
          <w:rFonts w:ascii="Times New Roman"/>
          <w:b w:val="false"/>
          <w:i w:val="false"/>
          <w:color w:val="000000"/>
          <w:sz w:val="28"/>
        </w:rPr>
        <w:t>
      требовать от налогоплательщика (налогового агента):</w:t>
      </w:r>
    </w:p>
    <w:bookmarkEnd w:id="6269"/>
    <w:bookmarkStart w:name="z6371" w:id="6270"/>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6270"/>
    <w:bookmarkStart w:name="z6372" w:id="6271"/>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6271"/>
    <w:bookmarkStart w:name="z6373" w:id="6272"/>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6272"/>
    <w:bookmarkStart w:name="z6374" w:id="627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6273"/>
    <w:bookmarkStart w:name="z6375" w:id="627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6274"/>
    <w:bookmarkStart w:name="z6376" w:id="6275"/>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6275"/>
    <w:bookmarkStart w:name="z6377" w:id="6276"/>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6276"/>
    <w:bookmarkStart w:name="z6378" w:id="6277"/>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6277"/>
    <w:bookmarkStart w:name="z6379" w:id="6278"/>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6278"/>
    <w:bookmarkStart w:name="z6380" w:id="6279"/>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6279"/>
    <w:bookmarkStart w:name="z6381" w:id="6280"/>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6280"/>
    <w:bookmarkStart w:name="z6382" w:id="6281"/>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6281"/>
    <w:bookmarkStart w:name="z6383" w:id="6282"/>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6282"/>
    <w:bookmarkStart w:name="z6384" w:id="6283"/>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6283"/>
    <w:bookmarkStart w:name="z6385" w:id="6284"/>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6284"/>
    <w:bookmarkStart w:name="z6386" w:id="6285"/>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6285"/>
    <w:bookmarkStart w:name="z6387" w:id="6286"/>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6286"/>
    <w:bookmarkStart w:name="z6388" w:id="6287"/>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6287"/>
    <w:bookmarkStart w:name="z6389" w:id="6288"/>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6288"/>
    <w:bookmarkStart w:name="z6390" w:id="6289"/>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6289"/>
    <w:bookmarkStart w:name="z6391" w:id="6290"/>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6290"/>
    <w:bookmarkStart w:name="z6392" w:id="6291"/>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6291"/>
    <w:bookmarkStart w:name="z6393" w:id="6292"/>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6292"/>
    <w:bookmarkStart w:name="z6394" w:id="6293"/>
    <w:p>
      <w:pPr>
        <w:spacing w:after="0"/>
        <w:ind w:left="0"/>
        <w:jc w:val="both"/>
      </w:pPr>
      <w:r>
        <w:rPr>
          <w:rFonts w:ascii="Times New Roman"/>
          <w:b w:val="false"/>
          <w:i w:val="false"/>
          <w:color w:val="000000"/>
          <w:sz w:val="28"/>
        </w:rPr>
        <w:t>
      2) обязанности:</w:t>
      </w:r>
    </w:p>
    <w:bookmarkEnd w:id="6293"/>
    <w:bookmarkStart w:name="z6395" w:id="6294"/>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6294"/>
    <w:bookmarkStart w:name="z6396" w:id="6295"/>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6295"/>
    <w:bookmarkStart w:name="z6397" w:id="6296"/>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6296"/>
    <w:bookmarkStart w:name="z6398" w:id="6297"/>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6297"/>
    <w:bookmarkStart w:name="z6399" w:id="6298"/>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6298"/>
    <w:bookmarkStart w:name="z6400" w:id="6299"/>
    <w:p>
      <w:pPr>
        <w:spacing w:after="0"/>
        <w:ind w:left="0"/>
        <w:jc w:val="both"/>
      </w:pPr>
      <w:r>
        <w:rPr>
          <w:rFonts w:ascii="Times New Roman"/>
          <w:b w:val="false"/>
          <w:i w:val="false"/>
          <w:color w:val="000000"/>
          <w:sz w:val="28"/>
        </w:rPr>
        <w:t>
      имеющих налоговую задолженность;</w:t>
      </w:r>
    </w:p>
    <w:bookmarkEnd w:id="6299"/>
    <w:bookmarkStart w:name="z6401" w:id="6300"/>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6300"/>
    <w:bookmarkStart w:name="z6402" w:id="6301"/>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6301"/>
    <w:bookmarkStart w:name="z6403" w:id="6302"/>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6302"/>
    <w:bookmarkStart w:name="z6404" w:id="6303"/>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6303"/>
    <w:bookmarkStart w:name="z6405" w:id="6304"/>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6304"/>
    <w:bookmarkStart w:name="z6406" w:id="6305"/>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6305"/>
    <w:bookmarkStart w:name="z6407" w:id="6306"/>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6306"/>
    <w:bookmarkStart w:name="z6408" w:id="6307"/>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6307"/>
    <w:bookmarkStart w:name="z6409" w:id="6308"/>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6308"/>
    <w:bookmarkStart w:name="z6410" w:id="6309"/>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6309"/>
    <w:bookmarkStart w:name="z6411" w:id="6310"/>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6310"/>
    <w:bookmarkStart w:name="z6412" w:id="6311"/>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6311"/>
    <w:bookmarkStart w:name="z6413" w:id="6312"/>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6312"/>
    <w:bookmarkStart w:name="z6414" w:id="6313"/>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6313"/>
    <w:bookmarkStart w:name="z6415" w:id="6314"/>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6314"/>
    <w:bookmarkStart w:name="z6416" w:id="6315"/>
    <w:p>
      <w:pPr>
        <w:spacing w:after="0"/>
        <w:ind w:left="0"/>
        <w:jc w:val="both"/>
      </w:pPr>
      <w:r>
        <w:rPr>
          <w:rFonts w:ascii="Times New Roman"/>
          <w:b w:val="false"/>
          <w:i w:val="false"/>
          <w:color w:val="000000"/>
          <w:sz w:val="28"/>
        </w:rPr>
        <w:t>
      защищать интересы государства;</w:t>
      </w:r>
    </w:p>
    <w:bookmarkEnd w:id="6315"/>
    <w:bookmarkStart w:name="z6417" w:id="6316"/>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6316"/>
    <w:bookmarkStart w:name="z6418" w:id="6317"/>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6317"/>
    <w:bookmarkStart w:name="z6419" w:id="6318"/>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6318"/>
    <w:bookmarkStart w:name="z6420" w:id="6319"/>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6319"/>
    <w:bookmarkStart w:name="z6421" w:id="6320"/>
    <w:p>
      <w:pPr>
        <w:spacing w:after="0"/>
        <w:ind w:left="0"/>
        <w:jc w:val="both"/>
      </w:pPr>
      <w:r>
        <w:rPr>
          <w:rFonts w:ascii="Times New Roman"/>
          <w:b w:val="false"/>
          <w:i w:val="false"/>
          <w:color w:val="000000"/>
          <w:sz w:val="28"/>
        </w:rPr>
        <w:t>
      15. Функции:</w:t>
      </w:r>
    </w:p>
    <w:bookmarkEnd w:id="6320"/>
    <w:bookmarkStart w:name="z6422" w:id="6321"/>
    <w:p>
      <w:pPr>
        <w:spacing w:after="0"/>
        <w:ind w:left="0"/>
        <w:jc w:val="both"/>
      </w:pPr>
      <w:r>
        <w:rPr>
          <w:rFonts w:ascii="Times New Roman"/>
          <w:b w:val="false"/>
          <w:i w:val="false"/>
          <w:color w:val="000000"/>
          <w:sz w:val="28"/>
        </w:rPr>
        <w:t>
      1) осуществление налогового контроля;</w:t>
      </w:r>
    </w:p>
    <w:bookmarkEnd w:id="6321"/>
    <w:bookmarkStart w:name="z6423" w:id="6322"/>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6322"/>
    <w:bookmarkStart w:name="z6424" w:id="6323"/>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6323"/>
    <w:bookmarkStart w:name="z6425" w:id="6324"/>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6324"/>
    <w:bookmarkStart w:name="z6426" w:id="6325"/>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6325"/>
    <w:bookmarkStart w:name="z6427" w:id="6326"/>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6326"/>
    <w:bookmarkStart w:name="z6428" w:id="6327"/>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6327"/>
    <w:bookmarkStart w:name="z6429" w:id="6328"/>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6328"/>
    <w:bookmarkStart w:name="z6430" w:id="6329"/>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6329"/>
    <w:bookmarkStart w:name="z6431" w:id="6330"/>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6330"/>
    <w:bookmarkStart w:name="z6432" w:id="6331"/>
    <w:p>
      <w:pPr>
        <w:spacing w:after="0"/>
        <w:ind w:left="0"/>
        <w:jc w:val="both"/>
      </w:pPr>
      <w:r>
        <w:rPr>
          <w:rFonts w:ascii="Times New Roman"/>
          <w:b w:val="false"/>
          <w:i w:val="false"/>
          <w:color w:val="000000"/>
          <w:sz w:val="28"/>
        </w:rPr>
        <w:t>
      11) осуществление налогового администрирования;</w:t>
      </w:r>
    </w:p>
    <w:bookmarkEnd w:id="6331"/>
    <w:bookmarkStart w:name="z6433" w:id="6332"/>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6332"/>
    <w:bookmarkStart w:name="z6434" w:id="6333"/>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6333"/>
    <w:bookmarkStart w:name="z6435" w:id="6334"/>
    <w:p>
      <w:pPr>
        <w:spacing w:after="0"/>
        <w:ind w:left="0"/>
        <w:jc w:val="both"/>
      </w:pPr>
      <w:r>
        <w:rPr>
          <w:rFonts w:ascii="Times New Roman"/>
          <w:b w:val="false"/>
          <w:i w:val="false"/>
          <w:color w:val="000000"/>
          <w:sz w:val="28"/>
        </w:rPr>
        <w:t>
      14) использование системы управления рисками;</w:t>
      </w:r>
    </w:p>
    <w:bookmarkEnd w:id="6334"/>
    <w:bookmarkStart w:name="z6436" w:id="6335"/>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6335"/>
    <w:bookmarkStart w:name="z6437" w:id="6336"/>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6336"/>
    <w:bookmarkStart w:name="z6438" w:id="6337"/>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6337"/>
    <w:bookmarkStart w:name="z6439" w:id="6338"/>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6338"/>
    <w:bookmarkStart w:name="z6440" w:id="6339"/>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6339"/>
    <w:bookmarkStart w:name="z6441" w:id="6340"/>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6340"/>
    <w:bookmarkStart w:name="z6442" w:id="6341"/>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6341"/>
    <w:bookmarkStart w:name="z6443" w:id="6342"/>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6342"/>
    <w:bookmarkStart w:name="z6444" w:id="6343"/>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6343"/>
    <w:bookmarkStart w:name="z6445" w:id="6344"/>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6344"/>
    <w:bookmarkStart w:name="z6446" w:id="6345"/>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6345"/>
    <w:bookmarkStart w:name="z6447" w:id="6346"/>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6346"/>
    <w:bookmarkStart w:name="z6448" w:id="6347"/>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6347"/>
    <w:bookmarkStart w:name="z6449" w:id="6348"/>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6348"/>
    <w:bookmarkStart w:name="z6450" w:id="6349"/>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6349"/>
    <w:bookmarkStart w:name="z6451" w:id="6350"/>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6350"/>
    <w:bookmarkStart w:name="z6452" w:id="6351"/>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6351"/>
    <w:bookmarkStart w:name="z6453" w:id="6352"/>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6352"/>
    <w:bookmarkStart w:name="z6454" w:id="6353"/>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6353"/>
    <w:bookmarkStart w:name="z6455" w:id="6354"/>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6354"/>
    <w:bookmarkStart w:name="z6456" w:id="6355"/>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6355"/>
    <w:bookmarkStart w:name="z6457" w:id="6356"/>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6356"/>
    <w:bookmarkStart w:name="z6458" w:id="6357"/>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6357"/>
    <w:bookmarkStart w:name="z6459" w:id="6358"/>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6358"/>
    <w:bookmarkStart w:name="z6460" w:id="6359"/>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6359"/>
    <w:bookmarkStart w:name="z6461" w:id="6360"/>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6360"/>
    <w:bookmarkStart w:name="z6462" w:id="6361"/>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6361"/>
    <w:bookmarkStart w:name="z6463" w:id="6362"/>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6362"/>
    <w:bookmarkStart w:name="z6464" w:id="6363"/>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6363"/>
    <w:bookmarkStart w:name="z6465" w:id="6364"/>
    <w:p>
      <w:pPr>
        <w:spacing w:after="0"/>
        <w:ind w:left="0"/>
        <w:jc w:val="both"/>
      </w:pPr>
      <w:r>
        <w:rPr>
          <w:rFonts w:ascii="Times New Roman"/>
          <w:b w:val="false"/>
          <w:i w:val="false"/>
          <w:color w:val="000000"/>
          <w:sz w:val="28"/>
        </w:rPr>
        <w:t>
      19. Полномочия Руководителя Управления:</w:t>
      </w:r>
    </w:p>
    <w:bookmarkEnd w:id="6364"/>
    <w:bookmarkStart w:name="z6466" w:id="6365"/>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6365"/>
    <w:bookmarkStart w:name="z6467" w:id="6366"/>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6366"/>
    <w:bookmarkStart w:name="z6468" w:id="6367"/>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6367"/>
    <w:bookmarkStart w:name="z6469" w:id="6368"/>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6368"/>
    <w:bookmarkStart w:name="z6470" w:id="6369"/>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6369"/>
    <w:bookmarkStart w:name="z6471" w:id="6370"/>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6370"/>
    <w:bookmarkStart w:name="z6472" w:id="6371"/>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6371"/>
    <w:bookmarkStart w:name="z6473" w:id="6372"/>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6372"/>
    <w:bookmarkStart w:name="z6474" w:id="6373"/>
    <w:p>
      <w:pPr>
        <w:spacing w:after="0"/>
        <w:ind w:left="0"/>
        <w:jc w:val="both"/>
      </w:pPr>
      <w:r>
        <w:rPr>
          <w:rFonts w:ascii="Times New Roman"/>
          <w:b w:val="false"/>
          <w:i w:val="false"/>
          <w:color w:val="000000"/>
          <w:sz w:val="28"/>
        </w:rPr>
        <w:t>
      9) в пределах компетенции подписывает акты Управления;</w:t>
      </w:r>
    </w:p>
    <w:bookmarkEnd w:id="6373"/>
    <w:bookmarkStart w:name="z6475" w:id="6374"/>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6374"/>
    <w:bookmarkStart w:name="z6476" w:id="6375"/>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6375"/>
    <w:bookmarkStart w:name="z6477" w:id="6376"/>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6376"/>
    <w:bookmarkStart w:name="z6478" w:id="6377"/>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6377"/>
    <w:bookmarkStart w:name="z6479" w:id="6378"/>
    <w:p>
      <w:pPr>
        <w:spacing w:after="0"/>
        <w:ind w:left="0"/>
        <w:jc w:val="left"/>
      </w:pPr>
      <w:r>
        <w:rPr>
          <w:rFonts w:ascii="Times New Roman"/>
          <w:b/>
          <w:i w:val="false"/>
          <w:color w:val="000000"/>
        </w:rPr>
        <w:t xml:space="preserve"> Глава 4. Имущество Управления</w:t>
      </w:r>
    </w:p>
    <w:bookmarkEnd w:id="6378"/>
    <w:bookmarkStart w:name="z6480" w:id="6379"/>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6379"/>
    <w:bookmarkStart w:name="z6481" w:id="6380"/>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6380"/>
    <w:bookmarkStart w:name="z6482" w:id="6381"/>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6381"/>
    <w:bookmarkStart w:name="z6483" w:id="6382"/>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6382"/>
    <w:bookmarkStart w:name="z6484" w:id="6383"/>
    <w:p>
      <w:pPr>
        <w:spacing w:after="0"/>
        <w:ind w:left="0"/>
        <w:jc w:val="left"/>
      </w:pPr>
      <w:r>
        <w:rPr>
          <w:rFonts w:ascii="Times New Roman"/>
          <w:b/>
          <w:i w:val="false"/>
          <w:color w:val="000000"/>
        </w:rPr>
        <w:t xml:space="preserve"> Глава 5. Реорганизация и упразднение Управления</w:t>
      </w:r>
    </w:p>
    <w:bookmarkEnd w:id="6383"/>
    <w:bookmarkStart w:name="z6485" w:id="6384"/>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63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6488" w:id="6385"/>
    <w:p>
      <w:pPr>
        <w:spacing w:after="0"/>
        <w:ind w:left="0"/>
        <w:jc w:val="left"/>
      </w:pPr>
      <w:r>
        <w:rPr>
          <w:rFonts w:ascii="Times New Roman"/>
          <w:b/>
          <w:i w:val="false"/>
          <w:color w:val="000000"/>
        </w:rPr>
        <w:t xml:space="preserve"> Положение об Управлении государственных доходов по Илийскому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w:t>
      </w:r>
    </w:p>
    <w:bookmarkEnd w:id="6385"/>
    <w:bookmarkStart w:name="z6489" w:id="6386"/>
    <w:p>
      <w:pPr>
        <w:spacing w:after="0"/>
        <w:ind w:left="0"/>
        <w:jc w:val="left"/>
      </w:pPr>
      <w:r>
        <w:rPr>
          <w:rFonts w:ascii="Times New Roman"/>
          <w:b/>
          <w:i w:val="false"/>
          <w:color w:val="000000"/>
        </w:rPr>
        <w:t xml:space="preserve"> Глава 1. Общие положения</w:t>
      </w:r>
    </w:p>
    <w:bookmarkEnd w:id="6386"/>
    <w:bookmarkStart w:name="z6490" w:id="6387"/>
    <w:p>
      <w:pPr>
        <w:spacing w:after="0"/>
        <w:ind w:left="0"/>
        <w:jc w:val="both"/>
      </w:pPr>
      <w:r>
        <w:rPr>
          <w:rFonts w:ascii="Times New Roman"/>
          <w:b w:val="false"/>
          <w:i w:val="false"/>
          <w:color w:val="000000"/>
          <w:sz w:val="28"/>
        </w:rPr>
        <w:t>
      1. Управление государственных доходов по Илийскому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Алматинской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6387"/>
    <w:bookmarkStart w:name="z6491" w:id="6388"/>
    <w:p>
      <w:pPr>
        <w:spacing w:after="0"/>
        <w:ind w:left="0"/>
        <w:jc w:val="both"/>
      </w:pPr>
      <w:r>
        <w:rPr>
          <w:rFonts w:ascii="Times New Roman"/>
          <w:b w:val="false"/>
          <w:i w:val="false"/>
          <w:color w:val="000000"/>
          <w:sz w:val="28"/>
        </w:rPr>
        <w:t xml:space="preserve">
      1) налогового администрирования; </w:t>
      </w:r>
    </w:p>
    <w:bookmarkEnd w:id="6388"/>
    <w:bookmarkStart w:name="z6492" w:id="6389"/>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6389"/>
    <w:bookmarkStart w:name="z6493" w:id="6390"/>
    <w:p>
      <w:pPr>
        <w:spacing w:after="0"/>
        <w:ind w:left="0"/>
        <w:jc w:val="both"/>
      </w:pPr>
      <w:r>
        <w:rPr>
          <w:rFonts w:ascii="Times New Roman"/>
          <w:b w:val="false"/>
          <w:i w:val="false"/>
          <w:color w:val="000000"/>
          <w:sz w:val="28"/>
        </w:rPr>
        <w:t xml:space="preserve">
      3) оборота нефтепродуктов и биотоплива; </w:t>
      </w:r>
    </w:p>
    <w:bookmarkEnd w:id="6390"/>
    <w:bookmarkStart w:name="z6494" w:id="6391"/>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6391"/>
    <w:bookmarkStart w:name="z6495" w:id="6392"/>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6392"/>
    <w:bookmarkStart w:name="z6496" w:id="6393"/>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6393"/>
    <w:bookmarkStart w:name="z6497" w:id="6394"/>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6394"/>
    <w:bookmarkStart w:name="z6498" w:id="6395"/>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6395"/>
    <w:bookmarkStart w:name="z6499" w:id="6396"/>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6396"/>
    <w:bookmarkStart w:name="z6500" w:id="6397"/>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6397"/>
    <w:bookmarkStart w:name="z6501" w:id="6398"/>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6398"/>
    <w:bookmarkStart w:name="z6502" w:id="6399"/>
    <w:p>
      <w:pPr>
        <w:spacing w:after="0"/>
        <w:ind w:left="0"/>
        <w:jc w:val="both"/>
      </w:pPr>
      <w:r>
        <w:rPr>
          <w:rFonts w:ascii="Times New Roman"/>
          <w:b w:val="false"/>
          <w:i w:val="false"/>
          <w:color w:val="000000"/>
          <w:sz w:val="28"/>
        </w:rPr>
        <w:t xml:space="preserve">
      8. Местонахождение Управления: почтовый индекс 040700, Республика Казахстан, Алматинская область, Илийский район, село Отеген батыра, улица Титова, 9А. </w:t>
      </w:r>
    </w:p>
    <w:bookmarkEnd w:id="6399"/>
    <w:bookmarkStart w:name="z6503" w:id="6400"/>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Илийскому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w:t>
      </w:r>
    </w:p>
    <w:bookmarkEnd w:id="6400"/>
    <w:bookmarkStart w:name="z6504" w:id="6401"/>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6401"/>
    <w:bookmarkStart w:name="z6505" w:id="6402"/>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6402"/>
    <w:bookmarkStart w:name="z6506" w:id="6403"/>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6403"/>
    <w:bookmarkStart w:name="z6507" w:id="6404"/>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6404"/>
    <w:bookmarkStart w:name="z6508" w:id="6405"/>
    <w:p>
      <w:pPr>
        <w:spacing w:after="0"/>
        <w:ind w:left="0"/>
        <w:jc w:val="left"/>
      </w:pPr>
      <w:r>
        <w:rPr>
          <w:rFonts w:ascii="Times New Roman"/>
          <w:b/>
          <w:i w:val="false"/>
          <w:color w:val="000000"/>
        </w:rPr>
        <w:t xml:space="preserve"> Глава 2. Задачи, права и обязанности Управления</w:t>
      </w:r>
    </w:p>
    <w:bookmarkEnd w:id="6405"/>
    <w:bookmarkStart w:name="z6509" w:id="6406"/>
    <w:p>
      <w:pPr>
        <w:spacing w:after="0"/>
        <w:ind w:left="0"/>
        <w:jc w:val="both"/>
      </w:pPr>
      <w:r>
        <w:rPr>
          <w:rFonts w:ascii="Times New Roman"/>
          <w:b w:val="false"/>
          <w:i w:val="false"/>
          <w:color w:val="000000"/>
          <w:sz w:val="28"/>
        </w:rPr>
        <w:t>
      13. Задачи:</w:t>
      </w:r>
    </w:p>
    <w:bookmarkEnd w:id="6406"/>
    <w:bookmarkStart w:name="z6510" w:id="6407"/>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6407"/>
    <w:bookmarkStart w:name="z6511" w:id="6408"/>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6408"/>
    <w:bookmarkStart w:name="z6512" w:id="6409"/>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6409"/>
    <w:bookmarkStart w:name="z6513" w:id="6410"/>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6410"/>
    <w:bookmarkStart w:name="z6514" w:id="6411"/>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6411"/>
    <w:bookmarkStart w:name="z6515" w:id="6412"/>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6412"/>
    <w:bookmarkStart w:name="z6516" w:id="6413"/>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6413"/>
    <w:bookmarkStart w:name="z6517" w:id="6414"/>
    <w:p>
      <w:pPr>
        <w:spacing w:after="0"/>
        <w:ind w:left="0"/>
        <w:jc w:val="both"/>
      </w:pPr>
      <w:r>
        <w:rPr>
          <w:rFonts w:ascii="Times New Roman"/>
          <w:b w:val="false"/>
          <w:i w:val="false"/>
          <w:color w:val="000000"/>
          <w:sz w:val="28"/>
        </w:rPr>
        <w:t>
      14. Права и обязанности Управления:</w:t>
      </w:r>
    </w:p>
    <w:bookmarkEnd w:id="6414"/>
    <w:bookmarkStart w:name="z6518" w:id="6415"/>
    <w:p>
      <w:pPr>
        <w:spacing w:after="0"/>
        <w:ind w:left="0"/>
        <w:jc w:val="both"/>
      </w:pPr>
      <w:r>
        <w:rPr>
          <w:rFonts w:ascii="Times New Roman"/>
          <w:b w:val="false"/>
          <w:i w:val="false"/>
          <w:color w:val="000000"/>
          <w:sz w:val="28"/>
        </w:rPr>
        <w:t>
      1) права:</w:t>
      </w:r>
    </w:p>
    <w:bookmarkEnd w:id="6415"/>
    <w:bookmarkStart w:name="z6519" w:id="6416"/>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6416"/>
    <w:bookmarkStart w:name="z6520" w:id="6417"/>
    <w:p>
      <w:pPr>
        <w:spacing w:after="0"/>
        <w:ind w:left="0"/>
        <w:jc w:val="both"/>
      </w:pPr>
      <w:r>
        <w:rPr>
          <w:rFonts w:ascii="Times New Roman"/>
          <w:b w:val="false"/>
          <w:i w:val="false"/>
          <w:color w:val="000000"/>
          <w:sz w:val="28"/>
        </w:rPr>
        <w:t>
      требовать от налогоплательщика (налогового агента):</w:t>
      </w:r>
    </w:p>
    <w:bookmarkEnd w:id="6417"/>
    <w:bookmarkStart w:name="z6521" w:id="6418"/>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6418"/>
    <w:bookmarkStart w:name="z6522" w:id="6419"/>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6419"/>
    <w:bookmarkStart w:name="z6523" w:id="6420"/>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6420"/>
    <w:bookmarkStart w:name="z6524" w:id="642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6421"/>
    <w:bookmarkStart w:name="z6525" w:id="642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6422"/>
    <w:bookmarkStart w:name="z6526" w:id="6423"/>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6423"/>
    <w:bookmarkStart w:name="z6527" w:id="6424"/>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6424"/>
    <w:bookmarkStart w:name="z6528" w:id="6425"/>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6425"/>
    <w:bookmarkStart w:name="z6529" w:id="6426"/>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6426"/>
    <w:bookmarkStart w:name="z6530" w:id="6427"/>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6427"/>
    <w:bookmarkStart w:name="z6531" w:id="6428"/>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6428"/>
    <w:bookmarkStart w:name="z6532" w:id="6429"/>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6429"/>
    <w:bookmarkStart w:name="z6533" w:id="6430"/>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6430"/>
    <w:bookmarkStart w:name="z6534" w:id="6431"/>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6431"/>
    <w:bookmarkStart w:name="z6535" w:id="6432"/>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6432"/>
    <w:bookmarkStart w:name="z6536" w:id="6433"/>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6433"/>
    <w:bookmarkStart w:name="z6537" w:id="6434"/>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6434"/>
    <w:bookmarkStart w:name="z6538" w:id="6435"/>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6435"/>
    <w:bookmarkStart w:name="z6539" w:id="6436"/>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6436"/>
    <w:bookmarkStart w:name="z6540" w:id="6437"/>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6437"/>
    <w:bookmarkStart w:name="z6541" w:id="6438"/>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6438"/>
    <w:bookmarkStart w:name="z6542" w:id="6439"/>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6439"/>
    <w:bookmarkStart w:name="z6543" w:id="6440"/>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6440"/>
    <w:bookmarkStart w:name="z6544" w:id="6441"/>
    <w:p>
      <w:pPr>
        <w:spacing w:after="0"/>
        <w:ind w:left="0"/>
        <w:jc w:val="both"/>
      </w:pPr>
      <w:r>
        <w:rPr>
          <w:rFonts w:ascii="Times New Roman"/>
          <w:b w:val="false"/>
          <w:i w:val="false"/>
          <w:color w:val="000000"/>
          <w:sz w:val="28"/>
        </w:rPr>
        <w:t>
      2) обязанности:</w:t>
      </w:r>
    </w:p>
    <w:bookmarkEnd w:id="6441"/>
    <w:bookmarkStart w:name="z6545" w:id="6442"/>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6442"/>
    <w:bookmarkStart w:name="z6546" w:id="6443"/>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6443"/>
    <w:bookmarkStart w:name="z6547" w:id="6444"/>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6444"/>
    <w:bookmarkStart w:name="z6548" w:id="6445"/>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6445"/>
    <w:bookmarkStart w:name="z6549" w:id="6446"/>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6446"/>
    <w:bookmarkStart w:name="z6550" w:id="6447"/>
    <w:p>
      <w:pPr>
        <w:spacing w:after="0"/>
        <w:ind w:left="0"/>
        <w:jc w:val="both"/>
      </w:pPr>
      <w:r>
        <w:rPr>
          <w:rFonts w:ascii="Times New Roman"/>
          <w:b w:val="false"/>
          <w:i w:val="false"/>
          <w:color w:val="000000"/>
          <w:sz w:val="28"/>
        </w:rPr>
        <w:t>
      имеющих налоговую задолженность;</w:t>
      </w:r>
    </w:p>
    <w:bookmarkEnd w:id="6447"/>
    <w:bookmarkStart w:name="z6551" w:id="6448"/>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6448"/>
    <w:bookmarkStart w:name="z6552" w:id="6449"/>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6449"/>
    <w:bookmarkStart w:name="z6553" w:id="6450"/>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6450"/>
    <w:bookmarkStart w:name="z6554" w:id="6451"/>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6451"/>
    <w:bookmarkStart w:name="z6555" w:id="6452"/>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6452"/>
    <w:bookmarkStart w:name="z6556" w:id="6453"/>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6453"/>
    <w:bookmarkStart w:name="z6557" w:id="6454"/>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6454"/>
    <w:bookmarkStart w:name="z6558" w:id="6455"/>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6455"/>
    <w:bookmarkStart w:name="z6559" w:id="6456"/>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6456"/>
    <w:bookmarkStart w:name="z6560" w:id="6457"/>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6457"/>
    <w:bookmarkStart w:name="z6561" w:id="6458"/>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6458"/>
    <w:bookmarkStart w:name="z6562" w:id="6459"/>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6459"/>
    <w:bookmarkStart w:name="z6563" w:id="6460"/>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6460"/>
    <w:bookmarkStart w:name="z6564" w:id="6461"/>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6461"/>
    <w:bookmarkStart w:name="z6565" w:id="6462"/>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6462"/>
    <w:bookmarkStart w:name="z6566" w:id="6463"/>
    <w:p>
      <w:pPr>
        <w:spacing w:after="0"/>
        <w:ind w:left="0"/>
        <w:jc w:val="both"/>
      </w:pPr>
      <w:r>
        <w:rPr>
          <w:rFonts w:ascii="Times New Roman"/>
          <w:b w:val="false"/>
          <w:i w:val="false"/>
          <w:color w:val="000000"/>
          <w:sz w:val="28"/>
        </w:rPr>
        <w:t>
      защищать интересы государства;</w:t>
      </w:r>
    </w:p>
    <w:bookmarkEnd w:id="6463"/>
    <w:bookmarkStart w:name="z6567" w:id="6464"/>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6464"/>
    <w:bookmarkStart w:name="z6568" w:id="6465"/>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6465"/>
    <w:bookmarkStart w:name="z6569" w:id="6466"/>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6466"/>
    <w:bookmarkStart w:name="z6570" w:id="6467"/>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6467"/>
    <w:bookmarkStart w:name="z6571" w:id="6468"/>
    <w:p>
      <w:pPr>
        <w:spacing w:after="0"/>
        <w:ind w:left="0"/>
        <w:jc w:val="both"/>
      </w:pPr>
      <w:r>
        <w:rPr>
          <w:rFonts w:ascii="Times New Roman"/>
          <w:b w:val="false"/>
          <w:i w:val="false"/>
          <w:color w:val="000000"/>
          <w:sz w:val="28"/>
        </w:rPr>
        <w:t>
      15. Функции:</w:t>
      </w:r>
    </w:p>
    <w:bookmarkEnd w:id="6468"/>
    <w:bookmarkStart w:name="z6572" w:id="6469"/>
    <w:p>
      <w:pPr>
        <w:spacing w:after="0"/>
        <w:ind w:left="0"/>
        <w:jc w:val="both"/>
      </w:pPr>
      <w:r>
        <w:rPr>
          <w:rFonts w:ascii="Times New Roman"/>
          <w:b w:val="false"/>
          <w:i w:val="false"/>
          <w:color w:val="000000"/>
          <w:sz w:val="28"/>
        </w:rPr>
        <w:t>
      1) осуществление налогового контроля;</w:t>
      </w:r>
    </w:p>
    <w:bookmarkEnd w:id="6469"/>
    <w:bookmarkStart w:name="z6573" w:id="6470"/>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6470"/>
    <w:bookmarkStart w:name="z6574" w:id="6471"/>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6471"/>
    <w:bookmarkStart w:name="z6575" w:id="6472"/>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6472"/>
    <w:bookmarkStart w:name="z6576" w:id="6473"/>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6473"/>
    <w:bookmarkStart w:name="z6577" w:id="6474"/>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6474"/>
    <w:bookmarkStart w:name="z6578" w:id="6475"/>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6475"/>
    <w:bookmarkStart w:name="z6579" w:id="6476"/>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6476"/>
    <w:bookmarkStart w:name="z6580" w:id="6477"/>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6477"/>
    <w:bookmarkStart w:name="z6581" w:id="6478"/>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6478"/>
    <w:bookmarkStart w:name="z6582" w:id="6479"/>
    <w:p>
      <w:pPr>
        <w:spacing w:after="0"/>
        <w:ind w:left="0"/>
        <w:jc w:val="both"/>
      </w:pPr>
      <w:r>
        <w:rPr>
          <w:rFonts w:ascii="Times New Roman"/>
          <w:b w:val="false"/>
          <w:i w:val="false"/>
          <w:color w:val="000000"/>
          <w:sz w:val="28"/>
        </w:rPr>
        <w:t>
      11) осуществление налогового администрирования;</w:t>
      </w:r>
    </w:p>
    <w:bookmarkEnd w:id="6479"/>
    <w:bookmarkStart w:name="z6583" w:id="6480"/>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6480"/>
    <w:bookmarkStart w:name="z6584" w:id="6481"/>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6481"/>
    <w:bookmarkStart w:name="z6585" w:id="6482"/>
    <w:p>
      <w:pPr>
        <w:spacing w:after="0"/>
        <w:ind w:left="0"/>
        <w:jc w:val="both"/>
      </w:pPr>
      <w:r>
        <w:rPr>
          <w:rFonts w:ascii="Times New Roman"/>
          <w:b w:val="false"/>
          <w:i w:val="false"/>
          <w:color w:val="000000"/>
          <w:sz w:val="28"/>
        </w:rPr>
        <w:t>
      14) использование системы управления рисками;</w:t>
      </w:r>
    </w:p>
    <w:bookmarkEnd w:id="6482"/>
    <w:bookmarkStart w:name="z6586" w:id="6483"/>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6483"/>
    <w:bookmarkStart w:name="z6587" w:id="6484"/>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6484"/>
    <w:bookmarkStart w:name="z6588" w:id="6485"/>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6485"/>
    <w:bookmarkStart w:name="z6589" w:id="6486"/>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6486"/>
    <w:bookmarkStart w:name="z6590" w:id="6487"/>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6487"/>
    <w:bookmarkStart w:name="z6591" w:id="6488"/>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6488"/>
    <w:bookmarkStart w:name="z6592" w:id="6489"/>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6489"/>
    <w:bookmarkStart w:name="z6593" w:id="6490"/>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6490"/>
    <w:bookmarkStart w:name="z6594" w:id="6491"/>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6491"/>
    <w:bookmarkStart w:name="z6595" w:id="6492"/>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6492"/>
    <w:bookmarkStart w:name="z6596" w:id="6493"/>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6493"/>
    <w:bookmarkStart w:name="z6597" w:id="6494"/>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6494"/>
    <w:bookmarkStart w:name="z6598" w:id="6495"/>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6495"/>
    <w:bookmarkStart w:name="z6599" w:id="6496"/>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6496"/>
    <w:bookmarkStart w:name="z6600" w:id="6497"/>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6497"/>
    <w:bookmarkStart w:name="z6601" w:id="6498"/>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6498"/>
    <w:bookmarkStart w:name="z6602" w:id="6499"/>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6499"/>
    <w:bookmarkStart w:name="z6603" w:id="6500"/>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6500"/>
    <w:bookmarkStart w:name="z6604" w:id="6501"/>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6501"/>
    <w:bookmarkStart w:name="z6605" w:id="6502"/>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6502"/>
    <w:bookmarkStart w:name="z6606" w:id="6503"/>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6503"/>
    <w:bookmarkStart w:name="z6607" w:id="6504"/>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6504"/>
    <w:bookmarkStart w:name="z6608" w:id="6505"/>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6505"/>
    <w:bookmarkStart w:name="z6609" w:id="6506"/>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6506"/>
    <w:bookmarkStart w:name="z6610" w:id="6507"/>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6507"/>
    <w:bookmarkStart w:name="z6611" w:id="6508"/>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6508"/>
    <w:bookmarkStart w:name="z6612" w:id="6509"/>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6509"/>
    <w:bookmarkStart w:name="z6613" w:id="6510"/>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6510"/>
    <w:bookmarkStart w:name="z6614" w:id="6511"/>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6511"/>
    <w:bookmarkStart w:name="z6615" w:id="6512"/>
    <w:p>
      <w:pPr>
        <w:spacing w:after="0"/>
        <w:ind w:left="0"/>
        <w:jc w:val="both"/>
      </w:pPr>
      <w:r>
        <w:rPr>
          <w:rFonts w:ascii="Times New Roman"/>
          <w:b w:val="false"/>
          <w:i w:val="false"/>
          <w:color w:val="000000"/>
          <w:sz w:val="28"/>
        </w:rPr>
        <w:t>
      19. Полномочия Руководителя Управления:</w:t>
      </w:r>
    </w:p>
    <w:bookmarkEnd w:id="6512"/>
    <w:bookmarkStart w:name="z6616" w:id="6513"/>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6513"/>
    <w:bookmarkStart w:name="z6617" w:id="6514"/>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6514"/>
    <w:bookmarkStart w:name="z6618" w:id="6515"/>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6515"/>
    <w:bookmarkStart w:name="z6619" w:id="6516"/>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6516"/>
    <w:bookmarkStart w:name="z6620" w:id="6517"/>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6517"/>
    <w:bookmarkStart w:name="z6621" w:id="6518"/>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6518"/>
    <w:bookmarkStart w:name="z6622" w:id="6519"/>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6519"/>
    <w:bookmarkStart w:name="z6623" w:id="6520"/>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6520"/>
    <w:bookmarkStart w:name="z6624" w:id="6521"/>
    <w:p>
      <w:pPr>
        <w:spacing w:after="0"/>
        <w:ind w:left="0"/>
        <w:jc w:val="both"/>
      </w:pPr>
      <w:r>
        <w:rPr>
          <w:rFonts w:ascii="Times New Roman"/>
          <w:b w:val="false"/>
          <w:i w:val="false"/>
          <w:color w:val="000000"/>
          <w:sz w:val="28"/>
        </w:rPr>
        <w:t>
      9) в пределах компетенции подписывает акты Управления;</w:t>
      </w:r>
    </w:p>
    <w:bookmarkEnd w:id="6521"/>
    <w:bookmarkStart w:name="z6625" w:id="6522"/>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6522"/>
    <w:bookmarkStart w:name="z6626" w:id="6523"/>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6523"/>
    <w:bookmarkStart w:name="z6627" w:id="6524"/>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6524"/>
    <w:bookmarkStart w:name="z6628" w:id="6525"/>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6525"/>
    <w:bookmarkStart w:name="z6629" w:id="6526"/>
    <w:p>
      <w:pPr>
        <w:spacing w:after="0"/>
        <w:ind w:left="0"/>
        <w:jc w:val="left"/>
      </w:pPr>
      <w:r>
        <w:rPr>
          <w:rFonts w:ascii="Times New Roman"/>
          <w:b/>
          <w:i w:val="false"/>
          <w:color w:val="000000"/>
        </w:rPr>
        <w:t xml:space="preserve"> Глава 4. Имущество Управления</w:t>
      </w:r>
    </w:p>
    <w:bookmarkEnd w:id="6526"/>
    <w:bookmarkStart w:name="z6630" w:id="6527"/>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6527"/>
    <w:bookmarkStart w:name="z6631" w:id="6528"/>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6528"/>
    <w:bookmarkStart w:name="z6632" w:id="6529"/>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6529"/>
    <w:bookmarkStart w:name="z6633" w:id="6530"/>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6530"/>
    <w:bookmarkStart w:name="z6634" w:id="6531"/>
    <w:p>
      <w:pPr>
        <w:spacing w:after="0"/>
        <w:ind w:left="0"/>
        <w:jc w:val="left"/>
      </w:pPr>
      <w:r>
        <w:rPr>
          <w:rFonts w:ascii="Times New Roman"/>
          <w:b/>
          <w:i w:val="false"/>
          <w:color w:val="000000"/>
        </w:rPr>
        <w:t xml:space="preserve"> Глава 5. Реорганизация и упразднение Управления</w:t>
      </w:r>
    </w:p>
    <w:bookmarkEnd w:id="6531"/>
    <w:bookmarkStart w:name="z6635" w:id="6532"/>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65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6638" w:id="6533"/>
    <w:p>
      <w:pPr>
        <w:spacing w:after="0"/>
        <w:ind w:left="0"/>
        <w:jc w:val="left"/>
      </w:pPr>
      <w:r>
        <w:rPr>
          <w:rFonts w:ascii="Times New Roman"/>
          <w:b/>
          <w:i w:val="false"/>
          <w:color w:val="000000"/>
        </w:rPr>
        <w:t xml:space="preserve"> Положение об Управлении государственных доходов по Карасайскому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w:t>
      </w:r>
    </w:p>
    <w:bookmarkEnd w:id="6533"/>
    <w:bookmarkStart w:name="z6639" w:id="6534"/>
    <w:p>
      <w:pPr>
        <w:spacing w:after="0"/>
        <w:ind w:left="0"/>
        <w:jc w:val="left"/>
      </w:pPr>
      <w:r>
        <w:rPr>
          <w:rFonts w:ascii="Times New Roman"/>
          <w:b/>
          <w:i w:val="false"/>
          <w:color w:val="000000"/>
        </w:rPr>
        <w:t xml:space="preserve"> Глава 1. Общие положения</w:t>
      </w:r>
    </w:p>
    <w:bookmarkEnd w:id="6534"/>
    <w:bookmarkStart w:name="z6640" w:id="6535"/>
    <w:p>
      <w:pPr>
        <w:spacing w:after="0"/>
        <w:ind w:left="0"/>
        <w:jc w:val="both"/>
      </w:pPr>
      <w:r>
        <w:rPr>
          <w:rFonts w:ascii="Times New Roman"/>
          <w:b w:val="false"/>
          <w:i w:val="false"/>
          <w:color w:val="000000"/>
          <w:sz w:val="28"/>
        </w:rPr>
        <w:t>
      1. Управление государственных доходов по Карасайскому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Алматинской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6535"/>
    <w:bookmarkStart w:name="z6641" w:id="6536"/>
    <w:p>
      <w:pPr>
        <w:spacing w:after="0"/>
        <w:ind w:left="0"/>
        <w:jc w:val="both"/>
      </w:pPr>
      <w:r>
        <w:rPr>
          <w:rFonts w:ascii="Times New Roman"/>
          <w:b w:val="false"/>
          <w:i w:val="false"/>
          <w:color w:val="000000"/>
          <w:sz w:val="28"/>
        </w:rPr>
        <w:t xml:space="preserve">
      1) налогового администрирования; </w:t>
      </w:r>
    </w:p>
    <w:bookmarkEnd w:id="6536"/>
    <w:bookmarkStart w:name="z6642" w:id="6537"/>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6537"/>
    <w:bookmarkStart w:name="z6643" w:id="6538"/>
    <w:p>
      <w:pPr>
        <w:spacing w:after="0"/>
        <w:ind w:left="0"/>
        <w:jc w:val="both"/>
      </w:pPr>
      <w:r>
        <w:rPr>
          <w:rFonts w:ascii="Times New Roman"/>
          <w:b w:val="false"/>
          <w:i w:val="false"/>
          <w:color w:val="000000"/>
          <w:sz w:val="28"/>
        </w:rPr>
        <w:t xml:space="preserve">
      3) оборота нефтепродуктов и биотоплива; </w:t>
      </w:r>
    </w:p>
    <w:bookmarkEnd w:id="6538"/>
    <w:bookmarkStart w:name="z6644" w:id="6539"/>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6539"/>
    <w:bookmarkStart w:name="z6645" w:id="6540"/>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6540"/>
    <w:bookmarkStart w:name="z6646" w:id="6541"/>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6541"/>
    <w:bookmarkStart w:name="z6647" w:id="6542"/>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6542"/>
    <w:bookmarkStart w:name="z6648" w:id="6543"/>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6543"/>
    <w:bookmarkStart w:name="z6649" w:id="6544"/>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6544"/>
    <w:bookmarkStart w:name="z6650" w:id="6545"/>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6545"/>
    <w:bookmarkStart w:name="z6651" w:id="6546"/>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6546"/>
    <w:bookmarkStart w:name="z6652" w:id="6547"/>
    <w:p>
      <w:pPr>
        <w:spacing w:after="0"/>
        <w:ind w:left="0"/>
        <w:jc w:val="both"/>
      </w:pPr>
      <w:r>
        <w:rPr>
          <w:rFonts w:ascii="Times New Roman"/>
          <w:b w:val="false"/>
          <w:i w:val="false"/>
          <w:color w:val="000000"/>
          <w:sz w:val="28"/>
        </w:rPr>
        <w:t xml:space="preserve">
      8. Местонахождение Управления: почтовый индекс 040900, Республика Казахстан, Алматинская область, Карасайский район, город Каскелен, улица Қазақстан Республикасының Тәуелсіздігіне 10 жыл, 54 А. </w:t>
      </w:r>
    </w:p>
    <w:bookmarkEnd w:id="6547"/>
    <w:bookmarkStart w:name="z6653" w:id="6548"/>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Карасайскому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w:t>
      </w:r>
    </w:p>
    <w:bookmarkEnd w:id="6548"/>
    <w:bookmarkStart w:name="z6654" w:id="6549"/>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6549"/>
    <w:bookmarkStart w:name="z6655" w:id="6550"/>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6550"/>
    <w:bookmarkStart w:name="z6656" w:id="6551"/>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6551"/>
    <w:bookmarkStart w:name="z6657" w:id="6552"/>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6552"/>
    <w:bookmarkStart w:name="z6658" w:id="6553"/>
    <w:p>
      <w:pPr>
        <w:spacing w:after="0"/>
        <w:ind w:left="0"/>
        <w:jc w:val="left"/>
      </w:pPr>
      <w:r>
        <w:rPr>
          <w:rFonts w:ascii="Times New Roman"/>
          <w:b/>
          <w:i w:val="false"/>
          <w:color w:val="000000"/>
        </w:rPr>
        <w:t xml:space="preserve"> Глава 2. Задачи, права и обязанности Управления</w:t>
      </w:r>
    </w:p>
    <w:bookmarkEnd w:id="6553"/>
    <w:bookmarkStart w:name="z6659" w:id="6554"/>
    <w:p>
      <w:pPr>
        <w:spacing w:after="0"/>
        <w:ind w:left="0"/>
        <w:jc w:val="both"/>
      </w:pPr>
      <w:r>
        <w:rPr>
          <w:rFonts w:ascii="Times New Roman"/>
          <w:b w:val="false"/>
          <w:i w:val="false"/>
          <w:color w:val="000000"/>
          <w:sz w:val="28"/>
        </w:rPr>
        <w:t>
      13. Задачи:</w:t>
      </w:r>
    </w:p>
    <w:bookmarkEnd w:id="6554"/>
    <w:bookmarkStart w:name="z6660" w:id="6555"/>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6555"/>
    <w:bookmarkStart w:name="z6661" w:id="6556"/>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6556"/>
    <w:bookmarkStart w:name="z6662" w:id="6557"/>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6557"/>
    <w:bookmarkStart w:name="z6663" w:id="6558"/>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6558"/>
    <w:bookmarkStart w:name="z6664" w:id="6559"/>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6559"/>
    <w:bookmarkStart w:name="z6665" w:id="6560"/>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6560"/>
    <w:bookmarkStart w:name="z6666" w:id="6561"/>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6561"/>
    <w:bookmarkStart w:name="z6667" w:id="6562"/>
    <w:p>
      <w:pPr>
        <w:spacing w:after="0"/>
        <w:ind w:left="0"/>
        <w:jc w:val="both"/>
      </w:pPr>
      <w:r>
        <w:rPr>
          <w:rFonts w:ascii="Times New Roman"/>
          <w:b w:val="false"/>
          <w:i w:val="false"/>
          <w:color w:val="000000"/>
          <w:sz w:val="28"/>
        </w:rPr>
        <w:t>
      14. Права и обязанности Управления:</w:t>
      </w:r>
    </w:p>
    <w:bookmarkEnd w:id="6562"/>
    <w:bookmarkStart w:name="z6668" w:id="6563"/>
    <w:p>
      <w:pPr>
        <w:spacing w:after="0"/>
        <w:ind w:left="0"/>
        <w:jc w:val="both"/>
      </w:pPr>
      <w:r>
        <w:rPr>
          <w:rFonts w:ascii="Times New Roman"/>
          <w:b w:val="false"/>
          <w:i w:val="false"/>
          <w:color w:val="000000"/>
          <w:sz w:val="28"/>
        </w:rPr>
        <w:t>
      1) права:</w:t>
      </w:r>
    </w:p>
    <w:bookmarkEnd w:id="6563"/>
    <w:bookmarkStart w:name="z6669" w:id="6564"/>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6564"/>
    <w:bookmarkStart w:name="z6670" w:id="6565"/>
    <w:p>
      <w:pPr>
        <w:spacing w:after="0"/>
        <w:ind w:left="0"/>
        <w:jc w:val="both"/>
      </w:pPr>
      <w:r>
        <w:rPr>
          <w:rFonts w:ascii="Times New Roman"/>
          <w:b w:val="false"/>
          <w:i w:val="false"/>
          <w:color w:val="000000"/>
          <w:sz w:val="28"/>
        </w:rPr>
        <w:t>
      требовать от налогоплательщика (налогового агента):</w:t>
      </w:r>
    </w:p>
    <w:bookmarkEnd w:id="6565"/>
    <w:bookmarkStart w:name="z6671" w:id="6566"/>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6566"/>
    <w:bookmarkStart w:name="z6672" w:id="6567"/>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6567"/>
    <w:bookmarkStart w:name="z6673" w:id="6568"/>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6568"/>
    <w:bookmarkStart w:name="z6674" w:id="656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6569"/>
    <w:bookmarkStart w:name="z6675" w:id="657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6570"/>
    <w:bookmarkStart w:name="z6676" w:id="6571"/>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6571"/>
    <w:bookmarkStart w:name="z6677" w:id="6572"/>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6572"/>
    <w:bookmarkStart w:name="z6678" w:id="6573"/>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6573"/>
    <w:bookmarkStart w:name="z6679" w:id="6574"/>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6574"/>
    <w:bookmarkStart w:name="z6680" w:id="6575"/>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6575"/>
    <w:bookmarkStart w:name="z6681" w:id="6576"/>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6576"/>
    <w:bookmarkStart w:name="z6682" w:id="6577"/>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6577"/>
    <w:bookmarkStart w:name="z6683" w:id="6578"/>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6578"/>
    <w:bookmarkStart w:name="z6684" w:id="6579"/>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6579"/>
    <w:bookmarkStart w:name="z6685" w:id="6580"/>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6580"/>
    <w:bookmarkStart w:name="z6686" w:id="6581"/>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6581"/>
    <w:bookmarkStart w:name="z6687" w:id="6582"/>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6582"/>
    <w:bookmarkStart w:name="z6688" w:id="6583"/>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6583"/>
    <w:bookmarkStart w:name="z6689" w:id="6584"/>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6584"/>
    <w:bookmarkStart w:name="z6690" w:id="6585"/>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6585"/>
    <w:bookmarkStart w:name="z6691" w:id="6586"/>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6586"/>
    <w:bookmarkStart w:name="z6692" w:id="6587"/>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6587"/>
    <w:bookmarkStart w:name="z6693" w:id="6588"/>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6588"/>
    <w:bookmarkStart w:name="z6694" w:id="6589"/>
    <w:p>
      <w:pPr>
        <w:spacing w:after="0"/>
        <w:ind w:left="0"/>
        <w:jc w:val="both"/>
      </w:pPr>
      <w:r>
        <w:rPr>
          <w:rFonts w:ascii="Times New Roman"/>
          <w:b w:val="false"/>
          <w:i w:val="false"/>
          <w:color w:val="000000"/>
          <w:sz w:val="28"/>
        </w:rPr>
        <w:t>
      2) обязанности:</w:t>
      </w:r>
    </w:p>
    <w:bookmarkEnd w:id="6589"/>
    <w:bookmarkStart w:name="z6695" w:id="6590"/>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6590"/>
    <w:bookmarkStart w:name="z6696" w:id="6591"/>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6591"/>
    <w:bookmarkStart w:name="z6697" w:id="6592"/>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6592"/>
    <w:bookmarkStart w:name="z6698" w:id="6593"/>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6593"/>
    <w:bookmarkStart w:name="z6699" w:id="6594"/>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6594"/>
    <w:bookmarkStart w:name="z6700" w:id="6595"/>
    <w:p>
      <w:pPr>
        <w:spacing w:after="0"/>
        <w:ind w:left="0"/>
        <w:jc w:val="both"/>
      </w:pPr>
      <w:r>
        <w:rPr>
          <w:rFonts w:ascii="Times New Roman"/>
          <w:b w:val="false"/>
          <w:i w:val="false"/>
          <w:color w:val="000000"/>
          <w:sz w:val="28"/>
        </w:rPr>
        <w:t>
      имеющих налоговую задолженность;</w:t>
      </w:r>
    </w:p>
    <w:bookmarkEnd w:id="6595"/>
    <w:bookmarkStart w:name="z6701" w:id="6596"/>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6596"/>
    <w:bookmarkStart w:name="z6702" w:id="6597"/>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6597"/>
    <w:bookmarkStart w:name="z6703" w:id="6598"/>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6598"/>
    <w:bookmarkStart w:name="z6704" w:id="6599"/>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6599"/>
    <w:bookmarkStart w:name="z6705" w:id="6600"/>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6600"/>
    <w:bookmarkStart w:name="z6706" w:id="6601"/>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6601"/>
    <w:bookmarkStart w:name="z6707" w:id="6602"/>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6602"/>
    <w:bookmarkStart w:name="z6708" w:id="6603"/>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6603"/>
    <w:bookmarkStart w:name="z6709" w:id="6604"/>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6604"/>
    <w:bookmarkStart w:name="z6710" w:id="6605"/>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6605"/>
    <w:bookmarkStart w:name="z6711" w:id="6606"/>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6606"/>
    <w:bookmarkStart w:name="z6712" w:id="6607"/>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6607"/>
    <w:bookmarkStart w:name="z6713" w:id="6608"/>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6608"/>
    <w:bookmarkStart w:name="z6714" w:id="6609"/>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6609"/>
    <w:bookmarkStart w:name="z6715" w:id="6610"/>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6610"/>
    <w:bookmarkStart w:name="z6716" w:id="6611"/>
    <w:p>
      <w:pPr>
        <w:spacing w:after="0"/>
        <w:ind w:left="0"/>
        <w:jc w:val="both"/>
      </w:pPr>
      <w:r>
        <w:rPr>
          <w:rFonts w:ascii="Times New Roman"/>
          <w:b w:val="false"/>
          <w:i w:val="false"/>
          <w:color w:val="000000"/>
          <w:sz w:val="28"/>
        </w:rPr>
        <w:t>
      защищать интересы государства;</w:t>
      </w:r>
    </w:p>
    <w:bookmarkEnd w:id="6611"/>
    <w:bookmarkStart w:name="z6717" w:id="6612"/>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6612"/>
    <w:bookmarkStart w:name="z6718" w:id="6613"/>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6613"/>
    <w:bookmarkStart w:name="z6719" w:id="6614"/>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6614"/>
    <w:bookmarkStart w:name="z6720" w:id="6615"/>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6615"/>
    <w:bookmarkStart w:name="z6721" w:id="6616"/>
    <w:p>
      <w:pPr>
        <w:spacing w:after="0"/>
        <w:ind w:left="0"/>
        <w:jc w:val="both"/>
      </w:pPr>
      <w:r>
        <w:rPr>
          <w:rFonts w:ascii="Times New Roman"/>
          <w:b w:val="false"/>
          <w:i w:val="false"/>
          <w:color w:val="000000"/>
          <w:sz w:val="28"/>
        </w:rPr>
        <w:t>
      15. Функции:</w:t>
      </w:r>
    </w:p>
    <w:bookmarkEnd w:id="6616"/>
    <w:bookmarkStart w:name="z6722" w:id="6617"/>
    <w:p>
      <w:pPr>
        <w:spacing w:after="0"/>
        <w:ind w:left="0"/>
        <w:jc w:val="both"/>
      </w:pPr>
      <w:r>
        <w:rPr>
          <w:rFonts w:ascii="Times New Roman"/>
          <w:b w:val="false"/>
          <w:i w:val="false"/>
          <w:color w:val="000000"/>
          <w:sz w:val="28"/>
        </w:rPr>
        <w:t>
      1) осуществление налогового контроля;</w:t>
      </w:r>
    </w:p>
    <w:bookmarkEnd w:id="6617"/>
    <w:bookmarkStart w:name="z6723" w:id="6618"/>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6618"/>
    <w:bookmarkStart w:name="z6724" w:id="6619"/>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6619"/>
    <w:bookmarkStart w:name="z6725" w:id="6620"/>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6620"/>
    <w:bookmarkStart w:name="z6726" w:id="6621"/>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6621"/>
    <w:bookmarkStart w:name="z6727" w:id="6622"/>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6622"/>
    <w:bookmarkStart w:name="z6728" w:id="6623"/>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6623"/>
    <w:bookmarkStart w:name="z6729" w:id="6624"/>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6624"/>
    <w:bookmarkStart w:name="z6730" w:id="6625"/>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6625"/>
    <w:bookmarkStart w:name="z6731" w:id="6626"/>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6626"/>
    <w:bookmarkStart w:name="z6732" w:id="6627"/>
    <w:p>
      <w:pPr>
        <w:spacing w:after="0"/>
        <w:ind w:left="0"/>
        <w:jc w:val="both"/>
      </w:pPr>
      <w:r>
        <w:rPr>
          <w:rFonts w:ascii="Times New Roman"/>
          <w:b w:val="false"/>
          <w:i w:val="false"/>
          <w:color w:val="000000"/>
          <w:sz w:val="28"/>
        </w:rPr>
        <w:t>
      11) осуществление налогового администрирования;</w:t>
      </w:r>
    </w:p>
    <w:bookmarkEnd w:id="6627"/>
    <w:bookmarkStart w:name="z6733" w:id="6628"/>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6628"/>
    <w:bookmarkStart w:name="z6734" w:id="6629"/>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6629"/>
    <w:bookmarkStart w:name="z6735" w:id="6630"/>
    <w:p>
      <w:pPr>
        <w:spacing w:after="0"/>
        <w:ind w:left="0"/>
        <w:jc w:val="both"/>
      </w:pPr>
      <w:r>
        <w:rPr>
          <w:rFonts w:ascii="Times New Roman"/>
          <w:b w:val="false"/>
          <w:i w:val="false"/>
          <w:color w:val="000000"/>
          <w:sz w:val="28"/>
        </w:rPr>
        <w:t>
      14) использование системы управления рисками;</w:t>
      </w:r>
    </w:p>
    <w:bookmarkEnd w:id="6630"/>
    <w:bookmarkStart w:name="z6736" w:id="6631"/>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6631"/>
    <w:bookmarkStart w:name="z6737" w:id="6632"/>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6632"/>
    <w:bookmarkStart w:name="z6738" w:id="6633"/>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6633"/>
    <w:bookmarkStart w:name="z6739" w:id="6634"/>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6634"/>
    <w:bookmarkStart w:name="z6740" w:id="6635"/>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6635"/>
    <w:bookmarkStart w:name="z6741" w:id="6636"/>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6636"/>
    <w:bookmarkStart w:name="z6742" w:id="6637"/>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6637"/>
    <w:bookmarkStart w:name="z6743" w:id="6638"/>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6638"/>
    <w:bookmarkStart w:name="z6744" w:id="6639"/>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6639"/>
    <w:bookmarkStart w:name="z6745" w:id="6640"/>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6640"/>
    <w:bookmarkStart w:name="z6746" w:id="6641"/>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6641"/>
    <w:bookmarkStart w:name="z6747" w:id="6642"/>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6642"/>
    <w:bookmarkStart w:name="z6748" w:id="6643"/>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6643"/>
    <w:bookmarkStart w:name="z6749" w:id="6644"/>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6644"/>
    <w:bookmarkStart w:name="z6750" w:id="6645"/>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6645"/>
    <w:bookmarkStart w:name="z6751" w:id="6646"/>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6646"/>
    <w:bookmarkStart w:name="z6752" w:id="6647"/>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6647"/>
    <w:bookmarkStart w:name="z6753" w:id="6648"/>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6648"/>
    <w:bookmarkStart w:name="z6754" w:id="6649"/>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6649"/>
    <w:bookmarkStart w:name="z6755" w:id="6650"/>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6650"/>
    <w:bookmarkStart w:name="z6756" w:id="6651"/>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6651"/>
    <w:bookmarkStart w:name="z6757" w:id="6652"/>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6652"/>
    <w:bookmarkStart w:name="z6758" w:id="6653"/>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6653"/>
    <w:bookmarkStart w:name="z6759" w:id="6654"/>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6654"/>
    <w:bookmarkStart w:name="z6760" w:id="6655"/>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6655"/>
    <w:bookmarkStart w:name="z6761" w:id="6656"/>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6656"/>
    <w:bookmarkStart w:name="z6762" w:id="6657"/>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6657"/>
    <w:bookmarkStart w:name="z6763" w:id="6658"/>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6658"/>
    <w:bookmarkStart w:name="z6764" w:id="6659"/>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6659"/>
    <w:bookmarkStart w:name="z6765" w:id="6660"/>
    <w:p>
      <w:pPr>
        <w:spacing w:after="0"/>
        <w:ind w:left="0"/>
        <w:jc w:val="both"/>
      </w:pPr>
      <w:r>
        <w:rPr>
          <w:rFonts w:ascii="Times New Roman"/>
          <w:b w:val="false"/>
          <w:i w:val="false"/>
          <w:color w:val="000000"/>
          <w:sz w:val="28"/>
        </w:rPr>
        <w:t>
      19. Полномочия Руководителя Управления:</w:t>
      </w:r>
    </w:p>
    <w:bookmarkEnd w:id="6660"/>
    <w:bookmarkStart w:name="z6766" w:id="6661"/>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6661"/>
    <w:bookmarkStart w:name="z6767" w:id="6662"/>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6662"/>
    <w:bookmarkStart w:name="z6768" w:id="6663"/>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6663"/>
    <w:bookmarkStart w:name="z6769" w:id="6664"/>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6664"/>
    <w:bookmarkStart w:name="z6770" w:id="6665"/>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6665"/>
    <w:bookmarkStart w:name="z6771" w:id="6666"/>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6666"/>
    <w:bookmarkStart w:name="z6772" w:id="6667"/>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6667"/>
    <w:bookmarkStart w:name="z6773" w:id="6668"/>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6668"/>
    <w:bookmarkStart w:name="z6774" w:id="6669"/>
    <w:p>
      <w:pPr>
        <w:spacing w:after="0"/>
        <w:ind w:left="0"/>
        <w:jc w:val="both"/>
      </w:pPr>
      <w:r>
        <w:rPr>
          <w:rFonts w:ascii="Times New Roman"/>
          <w:b w:val="false"/>
          <w:i w:val="false"/>
          <w:color w:val="000000"/>
          <w:sz w:val="28"/>
        </w:rPr>
        <w:t>
      9) в пределах компетенции подписывает акты Управления;</w:t>
      </w:r>
    </w:p>
    <w:bookmarkEnd w:id="6669"/>
    <w:bookmarkStart w:name="z6775" w:id="6670"/>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6670"/>
    <w:bookmarkStart w:name="z6776" w:id="6671"/>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6671"/>
    <w:bookmarkStart w:name="z6777" w:id="6672"/>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6672"/>
    <w:bookmarkStart w:name="z6778" w:id="6673"/>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6673"/>
    <w:bookmarkStart w:name="z6779" w:id="6674"/>
    <w:p>
      <w:pPr>
        <w:spacing w:after="0"/>
        <w:ind w:left="0"/>
        <w:jc w:val="left"/>
      </w:pPr>
      <w:r>
        <w:rPr>
          <w:rFonts w:ascii="Times New Roman"/>
          <w:b/>
          <w:i w:val="false"/>
          <w:color w:val="000000"/>
        </w:rPr>
        <w:t xml:space="preserve"> Глава 4. Имущество Управления</w:t>
      </w:r>
    </w:p>
    <w:bookmarkEnd w:id="6674"/>
    <w:bookmarkStart w:name="z6780" w:id="6675"/>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6675"/>
    <w:bookmarkStart w:name="z6781" w:id="6676"/>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6676"/>
    <w:bookmarkStart w:name="z6782" w:id="6677"/>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6677"/>
    <w:bookmarkStart w:name="z6783" w:id="6678"/>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6678"/>
    <w:bookmarkStart w:name="z6784" w:id="6679"/>
    <w:p>
      <w:pPr>
        <w:spacing w:after="0"/>
        <w:ind w:left="0"/>
        <w:jc w:val="left"/>
      </w:pPr>
      <w:r>
        <w:rPr>
          <w:rFonts w:ascii="Times New Roman"/>
          <w:b/>
          <w:i w:val="false"/>
          <w:color w:val="000000"/>
        </w:rPr>
        <w:t xml:space="preserve"> Глава 5. Реорганизация и упразднение Управления</w:t>
      </w:r>
    </w:p>
    <w:bookmarkEnd w:id="6679"/>
    <w:bookmarkStart w:name="z6785" w:id="6680"/>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66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6788" w:id="6681"/>
    <w:p>
      <w:pPr>
        <w:spacing w:after="0"/>
        <w:ind w:left="0"/>
        <w:jc w:val="left"/>
      </w:pPr>
      <w:r>
        <w:rPr>
          <w:rFonts w:ascii="Times New Roman"/>
          <w:b/>
          <w:i w:val="false"/>
          <w:color w:val="000000"/>
        </w:rPr>
        <w:t xml:space="preserve"> Положение об Управлении государственных доходов по Райымбекскому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w:t>
      </w:r>
    </w:p>
    <w:bookmarkEnd w:id="6681"/>
    <w:bookmarkStart w:name="z6789" w:id="6682"/>
    <w:p>
      <w:pPr>
        <w:spacing w:after="0"/>
        <w:ind w:left="0"/>
        <w:jc w:val="left"/>
      </w:pPr>
      <w:r>
        <w:rPr>
          <w:rFonts w:ascii="Times New Roman"/>
          <w:b/>
          <w:i w:val="false"/>
          <w:color w:val="000000"/>
        </w:rPr>
        <w:t xml:space="preserve"> Глава 1. Общие положения</w:t>
      </w:r>
    </w:p>
    <w:bookmarkEnd w:id="6682"/>
    <w:bookmarkStart w:name="z6790" w:id="6683"/>
    <w:p>
      <w:pPr>
        <w:spacing w:after="0"/>
        <w:ind w:left="0"/>
        <w:jc w:val="both"/>
      </w:pPr>
      <w:r>
        <w:rPr>
          <w:rFonts w:ascii="Times New Roman"/>
          <w:b w:val="false"/>
          <w:i w:val="false"/>
          <w:color w:val="000000"/>
          <w:sz w:val="28"/>
        </w:rPr>
        <w:t>
      1. Управление государственных доходов по Райымбекскому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Алматинской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6683"/>
    <w:bookmarkStart w:name="z6791" w:id="6684"/>
    <w:p>
      <w:pPr>
        <w:spacing w:after="0"/>
        <w:ind w:left="0"/>
        <w:jc w:val="both"/>
      </w:pPr>
      <w:r>
        <w:rPr>
          <w:rFonts w:ascii="Times New Roman"/>
          <w:b w:val="false"/>
          <w:i w:val="false"/>
          <w:color w:val="000000"/>
          <w:sz w:val="28"/>
        </w:rPr>
        <w:t xml:space="preserve">
      1) налогового администрирования; </w:t>
      </w:r>
    </w:p>
    <w:bookmarkEnd w:id="6684"/>
    <w:bookmarkStart w:name="z6792" w:id="6685"/>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6685"/>
    <w:bookmarkStart w:name="z6793" w:id="6686"/>
    <w:p>
      <w:pPr>
        <w:spacing w:after="0"/>
        <w:ind w:left="0"/>
        <w:jc w:val="both"/>
      </w:pPr>
      <w:r>
        <w:rPr>
          <w:rFonts w:ascii="Times New Roman"/>
          <w:b w:val="false"/>
          <w:i w:val="false"/>
          <w:color w:val="000000"/>
          <w:sz w:val="28"/>
        </w:rPr>
        <w:t xml:space="preserve">
      3) оборота нефтепродуктов и биотоплива; </w:t>
      </w:r>
    </w:p>
    <w:bookmarkEnd w:id="6686"/>
    <w:bookmarkStart w:name="z6794" w:id="6687"/>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6687"/>
    <w:bookmarkStart w:name="z6795" w:id="6688"/>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6688"/>
    <w:bookmarkStart w:name="z6796" w:id="6689"/>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6689"/>
    <w:bookmarkStart w:name="z6797" w:id="6690"/>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6690"/>
    <w:bookmarkStart w:name="z6798" w:id="6691"/>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6691"/>
    <w:bookmarkStart w:name="z6799" w:id="6692"/>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6692"/>
    <w:bookmarkStart w:name="z6800" w:id="6693"/>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6693"/>
    <w:bookmarkStart w:name="z6801" w:id="6694"/>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6694"/>
    <w:bookmarkStart w:name="z6802" w:id="6695"/>
    <w:p>
      <w:pPr>
        <w:spacing w:after="0"/>
        <w:ind w:left="0"/>
        <w:jc w:val="both"/>
      </w:pPr>
      <w:r>
        <w:rPr>
          <w:rFonts w:ascii="Times New Roman"/>
          <w:b w:val="false"/>
          <w:i w:val="false"/>
          <w:color w:val="000000"/>
          <w:sz w:val="28"/>
        </w:rPr>
        <w:t xml:space="preserve">
      8. Местонахождение Управления: почтовый индекс 041419, Республика Казахстан, Алматинская область, Райымбекский район, село Нарынкол, улица Райымбека, 29. </w:t>
      </w:r>
    </w:p>
    <w:bookmarkEnd w:id="6695"/>
    <w:bookmarkStart w:name="z6803" w:id="6696"/>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Райымбекскому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w:t>
      </w:r>
    </w:p>
    <w:bookmarkEnd w:id="6696"/>
    <w:bookmarkStart w:name="z6804" w:id="6697"/>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6697"/>
    <w:bookmarkStart w:name="z6805" w:id="6698"/>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6698"/>
    <w:bookmarkStart w:name="z6806" w:id="6699"/>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6699"/>
    <w:bookmarkStart w:name="z6807" w:id="6700"/>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6700"/>
    <w:bookmarkStart w:name="z6808" w:id="6701"/>
    <w:p>
      <w:pPr>
        <w:spacing w:after="0"/>
        <w:ind w:left="0"/>
        <w:jc w:val="left"/>
      </w:pPr>
      <w:r>
        <w:rPr>
          <w:rFonts w:ascii="Times New Roman"/>
          <w:b/>
          <w:i w:val="false"/>
          <w:color w:val="000000"/>
        </w:rPr>
        <w:t xml:space="preserve"> Глава 2. Задачи, права и обязанности Управления</w:t>
      </w:r>
    </w:p>
    <w:bookmarkEnd w:id="6701"/>
    <w:bookmarkStart w:name="z6809" w:id="6702"/>
    <w:p>
      <w:pPr>
        <w:spacing w:after="0"/>
        <w:ind w:left="0"/>
        <w:jc w:val="both"/>
      </w:pPr>
      <w:r>
        <w:rPr>
          <w:rFonts w:ascii="Times New Roman"/>
          <w:b w:val="false"/>
          <w:i w:val="false"/>
          <w:color w:val="000000"/>
          <w:sz w:val="28"/>
        </w:rPr>
        <w:t>
      13. Задачи:</w:t>
      </w:r>
    </w:p>
    <w:bookmarkEnd w:id="6702"/>
    <w:bookmarkStart w:name="z6810" w:id="6703"/>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6703"/>
    <w:bookmarkStart w:name="z6811" w:id="6704"/>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6704"/>
    <w:bookmarkStart w:name="z6812" w:id="6705"/>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6705"/>
    <w:bookmarkStart w:name="z6813" w:id="6706"/>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6706"/>
    <w:bookmarkStart w:name="z6814" w:id="6707"/>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6707"/>
    <w:bookmarkStart w:name="z6815" w:id="6708"/>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6708"/>
    <w:bookmarkStart w:name="z6816" w:id="6709"/>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6709"/>
    <w:bookmarkStart w:name="z6817" w:id="6710"/>
    <w:p>
      <w:pPr>
        <w:spacing w:after="0"/>
        <w:ind w:left="0"/>
        <w:jc w:val="both"/>
      </w:pPr>
      <w:r>
        <w:rPr>
          <w:rFonts w:ascii="Times New Roman"/>
          <w:b w:val="false"/>
          <w:i w:val="false"/>
          <w:color w:val="000000"/>
          <w:sz w:val="28"/>
        </w:rPr>
        <w:t>
      14. Права и обязанности Управления:</w:t>
      </w:r>
    </w:p>
    <w:bookmarkEnd w:id="6710"/>
    <w:bookmarkStart w:name="z6818" w:id="6711"/>
    <w:p>
      <w:pPr>
        <w:spacing w:after="0"/>
        <w:ind w:left="0"/>
        <w:jc w:val="both"/>
      </w:pPr>
      <w:r>
        <w:rPr>
          <w:rFonts w:ascii="Times New Roman"/>
          <w:b w:val="false"/>
          <w:i w:val="false"/>
          <w:color w:val="000000"/>
          <w:sz w:val="28"/>
        </w:rPr>
        <w:t>
      1) права:</w:t>
      </w:r>
    </w:p>
    <w:bookmarkEnd w:id="6711"/>
    <w:bookmarkStart w:name="z6819" w:id="6712"/>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6712"/>
    <w:bookmarkStart w:name="z6820" w:id="6713"/>
    <w:p>
      <w:pPr>
        <w:spacing w:after="0"/>
        <w:ind w:left="0"/>
        <w:jc w:val="both"/>
      </w:pPr>
      <w:r>
        <w:rPr>
          <w:rFonts w:ascii="Times New Roman"/>
          <w:b w:val="false"/>
          <w:i w:val="false"/>
          <w:color w:val="000000"/>
          <w:sz w:val="28"/>
        </w:rPr>
        <w:t>
      требовать от налогоплательщика (налогового агента):</w:t>
      </w:r>
    </w:p>
    <w:bookmarkEnd w:id="6713"/>
    <w:bookmarkStart w:name="z6821" w:id="6714"/>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6714"/>
    <w:bookmarkStart w:name="z6822" w:id="6715"/>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6715"/>
    <w:bookmarkStart w:name="z6823" w:id="6716"/>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6716"/>
    <w:bookmarkStart w:name="z6824" w:id="671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6717"/>
    <w:bookmarkStart w:name="z6825" w:id="671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6718"/>
    <w:bookmarkStart w:name="z6826" w:id="6719"/>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6719"/>
    <w:bookmarkStart w:name="z6827" w:id="6720"/>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6720"/>
    <w:bookmarkStart w:name="z6828" w:id="6721"/>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6721"/>
    <w:bookmarkStart w:name="z6829" w:id="6722"/>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6722"/>
    <w:bookmarkStart w:name="z6830" w:id="6723"/>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6723"/>
    <w:bookmarkStart w:name="z6831" w:id="6724"/>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6724"/>
    <w:bookmarkStart w:name="z6832" w:id="6725"/>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6725"/>
    <w:bookmarkStart w:name="z6833" w:id="6726"/>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6726"/>
    <w:bookmarkStart w:name="z6834" w:id="6727"/>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6727"/>
    <w:bookmarkStart w:name="z6835" w:id="6728"/>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6728"/>
    <w:bookmarkStart w:name="z6836" w:id="6729"/>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6729"/>
    <w:bookmarkStart w:name="z6837" w:id="6730"/>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6730"/>
    <w:bookmarkStart w:name="z6838" w:id="6731"/>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6731"/>
    <w:bookmarkStart w:name="z6839" w:id="6732"/>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6732"/>
    <w:bookmarkStart w:name="z6840" w:id="6733"/>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6733"/>
    <w:bookmarkStart w:name="z6841" w:id="6734"/>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6734"/>
    <w:bookmarkStart w:name="z6842" w:id="6735"/>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6735"/>
    <w:bookmarkStart w:name="z6843" w:id="6736"/>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6736"/>
    <w:bookmarkStart w:name="z6844" w:id="6737"/>
    <w:p>
      <w:pPr>
        <w:spacing w:after="0"/>
        <w:ind w:left="0"/>
        <w:jc w:val="both"/>
      </w:pPr>
      <w:r>
        <w:rPr>
          <w:rFonts w:ascii="Times New Roman"/>
          <w:b w:val="false"/>
          <w:i w:val="false"/>
          <w:color w:val="000000"/>
          <w:sz w:val="28"/>
        </w:rPr>
        <w:t>
      2) обязанности:</w:t>
      </w:r>
    </w:p>
    <w:bookmarkEnd w:id="6737"/>
    <w:bookmarkStart w:name="z6845" w:id="6738"/>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6738"/>
    <w:bookmarkStart w:name="z6846" w:id="6739"/>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6739"/>
    <w:bookmarkStart w:name="z6847" w:id="6740"/>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6740"/>
    <w:bookmarkStart w:name="z6848" w:id="6741"/>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6741"/>
    <w:bookmarkStart w:name="z6849" w:id="6742"/>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6742"/>
    <w:bookmarkStart w:name="z6850" w:id="6743"/>
    <w:p>
      <w:pPr>
        <w:spacing w:after="0"/>
        <w:ind w:left="0"/>
        <w:jc w:val="both"/>
      </w:pPr>
      <w:r>
        <w:rPr>
          <w:rFonts w:ascii="Times New Roman"/>
          <w:b w:val="false"/>
          <w:i w:val="false"/>
          <w:color w:val="000000"/>
          <w:sz w:val="28"/>
        </w:rPr>
        <w:t>
      имеющих налоговую задолженность;</w:t>
      </w:r>
    </w:p>
    <w:bookmarkEnd w:id="6743"/>
    <w:bookmarkStart w:name="z6851" w:id="6744"/>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6744"/>
    <w:bookmarkStart w:name="z6852" w:id="6745"/>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6745"/>
    <w:bookmarkStart w:name="z6853" w:id="6746"/>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6746"/>
    <w:bookmarkStart w:name="z6854" w:id="6747"/>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6747"/>
    <w:bookmarkStart w:name="z6855" w:id="6748"/>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6748"/>
    <w:bookmarkStart w:name="z6856" w:id="6749"/>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6749"/>
    <w:bookmarkStart w:name="z6857" w:id="6750"/>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6750"/>
    <w:bookmarkStart w:name="z6858" w:id="6751"/>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6751"/>
    <w:bookmarkStart w:name="z6859" w:id="6752"/>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6752"/>
    <w:bookmarkStart w:name="z6860" w:id="6753"/>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6753"/>
    <w:bookmarkStart w:name="z6861" w:id="6754"/>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6754"/>
    <w:bookmarkStart w:name="z6862" w:id="6755"/>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6755"/>
    <w:bookmarkStart w:name="z6863" w:id="6756"/>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6756"/>
    <w:bookmarkStart w:name="z6864" w:id="6757"/>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6757"/>
    <w:bookmarkStart w:name="z6865" w:id="6758"/>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6758"/>
    <w:bookmarkStart w:name="z6866" w:id="6759"/>
    <w:p>
      <w:pPr>
        <w:spacing w:after="0"/>
        <w:ind w:left="0"/>
        <w:jc w:val="both"/>
      </w:pPr>
      <w:r>
        <w:rPr>
          <w:rFonts w:ascii="Times New Roman"/>
          <w:b w:val="false"/>
          <w:i w:val="false"/>
          <w:color w:val="000000"/>
          <w:sz w:val="28"/>
        </w:rPr>
        <w:t>
      защищать интересы государства;</w:t>
      </w:r>
    </w:p>
    <w:bookmarkEnd w:id="6759"/>
    <w:bookmarkStart w:name="z6867" w:id="6760"/>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6760"/>
    <w:bookmarkStart w:name="z6868" w:id="6761"/>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6761"/>
    <w:bookmarkStart w:name="z6869" w:id="6762"/>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6762"/>
    <w:bookmarkStart w:name="z6870" w:id="6763"/>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6763"/>
    <w:bookmarkStart w:name="z6871" w:id="6764"/>
    <w:p>
      <w:pPr>
        <w:spacing w:after="0"/>
        <w:ind w:left="0"/>
        <w:jc w:val="both"/>
      </w:pPr>
      <w:r>
        <w:rPr>
          <w:rFonts w:ascii="Times New Roman"/>
          <w:b w:val="false"/>
          <w:i w:val="false"/>
          <w:color w:val="000000"/>
          <w:sz w:val="28"/>
        </w:rPr>
        <w:t>
      15. Функции:</w:t>
      </w:r>
    </w:p>
    <w:bookmarkEnd w:id="6764"/>
    <w:bookmarkStart w:name="z6872" w:id="6765"/>
    <w:p>
      <w:pPr>
        <w:spacing w:after="0"/>
        <w:ind w:left="0"/>
        <w:jc w:val="both"/>
      </w:pPr>
      <w:r>
        <w:rPr>
          <w:rFonts w:ascii="Times New Roman"/>
          <w:b w:val="false"/>
          <w:i w:val="false"/>
          <w:color w:val="000000"/>
          <w:sz w:val="28"/>
        </w:rPr>
        <w:t>
      1) осуществление налогового контроля;</w:t>
      </w:r>
    </w:p>
    <w:bookmarkEnd w:id="6765"/>
    <w:bookmarkStart w:name="z6873" w:id="6766"/>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6766"/>
    <w:bookmarkStart w:name="z6874" w:id="6767"/>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6767"/>
    <w:bookmarkStart w:name="z6875" w:id="6768"/>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6768"/>
    <w:bookmarkStart w:name="z6876" w:id="6769"/>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6769"/>
    <w:bookmarkStart w:name="z6877" w:id="6770"/>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6770"/>
    <w:bookmarkStart w:name="z6878" w:id="6771"/>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6771"/>
    <w:bookmarkStart w:name="z6879" w:id="6772"/>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6772"/>
    <w:bookmarkStart w:name="z6880" w:id="6773"/>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6773"/>
    <w:bookmarkStart w:name="z6881" w:id="6774"/>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6774"/>
    <w:bookmarkStart w:name="z6882" w:id="6775"/>
    <w:p>
      <w:pPr>
        <w:spacing w:after="0"/>
        <w:ind w:left="0"/>
        <w:jc w:val="both"/>
      </w:pPr>
      <w:r>
        <w:rPr>
          <w:rFonts w:ascii="Times New Roman"/>
          <w:b w:val="false"/>
          <w:i w:val="false"/>
          <w:color w:val="000000"/>
          <w:sz w:val="28"/>
        </w:rPr>
        <w:t>
      11) осуществление налогового администрирования;</w:t>
      </w:r>
    </w:p>
    <w:bookmarkEnd w:id="6775"/>
    <w:bookmarkStart w:name="z6883" w:id="6776"/>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6776"/>
    <w:bookmarkStart w:name="z6884" w:id="6777"/>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6777"/>
    <w:bookmarkStart w:name="z6885" w:id="6778"/>
    <w:p>
      <w:pPr>
        <w:spacing w:after="0"/>
        <w:ind w:left="0"/>
        <w:jc w:val="both"/>
      </w:pPr>
      <w:r>
        <w:rPr>
          <w:rFonts w:ascii="Times New Roman"/>
          <w:b w:val="false"/>
          <w:i w:val="false"/>
          <w:color w:val="000000"/>
          <w:sz w:val="28"/>
        </w:rPr>
        <w:t>
      14) использование системы управления рисками;</w:t>
      </w:r>
    </w:p>
    <w:bookmarkEnd w:id="6778"/>
    <w:bookmarkStart w:name="z6886" w:id="6779"/>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6779"/>
    <w:bookmarkStart w:name="z6887" w:id="6780"/>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6780"/>
    <w:bookmarkStart w:name="z6888" w:id="6781"/>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6781"/>
    <w:bookmarkStart w:name="z6889" w:id="6782"/>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6782"/>
    <w:bookmarkStart w:name="z6890" w:id="6783"/>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6783"/>
    <w:bookmarkStart w:name="z6891" w:id="6784"/>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6784"/>
    <w:bookmarkStart w:name="z6892" w:id="6785"/>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6785"/>
    <w:bookmarkStart w:name="z6893" w:id="6786"/>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6786"/>
    <w:bookmarkStart w:name="z6894" w:id="6787"/>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6787"/>
    <w:bookmarkStart w:name="z6895" w:id="6788"/>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6788"/>
    <w:bookmarkStart w:name="z6896" w:id="6789"/>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6789"/>
    <w:bookmarkStart w:name="z6897" w:id="6790"/>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6790"/>
    <w:bookmarkStart w:name="z6898" w:id="6791"/>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6791"/>
    <w:bookmarkStart w:name="z6899" w:id="6792"/>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6792"/>
    <w:bookmarkStart w:name="z6900" w:id="6793"/>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6793"/>
    <w:bookmarkStart w:name="z6901" w:id="6794"/>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6794"/>
    <w:bookmarkStart w:name="z6902" w:id="6795"/>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6795"/>
    <w:bookmarkStart w:name="z6903" w:id="6796"/>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6796"/>
    <w:bookmarkStart w:name="z6904" w:id="6797"/>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6797"/>
    <w:bookmarkStart w:name="z6905" w:id="6798"/>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6798"/>
    <w:bookmarkStart w:name="z6906" w:id="6799"/>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6799"/>
    <w:bookmarkStart w:name="z6907" w:id="6800"/>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6800"/>
    <w:bookmarkStart w:name="z6908" w:id="6801"/>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6801"/>
    <w:bookmarkStart w:name="z6909" w:id="6802"/>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6802"/>
    <w:bookmarkStart w:name="z6910" w:id="6803"/>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6803"/>
    <w:bookmarkStart w:name="z6911" w:id="6804"/>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6804"/>
    <w:bookmarkStart w:name="z6912" w:id="6805"/>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6805"/>
    <w:bookmarkStart w:name="z6913" w:id="6806"/>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6806"/>
    <w:bookmarkStart w:name="z6914" w:id="6807"/>
    <w:p>
      <w:pPr>
        <w:spacing w:after="0"/>
        <w:ind w:left="0"/>
        <w:jc w:val="both"/>
      </w:pPr>
      <w:r>
        <w:rPr>
          <w:rFonts w:ascii="Times New Roman"/>
          <w:b w:val="false"/>
          <w:i w:val="false"/>
          <w:color w:val="000000"/>
          <w:sz w:val="28"/>
        </w:rPr>
        <w:t>
      18. Полномочия Руководителя Управления:</w:t>
      </w:r>
    </w:p>
    <w:bookmarkEnd w:id="6807"/>
    <w:bookmarkStart w:name="z6915" w:id="6808"/>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6808"/>
    <w:bookmarkStart w:name="z6916" w:id="6809"/>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6809"/>
    <w:bookmarkStart w:name="z6917" w:id="6810"/>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6810"/>
    <w:bookmarkStart w:name="z6918" w:id="6811"/>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6811"/>
    <w:bookmarkStart w:name="z6919" w:id="6812"/>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6812"/>
    <w:bookmarkStart w:name="z6920" w:id="6813"/>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6813"/>
    <w:bookmarkStart w:name="z6921" w:id="6814"/>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6814"/>
    <w:bookmarkStart w:name="z6922" w:id="6815"/>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6815"/>
    <w:bookmarkStart w:name="z6923" w:id="6816"/>
    <w:p>
      <w:pPr>
        <w:spacing w:after="0"/>
        <w:ind w:left="0"/>
        <w:jc w:val="both"/>
      </w:pPr>
      <w:r>
        <w:rPr>
          <w:rFonts w:ascii="Times New Roman"/>
          <w:b w:val="false"/>
          <w:i w:val="false"/>
          <w:color w:val="000000"/>
          <w:sz w:val="28"/>
        </w:rPr>
        <w:t>
      9) в пределах компетенции подписывает акты Управления;</w:t>
      </w:r>
    </w:p>
    <w:bookmarkEnd w:id="6816"/>
    <w:bookmarkStart w:name="z6924" w:id="6817"/>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6817"/>
    <w:bookmarkStart w:name="z6925" w:id="6818"/>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6818"/>
    <w:bookmarkStart w:name="z6926" w:id="6819"/>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6819"/>
    <w:bookmarkStart w:name="z6927" w:id="6820"/>
    <w:p>
      <w:pPr>
        <w:spacing w:after="0"/>
        <w:ind w:left="0"/>
        <w:jc w:val="left"/>
      </w:pPr>
      <w:r>
        <w:rPr>
          <w:rFonts w:ascii="Times New Roman"/>
          <w:b/>
          <w:i w:val="false"/>
          <w:color w:val="000000"/>
        </w:rPr>
        <w:t xml:space="preserve"> Глава 4. Имущество Управления</w:t>
      </w:r>
    </w:p>
    <w:bookmarkEnd w:id="6820"/>
    <w:bookmarkStart w:name="z6928" w:id="6821"/>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6821"/>
    <w:bookmarkStart w:name="z6929" w:id="6822"/>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6822"/>
    <w:bookmarkStart w:name="z6930" w:id="6823"/>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6823"/>
    <w:bookmarkStart w:name="z6931" w:id="6824"/>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6824"/>
    <w:bookmarkStart w:name="z6932" w:id="6825"/>
    <w:p>
      <w:pPr>
        <w:spacing w:after="0"/>
        <w:ind w:left="0"/>
        <w:jc w:val="left"/>
      </w:pPr>
      <w:r>
        <w:rPr>
          <w:rFonts w:ascii="Times New Roman"/>
          <w:b/>
          <w:i w:val="false"/>
          <w:color w:val="000000"/>
        </w:rPr>
        <w:t xml:space="preserve"> Глава 5. Реорганизация и упразднение Управления</w:t>
      </w:r>
    </w:p>
    <w:bookmarkEnd w:id="6825"/>
    <w:bookmarkStart w:name="z6933" w:id="6826"/>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68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44-1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6936" w:id="6827"/>
    <w:p>
      <w:pPr>
        <w:spacing w:after="0"/>
        <w:ind w:left="0"/>
        <w:jc w:val="left"/>
      </w:pPr>
      <w:r>
        <w:rPr>
          <w:rFonts w:ascii="Times New Roman"/>
          <w:b/>
          <w:i w:val="false"/>
          <w:color w:val="000000"/>
        </w:rPr>
        <w:t xml:space="preserve"> Положение об Управлении государственных доходов по Кегенскому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w:t>
      </w:r>
    </w:p>
    <w:bookmarkEnd w:id="6827"/>
    <w:bookmarkStart w:name="z6937" w:id="6828"/>
    <w:p>
      <w:pPr>
        <w:spacing w:after="0"/>
        <w:ind w:left="0"/>
        <w:jc w:val="left"/>
      </w:pPr>
      <w:r>
        <w:rPr>
          <w:rFonts w:ascii="Times New Roman"/>
          <w:b/>
          <w:i w:val="false"/>
          <w:color w:val="000000"/>
        </w:rPr>
        <w:t xml:space="preserve"> Глава 1. Общие положения</w:t>
      </w:r>
    </w:p>
    <w:bookmarkEnd w:id="6828"/>
    <w:bookmarkStart w:name="z6938" w:id="6829"/>
    <w:p>
      <w:pPr>
        <w:spacing w:after="0"/>
        <w:ind w:left="0"/>
        <w:jc w:val="both"/>
      </w:pPr>
      <w:r>
        <w:rPr>
          <w:rFonts w:ascii="Times New Roman"/>
          <w:b w:val="false"/>
          <w:i w:val="false"/>
          <w:color w:val="000000"/>
          <w:sz w:val="28"/>
        </w:rPr>
        <w:t>
      1. Управление государственных доходов по Кегенскому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Алматинской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6829"/>
    <w:bookmarkStart w:name="z6939" w:id="6830"/>
    <w:p>
      <w:pPr>
        <w:spacing w:after="0"/>
        <w:ind w:left="0"/>
        <w:jc w:val="both"/>
      </w:pPr>
      <w:r>
        <w:rPr>
          <w:rFonts w:ascii="Times New Roman"/>
          <w:b w:val="false"/>
          <w:i w:val="false"/>
          <w:color w:val="000000"/>
          <w:sz w:val="28"/>
        </w:rPr>
        <w:t xml:space="preserve">
      1) налогового администрирования; </w:t>
      </w:r>
    </w:p>
    <w:bookmarkEnd w:id="6830"/>
    <w:bookmarkStart w:name="z6940" w:id="6831"/>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6831"/>
    <w:bookmarkStart w:name="z6941" w:id="6832"/>
    <w:p>
      <w:pPr>
        <w:spacing w:after="0"/>
        <w:ind w:left="0"/>
        <w:jc w:val="both"/>
      </w:pPr>
      <w:r>
        <w:rPr>
          <w:rFonts w:ascii="Times New Roman"/>
          <w:b w:val="false"/>
          <w:i w:val="false"/>
          <w:color w:val="000000"/>
          <w:sz w:val="28"/>
        </w:rPr>
        <w:t xml:space="preserve">
      3) оборота нефтепродуктов и биотоплива; </w:t>
      </w:r>
    </w:p>
    <w:bookmarkEnd w:id="6832"/>
    <w:bookmarkStart w:name="z6942" w:id="6833"/>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6833"/>
    <w:bookmarkStart w:name="z6943" w:id="6834"/>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6834"/>
    <w:bookmarkStart w:name="z6944" w:id="6835"/>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6835"/>
    <w:bookmarkStart w:name="z6945" w:id="6836"/>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6836"/>
    <w:bookmarkStart w:name="z6946" w:id="6837"/>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6837"/>
    <w:bookmarkStart w:name="z6947" w:id="6838"/>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6838"/>
    <w:bookmarkStart w:name="z6948" w:id="6839"/>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6839"/>
    <w:bookmarkStart w:name="z6949" w:id="6840"/>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6840"/>
    <w:bookmarkStart w:name="z6950" w:id="6841"/>
    <w:p>
      <w:pPr>
        <w:spacing w:after="0"/>
        <w:ind w:left="0"/>
        <w:jc w:val="both"/>
      </w:pPr>
      <w:r>
        <w:rPr>
          <w:rFonts w:ascii="Times New Roman"/>
          <w:b w:val="false"/>
          <w:i w:val="false"/>
          <w:color w:val="000000"/>
          <w:sz w:val="28"/>
        </w:rPr>
        <w:t xml:space="preserve">
      8. Местонахождение Управления: почтовый индекс 041400, Республика Казахстан, Алматинская область, Кегенский район, село Кеген, улица Б. Момышулы, 19. </w:t>
      </w:r>
    </w:p>
    <w:bookmarkEnd w:id="6841"/>
    <w:bookmarkStart w:name="z6951" w:id="6842"/>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Кегенскому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w:t>
      </w:r>
    </w:p>
    <w:bookmarkEnd w:id="6842"/>
    <w:bookmarkStart w:name="z6952" w:id="6843"/>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6843"/>
    <w:bookmarkStart w:name="z6953" w:id="6844"/>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6844"/>
    <w:bookmarkStart w:name="z6954" w:id="6845"/>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6845"/>
    <w:bookmarkStart w:name="z6955" w:id="6846"/>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6846"/>
    <w:bookmarkStart w:name="z6956" w:id="6847"/>
    <w:p>
      <w:pPr>
        <w:spacing w:after="0"/>
        <w:ind w:left="0"/>
        <w:jc w:val="left"/>
      </w:pPr>
      <w:r>
        <w:rPr>
          <w:rFonts w:ascii="Times New Roman"/>
          <w:b/>
          <w:i w:val="false"/>
          <w:color w:val="000000"/>
        </w:rPr>
        <w:t xml:space="preserve"> Глава 2. Задачи, права и обязанности Управления</w:t>
      </w:r>
    </w:p>
    <w:bookmarkEnd w:id="6847"/>
    <w:bookmarkStart w:name="z6957" w:id="6848"/>
    <w:p>
      <w:pPr>
        <w:spacing w:after="0"/>
        <w:ind w:left="0"/>
        <w:jc w:val="both"/>
      </w:pPr>
      <w:r>
        <w:rPr>
          <w:rFonts w:ascii="Times New Roman"/>
          <w:b w:val="false"/>
          <w:i w:val="false"/>
          <w:color w:val="000000"/>
          <w:sz w:val="28"/>
        </w:rPr>
        <w:t>
      13. Задачи:</w:t>
      </w:r>
    </w:p>
    <w:bookmarkEnd w:id="6848"/>
    <w:bookmarkStart w:name="z6958" w:id="6849"/>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6849"/>
    <w:bookmarkStart w:name="z6959" w:id="6850"/>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6850"/>
    <w:bookmarkStart w:name="z6960" w:id="6851"/>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6851"/>
    <w:bookmarkStart w:name="z6961" w:id="6852"/>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6852"/>
    <w:bookmarkStart w:name="z6962" w:id="6853"/>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6853"/>
    <w:bookmarkStart w:name="z6963" w:id="6854"/>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6854"/>
    <w:bookmarkStart w:name="z6964" w:id="6855"/>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6855"/>
    <w:bookmarkStart w:name="z6965" w:id="6856"/>
    <w:p>
      <w:pPr>
        <w:spacing w:after="0"/>
        <w:ind w:left="0"/>
        <w:jc w:val="both"/>
      </w:pPr>
      <w:r>
        <w:rPr>
          <w:rFonts w:ascii="Times New Roman"/>
          <w:b w:val="false"/>
          <w:i w:val="false"/>
          <w:color w:val="000000"/>
          <w:sz w:val="28"/>
        </w:rPr>
        <w:t>
      14. Права и обязанности Управления:</w:t>
      </w:r>
    </w:p>
    <w:bookmarkEnd w:id="6856"/>
    <w:bookmarkStart w:name="z6966" w:id="6857"/>
    <w:p>
      <w:pPr>
        <w:spacing w:after="0"/>
        <w:ind w:left="0"/>
        <w:jc w:val="both"/>
      </w:pPr>
      <w:r>
        <w:rPr>
          <w:rFonts w:ascii="Times New Roman"/>
          <w:b w:val="false"/>
          <w:i w:val="false"/>
          <w:color w:val="000000"/>
          <w:sz w:val="28"/>
        </w:rPr>
        <w:t>
      1) права:</w:t>
      </w:r>
    </w:p>
    <w:bookmarkEnd w:id="6857"/>
    <w:bookmarkStart w:name="z6967" w:id="6858"/>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6858"/>
    <w:bookmarkStart w:name="z6968" w:id="6859"/>
    <w:p>
      <w:pPr>
        <w:spacing w:after="0"/>
        <w:ind w:left="0"/>
        <w:jc w:val="both"/>
      </w:pPr>
      <w:r>
        <w:rPr>
          <w:rFonts w:ascii="Times New Roman"/>
          <w:b w:val="false"/>
          <w:i w:val="false"/>
          <w:color w:val="000000"/>
          <w:sz w:val="28"/>
        </w:rPr>
        <w:t>
      требовать от налогоплательщика (налогового агента):</w:t>
      </w:r>
    </w:p>
    <w:bookmarkEnd w:id="6859"/>
    <w:bookmarkStart w:name="z6969" w:id="6860"/>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6860"/>
    <w:bookmarkStart w:name="z6970" w:id="6861"/>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6861"/>
    <w:bookmarkStart w:name="z6971" w:id="6862"/>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6862"/>
    <w:bookmarkStart w:name="z6972" w:id="686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6863"/>
    <w:bookmarkStart w:name="z6973" w:id="686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6864"/>
    <w:bookmarkStart w:name="z6974" w:id="6865"/>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6865"/>
    <w:bookmarkStart w:name="z6975" w:id="6866"/>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6866"/>
    <w:bookmarkStart w:name="z6976" w:id="6867"/>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6867"/>
    <w:bookmarkStart w:name="z6977" w:id="6868"/>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6868"/>
    <w:bookmarkStart w:name="z6978" w:id="6869"/>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6869"/>
    <w:bookmarkStart w:name="z6979" w:id="6870"/>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6870"/>
    <w:bookmarkStart w:name="z6980" w:id="6871"/>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6871"/>
    <w:bookmarkStart w:name="z6981" w:id="6872"/>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6872"/>
    <w:bookmarkStart w:name="z6982" w:id="6873"/>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6873"/>
    <w:bookmarkStart w:name="z6983" w:id="6874"/>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6874"/>
    <w:bookmarkStart w:name="z6984" w:id="6875"/>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6875"/>
    <w:bookmarkStart w:name="z6985" w:id="6876"/>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6876"/>
    <w:bookmarkStart w:name="z6986" w:id="6877"/>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6877"/>
    <w:bookmarkStart w:name="z6987" w:id="6878"/>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6878"/>
    <w:bookmarkStart w:name="z6988" w:id="6879"/>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6879"/>
    <w:bookmarkStart w:name="z6989" w:id="6880"/>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6880"/>
    <w:bookmarkStart w:name="z6990" w:id="6881"/>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6881"/>
    <w:bookmarkStart w:name="z6991" w:id="6882"/>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6882"/>
    <w:bookmarkStart w:name="z6992" w:id="6883"/>
    <w:p>
      <w:pPr>
        <w:spacing w:after="0"/>
        <w:ind w:left="0"/>
        <w:jc w:val="both"/>
      </w:pPr>
      <w:r>
        <w:rPr>
          <w:rFonts w:ascii="Times New Roman"/>
          <w:b w:val="false"/>
          <w:i w:val="false"/>
          <w:color w:val="000000"/>
          <w:sz w:val="28"/>
        </w:rPr>
        <w:t>
      2) обязанности:</w:t>
      </w:r>
    </w:p>
    <w:bookmarkEnd w:id="6883"/>
    <w:bookmarkStart w:name="z6993" w:id="6884"/>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6884"/>
    <w:bookmarkStart w:name="z6994" w:id="6885"/>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6885"/>
    <w:bookmarkStart w:name="z6995" w:id="6886"/>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6886"/>
    <w:bookmarkStart w:name="z6996" w:id="6887"/>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6887"/>
    <w:bookmarkStart w:name="z6997" w:id="6888"/>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6888"/>
    <w:bookmarkStart w:name="z6998" w:id="6889"/>
    <w:p>
      <w:pPr>
        <w:spacing w:after="0"/>
        <w:ind w:left="0"/>
        <w:jc w:val="both"/>
      </w:pPr>
      <w:r>
        <w:rPr>
          <w:rFonts w:ascii="Times New Roman"/>
          <w:b w:val="false"/>
          <w:i w:val="false"/>
          <w:color w:val="000000"/>
          <w:sz w:val="28"/>
        </w:rPr>
        <w:t>
      имеющих налоговую задолженность;</w:t>
      </w:r>
    </w:p>
    <w:bookmarkEnd w:id="6889"/>
    <w:bookmarkStart w:name="z6999" w:id="6890"/>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6890"/>
    <w:bookmarkStart w:name="z7000" w:id="6891"/>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6891"/>
    <w:bookmarkStart w:name="z7001" w:id="6892"/>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6892"/>
    <w:bookmarkStart w:name="z7002" w:id="6893"/>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6893"/>
    <w:bookmarkStart w:name="z7003" w:id="6894"/>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6894"/>
    <w:bookmarkStart w:name="z7004" w:id="6895"/>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6895"/>
    <w:bookmarkStart w:name="z7005" w:id="6896"/>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6896"/>
    <w:bookmarkStart w:name="z7006" w:id="6897"/>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6897"/>
    <w:bookmarkStart w:name="z7007" w:id="6898"/>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6898"/>
    <w:bookmarkStart w:name="z7008" w:id="6899"/>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6899"/>
    <w:bookmarkStart w:name="z7009" w:id="6900"/>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6900"/>
    <w:bookmarkStart w:name="z7010" w:id="6901"/>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6901"/>
    <w:bookmarkStart w:name="z7011" w:id="6902"/>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6902"/>
    <w:bookmarkStart w:name="z7012" w:id="6903"/>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6903"/>
    <w:bookmarkStart w:name="z7013" w:id="6904"/>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6904"/>
    <w:bookmarkStart w:name="z7014" w:id="6905"/>
    <w:p>
      <w:pPr>
        <w:spacing w:after="0"/>
        <w:ind w:left="0"/>
        <w:jc w:val="both"/>
      </w:pPr>
      <w:r>
        <w:rPr>
          <w:rFonts w:ascii="Times New Roman"/>
          <w:b w:val="false"/>
          <w:i w:val="false"/>
          <w:color w:val="000000"/>
          <w:sz w:val="28"/>
        </w:rPr>
        <w:t>
      защищать интересы государства;</w:t>
      </w:r>
    </w:p>
    <w:bookmarkEnd w:id="6905"/>
    <w:bookmarkStart w:name="z7015" w:id="6906"/>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6906"/>
    <w:bookmarkStart w:name="z7016" w:id="6907"/>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6907"/>
    <w:bookmarkStart w:name="z7017" w:id="6908"/>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6908"/>
    <w:bookmarkStart w:name="z7018" w:id="6909"/>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6909"/>
    <w:bookmarkStart w:name="z7019" w:id="6910"/>
    <w:p>
      <w:pPr>
        <w:spacing w:after="0"/>
        <w:ind w:left="0"/>
        <w:jc w:val="both"/>
      </w:pPr>
      <w:r>
        <w:rPr>
          <w:rFonts w:ascii="Times New Roman"/>
          <w:b w:val="false"/>
          <w:i w:val="false"/>
          <w:color w:val="000000"/>
          <w:sz w:val="28"/>
        </w:rPr>
        <w:t>
      15. Функции:</w:t>
      </w:r>
    </w:p>
    <w:bookmarkEnd w:id="6910"/>
    <w:bookmarkStart w:name="z7020" w:id="6911"/>
    <w:p>
      <w:pPr>
        <w:spacing w:after="0"/>
        <w:ind w:left="0"/>
        <w:jc w:val="both"/>
      </w:pPr>
      <w:r>
        <w:rPr>
          <w:rFonts w:ascii="Times New Roman"/>
          <w:b w:val="false"/>
          <w:i w:val="false"/>
          <w:color w:val="000000"/>
          <w:sz w:val="28"/>
        </w:rPr>
        <w:t>
      1) осуществление налогового контроля;</w:t>
      </w:r>
    </w:p>
    <w:bookmarkEnd w:id="6911"/>
    <w:bookmarkStart w:name="z7021" w:id="6912"/>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6912"/>
    <w:bookmarkStart w:name="z7022" w:id="6913"/>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6913"/>
    <w:bookmarkStart w:name="z7023" w:id="6914"/>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6914"/>
    <w:bookmarkStart w:name="z7024" w:id="6915"/>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6915"/>
    <w:bookmarkStart w:name="z7025" w:id="6916"/>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6916"/>
    <w:bookmarkStart w:name="z7026" w:id="6917"/>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6917"/>
    <w:bookmarkStart w:name="z7027" w:id="6918"/>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6918"/>
    <w:bookmarkStart w:name="z7028" w:id="6919"/>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6919"/>
    <w:bookmarkStart w:name="z7029" w:id="6920"/>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6920"/>
    <w:bookmarkStart w:name="z7030" w:id="6921"/>
    <w:p>
      <w:pPr>
        <w:spacing w:after="0"/>
        <w:ind w:left="0"/>
        <w:jc w:val="both"/>
      </w:pPr>
      <w:r>
        <w:rPr>
          <w:rFonts w:ascii="Times New Roman"/>
          <w:b w:val="false"/>
          <w:i w:val="false"/>
          <w:color w:val="000000"/>
          <w:sz w:val="28"/>
        </w:rPr>
        <w:t>
      11) осуществление налогового администрирования;</w:t>
      </w:r>
    </w:p>
    <w:bookmarkEnd w:id="6921"/>
    <w:bookmarkStart w:name="z7031" w:id="6922"/>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6922"/>
    <w:bookmarkStart w:name="z7032" w:id="6923"/>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6923"/>
    <w:bookmarkStart w:name="z7033" w:id="6924"/>
    <w:p>
      <w:pPr>
        <w:spacing w:after="0"/>
        <w:ind w:left="0"/>
        <w:jc w:val="both"/>
      </w:pPr>
      <w:r>
        <w:rPr>
          <w:rFonts w:ascii="Times New Roman"/>
          <w:b w:val="false"/>
          <w:i w:val="false"/>
          <w:color w:val="000000"/>
          <w:sz w:val="28"/>
        </w:rPr>
        <w:t>
      14) использование системы управления рисками;</w:t>
      </w:r>
    </w:p>
    <w:bookmarkEnd w:id="6924"/>
    <w:bookmarkStart w:name="z7034" w:id="6925"/>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6925"/>
    <w:bookmarkStart w:name="z7035" w:id="6926"/>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6926"/>
    <w:bookmarkStart w:name="z7036" w:id="6927"/>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6927"/>
    <w:bookmarkStart w:name="z7037" w:id="6928"/>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6928"/>
    <w:bookmarkStart w:name="z7038" w:id="6929"/>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6929"/>
    <w:bookmarkStart w:name="z7039" w:id="6930"/>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6930"/>
    <w:bookmarkStart w:name="z7040" w:id="6931"/>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6931"/>
    <w:bookmarkStart w:name="z7041" w:id="6932"/>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6932"/>
    <w:bookmarkStart w:name="z7042" w:id="6933"/>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6933"/>
    <w:bookmarkStart w:name="z7043" w:id="6934"/>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6934"/>
    <w:bookmarkStart w:name="z7044" w:id="6935"/>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6935"/>
    <w:bookmarkStart w:name="z7045" w:id="6936"/>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6936"/>
    <w:bookmarkStart w:name="z7046" w:id="6937"/>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6937"/>
    <w:bookmarkStart w:name="z7047" w:id="6938"/>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6938"/>
    <w:bookmarkStart w:name="z7048" w:id="6939"/>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6939"/>
    <w:bookmarkStart w:name="z7049" w:id="6940"/>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6940"/>
    <w:bookmarkStart w:name="z7050" w:id="6941"/>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6941"/>
    <w:bookmarkStart w:name="z7051" w:id="6942"/>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6942"/>
    <w:bookmarkStart w:name="z7052" w:id="6943"/>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6943"/>
    <w:bookmarkStart w:name="z7053" w:id="6944"/>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6944"/>
    <w:bookmarkStart w:name="z7054" w:id="6945"/>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6945"/>
    <w:bookmarkStart w:name="z7055" w:id="6946"/>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6946"/>
    <w:bookmarkStart w:name="z7056" w:id="6947"/>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6947"/>
    <w:bookmarkStart w:name="z7057" w:id="6948"/>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6948"/>
    <w:bookmarkStart w:name="z7058" w:id="6949"/>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6949"/>
    <w:bookmarkStart w:name="z7059" w:id="6950"/>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6950"/>
    <w:bookmarkStart w:name="z7060" w:id="6951"/>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6951"/>
    <w:bookmarkStart w:name="z7061" w:id="6952"/>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6952"/>
    <w:bookmarkStart w:name="z7062" w:id="6953"/>
    <w:p>
      <w:pPr>
        <w:spacing w:after="0"/>
        <w:ind w:left="0"/>
        <w:jc w:val="both"/>
      </w:pPr>
      <w:r>
        <w:rPr>
          <w:rFonts w:ascii="Times New Roman"/>
          <w:b w:val="false"/>
          <w:i w:val="false"/>
          <w:color w:val="000000"/>
          <w:sz w:val="28"/>
        </w:rPr>
        <w:t>
      18. Полномочия Руководителя Управления:</w:t>
      </w:r>
    </w:p>
    <w:bookmarkEnd w:id="6953"/>
    <w:bookmarkStart w:name="z7063" w:id="6954"/>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6954"/>
    <w:bookmarkStart w:name="z7064" w:id="6955"/>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6955"/>
    <w:bookmarkStart w:name="z7065" w:id="6956"/>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6956"/>
    <w:bookmarkStart w:name="z7066" w:id="6957"/>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6957"/>
    <w:bookmarkStart w:name="z7067" w:id="6958"/>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6958"/>
    <w:bookmarkStart w:name="z7068" w:id="6959"/>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6959"/>
    <w:bookmarkStart w:name="z7069" w:id="6960"/>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6960"/>
    <w:bookmarkStart w:name="z7070" w:id="6961"/>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6961"/>
    <w:bookmarkStart w:name="z7071" w:id="6962"/>
    <w:p>
      <w:pPr>
        <w:spacing w:after="0"/>
        <w:ind w:left="0"/>
        <w:jc w:val="both"/>
      </w:pPr>
      <w:r>
        <w:rPr>
          <w:rFonts w:ascii="Times New Roman"/>
          <w:b w:val="false"/>
          <w:i w:val="false"/>
          <w:color w:val="000000"/>
          <w:sz w:val="28"/>
        </w:rPr>
        <w:t>
      9) в пределах компетенции подписывает акты Управления;</w:t>
      </w:r>
    </w:p>
    <w:bookmarkEnd w:id="6962"/>
    <w:bookmarkStart w:name="z7072" w:id="6963"/>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6963"/>
    <w:bookmarkStart w:name="z7073" w:id="6964"/>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6964"/>
    <w:bookmarkStart w:name="z7074" w:id="6965"/>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6965"/>
    <w:bookmarkStart w:name="z7075" w:id="6966"/>
    <w:p>
      <w:pPr>
        <w:spacing w:after="0"/>
        <w:ind w:left="0"/>
        <w:jc w:val="left"/>
      </w:pPr>
      <w:r>
        <w:rPr>
          <w:rFonts w:ascii="Times New Roman"/>
          <w:b/>
          <w:i w:val="false"/>
          <w:color w:val="000000"/>
        </w:rPr>
        <w:t xml:space="preserve"> Глава 4. Имущество Управления</w:t>
      </w:r>
    </w:p>
    <w:bookmarkEnd w:id="6966"/>
    <w:bookmarkStart w:name="z7076" w:id="6967"/>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6967"/>
    <w:bookmarkStart w:name="z7077" w:id="6968"/>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6968"/>
    <w:bookmarkStart w:name="z7078" w:id="6969"/>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6969"/>
    <w:bookmarkStart w:name="z7079" w:id="6970"/>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6970"/>
    <w:bookmarkStart w:name="z7080" w:id="6971"/>
    <w:p>
      <w:pPr>
        <w:spacing w:after="0"/>
        <w:ind w:left="0"/>
        <w:jc w:val="left"/>
      </w:pPr>
      <w:r>
        <w:rPr>
          <w:rFonts w:ascii="Times New Roman"/>
          <w:b/>
          <w:i w:val="false"/>
          <w:color w:val="000000"/>
        </w:rPr>
        <w:t xml:space="preserve"> Глава 5. Реорганизация и упразднение Управления</w:t>
      </w:r>
    </w:p>
    <w:bookmarkEnd w:id="6971"/>
    <w:bookmarkStart w:name="z7081" w:id="6972"/>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69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7084" w:id="6973"/>
    <w:p>
      <w:pPr>
        <w:spacing w:after="0"/>
        <w:ind w:left="0"/>
        <w:jc w:val="left"/>
      </w:pPr>
      <w:r>
        <w:rPr>
          <w:rFonts w:ascii="Times New Roman"/>
          <w:b/>
          <w:i w:val="false"/>
          <w:color w:val="000000"/>
        </w:rPr>
        <w:t xml:space="preserve"> Положение об Управлении государственных доходов по Талгарскому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w:t>
      </w:r>
    </w:p>
    <w:bookmarkEnd w:id="6973"/>
    <w:bookmarkStart w:name="z7085" w:id="6974"/>
    <w:p>
      <w:pPr>
        <w:spacing w:after="0"/>
        <w:ind w:left="0"/>
        <w:jc w:val="left"/>
      </w:pPr>
      <w:r>
        <w:rPr>
          <w:rFonts w:ascii="Times New Roman"/>
          <w:b/>
          <w:i w:val="false"/>
          <w:color w:val="000000"/>
        </w:rPr>
        <w:t xml:space="preserve"> Глава 1. Общие положения</w:t>
      </w:r>
    </w:p>
    <w:bookmarkEnd w:id="6974"/>
    <w:bookmarkStart w:name="z7086" w:id="6975"/>
    <w:p>
      <w:pPr>
        <w:spacing w:after="0"/>
        <w:ind w:left="0"/>
        <w:jc w:val="both"/>
      </w:pPr>
      <w:r>
        <w:rPr>
          <w:rFonts w:ascii="Times New Roman"/>
          <w:b w:val="false"/>
          <w:i w:val="false"/>
          <w:color w:val="000000"/>
          <w:sz w:val="28"/>
        </w:rPr>
        <w:t>
      1. Управление государственных доходов по Талгарскому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Алматинской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6975"/>
    <w:bookmarkStart w:name="z7087" w:id="6976"/>
    <w:p>
      <w:pPr>
        <w:spacing w:after="0"/>
        <w:ind w:left="0"/>
        <w:jc w:val="both"/>
      </w:pPr>
      <w:r>
        <w:rPr>
          <w:rFonts w:ascii="Times New Roman"/>
          <w:b w:val="false"/>
          <w:i w:val="false"/>
          <w:color w:val="000000"/>
          <w:sz w:val="28"/>
        </w:rPr>
        <w:t xml:space="preserve">
      1) налогового администрирования; </w:t>
      </w:r>
    </w:p>
    <w:bookmarkEnd w:id="6976"/>
    <w:bookmarkStart w:name="z7088" w:id="6977"/>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6977"/>
    <w:bookmarkStart w:name="z7089" w:id="6978"/>
    <w:p>
      <w:pPr>
        <w:spacing w:after="0"/>
        <w:ind w:left="0"/>
        <w:jc w:val="both"/>
      </w:pPr>
      <w:r>
        <w:rPr>
          <w:rFonts w:ascii="Times New Roman"/>
          <w:b w:val="false"/>
          <w:i w:val="false"/>
          <w:color w:val="000000"/>
          <w:sz w:val="28"/>
        </w:rPr>
        <w:t xml:space="preserve">
      3) оборота нефтепродуктов и биотоплива; </w:t>
      </w:r>
    </w:p>
    <w:bookmarkEnd w:id="6978"/>
    <w:bookmarkStart w:name="z7090" w:id="6979"/>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6979"/>
    <w:bookmarkStart w:name="z7091" w:id="6980"/>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6980"/>
    <w:bookmarkStart w:name="z7092" w:id="6981"/>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6981"/>
    <w:bookmarkStart w:name="z7093" w:id="6982"/>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6982"/>
    <w:bookmarkStart w:name="z7094" w:id="6983"/>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6983"/>
    <w:bookmarkStart w:name="z7095" w:id="6984"/>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6984"/>
    <w:bookmarkStart w:name="z7096" w:id="6985"/>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6985"/>
    <w:bookmarkStart w:name="z7097" w:id="6986"/>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6986"/>
    <w:bookmarkStart w:name="z7098" w:id="6987"/>
    <w:p>
      <w:pPr>
        <w:spacing w:after="0"/>
        <w:ind w:left="0"/>
        <w:jc w:val="both"/>
      </w:pPr>
      <w:r>
        <w:rPr>
          <w:rFonts w:ascii="Times New Roman"/>
          <w:b w:val="false"/>
          <w:i w:val="false"/>
          <w:color w:val="000000"/>
          <w:sz w:val="28"/>
        </w:rPr>
        <w:t xml:space="preserve">
      8. Местонахождение Управления: почтовый индекс 041600, Республика Казахстан, Алматинская область, Талгарский район, город Талгар, улица Бокина, 30. </w:t>
      </w:r>
    </w:p>
    <w:bookmarkEnd w:id="6987"/>
    <w:bookmarkStart w:name="z7099" w:id="6988"/>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Талгарскому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w:t>
      </w:r>
    </w:p>
    <w:bookmarkEnd w:id="6988"/>
    <w:bookmarkStart w:name="z7100" w:id="6989"/>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6989"/>
    <w:bookmarkStart w:name="z7101" w:id="6990"/>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6990"/>
    <w:bookmarkStart w:name="z7102" w:id="6991"/>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6991"/>
    <w:bookmarkStart w:name="z7103" w:id="6992"/>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6992"/>
    <w:bookmarkStart w:name="z7104" w:id="6993"/>
    <w:p>
      <w:pPr>
        <w:spacing w:after="0"/>
        <w:ind w:left="0"/>
        <w:jc w:val="left"/>
      </w:pPr>
      <w:r>
        <w:rPr>
          <w:rFonts w:ascii="Times New Roman"/>
          <w:b/>
          <w:i w:val="false"/>
          <w:color w:val="000000"/>
        </w:rPr>
        <w:t xml:space="preserve"> Глава 2. Задачи, права и обязанности Управления</w:t>
      </w:r>
    </w:p>
    <w:bookmarkEnd w:id="6993"/>
    <w:bookmarkStart w:name="z7105" w:id="6994"/>
    <w:p>
      <w:pPr>
        <w:spacing w:after="0"/>
        <w:ind w:left="0"/>
        <w:jc w:val="both"/>
      </w:pPr>
      <w:r>
        <w:rPr>
          <w:rFonts w:ascii="Times New Roman"/>
          <w:b w:val="false"/>
          <w:i w:val="false"/>
          <w:color w:val="000000"/>
          <w:sz w:val="28"/>
        </w:rPr>
        <w:t>
      13. Задачи:</w:t>
      </w:r>
    </w:p>
    <w:bookmarkEnd w:id="6994"/>
    <w:bookmarkStart w:name="z7106" w:id="6995"/>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6995"/>
    <w:bookmarkStart w:name="z7107" w:id="6996"/>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6996"/>
    <w:bookmarkStart w:name="z7108" w:id="6997"/>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6997"/>
    <w:bookmarkStart w:name="z7109" w:id="6998"/>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6998"/>
    <w:bookmarkStart w:name="z7110" w:id="6999"/>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6999"/>
    <w:bookmarkStart w:name="z7111" w:id="7000"/>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7000"/>
    <w:bookmarkStart w:name="z7112" w:id="7001"/>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7001"/>
    <w:bookmarkStart w:name="z7113" w:id="7002"/>
    <w:p>
      <w:pPr>
        <w:spacing w:after="0"/>
        <w:ind w:left="0"/>
        <w:jc w:val="both"/>
      </w:pPr>
      <w:r>
        <w:rPr>
          <w:rFonts w:ascii="Times New Roman"/>
          <w:b w:val="false"/>
          <w:i w:val="false"/>
          <w:color w:val="000000"/>
          <w:sz w:val="28"/>
        </w:rPr>
        <w:t>
      14. Права и обязанности Управления:</w:t>
      </w:r>
    </w:p>
    <w:bookmarkEnd w:id="7002"/>
    <w:bookmarkStart w:name="z7114" w:id="7003"/>
    <w:p>
      <w:pPr>
        <w:spacing w:after="0"/>
        <w:ind w:left="0"/>
        <w:jc w:val="both"/>
      </w:pPr>
      <w:r>
        <w:rPr>
          <w:rFonts w:ascii="Times New Roman"/>
          <w:b w:val="false"/>
          <w:i w:val="false"/>
          <w:color w:val="000000"/>
          <w:sz w:val="28"/>
        </w:rPr>
        <w:t>
      1) права:</w:t>
      </w:r>
    </w:p>
    <w:bookmarkEnd w:id="7003"/>
    <w:bookmarkStart w:name="z7115" w:id="7004"/>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7004"/>
    <w:bookmarkStart w:name="z7116" w:id="7005"/>
    <w:p>
      <w:pPr>
        <w:spacing w:after="0"/>
        <w:ind w:left="0"/>
        <w:jc w:val="both"/>
      </w:pPr>
      <w:r>
        <w:rPr>
          <w:rFonts w:ascii="Times New Roman"/>
          <w:b w:val="false"/>
          <w:i w:val="false"/>
          <w:color w:val="000000"/>
          <w:sz w:val="28"/>
        </w:rPr>
        <w:t>
      требовать от налогоплательщика (налогового агента):</w:t>
      </w:r>
    </w:p>
    <w:bookmarkEnd w:id="7005"/>
    <w:bookmarkStart w:name="z7117" w:id="7006"/>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7006"/>
    <w:bookmarkStart w:name="z7118" w:id="7007"/>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7007"/>
    <w:bookmarkStart w:name="z7119" w:id="7008"/>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7008"/>
    <w:bookmarkStart w:name="z7120" w:id="700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7009"/>
    <w:bookmarkStart w:name="z7121" w:id="701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7010"/>
    <w:bookmarkStart w:name="z7122" w:id="7011"/>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7011"/>
    <w:bookmarkStart w:name="z7123" w:id="7012"/>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7012"/>
    <w:bookmarkStart w:name="z7124" w:id="7013"/>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7013"/>
    <w:bookmarkStart w:name="z7125" w:id="7014"/>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7014"/>
    <w:bookmarkStart w:name="z7126" w:id="7015"/>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7015"/>
    <w:bookmarkStart w:name="z7127" w:id="7016"/>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7016"/>
    <w:bookmarkStart w:name="z7128" w:id="7017"/>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7017"/>
    <w:bookmarkStart w:name="z7129" w:id="7018"/>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7018"/>
    <w:bookmarkStart w:name="z7130" w:id="7019"/>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7019"/>
    <w:bookmarkStart w:name="z7131" w:id="7020"/>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7020"/>
    <w:bookmarkStart w:name="z7132" w:id="7021"/>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7021"/>
    <w:bookmarkStart w:name="z7133" w:id="7022"/>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7022"/>
    <w:bookmarkStart w:name="z7134" w:id="7023"/>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7023"/>
    <w:bookmarkStart w:name="z7135" w:id="7024"/>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7024"/>
    <w:bookmarkStart w:name="z7136" w:id="7025"/>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7025"/>
    <w:bookmarkStart w:name="z7137" w:id="7026"/>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7026"/>
    <w:bookmarkStart w:name="z7138" w:id="7027"/>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7027"/>
    <w:bookmarkStart w:name="z7139" w:id="7028"/>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7028"/>
    <w:bookmarkStart w:name="z7140" w:id="7029"/>
    <w:p>
      <w:pPr>
        <w:spacing w:after="0"/>
        <w:ind w:left="0"/>
        <w:jc w:val="both"/>
      </w:pPr>
      <w:r>
        <w:rPr>
          <w:rFonts w:ascii="Times New Roman"/>
          <w:b w:val="false"/>
          <w:i w:val="false"/>
          <w:color w:val="000000"/>
          <w:sz w:val="28"/>
        </w:rPr>
        <w:t>
      2) обязанности:</w:t>
      </w:r>
    </w:p>
    <w:bookmarkEnd w:id="7029"/>
    <w:bookmarkStart w:name="z7141" w:id="7030"/>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7030"/>
    <w:bookmarkStart w:name="z7142" w:id="7031"/>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7031"/>
    <w:bookmarkStart w:name="z7143" w:id="7032"/>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7032"/>
    <w:bookmarkStart w:name="z7144" w:id="7033"/>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7033"/>
    <w:bookmarkStart w:name="z7145" w:id="7034"/>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7034"/>
    <w:bookmarkStart w:name="z7146" w:id="7035"/>
    <w:p>
      <w:pPr>
        <w:spacing w:after="0"/>
        <w:ind w:left="0"/>
        <w:jc w:val="both"/>
      </w:pPr>
      <w:r>
        <w:rPr>
          <w:rFonts w:ascii="Times New Roman"/>
          <w:b w:val="false"/>
          <w:i w:val="false"/>
          <w:color w:val="000000"/>
          <w:sz w:val="28"/>
        </w:rPr>
        <w:t>
      имеющих налоговую задолженность;</w:t>
      </w:r>
    </w:p>
    <w:bookmarkEnd w:id="7035"/>
    <w:bookmarkStart w:name="z7147" w:id="7036"/>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7036"/>
    <w:bookmarkStart w:name="z7148" w:id="7037"/>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7037"/>
    <w:bookmarkStart w:name="z7149" w:id="7038"/>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7038"/>
    <w:bookmarkStart w:name="z7150" w:id="7039"/>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7039"/>
    <w:bookmarkStart w:name="z7151" w:id="7040"/>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7040"/>
    <w:bookmarkStart w:name="z7152" w:id="7041"/>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7041"/>
    <w:bookmarkStart w:name="z7153" w:id="7042"/>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7042"/>
    <w:bookmarkStart w:name="z7154" w:id="7043"/>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7043"/>
    <w:bookmarkStart w:name="z7155" w:id="7044"/>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7044"/>
    <w:bookmarkStart w:name="z7156" w:id="7045"/>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7045"/>
    <w:bookmarkStart w:name="z7157" w:id="7046"/>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7046"/>
    <w:bookmarkStart w:name="z7158" w:id="7047"/>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7047"/>
    <w:bookmarkStart w:name="z7159" w:id="7048"/>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7048"/>
    <w:bookmarkStart w:name="z7160" w:id="7049"/>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7049"/>
    <w:bookmarkStart w:name="z7161" w:id="7050"/>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7050"/>
    <w:bookmarkStart w:name="z7162" w:id="7051"/>
    <w:p>
      <w:pPr>
        <w:spacing w:after="0"/>
        <w:ind w:left="0"/>
        <w:jc w:val="both"/>
      </w:pPr>
      <w:r>
        <w:rPr>
          <w:rFonts w:ascii="Times New Roman"/>
          <w:b w:val="false"/>
          <w:i w:val="false"/>
          <w:color w:val="000000"/>
          <w:sz w:val="28"/>
        </w:rPr>
        <w:t>
      защищать интересы государства;</w:t>
      </w:r>
    </w:p>
    <w:bookmarkEnd w:id="7051"/>
    <w:bookmarkStart w:name="z7163" w:id="7052"/>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7052"/>
    <w:bookmarkStart w:name="z7164" w:id="7053"/>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7053"/>
    <w:bookmarkStart w:name="z7165" w:id="7054"/>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7054"/>
    <w:bookmarkStart w:name="z7166" w:id="7055"/>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7055"/>
    <w:bookmarkStart w:name="z7167" w:id="7056"/>
    <w:p>
      <w:pPr>
        <w:spacing w:after="0"/>
        <w:ind w:left="0"/>
        <w:jc w:val="both"/>
      </w:pPr>
      <w:r>
        <w:rPr>
          <w:rFonts w:ascii="Times New Roman"/>
          <w:b w:val="false"/>
          <w:i w:val="false"/>
          <w:color w:val="000000"/>
          <w:sz w:val="28"/>
        </w:rPr>
        <w:t>
      15. Функции:</w:t>
      </w:r>
    </w:p>
    <w:bookmarkEnd w:id="7056"/>
    <w:bookmarkStart w:name="z7168" w:id="7057"/>
    <w:p>
      <w:pPr>
        <w:spacing w:after="0"/>
        <w:ind w:left="0"/>
        <w:jc w:val="both"/>
      </w:pPr>
      <w:r>
        <w:rPr>
          <w:rFonts w:ascii="Times New Roman"/>
          <w:b w:val="false"/>
          <w:i w:val="false"/>
          <w:color w:val="000000"/>
          <w:sz w:val="28"/>
        </w:rPr>
        <w:t>
      1) осуществление налогового контроля;</w:t>
      </w:r>
    </w:p>
    <w:bookmarkEnd w:id="7057"/>
    <w:bookmarkStart w:name="z7169" w:id="7058"/>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7058"/>
    <w:bookmarkStart w:name="z7170" w:id="7059"/>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7059"/>
    <w:bookmarkStart w:name="z7171" w:id="7060"/>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7060"/>
    <w:bookmarkStart w:name="z7172" w:id="7061"/>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7061"/>
    <w:bookmarkStart w:name="z7173" w:id="7062"/>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7062"/>
    <w:bookmarkStart w:name="z7174" w:id="7063"/>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7063"/>
    <w:bookmarkStart w:name="z7175" w:id="7064"/>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7064"/>
    <w:bookmarkStart w:name="z7176" w:id="7065"/>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7065"/>
    <w:bookmarkStart w:name="z7177" w:id="7066"/>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7066"/>
    <w:bookmarkStart w:name="z7178" w:id="7067"/>
    <w:p>
      <w:pPr>
        <w:spacing w:after="0"/>
        <w:ind w:left="0"/>
        <w:jc w:val="both"/>
      </w:pPr>
      <w:r>
        <w:rPr>
          <w:rFonts w:ascii="Times New Roman"/>
          <w:b w:val="false"/>
          <w:i w:val="false"/>
          <w:color w:val="000000"/>
          <w:sz w:val="28"/>
        </w:rPr>
        <w:t>
      11) осуществление налогового администрирования;</w:t>
      </w:r>
    </w:p>
    <w:bookmarkEnd w:id="7067"/>
    <w:bookmarkStart w:name="z7179" w:id="7068"/>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7068"/>
    <w:bookmarkStart w:name="z7180" w:id="7069"/>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7069"/>
    <w:bookmarkStart w:name="z7181" w:id="7070"/>
    <w:p>
      <w:pPr>
        <w:spacing w:after="0"/>
        <w:ind w:left="0"/>
        <w:jc w:val="both"/>
      </w:pPr>
      <w:r>
        <w:rPr>
          <w:rFonts w:ascii="Times New Roman"/>
          <w:b w:val="false"/>
          <w:i w:val="false"/>
          <w:color w:val="000000"/>
          <w:sz w:val="28"/>
        </w:rPr>
        <w:t>
      14) использование системы управления рисками;</w:t>
      </w:r>
    </w:p>
    <w:bookmarkEnd w:id="7070"/>
    <w:bookmarkStart w:name="z7182" w:id="7071"/>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7071"/>
    <w:bookmarkStart w:name="z7183" w:id="7072"/>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7072"/>
    <w:bookmarkStart w:name="z7184" w:id="7073"/>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7073"/>
    <w:bookmarkStart w:name="z7185" w:id="7074"/>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7074"/>
    <w:bookmarkStart w:name="z7186" w:id="7075"/>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7075"/>
    <w:bookmarkStart w:name="z7187" w:id="7076"/>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7076"/>
    <w:bookmarkStart w:name="z7188" w:id="7077"/>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7077"/>
    <w:bookmarkStart w:name="z7189" w:id="7078"/>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7078"/>
    <w:bookmarkStart w:name="z7190" w:id="7079"/>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7079"/>
    <w:bookmarkStart w:name="z7191" w:id="7080"/>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7080"/>
    <w:bookmarkStart w:name="z7192" w:id="7081"/>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7081"/>
    <w:bookmarkStart w:name="z7193" w:id="7082"/>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7082"/>
    <w:bookmarkStart w:name="z7194" w:id="7083"/>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7083"/>
    <w:bookmarkStart w:name="z7195" w:id="7084"/>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7084"/>
    <w:bookmarkStart w:name="z7196" w:id="7085"/>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7085"/>
    <w:bookmarkStart w:name="z7197" w:id="7086"/>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7086"/>
    <w:bookmarkStart w:name="z7198" w:id="7087"/>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7087"/>
    <w:bookmarkStart w:name="z7199" w:id="7088"/>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7088"/>
    <w:bookmarkStart w:name="z7200" w:id="7089"/>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7089"/>
    <w:bookmarkStart w:name="z7201" w:id="7090"/>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7090"/>
    <w:bookmarkStart w:name="z7202" w:id="7091"/>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7091"/>
    <w:bookmarkStart w:name="z7203" w:id="7092"/>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7092"/>
    <w:bookmarkStart w:name="z7204" w:id="7093"/>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7093"/>
    <w:bookmarkStart w:name="z7205" w:id="7094"/>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7094"/>
    <w:bookmarkStart w:name="z7206" w:id="7095"/>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7095"/>
    <w:bookmarkStart w:name="z7207" w:id="7096"/>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7096"/>
    <w:bookmarkStart w:name="z7208" w:id="7097"/>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7097"/>
    <w:bookmarkStart w:name="z7209" w:id="7098"/>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7098"/>
    <w:bookmarkStart w:name="z7210" w:id="7099"/>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7099"/>
    <w:bookmarkStart w:name="z7211" w:id="7100"/>
    <w:p>
      <w:pPr>
        <w:spacing w:after="0"/>
        <w:ind w:left="0"/>
        <w:jc w:val="both"/>
      </w:pPr>
      <w:r>
        <w:rPr>
          <w:rFonts w:ascii="Times New Roman"/>
          <w:b w:val="false"/>
          <w:i w:val="false"/>
          <w:color w:val="000000"/>
          <w:sz w:val="28"/>
        </w:rPr>
        <w:t>
      19. Полномочия Руководителя Управления:</w:t>
      </w:r>
    </w:p>
    <w:bookmarkEnd w:id="7100"/>
    <w:bookmarkStart w:name="z7212" w:id="7101"/>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7101"/>
    <w:bookmarkStart w:name="z7213" w:id="7102"/>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7102"/>
    <w:bookmarkStart w:name="z7214" w:id="7103"/>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7103"/>
    <w:bookmarkStart w:name="z7215" w:id="7104"/>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7104"/>
    <w:bookmarkStart w:name="z7216" w:id="7105"/>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7105"/>
    <w:bookmarkStart w:name="z7217" w:id="7106"/>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7106"/>
    <w:bookmarkStart w:name="z7218" w:id="7107"/>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7107"/>
    <w:bookmarkStart w:name="z7219" w:id="7108"/>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7108"/>
    <w:bookmarkStart w:name="z7220" w:id="7109"/>
    <w:p>
      <w:pPr>
        <w:spacing w:after="0"/>
        <w:ind w:left="0"/>
        <w:jc w:val="both"/>
      </w:pPr>
      <w:r>
        <w:rPr>
          <w:rFonts w:ascii="Times New Roman"/>
          <w:b w:val="false"/>
          <w:i w:val="false"/>
          <w:color w:val="000000"/>
          <w:sz w:val="28"/>
        </w:rPr>
        <w:t>
      9) в пределах компетенции подписывает акты Управления;</w:t>
      </w:r>
    </w:p>
    <w:bookmarkEnd w:id="7109"/>
    <w:bookmarkStart w:name="z7221" w:id="7110"/>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7110"/>
    <w:bookmarkStart w:name="z7222" w:id="7111"/>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7111"/>
    <w:bookmarkStart w:name="z7223" w:id="7112"/>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7112"/>
    <w:bookmarkStart w:name="z7224" w:id="7113"/>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7113"/>
    <w:bookmarkStart w:name="z7225" w:id="7114"/>
    <w:p>
      <w:pPr>
        <w:spacing w:after="0"/>
        <w:ind w:left="0"/>
        <w:jc w:val="left"/>
      </w:pPr>
      <w:r>
        <w:rPr>
          <w:rFonts w:ascii="Times New Roman"/>
          <w:b/>
          <w:i w:val="false"/>
          <w:color w:val="000000"/>
        </w:rPr>
        <w:t xml:space="preserve"> Глава 4. Имущество Управления</w:t>
      </w:r>
    </w:p>
    <w:bookmarkEnd w:id="7114"/>
    <w:bookmarkStart w:name="z7226" w:id="7115"/>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7115"/>
    <w:bookmarkStart w:name="z7227" w:id="7116"/>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7116"/>
    <w:bookmarkStart w:name="z7228" w:id="7117"/>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7117"/>
    <w:bookmarkStart w:name="z7229" w:id="7118"/>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7118"/>
    <w:bookmarkStart w:name="z7230" w:id="7119"/>
    <w:p>
      <w:pPr>
        <w:spacing w:after="0"/>
        <w:ind w:left="0"/>
        <w:jc w:val="left"/>
      </w:pPr>
      <w:r>
        <w:rPr>
          <w:rFonts w:ascii="Times New Roman"/>
          <w:b/>
          <w:i w:val="false"/>
          <w:color w:val="000000"/>
        </w:rPr>
        <w:t xml:space="preserve"> Глава 5. Реорганизация и упразднение Управления</w:t>
      </w:r>
    </w:p>
    <w:bookmarkEnd w:id="7119"/>
    <w:bookmarkStart w:name="z7231" w:id="7120"/>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71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7234" w:id="7121"/>
    <w:p>
      <w:pPr>
        <w:spacing w:after="0"/>
        <w:ind w:left="0"/>
        <w:jc w:val="left"/>
      </w:pPr>
      <w:r>
        <w:rPr>
          <w:rFonts w:ascii="Times New Roman"/>
          <w:b/>
          <w:i w:val="false"/>
          <w:color w:val="000000"/>
        </w:rPr>
        <w:t xml:space="preserve"> Положение об Управлении государственных доходов по Уйгурскому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w:t>
      </w:r>
    </w:p>
    <w:bookmarkEnd w:id="7121"/>
    <w:bookmarkStart w:name="z7235" w:id="7122"/>
    <w:p>
      <w:pPr>
        <w:spacing w:after="0"/>
        <w:ind w:left="0"/>
        <w:jc w:val="left"/>
      </w:pPr>
      <w:r>
        <w:rPr>
          <w:rFonts w:ascii="Times New Roman"/>
          <w:b/>
          <w:i w:val="false"/>
          <w:color w:val="000000"/>
        </w:rPr>
        <w:t xml:space="preserve"> Глава 1. Общие положения</w:t>
      </w:r>
    </w:p>
    <w:bookmarkEnd w:id="7122"/>
    <w:bookmarkStart w:name="z7236" w:id="7123"/>
    <w:p>
      <w:pPr>
        <w:spacing w:after="0"/>
        <w:ind w:left="0"/>
        <w:jc w:val="both"/>
      </w:pPr>
      <w:r>
        <w:rPr>
          <w:rFonts w:ascii="Times New Roman"/>
          <w:b w:val="false"/>
          <w:i w:val="false"/>
          <w:color w:val="000000"/>
          <w:sz w:val="28"/>
        </w:rPr>
        <w:t>
      1. Управление государственных доходов по Уйгурскому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Алматинской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7123"/>
    <w:bookmarkStart w:name="z7237" w:id="7124"/>
    <w:p>
      <w:pPr>
        <w:spacing w:after="0"/>
        <w:ind w:left="0"/>
        <w:jc w:val="both"/>
      </w:pPr>
      <w:r>
        <w:rPr>
          <w:rFonts w:ascii="Times New Roman"/>
          <w:b w:val="false"/>
          <w:i w:val="false"/>
          <w:color w:val="000000"/>
          <w:sz w:val="28"/>
        </w:rPr>
        <w:t xml:space="preserve">
      1) налогового администрирования; </w:t>
      </w:r>
    </w:p>
    <w:bookmarkEnd w:id="7124"/>
    <w:bookmarkStart w:name="z7238" w:id="7125"/>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7125"/>
    <w:bookmarkStart w:name="z7239" w:id="7126"/>
    <w:p>
      <w:pPr>
        <w:spacing w:after="0"/>
        <w:ind w:left="0"/>
        <w:jc w:val="both"/>
      </w:pPr>
      <w:r>
        <w:rPr>
          <w:rFonts w:ascii="Times New Roman"/>
          <w:b w:val="false"/>
          <w:i w:val="false"/>
          <w:color w:val="000000"/>
          <w:sz w:val="28"/>
        </w:rPr>
        <w:t xml:space="preserve">
      3) оборота нефтепродуктов и биотоплива; </w:t>
      </w:r>
    </w:p>
    <w:bookmarkEnd w:id="7126"/>
    <w:bookmarkStart w:name="z7240" w:id="7127"/>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7127"/>
    <w:bookmarkStart w:name="z7241" w:id="7128"/>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7128"/>
    <w:bookmarkStart w:name="z7242" w:id="7129"/>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7129"/>
    <w:bookmarkStart w:name="z7243" w:id="7130"/>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7130"/>
    <w:bookmarkStart w:name="z7244" w:id="7131"/>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7131"/>
    <w:bookmarkStart w:name="z7245" w:id="7132"/>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7132"/>
    <w:bookmarkStart w:name="z7246" w:id="7133"/>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7133"/>
    <w:bookmarkStart w:name="z7247" w:id="7134"/>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7134"/>
    <w:bookmarkStart w:name="z7248" w:id="7135"/>
    <w:p>
      <w:pPr>
        <w:spacing w:after="0"/>
        <w:ind w:left="0"/>
        <w:jc w:val="both"/>
      </w:pPr>
      <w:r>
        <w:rPr>
          <w:rFonts w:ascii="Times New Roman"/>
          <w:b w:val="false"/>
          <w:i w:val="false"/>
          <w:color w:val="000000"/>
          <w:sz w:val="28"/>
        </w:rPr>
        <w:t xml:space="preserve">
      8. Местонахождение Управления: почтовый индекс 041800, Республика Казахстан, Алматинская область, Уйгурский район, село Чунджа, улица Кудайбергенова, 66. </w:t>
      </w:r>
    </w:p>
    <w:bookmarkEnd w:id="7135"/>
    <w:bookmarkStart w:name="z7249" w:id="7136"/>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Уйгурскому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w:t>
      </w:r>
    </w:p>
    <w:bookmarkEnd w:id="7136"/>
    <w:bookmarkStart w:name="z7250" w:id="7137"/>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7137"/>
    <w:bookmarkStart w:name="z7251" w:id="7138"/>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7138"/>
    <w:bookmarkStart w:name="z7252" w:id="7139"/>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7139"/>
    <w:bookmarkStart w:name="z7253" w:id="7140"/>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7140"/>
    <w:bookmarkStart w:name="z7254" w:id="7141"/>
    <w:p>
      <w:pPr>
        <w:spacing w:after="0"/>
        <w:ind w:left="0"/>
        <w:jc w:val="left"/>
      </w:pPr>
      <w:r>
        <w:rPr>
          <w:rFonts w:ascii="Times New Roman"/>
          <w:b/>
          <w:i w:val="false"/>
          <w:color w:val="000000"/>
        </w:rPr>
        <w:t xml:space="preserve"> Глава 2. Задачи, права и обязанности Управления</w:t>
      </w:r>
    </w:p>
    <w:bookmarkEnd w:id="7141"/>
    <w:bookmarkStart w:name="z7255" w:id="7142"/>
    <w:p>
      <w:pPr>
        <w:spacing w:after="0"/>
        <w:ind w:left="0"/>
        <w:jc w:val="both"/>
      </w:pPr>
      <w:r>
        <w:rPr>
          <w:rFonts w:ascii="Times New Roman"/>
          <w:b w:val="false"/>
          <w:i w:val="false"/>
          <w:color w:val="000000"/>
          <w:sz w:val="28"/>
        </w:rPr>
        <w:t>
      13. Задачи:</w:t>
      </w:r>
    </w:p>
    <w:bookmarkEnd w:id="7142"/>
    <w:bookmarkStart w:name="z7256" w:id="7143"/>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7143"/>
    <w:bookmarkStart w:name="z7257" w:id="7144"/>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7144"/>
    <w:bookmarkStart w:name="z7258" w:id="7145"/>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7145"/>
    <w:bookmarkStart w:name="z7259" w:id="7146"/>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7146"/>
    <w:bookmarkStart w:name="z7260" w:id="7147"/>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7147"/>
    <w:bookmarkStart w:name="z7261" w:id="7148"/>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7148"/>
    <w:bookmarkStart w:name="z7262" w:id="7149"/>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7149"/>
    <w:bookmarkStart w:name="z7263" w:id="7150"/>
    <w:p>
      <w:pPr>
        <w:spacing w:after="0"/>
        <w:ind w:left="0"/>
        <w:jc w:val="both"/>
      </w:pPr>
      <w:r>
        <w:rPr>
          <w:rFonts w:ascii="Times New Roman"/>
          <w:b w:val="false"/>
          <w:i w:val="false"/>
          <w:color w:val="000000"/>
          <w:sz w:val="28"/>
        </w:rPr>
        <w:t>
      14. Права и обязанности Управления:</w:t>
      </w:r>
    </w:p>
    <w:bookmarkEnd w:id="7150"/>
    <w:bookmarkStart w:name="z7264" w:id="7151"/>
    <w:p>
      <w:pPr>
        <w:spacing w:after="0"/>
        <w:ind w:left="0"/>
        <w:jc w:val="both"/>
      </w:pPr>
      <w:r>
        <w:rPr>
          <w:rFonts w:ascii="Times New Roman"/>
          <w:b w:val="false"/>
          <w:i w:val="false"/>
          <w:color w:val="000000"/>
          <w:sz w:val="28"/>
        </w:rPr>
        <w:t>
      1) права:</w:t>
      </w:r>
    </w:p>
    <w:bookmarkEnd w:id="7151"/>
    <w:bookmarkStart w:name="z7265" w:id="7152"/>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7152"/>
    <w:bookmarkStart w:name="z7266" w:id="7153"/>
    <w:p>
      <w:pPr>
        <w:spacing w:after="0"/>
        <w:ind w:left="0"/>
        <w:jc w:val="both"/>
      </w:pPr>
      <w:r>
        <w:rPr>
          <w:rFonts w:ascii="Times New Roman"/>
          <w:b w:val="false"/>
          <w:i w:val="false"/>
          <w:color w:val="000000"/>
          <w:sz w:val="28"/>
        </w:rPr>
        <w:t>
      требовать от налогоплательщика (налогового агента):</w:t>
      </w:r>
    </w:p>
    <w:bookmarkEnd w:id="7153"/>
    <w:bookmarkStart w:name="z7267" w:id="7154"/>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7154"/>
    <w:bookmarkStart w:name="z7268" w:id="7155"/>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7155"/>
    <w:bookmarkStart w:name="z7269" w:id="7156"/>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7156"/>
    <w:bookmarkStart w:name="z7270" w:id="715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7157"/>
    <w:bookmarkStart w:name="z7271" w:id="715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7158"/>
    <w:bookmarkStart w:name="z7272" w:id="7159"/>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7159"/>
    <w:bookmarkStart w:name="z7273" w:id="7160"/>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7160"/>
    <w:bookmarkStart w:name="z7274" w:id="7161"/>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7161"/>
    <w:bookmarkStart w:name="z7275" w:id="7162"/>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7162"/>
    <w:bookmarkStart w:name="z7276" w:id="7163"/>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7163"/>
    <w:bookmarkStart w:name="z7277" w:id="7164"/>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7164"/>
    <w:bookmarkStart w:name="z7278" w:id="7165"/>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7165"/>
    <w:bookmarkStart w:name="z7279" w:id="7166"/>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7166"/>
    <w:bookmarkStart w:name="z7280" w:id="7167"/>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7167"/>
    <w:bookmarkStart w:name="z7281" w:id="7168"/>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7168"/>
    <w:bookmarkStart w:name="z7282" w:id="7169"/>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7169"/>
    <w:bookmarkStart w:name="z7283" w:id="7170"/>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7170"/>
    <w:bookmarkStart w:name="z7284" w:id="7171"/>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7171"/>
    <w:bookmarkStart w:name="z7285" w:id="7172"/>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7172"/>
    <w:bookmarkStart w:name="z7286" w:id="7173"/>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7173"/>
    <w:bookmarkStart w:name="z7287" w:id="7174"/>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7174"/>
    <w:bookmarkStart w:name="z7288" w:id="7175"/>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7175"/>
    <w:bookmarkStart w:name="z7289" w:id="7176"/>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7176"/>
    <w:bookmarkStart w:name="z7290" w:id="7177"/>
    <w:p>
      <w:pPr>
        <w:spacing w:after="0"/>
        <w:ind w:left="0"/>
        <w:jc w:val="both"/>
      </w:pPr>
      <w:r>
        <w:rPr>
          <w:rFonts w:ascii="Times New Roman"/>
          <w:b w:val="false"/>
          <w:i w:val="false"/>
          <w:color w:val="000000"/>
          <w:sz w:val="28"/>
        </w:rPr>
        <w:t>
      2) обязанности:</w:t>
      </w:r>
    </w:p>
    <w:bookmarkEnd w:id="7177"/>
    <w:bookmarkStart w:name="z7291" w:id="7178"/>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7178"/>
    <w:bookmarkStart w:name="z7292" w:id="7179"/>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7179"/>
    <w:bookmarkStart w:name="z7293" w:id="7180"/>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7180"/>
    <w:bookmarkStart w:name="z7294" w:id="7181"/>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7181"/>
    <w:bookmarkStart w:name="z7295" w:id="7182"/>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7182"/>
    <w:bookmarkStart w:name="z7296" w:id="7183"/>
    <w:p>
      <w:pPr>
        <w:spacing w:after="0"/>
        <w:ind w:left="0"/>
        <w:jc w:val="both"/>
      </w:pPr>
      <w:r>
        <w:rPr>
          <w:rFonts w:ascii="Times New Roman"/>
          <w:b w:val="false"/>
          <w:i w:val="false"/>
          <w:color w:val="000000"/>
          <w:sz w:val="28"/>
        </w:rPr>
        <w:t>
      имеющих налоговую задолженность;</w:t>
      </w:r>
    </w:p>
    <w:bookmarkEnd w:id="7183"/>
    <w:bookmarkStart w:name="z7297" w:id="7184"/>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7184"/>
    <w:bookmarkStart w:name="z7298" w:id="7185"/>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7185"/>
    <w:bookmarkStart w:name="z7299" w:id="7186"/>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7186"/>
    <w:bookmarkStart w:name="z7300" w:id="7187"/>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7187"/>
    <w:bookmarkStart w:name="z7301" w:id="7188"/>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7188"/>
    <w:bookmarkStart w:name="z7302" w:id="7189"/>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7189"/>
    <w:bookmarkStart w:name="z7303" w:id="7190"/>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7190"/>
    <w:bookmarkStart w:name="z7304" w:id="7191"/>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7191"/>
    <w:bookmarkStart w:name="z7305" w:id="7192"/>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7192"/>
    <w:bookmarkStart w:name="z7306" w:id="7193"/>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7193"/>
    <w:bookmarkStart w:name="z7307" w:id="7194"/>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7194"/>
    <w:bookmarkStart w:name="z7308" w:id="7195"/>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7195"/>
    <w:bookmarkStart w:name="z7309" w:id="7196"/>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7196"/>
    <w:bookmarkStart w:name="z7310" w:id="7197"/>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7197"/>
    <w:bookmarkStart w:name="z7311" w:id="7198"/>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7198"/>
    <w:bookmarkStart w:name="z7312" w:id="7199"/>
    <w:p>
      <w:pPr>
        <w:spacing w:after="0"/>
        <w:ind w:left="0"/>
        <w:jc w:val="both"/>
      </w:pPr>
      <w:r>
        <w:rPr>
          <w:rFonts w:ascii="Times New Roman"/>
          <w:b w:val="false"/>
          <w:i w:val="false"/>
          <w:color w:val="000000"/>
          <w:sz w:val="28"/>
        </w:rPr>
        <w:t>
      защищать интересы государства;</w:t>
      </w:r>
    </w:p>
    <w:bookmarkEnd w:id="7199"/>
    <w:bookmarkStart w:name="z7313" w:id="7200"/>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7200"/>
    <w:bookmarkStart w:name="z7314" w:id="7201"/>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7201"/>
    <w:bookmarkStart w:name="z7315" w:id="7202"/>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7202"/>
    <w:bookmarkStart w:name="z7316" w:id="7203"/>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7203"/>
    <w:bookmarkStart w:name="z7317" w:id="7204"/>
    <w:p>
      <w:pPr>
        <w:spacing w:after="0"/>
        <w:ind w:left="0"/>
        <w:jc w:val="both"/>
      </w:pPr>
      <w:r>
        <w:rPr>
          <w:rFonts w:ascii="Times New Roman"/>
          <w:b w:val="false"/>
          <w:i w:val="false"/>
          <w:color w:val="000000"/>
          <w:sz w:val="28"/>
        </w:rPr>
        <w:t>
      15. Функции:</w:t>
      </w:r>
    </w:p>
    <w:bookmarkEnd w:id="7204"/>
    <w:bookmarkStart w:name="z7318" w:id="7205"/>
    <w:p>
      <w:pPr>
        <w:spacing w:after="0"/>
        <w:ind w:left="0"/>
        <w:jc w:val="both"/>
      </w:pPr>
      <w:r>
        <w:rPr>
          <w:rFonts w:ascii="Times New Roman"/>
          <w:b w:val="false"/>
          <w:i w:val="false"/>
          <w:color w:val="000000"/>
          <w:sz w:val="28"/>
        </w:rPr>
        <w:t>
      1) осуществление налогового контроля;</w:t>
      </w:r>
    </w:p>
    <w:bookmarkEnd w:id="7205"/>
    <w:bookmarkStart w:name="z7319" w:id="7206"/>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7206"/>
    <w:bookmarkStart w:name="z7320" w:id="7207"/>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7207"/>
    <w:bookmarkStart w:name="z7321" w:id="7208"/>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7208"/>
    <w:bookmarkStart w:name="z7322" w:id="7209"/>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7209"/>
    <w:bookmarkStart w:name="z7323" w:id="7210"/>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7210"/>
    <w:bookmarkStart w:name="z7324" w:id="7211"/>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7211"/>
    <w:bookmarkStart w:name="z7325" w:id="7212"/>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7212"/>
    <w:bookmarkStart w:name="z7326" w:id="7213"/>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7213"/>
    <w:bookmarkStart w:name="z7327" w:id="7214"/>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7214"/>
    <w:bookmarkStart w:name="z7328" w:id="7215"/>
    <w:p>
      <w:pPr>
        <w:spacing w:after="0"/>
        <w:ind w:left="0"/>
        <w:jc w:val="both"/>
      </w:pPr>
      <w:r>
        <w:rPr>
          <w:rFonts w:ascii="Times New Roman"/>
          <w:b w:val="false"/>
          <w:i w:val="false"/>
          <w:color w:val="000000"/>
          <w:sz w:val="28"/>
        </w:rPr>
        <w:t>
      11) осуществление налогового администрирования;</w:t>
      </w:r>
    </w:p>
    <w:bookmarkEnd w:id="7215"/>
    <w:bookmarkStart w:name="z7329" w:id="7216"/>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7216"/>
    <w:bookmarkStart w:name="z7330" w:id="7217"/>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7217"/>
    <w:bookmarkStart w:name="z7331" w:id="7218"/>
    <w:p>
      <w:pPr>
        <w:spacing w:after="0"/>
        <w:ind w:left="0"/>
        <w:jc w:val="both"/>
      </w:pPr>
      <w:r>
        <w:rPr>
          <w:rFonts w:ascii="Times New Roman"/>
          <w:b w:val="false"/>
          <w:i w:val="false"/>
          <w:color w:val="000000"/>
          <w:sz w:val="28"/>
        </w:rPr>
        <w:t>
      14) использование системы управления рисками;</w:t>
      </w:r>
    </w:p>
    <w:bookmarkEnd w:id="7218"/>
    <w:bookmarkStart w:name="z7332" w:id="7219"/>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7219"/>
    <w:bookmarkStart w:name="z7333" w:id="7220"/>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7220"/>
    <w:bookmarkStart w:name="z7334" w:id="7221"/>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7221"/>
    <w:bookmarkStart w:name="z7335" w:id="7222"/>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7222"/>
    <w:bookmarkStart w:name="z7336" w:id="7223"/>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7223"/>
    <w:bookmarkStart w:name="z7337" w:id="7224"/>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7224"/>
    <w:bookmarkStart w:name="z7338" w:id="7225"/>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7225"/>
    <w:bookmarkStart w:name="z7339" w:id="7226"/>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7226"/>
    <w:bookmarkStart w:name="z7340" w:id="7227"/>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7227"/>
    <w:bookmarkStart w:name="z7341" w:id="7228"/>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7228"/>
    <w:bookmarkStart w:name="z7342" w:id="7229"/>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7229"/>
    <w:bookmarkStart w:name="z7343" w:id="7230"/>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7230"/>
    <w:bookmarkStart w:name="z7344" w:id="7231"/>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7231"/>
    <w:bookmarkStart w:name="z7345" w:id="7232"/>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7232"/>
    <w:bookmarkStart w:name="z7346" w:id="7233"/>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7233"/>
    <w:bookmarkStart w:name="z7347" w:id="7234"/>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7234"/>
    <w:bookmarkStart w:name="z7348" w:id="7235"/>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7235"/>
    <w:bookmarkStart w:name="z7349" w:id="7236"/>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7236"/>
    <w:bookmarkStart w:name="z7350" w:id="7237"/>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7237"/>
    <w:bookmarkStart w:name="z7351" w:id="7238"/>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7238"/>
    <w:bookmarkStart w:name="z7352" w:id="7239"/>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7239"/>
    <w:bookmarkStart w:name="z7353" w:id="7240"/>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7240"/>
    <w:bookmarkStart w:name="z7354" w:id="7241"/>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7241"/>
    <w:bookmarkStart w:name="z7355" w:id="7242"/>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7242"/>
    <w:bookmarkStart w:name="z7356" w:id="7243"/>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7243"/>
    <w:bookmarkStart w:name="z7357" w:id="7244"/>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7244"/>
    <w:bookmarkStart w:name="z7358" w:id="7245"/>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7245"/>
    <w:bookmarkStart w:name="z7359" w:id="7246"/>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7246"/>
    <w:bookmarkStart w:name="z7360" w:id="7247"/>
    <w:p>
      <w:pPr>
        <w:spacing w:after="0"/>
        <w:ind w:left="0"/>
        <w:jc w:val="both"/>
      </w:pPr>
      <w:r>
        <w:rPr>
          <w:rFonts w:ascii="Times New Roman"/>
          <w:b w:val="false"/>
          <w:i w:val="false"/>
          <w:color w:val="000000"/>
          <w:sz w:val="28"/>
        </w:rPr>
        <w:t>
      18. Полномочия Руководителя Управления:</w:t>
      </w:r>
    </w:p>
    <w:bookmarkEnd w:id="7247"/>
    <w:bookmarkStart w:name="z7361" w:id="7248"/>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7248"/>
    <w:bookmarkStart w:name="z7362" w:id="7249"/>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7249"/>
    <w:bookmarkStart w:name="z7363" w:id="7250"/>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7250"/>
    <w:bookmarkStart w:name="z7364" w:id="7251"/>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7251"/>
    <w:bookmarkStart w:name="z7365" w:id="7252"/>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7252"/>
    <w:bookmarkStart w:name="z7366" w:id="7253"/>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7253"/>
    <w:bookmarkStart w:name="z7367" w:id="7254"/>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7254"/>
    <w:bookmarkStart w:name="z7368" w:id="7255"/>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7255"/>
    <w:bookmarkStart w:name="z7369" w:id="7256"/>
    <w:p>
      <w:pPr>
        <w:spacing w:after="0"/>
        <w:ind w:left="0"/>
        <w:jc w:val="both"/>
      </w:pPr>
      <w:r>
        <w:rPr>
          <w:rFonts w:ascii="Times New Roman"/>
          <w:b w:val="false"/>
          <w:i w:val="false"/>
          <w:color w:val="000000"/>
          <w:sz w:val="28"/>
        </w:rPr>
        <w:t>
      9) в пределах компетенции подписывает акты Управления;</w:t>
      </w:r>
    </w:p>
    <w:bookmarkEnd w:id="7256"/>
    <w:bookmarkStart w:name="z7370" w:id="7257"/>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7257"/>
    <w:bookmarkStart w:name="z7371" w:id="7258"/>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7258"/>
    <w:bookmarkStart w:name="z7372" w:id="7259"/>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7259"/>
    <w:bookmarkStart w:name="z7373" w:id="7260"/>
    <w:p>
      <w:pPr>
        <w:spacing w:after="0"/>
        <w:ind w:left="0"/>
        <w:jc w:val="left"/>
      </w:pPr>
      <w:r>
        <w:rPr>
          <w:rFonts w:ascii="Times New Roman"/>
          <w:b/>
          <w:i w:val="false"/>
          <w:color w:val="000000"/>
        </w:rPr>
        <w:t xml:space="preserve"> Глава 4. Имущество Управления</w:t>
      </w:r>
    </w:p>
    <w:bookmarkEnd w:id="7260"/>
    <w:bookmarkStart w:name="z7374" w:id="7261"/>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7261"/>
    <w:bookmarkStart w:name="z7375" w:id="7262"/>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7262"/>
    <w:bookmarkStart w:name="z7376" w:id="7263"/>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7263"/>
    <w:bookmarkStart w:name="z7377" w:id="7264"/>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7264"/>
    <w:bookmarkStart w:name="z7378" w:id="7265"/>
    <w:p>
      <w:pPr>
        <w:spacing w:after="0"/>
        <w:ind w:left="0"/>
        <w:jc w:val="left"/>
      </w:pPr>
      <w:r>
        <w:rPr>
          <w:rFonts w:ascii="Times New Roman"/>
          <w:b/>
          <w:i w:val="false"/>
          <w:color w:val="000000"/>
        </w:rPr>
        <w:t xml:space="preserve"> Глава 5. Реорганизация и упразднение Управления</w:t>
      </w:r>
    </w:p>
    <w:bookmarkEnd w:id="7265"/>
    <w:bookmarkStart w:name="z7379" w:id="7266"/>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72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7382" w:id="7267"/>
    <w:p>
      <w:pPr>
        <w:spacing w:after="0"/>
        <w:ind w:left="0"/>
        <w:jc w:val="left"/>
      </w:pPr>
      <w:r>
        <w:rPr>
          <w:rFonts w:ascii="Times New Roman"/>
          <w:b/>
          <w:i w:val="false"/>
          <w:color w:val="000000"/>
        </w:rPr>
        <w:t xml:space="preserve"> Положение об Управлении государственных доходов по Енбекшиказахскому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w:t>
      </w:r>
    </w:p>
    <w:bookmarkEnd w:id="7267"/>
    <w:bookmarkStart w:name="z7383" w:id="7268"/>
    <w:p>
      <w:pPr>
        <w:spacing w:after="0"/>
        <w:ind w:left="0"/>
        <w:jc w:val="left"/>
      </w:pPr>
      <w:r>
        <w:rPr>
          <w:rFonts w:ascii="Times New Roman"/>
          <w:b/>
          <w:i w:val="false"/>
          <w:color w:val="000000"/>
        </w:rPr>
        <w:t xml:space="preserve"> Глава 1. Общие положения</w:t>
      </w:r>
    </w:p>
    <w:bookmarkEnd w:id="7268"/>
    <w:bookmarkStart w:name="z7384" w:id="7269"/>
    <w:p>
      <w:pPr>
        <w:spacing w:after="0"/>
        <w:ind w:left="0"/>
        <w:jc w:val="both"/>
      </w:pPr>
      <w:r>
        <w:rPr>
          <w:rFonts w:ascii="Times New Roman"/>
          <w:b w:val="false"/>
          <w:i w:val="false"/>
          <w:color w:val="000000"/>
          <w:sz w:val="28"/>
        </w:rPr>
        <w:t>
      1. Управление государственных доходов по Енбекшиказахскому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Алматинской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7269"/>
    <w:bookmarkStart w:name="z7385" w:id="7270"/>
    <w:p>
      <w:pPr>
        <w:spacing w:after="0"/>
        <w:ind w:left="0"/>
        <w:jc w:val="both"/>
      </w:pPr>
      <w:r>
        <w:rPr>
          <w:rFonts w:ascii="Times New Roman"/>
          <w:b w:val="false"/>
          <w:i w:val="false"/>
          <w:color w:val="000000"/>
          <w:sz w:val="28"/>
        </w:rPr>
        <w:t xml:space="preserve">
      1) налогового администрирования; </w:t>
      </w:r>
    </w:p>
    <w:bookmarkEnd w:id="7270"/>
    <w:bookmarkStart w:name="z7386" w:id="7271"/>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7271"/>
    <w:bookmarkStart w:name="z7387" w:id="7272"/>
    <w:p>
      <w:pPr>
        <w:spacing w:after="0"/>
        <w:ind w:left="0"/>
        <w:jc w:val="both"/>
      </w:pPr>
      <w:r>
        <w:rPr>
          <w:rFonts w:ascii="Times New Roman"/>
          <w:b w:val="false"/>
          <w:i w:val="false"/>
          <w:color w:val="000000"/>
          <w:sz w:val="28"/>
        </w:rPr>
        <w:t xml:space="preserve">
      3) оборота нефтепродуктов и биотоплива; </w:t>
      </w:r>
    </w:p>
    <w:bookmarkEnd w:id="7272"/>
    <w:bookmarkStart w:name="z7388" w:id="7273"/>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7273"/>
    <w:bookmarkStart w:name="z7389" w:id="7274"/>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7274"/>
    <w:bookmarkStart w:name="z7390" w:id="7275"/>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7275"/>
    <w:bookmarkStart w:name="z7391" w:id="7276"/>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7276"/>
    <w:bookmarkStart w:name="z7392" w:id="7277"/>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7277"/>
    <w:bookmarkStart w:name="z7393" w:id="7278"/>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7278"/>
    <w:bookmarkStart w:name="z7394" w:id="7279"/>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7279"/>
    <w:bookmarkStart w:name="z7395" w:id="7280"/>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7280"/>
    <w:bookmarkStart w:name="z7396" w:id="7281"/>
    <w:p>
      <w:pPr>
        <w:spacing w:after="0"/>
        <w:ind w:left="0"/>
        <w:jc w:val="both"/>
      </w:pPr>
      <w:r>
        <w:rPr>
          <w:rFonts w:ascii="Times New Roman"/>
          <w:b w:val="false"/>
          <w:i w:val="false"/>
          <w:color w:val="000000"/>
          <w:sz w:val="28"/>
        </w:rPr>
        <w:t xml:space="preserve">
      8. Местонахождение Управления: : почтовый индекс 040400, Республика Казахстан, Алматинская область, Енбекшиказахский район, город Есик, аллея Алтын Адам, 155. </w:t>
      </w:r>
    </w:p>
    <w:bookmarkEnd w:id="7281"/>
    <w:bookmarkStart w:name="z7397" w:id="7282"/>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Енбекшиказахскому району Департамента государственных доходов по Алматинской области Комитета государственных доходов Министерства финансов Республики Казахстан".</w:t>
      </w:r>
    </w:p>
    <w:bookmarkEnd w:id="7282"/>
    <w:bookmarkStart w:name="z7398" w:id="7283"/>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7283"/>
    <w:bookmarkStart w:name="z7399" w:id="7284"/>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7284"/>
    <w:bookmarkStart w:name="z7400" w:id="7285"/>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7285"/>
    <w:bookmarkStart w:name="z7401" w:id="7286"/>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7286"/>
    <w:bookmarkStart w:name="z7402" w:id="7287"/>
    <w:p>
      <w:pPr>
        <w:spacing w:after="0"/>
        <w:ind w:left="0"/>
        <w:jc w:val="left"/>
      </w:pPr>
      <w:r>
        <w:rPr>
          <w:rFonts w:ascii="Times New Roman"/>
          <w:b/>
          <w:i w:val="false"/>
          <w:color w:val="000000"/>
        </w:rPr>
        <w:t xml:space="preserve"> Глава 2. Задачи, права и обязанности Управления</w:t>
      </w:r>
    </w:p>
    <w:bookmarkEnd w:id="7287"/>
    <w:bookmarkStart w:name="z7403" w:id="7288"/>
    <w:p>
      <w:pPr>
        <w:spacing w:after="0"/>
        <w:ind w:left="0"/>
        <w:jc w:val="both"/>
      </w:pPr>
      <w:r>
        <w:rPr>
          <w:rFonts w:ascii="Times New Roman"/>
          <w:b w:val="false"/>
          <w:i w:val="false"/>
          <w:color w:val="000000"/>
          <w:sz w:val="28"/>
        </w:rPr>
        <w:t>
      13. Задачи:</w:t>
      </w:r>
    </w:p>
    <w:bookmarkEnd w:id="7288"/>
    <w:bookmarkStart w:name="z7404" w:id="7289"/>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7289"/>
    <w:bookmarkStart w:name="z7405" w:id="7290"/>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7290"/>
    <w:bookmarkStart w:name="z7406" w:id="7291"/>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7291"/>
    <w:bookmarkStart w:name="z7407" w:id="7292"/>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7292"/>
    <w:bookmarkStart w:name="z7408" w:id="7293"/>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7293"/>
    <w:bookmarkStart w:name="z7409" w:id="7294"/>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7294"/>
    <w:bookmarkStart w:name="z7410" w:id="7295"/>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7295"/>
    <w:bookmarkStart w:name="z7411" w:id="7296"/>
    <w:p>
      <w:pPr>
        <w:spacing w:after="0"/>
        <w:ind w:left="0"/>
        <w:jc w:val="both"/>
      </w:pPr>
      <w:r>
        <w:rPr>
          <w:rFonts w:ascii="Times New Roman"/>
          <w:b w:val="false"/>
          <w:i w:val="false"/>
          <w:color w:val="000000"/>
          <w:sz w:val="28"/>
        </w:rPr>
        <w:t>
      14. Права и обязанности Управления:</w:t>
      </w:r>
    </w:p>
    <w:bookmarkEnd w:id="7296"/>
    <w:bookmarkStart w:name="z7412" w:id="7297"/>
    <w:p>
      <w:pPr>
        <w:spacing w:after="0"/>
        <w:ind w:left="0"/>
        <w:jc w:val="both"/>
      </w:pPr>
      <w:r>
        <w:rPr>
          <w:rFonts w:ascii="Times New Roman"/>
          <w:b w:val="false"/>
          <w:i w:val="false"/>
          <w:color w:val="000000"/>
          <w:sz w:val="28"/>
        </w:rPr>
        <w:t>
      1) права:</w:t>
      </w:r>
    </w:p>
    <w:bookmarkEnd w:id="7297"/>
    <w:bookmarkStart w:name="z7413" w:id="7298"/>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7298"/>
    <w:bookmarkStart w:name="z7414" w:id="7299"/>
    <w:p>
      <w:pPr>
        <w:spacing w:after="0"/>
        <w:ind w:left="0"/>
        <w:jc w:val="both"/>
      </w:pPr>
      <w:r>
        <w:rPr>
          <w:rFonts w:ascii="Times New Roman"/>
          <w:b w:val="false"/>
          <w:i w:val="false"/>
          <w:color w:val="000000"/>
          <w:sz w:val="28"/>
        </w:rPr>
        <w:t>
      требовать от налогоплательщика (налогового агента):</w:t>
      </w:r>
    </w:p>
    <w:bookmarkEnd w:id="7299"/>
    <w:bookmarkStart w:name="z7415" w:id="7300"/>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7300"/>
    <w:bookmarkStart w:name="z7416" w:id="7301"/>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7301"/>
    <w:bookmarkStart w:name="z7417" w:id="7302"/>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7302"/>
    <w:bookmarkStart w:name="z7418" w:id="730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7303"/>
    <w:bookmarkStart w:name="z7419" w:id="730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7304"/>
    <w:bookmarkStart w:name="z7420" w:id="7305"/>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7305"/>
    <w:bookmarkStart w:name="z7421" w:id="7306"/>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7306"/>
    <w:bookmarkStart w:name="z7422" w:id="7307"/>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7307"/>
    <w:bookmarkStart w:name="z7423" w:id="7308"/>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7308"/>
    <w:bookmarkStart w:name="z7424" w:id="7309"/>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7309"/>
    <w:bookmarkStart w:name="z7425" w:id="7310"/>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7310"/>
    <w:bookmarkStart w:name="z7426" w:id="7311"/>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7311"/>
    <w:bookmarkStart w:name="z7427" w:id="7312"/>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7312"/>
    <w:bookmarkStart w:name="z7428" w:id="7313"/>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7313"/>
    <w:bookmarkStart w:name="z7429" w:id="7314"/>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7314"/>
    <w:bookmarkStart w:name="z7430" w:id="7315"/>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7315"/>
    <w:bookmarkStart w:name="z7431" w:id="7316"/>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7316"/>
    <w:bookmarkStart w:name="z7432" w:id="7317"/>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7317"/>
    <w:bookmarkStart w:name="z7433" w:id="7318"/>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7318"/>
    <w:bookmarkStart w:name="z7434" w:id="7319"/>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7319"/>
    <w:bookmarkStart w:name="z7435" w:id="7320"/>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7320"/>
    <w:bookmarkStart w:name="z7436" w:id="7321"/>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7321"/>
    <w:bookmarkStart w:name="z7437" w:id="7322"/>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7322"/>
    <w:bookmarkStart w:name="z7438" w:id="7323"/>
    <w:p>
      <w:pPr>
        <w:spacing w:after="0"/>
        <w:ind w:left="0"/>
        <w:jc w:val="both"/>
      </w:pPr>
      <w:r>
        <w:rPr>
          <w:rFonts w:ascii="Times New Roman"/>
          <w:b w:val="false"/>
          <w:i w:val="false"/>
          <w:color w:val="000000"/>
          <w:sz w:val="28"/>
        </w:rPr>
        <w:t>
      2) обязанности:</w:t>
      </w:r>
    </w:p>
    <w:bookmarkEnd w:id="7323"/>
    <w:bookmarkStart w:name="z7439" w:id="7324"/>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7324"/>
    <w:bookmarkStart w:name="z7440" w:id="7325"/>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7325"/>
    <w:bookmarkStart w:name="z7441" w:id="7326"/>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7326"/>
    <w:bookmarkStart w:name="z7442" w:id="7327"/>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7327"/>
    <w:bookmarkStart w:name="z7443" w:id="7328"/>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7328"/>
    <w:bookmarkStart w:name="z7444" w:id="7329"/>
    <w:p>
      <w:pPr>
        <w:spacing w:after="0"/>
        <w:ind w:left="0"/>
        <w:jc w:val="both"/>
      </w:pPr>
      <w:r>
        <w:rPr>
          <w:rFonts w:ascii="Times New Roman"/>
          <w:b w:val="false"/>
          <w:i w:val="false"/>
          <w:color w:val="000000"/>
          <w:sz w:val="28"/>
        </w:rPr>
        <w:t>
      имеющих налоговую задолженность;</w:t>
      </w:r>
    </w:p>
    <w:bookmarkEnd w:id="7329"/>
    <w:bookmarkStart w:name="z7445" w:id="7330"/>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7330"/>
    <w:bookmarkStart w:name="z7446" w:id="7331"/>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7331"/>
    <w:bookmarkStart w:name="z7447" w:id="7332"/>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7332"/>
    <w:bookmarkStart w:name="z7448" w:id="7333"/>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7333"/>
    <w:bookmarkStart w:name="z7449" w:id="7334"/>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7334"/>
    <w:bookmarkStart w:name="z7450" w:id="7335"/>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7335"/>
    <w:bookmarkStart w:name="z7451" w:id="7336"/>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7336"/>
    <w:bookmarkStart w:name="z7452" w:id="7337"/>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7337"/>
    <w:bookmarkStart w:name="z7453" w:id="7338"/>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7338"/>
    <w:bookmarkStart w:name="z7454" w:id="7339"/>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7339"/>
    <w:bookmarkStart w:name="z7455" w:id="7340"/>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7340"/>
    <w:bookmarkStart w:name="z7456" w:id="7341"/>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7341"/>
    <w:bookmarkStart w:name="z7457" w:id="7342"/>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7342"/>
    <w:bookmarkStart w:name="z7458" w:id="7343"/>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7343"/>
    <w:bookmarkStart w:name="z7459" w:id="7344"/>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7344"/>
    <w:bookmarkStart w:name="z7460" w:id="7345"/>
    <w:p>
      <w:pPr>
        <w:spacing w:after="0"/>
        <w:ind w:left="0"/>
        <w:jc w:val="both"/>
      </w:pPr>
      <w:r>
        <w:rPr>
          <w:rFonts w:ascii="Times New Roman"/>
          <w:b w:val="false"/>
          <w:i w:val="false"/>
          <w:color w:val="000000"/>
          <w:sz w:val="28"/>
        </w:rPr>
        <w:t>
      защищать интересы государства;</w:t>
      </w:r>
    </w:p>
    <w:bookmarkEnd w:id="7345"/>
    <w:bookmarkStart w:name="z7461" w:id="7346"/>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7346"/>
    <w:bookmarkStart w:name="z7462" w:id="7347"/>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7347"/>
    <w:bookmarkStart w:name="z7463" w:id="7348"/>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7348"/>
    <w:bookmarkStart w:name="z7464" w:id="7349"/>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7349"/>
    <w:bookmarkStart w:name="z7465" w:id="7350"/>
    <w:p>
      <w:pPr>
        <w:spacing w:after="0"/>
        <w:ind w:left="0"/>
        <w:jc w:val="both"/>
      </w:pPr>
      <w:r>
        <w:rPr>
          <w:rFonts w:ascii="Times New Roman"/>
          <w:b w:val="false"/>
          <w:i w:val="false"/>
          <w:color w:val="000000"/>
          <w:sz w:val="28"/>
        </w:rPr>
        <w:t>
      15. Функции:</w:t>
      </w:r>
    </w:p>
    <w:bookmarkEnd w:id="7350"/>
    <w:bookmarkStart w:name="z7466" w:id="7351"/>
    <w:p>
      <w:pPr>
        <w:spacing w:after="0"/>
        <w:ind w:left="0"/>
        <w:jc w:val="both"/>
      </w:pPr>
      <w:r>
        <w:rPr>
          <w:rFonts w:ascii="Times New Roman"/>
          <w:b w:val="false"/>
          <w:i w:val="false"/>
          <w:color w:val="000000"/>
          <w:sz w:val="28"/>
        </w:rPr>
        <w:t>
      1) осуществление налогового контроля;</w:t>
      </w:r>
    </w:p>
    <w:bookmarkEnd w:id="7351"/>
    <w:bookmarkStart w:name="z7467" w:id="7352"/>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7352"/>
    <w:bookmarkStart w:name="z7468" w:id="7353"/>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7353"/>
    <w:bookmarkStart w:name="z7469" w:id="7354"/>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7354"/>
    <w:bookmarkStart w:name="z7470" w:id="7355"/>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7355"/>
    <w:bookmarkStart w:name="z7471" w:id="7356"/>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7356"/>
    <w:bookmarkStart w:name="z7472" w:id="7357"/>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7357"/>
    <w:bookmarkStart w:name="z7473" w:id="7358"/>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7358"/>
    <w:bookmarkStart w:name="z7474" w:id="7359"/>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7359"/>
    <w:bookmarkStart w:name="z7475" w:id="7360"/>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7360"/>
    <w:bookmarkStart w:name="z7476" w:id="7361"/>
    <w:p>
      <w:pPr>
        <w:spacing w:after="0"/>
        <w:ind w:left="0"/>
        <w:jc w:val="both"/>
      </w:pPr>
      <w:r>
        <w:rPr>
          <w:rFonts w:ascii="Times New Roman"/>
          <w:b w:val="false"/>
          <w:i w:val="false"/>
          <w:color w:val="000000"/>
          <w:sz w:val="28"/>
        </w:rPr>
        <w:t>
      11) осуществление налогового администрирования;</w:t>
      </w:r>
    </w:p>
    <w:bookmarkEnd w:id="7361"/>
    <w:bookmarkStart w:name="z7477" w:id="7362"/>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7362"/>
    <w:bookmarkStart w:name="z7478" w:id="7363"/>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7363"/>
    <w:bookmarkStart w:name="z7479" w:id="7364"/>
    <w:p>
      <w:pPr>
        <w:spacing w:after="0"/>
        <w:ind w:left="0"/>
        <w:jc w:val="both"/>
      </w:pPr>
      <w:r>
        <w:rPr>
          <w:rFonts w:ascii="Times New Roman"/>
          <w:b w:val="false"/>
          <w:i w:val="false"/>
          <w:color w:val="000000"/>
          <w:sz w:val="28"/>
        </w:rPr>
        <w:t>
      14) использование системы управления рисками;</w:t>
      </w:r>
    </w:p>
    <w:bookmarkEnd w:id="7364"/>
    <w:bookmarkStart w:name="z7480" w:id="7365"/>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7365"/>
    <w:bookmarkStart w:name="z7481" w:id="7366"/>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7366"/>
    <w:bookmarkStart w:name="z7482" w:id="7367"/>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7367"/>
    <w:bookmarkStart w:name="z7483" w:id="7368"/>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7368"/>
    <w:bookmarkStart w:name="z7484" w:id="7369"/>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7369"/>
    <w:bookmarkStart w:name="z7485" w:id="7370"/>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7370"/>
    <w:bookmarkStart w:name="z7486" w:id="7371"/>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7371"/>
    <w:bookmarkStart w:name="z7487" w:id="7372"/>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7372"/>
    <w:bookmarkStart w:name="z7488" w:id="7373"/>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7373"/>
    <w:bookmarkStart w:name="z7489" w:id="7374"/>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7374"/>
    <w:bookmarkStart w:name="z7490" w:id="7375"/>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7375"/>
    <w:bookmarkStart w:name="z7491" w:id="7376"/>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7376"/>
    <w:bookmarkStart w:name="z7492" w:id="7377"/>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7377"/>
    <w:bookmarkStart w:name="z7493" w:id="7378"/>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7378"/>
    <w:bookmarkStart w:name="z7494" w:id="7379"/>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7379"/>
    <w:bookmarkStart w:name="z7495" w:id="7380"/>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7380"/>
    <w:bookmarkStart w:name="z7496" w:id="7381"/>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7381"/>
    <w:bookmarkStart w:name="z7497" w:id="7382"/>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7382"/>
    <w:bookmarkStart w:name="z7498" w:id="7383"/>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7383"/>
    <w:bookmarkStart w:name="z7499" w:id="7384"/>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7384"/>
    <w:bookmarkStart w:name="z7500" w:id="7385"/>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7385"/>
    <w:bookmarkStart w:name="z7501" w:id="7386"/>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7386"/>
    <w:bookmarkStart w:name="z7502" w:id="7387"/>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7387"/>
    <w:bookmarkStart w:name="z7503" w:id="7388"/>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7388"/>
    <w:bookmarkStart w:name="z7504" w:id="7389"/>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7389"/>
    <w:bookmarkStart w:name="z7505" w:id="7390"/>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7390"/>
    <w:bookmarkStart w:name="z7506" w:id="7391"/>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7391"/>
    <w:bookmarkStart w:name="z7507" w:id="7392"/>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7392"/>
    <w:bookmarkStart w:name="z7508" w:id="7393"/>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7393"/>
    <w:bookmarkStart w:name="z7509" w:id="7394"/>
    <w:p>
      <w:pPr>
        <w:spacing w:after="0"/>
        <w:ind w:left="0"/>
        <w:jc w:val="both"/>
      </w:pPr>
      <w:r>
        <w:rPr>
          <w:rFonts w:ascii="Times New Roman"/>
          <w:b w:val="false"/>
          <w:i w:val="false"/>
          <w:color w:val="000000"/>
          <w:sz w:val="28"/>
        </w:rPr>
        <w:t>
      19. Полномочия Руководителя Управления:</w:t>
      </w:r>
    </w:p>
    <w:bookmarkEnd w:id="7394"/>
    <w:bookmarkStart w:name="z7510" w:id="7395"/>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7395"/>
    <w:bookmarkStart w:name="z7511" w:id="7396"/>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7396"/>
    <w:bookmarkStart w:name="z7512" w:id="7397"/>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7397"/>
    <w:bookmarkStart w:name="z7513" w:id="7398"/>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7398"/>
    <w:bookmarkStart w:name="z7514" w:id="7399"/>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7399"/>
    <w:bookmarkStart w:name="z7515" w:id="7400"/>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7400"/>
    <w:bookmarkStart w:name="z7516" w:id="7401"/>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7401"/>
    <w:bookmarkStart w:name="z7517" w:id="7402"/>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7402"/>
    <w:bookmarkStart w:name="z7518" w:id="7403"/>
    <w:p>
      <w:pPr>
        <w:spacing w:after="0"/>
        <w:ind w:left="0"/>
        <w:jc w:val="both"/>
      </w:pPr>
      <w:r>
        <w:rPr>
          <w:rFonts w:ascii="Times New Roman"/>
          <w:b w:val="false"/>
          <w:i w:val="false"/>
          <w:color w:val="000000"/>
          <w:sz w:val="28"/>
        </w:rPr>
        <w:t>
      9) в пределах компетенции подписывает акты Управления;</w:t>
      </w:r>
    </w:p>
    <w:bookmarkEnd w:id="7403"/>
    <w:bookmarkStart w:name="z7519" w:id="7404"/>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7404"/>
    <w:bookmarkStart w:name="z7520" w:id="7405"/>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7405"/>
    <w:bookmarkStart w:name="z7521" w:id="7406"/>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7406"/>
    <w:bookmarkStart w:name="z7522" w:id="7407"/>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7407"/>
    <w:bookmarkStart w:name="z7523" w:id="7408"/>
    <w:p>
      <w:pPr>
        <w:spacing w:after="0"/>
        <w:ind w:left="0"/>
        <w:jc w:val="left"/>
      </w:pPr>
      <w:r>
        <w:rPr>
          <w:rFonts w:ascii="Times New Roman"/>
          <w:b/>
          <w:i w:val="false"/>
          <w:color w:val="000000"/>
        </w:rPr>
        <w:t xml:space="preserve"> Глава 4. Имущество Управления</w:t>
      </w:r>
    </w:p>
    <w:bookmarkEnd w:id="7408"/>
    <w:bookmarkStart w:name="z7524" w:id="7409"/>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7409"/>
    <w:bookmarkStart w:name="z7525" w:id="7410"/>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7410"/>
    <w:bookmarkStart w:name="z7526" w:id="7411"/>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7411"/>
    <w:bookmarkStart w:name="z7527" w:id="7412"/>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7412"/>
    <w:bookmarkStart w:name="z7528" w:id="7413"/>
    <w:p>
      <w:pPr>
        <w:spacing w:after="0"/>
        <w:ind w:left="0"/>
        <w:jc w:val="left"/>
      </w:pPr>
      <w:r>
        <w:rPr>
          <w:rFonts w:ascii="Times New Roman"/>
          <w:b/>
          <w:i w:val="false"/>
          <w:color w:val="000000"/>
        </w:rPr>
        <w:t xml:space="preserve"> Глава 5. Реорганизация и упразднение Управления</w:t>
      </w:r>
    </w:p>
    <w:bookmarkEnd w:id="7413"/>
    <w:bookmarkStart w:name="z7529" w:id="7414"/>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74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7532" w:id="7415"/>
    <w:p>
      <w:pPr>
        <w:spacing w:after="0"/>
        <w:ind w:left="0"/>
        <w:jc w:val="left"/>
      </w:pPr>
      <w:r>
        <w:rPr>
          <w:rFonts w:ascii="Times New Roman"/>
          <w:b/>
          <w:i w:val="false"/>
          <w:color w:val="000000"/>
        </w:rPr>
        <w:t xml:space="preserve"> Положение о Департаменте государственных доходов по Атырауской области Комитета государственных доходов Министерства финансов Республики Казахстан</w:t>
      </w:r>
    </w:p>
    <w:bookmarkEnd w:id="7415"/>
    <w:bookmarkStart w:name="z7533" w:id="7416"/>
    <w:p>
      <w:pPr>
        <w:spacing w:after="0"/>
        <w:ind w:left="0"/>
        <w:jc w:val="left"/>
      </w:pPr>
      <w:r>
        <w:rPr>
          <w:rFonts w:ascii="Times New Roman"/>
          <w:b/>
          <w:i w:val="false"/>
          <w:color w:val="000000"/>
        </w:rPr>
        <w:t xml:space="preserve"> Глава 1. Общие положения</w:t>
      </w:r>
    </w:p>
    <w:bookmarkEnd w:id="7416"/>
    <w:bookmarkStart w:name="z7534" w:id="7417"/>
    <w:p>
      <w:pPr>
        <w:spacing w:after="0"/>
        <w:ind w:left="0"/>
        <w:jc w:val="both"/>
      </w:pPr>
      <w:r>
        <w:rPr>
          <w:rFonts w:ascii="Times New Roman"/>
          <w:b w:val="false"/>
          <w:i w:val="false"/>
          <w:color w:val="000000"/>
          <w:sz w:val="28"/>
        </w:rPr>
        <w:t>
      1. Департамент государственных доходов по Атырауской области Комитета государственных доходов Министерства финансов Республики Казахстан (далее – Департамент) является территориальным органом Комитета государственных доходов Министерства финансов Республики Казахстан (далее – Комитет), уполномоченным на выполнение функций государственного управления и контроля в сферах:</w:t>
      </w:r>
    </w:p>
    <w:bookmarkEnd w:id="7417"/>
    <w:bookmarkStart w:name="z7535" w:id="7418"/>
    <w:p>
      <w:pPr>
        <w:spacing w:after="0"/>
        <w:ind w:left="0"/>
        <w:jc w:val="both"/>
      </w:pPr>
      <w:r>
        <w:rPr>
          <w:rFonts w:ascii="Times New Roman"/>
          <w:b w:val="false"/>
          <w:i w:val="false"/>
          <w:color w:val="000000"/>
          <w:sz w:val="28"/>
        </w:rPr>
        <w:t xml:space="preserve">
      1) налогового и таможенного администрирования; </w:t>
      </w:r>
    </w:p>
    <w:bookmarkEnd w:id="7418"/>
    <w:bookmarkStart w:name="z7536" w:id="7419"/>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7419"/>
    <w:bookmarkStart w:name="z7537" w:id="7420"/>
    <w:p>
      <w:pPr>
        <w:spacing w:after="0"/>
        <w:ind w:left="0"/>
        <w:jc w:val="both"/>
      </w:pPr>
      <w:r>
        <w:rPr>
          <w:rFonts w:ascii="Times New Roman"/>
          <w:b w:val="false"/>
          <w:i w:val="false"/>
          <w:color w:val="000000"/>
          <w:sz w:val="28"/>
        </w:rPr>
        <w:t xml:space="preserve">
      3) оборота нефтепродуктов и биотоплива; </w:t>
      </w:r>
    </w:p>
    <w:bookmarkEnd w:id="7420"/>
    <w:bookmarkStart w:name="z7538" w:id="7421"/>
    <w:p>
      <w:pPr>
        <w:spacing w:after="0"/>
        <w:ind w:left="0"/>
        <w:jc w:val="both"/>
      </w:pPr>
      <w:r>
        <w:rPr>
          <w:rFonts w:ascii="Times New Roman"/>
          <w:b w:val="false"/>
          <w:i w:val="false"/>
          <w:color w:val="000000"/>
          <w:sz w:val="28"/>
        </w:rPr>
        <w:t xml:space="preserve">
      4) государственного регулирования в сфере таможенного дела, реализации налоговой политики Республики Казахстан; </w:t>
      </w:r>
    </w:p>
    <w:bookmarkEnd w:id="7421"/>
    <w:bookmarkStart w:name="z7539" w:id="7422"/>
    <w:p>
      <w:pPr>
        <w:spacing w:after="0"/>
        <w:ind w:left="0"/>
        <w:jc w:val="both"/>
      </w:pPr>
      <w:r>
        <w:rPr>
          <w:rFonts w:ascii="Times New Roman"/>
          <w:b w:val="false"/>
          <w:i w:val="false"/>
          <w:color w:val="000000"/>
          <w:sz w:val="28"/>
        </w:rPr>
        <w:t>
      5)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7422"/>
    <w:bookmarkStart w:name="z7540" w:id="7423"/>
    <w:p>
      <w:pPr>
        <w:spacing w:after="0"/>
        <w:ind w:left="0"/>
        <w:jc w:val="both"/>
      </w:pPr>
      <w:r>
        <w:rPr>
          <w:rFonts w:ascii="Times New Roman"/>
          <w:b w:val="false"/>
          <w:i w:val="false"/>
          <w:color w:val="000000"/>
          <w:sz w:val="28"/>
        </w:rPr>
        <w:t>
      6) в других сферах, отнесенных к компетенции Департамента действующим законодательством.</w:t>
      </w:r>
    </w:p>
    <w:bookmarkEnd w:id="7423"/>
    <w:bookmarkStart w:name="z7541" w:id="7424"/>
    <w:p>
      <w:pPr>
        <w:spacing w:after="0"/>
        <w:ind w:left="0"/>
        <w:jc w:val="both"/>
      </w:pPr>
      <w:r>
        <w:rPr>
          <w:rFonts w:ascii="Times New Roman"/>
          <w:b w:val="false"/>
          <w:i w:val="false"/>
          <w:color w:val="000000"/>
          <w:sz w:val="28"/>
        </w:rPr>
        <w:t xml:space="preserve">
      2. Департамент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7424"/>
    <w:bookmarkStart w:name="z7542" w:id="7425"/>
    <w:p>
      <w:pPr>
        <w:spacing w:after="0"/>
        <w:ind w:left="0"/>
        <w:jc w:val="both"/>
      </w:pPr>
      <w:r>
        <w:rPr>
          <w:rFonts w:ascii="Times New Roman"/>
          <w:b w:val="false"/>
          <w:i w:val="false"/>
          <w:color w:val="000000"/>
          <w:sz w:val="28"/>
        </w:rPr>
        <w:t>
      3. Департамент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7425"/>
    <w:bookmarkStart w:name="z7543" w:id="7426"/>
    <w:p>
      <w:pPr>
        <w:spacing w:after="0"/>
        <w:ind w:left="0"/>
        <w:jc w:val="both"/>
      </w:pPr>
      <w:r>
        <w:rPr>
          <w:rFonts w:ascii="Times New Roman"/>
          <w:b w:val="false"/>
          <w:i w:val="false"/>
          <w:color w:val="000000"/>
          <w:sz w:val="28"/>
        </w:rPr>
        <w:t xml:space="preserve">
      4. Департамент вступает в гражданско-правовые отношения от собственного имени. </w:t>
      </w:r>
    </w:p>
    <w:bookmarkEnd w:id="7426"/>
    <w:bookmarkStart w:name="z7544" w:id="7427"/>
    <w:p>
      <w:pPr>
        <w:spacing w:after="0"/>
        <w:ind w:left="0"/>
        <w:jc w:val="both"/>
      </w:pPr>
      <w:r>
        <w:rPr>
          <w:rFonts w:ascii="Times New Roman"/>
          <w:b w:val="false"/>
          <w:i w:val="false"/>
          <w:color w:val="000000"/>
          <w:sz w:val="28"/>
        </w:rPr>
        <w:t xml:space="preserve">
      5. Департамент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7427"/>
    <w:bookmarkStart w:name="z7545" w:id="7428"/>
    <w:p>
      <w:pPr>
        <w:spacing w:after="0"/>
        <w:ind w:left="0"/>
        <w:jc w:val="both"/>
      </w:pPr>
      <w:r>
        <w:rPr>
          <w:rFonts w:ascii="Times New Roman"/>
          <w:b w:val="false"/>
          <w:i w:val="false"/>
          <w:color w:val="000000"/>
          <w:sz w:val="28"/>
        </w:rPr>
        <w:t xml:space="preserve">
      6. Департамент по вопросам своей компетенции в установленном законодательством порядке принимает решения, оформляемые приказами руководителя Департамента и другими актами, предусмотренными законодательством Республики Казахстан. </w:t>
      </w:r>
    </w:p>
    <w:bookmarkEnd w:id="7428"/>
    <w:bookmarkStart w:name="z7546" w:id="7429"/>
    <w:p>
      <w:pPr>
        <w:spacing w:after="0"/>
        <w:ind w:left="0"/>
        <w:jc w:val="both"/>
      </w:pPr>
      <w:r>
        <w:rPr>
          <w:rFonts w:ascii="Times New Roman"/>
          <w:b w:val="false"/>
          <w:i w:val="false"/>
          <w:color w:val="000000"/>
          <w:sz w:val="28"/>
        </w:rPr>
        <w:t xml:space="preserve">
      7. Структура и лимит штатной численности Департамента утверждаются в соответствии с законодательством Республики Казахстан. </w:t>
      </w:r>
    </w:p>
    <w:bookmarkEnd w:id="7429"/>
    <w:bookmarkStart w:name="z7547" w:id="7430"/>
    <w:p>
      <w:pPr>
        <w:spacing w:after="0"/>
        <w:ind w:left="0"/>
        <w:jc w:val="both"/>
      </w:pPr>
      <w:r>
        <w:rPr>
          <w:rFonts w:ascii="Times New Roman"/>
          <w:b w:val="false"/>
          <w:i w:val="false"/>
          <w:color w:val="000000"/>
          <w:sz w:val="28"/>
        </w:rPr>
        <w:t xml:space="preserve">
      8. Местонахождение Департамента: почтовый индекс 060005, Республика Казахстан, Атырауская область, город Атырау, проспект Азаттык, 94А. </w:t>
      </w:r>
    </w:p>
    <w:bookmarkEnd w:id="7430"/>
    <w:bookmarkStart w:name="z7548" w:id="7431"/>
    <w:p>
      <w:pPr>
        <w:spacing w:after="0"/>
        <w:ind w:left="0"/>
        <w:jc w:val="both"/>
      </w:pPr>
      <w:r>
        <w:rPr>
          <w:rFonts w:ascii="Times New Roman"/>
          <w:b w:val="false"/>
          <w:i w:val="false"/>
          <w:color w:val="000000"/>
          <w:sz w:val="28"/>
        </w:rPr>
        <w:t>
      9. Полное наименование Департамента: Республиканское государственное учреждение "Департамент государственных доходов по Атырауской области Комитета государственных доходов Министерства финансов Республики Казахстан".</w:t>
      </w:r>
    </w:p>
    <w:bookmarkEnd w:id="7431"/>
    <w:bookmarkStart w:name="z7549" w:id="7432"/>
    <w:p>
      <w:pPr>
        <w:spacing w:after="0"/>
        <w:ind w:left="0"/>
        <w:jc w:val="both"/>
      </w:pPr>
      <w:r>
        <w:rPr>
          <w:rFonts w:ascii="Times New Roman"/>
          <w:b w:val="false"/>
          <w:i w:val="false"/>
          <w:color w:val="000000"/>
          <w:sz w:val="28"/>
        </w:rPr>
        <w:t>
      10. Настоящее Положение является учредительным документом Департамента.</w:t>
      </w:r>
    </w:p>
    <w:bookmarkEnd w:id="7432"/>
    <w:bookmarkStart w:name="z7550" w:id="7433"/>
    <w:p>
      <w:pPr>
        <w:spacing w:after="0"/>
        <w:ind w:left="0"/>
        <w:jc w:val="both"/>
      </w:pPr>
      <w:r>
        <w:rPr>
          <w:rFonts w:ascii="Times New Roman"/>
          <w:b w:val="false"/>
          <w:i w:val="false"/>
          <w:color w:val="000000"/>
          <w:sz w:val="28"/>
        </w:rPr>
        <w:t>
      11. Финансирование деятельности Департамента осуществляется из республиканского бюджета.</w:t>
      </w:r>
    </w:p>
    <w:bookmarkEnd w:id="7433"/>
    <w:bookmarkStart w:name="z7551" w:id="7434"/>
    <w:p>
      <w:pPr>
        <w:spacing w:after="0"/>
        <w:ind w:left="0"/>
        <w:jc w:val="both"/>
      </w:pPr>
      <w:r>
        <w:rPr>
          <w:rFonts w:ascii="Times New Roman"/>
          <w:b w:val="false"/>
          <w:i w:val="false"/>
          <w:color w:val="000000"/>
          <w:sz w:val="28"/>
        </w:rPr>
        <w:t>
      12. Департаменту запрещается вступать в договорные отношения с субъектами предпринимательства на предмет выполнения обязанностей, являющихся полномочиями Комитета.</w:t>
      </w:r>
    </w:p>
    <w:bookmarkEnd w:id="7434"/>
    <w:bookmarkStart w:name="z7552" w:id="7435"/>
    <w:p>
      <w:pPr>
        <w:spacing w:after="0"/>
        <w:ind w:left="0"/>
        <w:jc w:val="both"/>
      </w:pPr>
      <w:r>
        <w:rPr>
          <w:rFonts w:ascii="Times New Roman"/>
          <w:b w:val="false"/>
          <w:i w:val="false"/>
          <w:color w:val="000000"/>
          <w:sz w:val="28"/>
        </w:rPr>
        <w:t>
      Если Департаменту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7435"/>
    <w:bookmarkStart w:name="z7553" w:id="7436"/>
    <w:p>
      <w:pPr>
        <w:spacing w:after="0"/>
        <w:ind w:left="0"/>
        <w:jc w:val="left"/>
      </w:pPr>
      <w:r>
        <w:rPr>
          <w:rFonts w:ascii="Times New Roman"/>
          <w:b/>
          <w:i w:val="false"/>
          <w:color w:val="000000"/>
        </w:rPr>
        <w:t xml:space="preserve"> Глава 2. Задачи, права и обязанности Департамента</w:t>
      </w:r>
    </w:p>
    <w:bookmarkEnd w:id="7436"/>
    <w:bookmarkStart w:name="z7554" w:id="7437"/>
    <w:p>
      <w:pPr>
        <w:spacing w:after="0"/>
        <w:ind w:left="0"/>
        <w:jc w:val="both"/>
      </w:pPr>
      <w:r>
        <w:rPr>
          <w:rFonts w:ascii="Times New Roman"/>
          <w:b w:val="false"/>
          <w:i w:val="false"/>
          <w:color w:val="000000"/>
          <w:sz w:val="28"/>
        </w:rPr>
        <w:t>
      13. Задачи:</w:t>
      </w:r>
    </w:p>
    <w:bookmarkEnd w:id="7437"/>
    <w:bookmarkStart w:name="z7555" w:id="7438"/>
    <w:p>
      <w:pPr>
        <w:spacing w:after="0"/>
        <w:ind w:left="0"/>
        <w:jc w:val="both"/>
      </w:pPr>
      <w:r>
        <w:rPr>
          <w:rFonts w:ascii="Times New Roman"/>
          <w:b w:val="false"/>
          <w:i w:val="false"/>
          <w:color w:val="000000"/>
          <w:sz w:val="28"/>
        </w:rPr>
        <w:t xml:space="preserve">
      1) обеспечение исполнения таможенного,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7438"/>
    <w:bookmarkStart w:name="z7556" w:id="7439"/>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 а также специальных, антидемпинговых и компенсационных пошлин;</w:t>
      </w:r>
    </w:p>
    <w:bookmarkEnd w:id="7439"/>
    <w:bookmarkStart w:name="z7557" w:id="7440"/>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7440"/>
    <w:bookmarkStart w:name="z7558" w:id="7441"/>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7441"/>
    <w:bookmarkStart w:name="z7559" w:id="7442"/>
    <w:p>
      <w:pPr>
        <w:spacing w:after="0"/>
        <w:ind w:left="0"/>
        <w:jc w:val="both"/>
      </w:pPr>
      <w:r>
        <w:rPr>
          <w:rFonts w:ascii="Times New Roman"/>
          <w:b w:val="false"/>
          <w:i w:val="false"/>
          <w:color w:val="000000"/>
          <w:sz w:val="28"/>
        </w:rPr>
        <w:t>
      5) обеспечение в пределах своей компетенции защиты суверенитета и экономической безопасности Республики Казахстан;</w:t>
      </w:r>
    </w:p>
    <w:bookmarkEnd w:id="7442"/>
    <w:bookmarkStart w:name="z7560" w:id="7443"/>
    <w:p>
      <w:pPr>
        <w:spacing w:after="0"/>
        <w:ind w:left="0"/>
        <w:jc w:val="both"/>
      </w:pPr>
      <w:r>
        <w:rPr>
          <w:rFonts w:ascii="Times New Roman"/>
          <w:b w:val="false"/>
          <w:i w:val="false"/>
          <w:color w:val="000000"/>
          <w:sz w:val="28"/>
        </w:rPr>
        <w:t>
      6) защита национальной безопасности Республики Казахстан, жизни и здоровья человека, животного и растительного мира, окружающей среды;</w:t>
      </w:r>
    </w:p>
    <w:bookmarkEnd w:id="7443"/>
    <w:bookmarkStart w:name="z7561" w:id="7444"/>
    <w:p>
      <w:pPr>
        <w:spacing w:after="0"/>
        <w:ind w:left="0"/>
        <w:jc w:val="both"/>
      </w:pPr>
      <w:r>
        <w:rPr>
          <w:rFonts w:ascii="Times New Roman"/>
          <w:b w:val="false"/>
          <w:i w:val="false"/>
          <w:color w:val="000000"/>
          <w:sz w:val="28"/>
        </w:rPr>
        <w:t>
      7) создание условий для ускорения и упрощения перемещения товаров через таможенную границу ЕАЭС;</w:t>
      </w:r>
    </w:p>
    <w:bookmarkEnd w:id="7444"/>
    <w:bookmarkStart w:name="z7562" w:id="7445"/>
    <w:p>
      <w:pPr>
        <w:spacing w:after="0"/>
        <w:ind w:left="0"/>
        <w:jc w:val="both"/>
      </w:pPr>
      <w:r>
        <w:rPr>
          <w:rFonts w:ascii="Times New Roman"/>
          <w:b w:val="false"/>
          <w:i w:val="false"/>
          <w:color w:val="000000"/>
          <w:sz w:val="28"/>
        </w:rPr>
        <w:t>
      8)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7445"/>
    <w:bookmarkStart w:name="z7563" w:id="7446"/>
    <w:p>
      <w:pPr>
        <w:spacing w:after="0"/>
        <w:ind w:left="0"/>
        <w:jc w:val="both"/>
      </w:pPr>
      <w:r>
        <w:rPr>
          <w:rFonts w:ascii="Times New Roman"/>
          <w:b w:val="false"/>
          <w:i w:val="false"/>
          <w:color w:val="000000"/>
          <w:sz w:val="28"/>
        </w:rPr>
        <w:t>
      9) государственное регулирование в области реабилитации и банкротства (за исключением банков, страховых (перестраховочных) организаций и накопительных пенсионных фондов);</w:t>
      </w:r>
    </w:p>
    <w:bookmarkEnd w:id="7446"/>
    <w:bookmarkStart w:name="z7564" w:id="7447"/>
    <w:p>
      <w:pPr>
        <w:spacing w:after="0"/>
        <w:ind w:left="0"/>
        <w:jc w:val="both"/>
      </w:pPr>
      <w:r>
        <w:rPr>
          <w:rFonts w:ascii="Times New Roman"/>
          <w:b w:val="false"/>
          <w:i w:val="false"/>
          <w:color w:val="000000"/>
          <w:sz w:val="28"/>
        </w:rPr>
        <w:t>
      10) международное сотрудничество по вопросам, входящим в компетенцию Комитета;</w:t>
      </w:r>
    </w:p>
    <w:bookmarkEnd w:id="7447"/>
    <w:bookmarkStart w:name="z7565" w:id="7448"/>
    <w:p>
      <w:pPr>
        <w:spacing w:after="0"/>
        <w:ind w:left="0"/>
        <w:jc w:val="both"/>
      </w:pPr>
      <w:r>
        <w:rPr>
          <w:rFonts w:ascii="Times New Roman"/>
          <w:b w:val="false"/>
          <w:i w:val="false"/>
          <w:color w:val="000000"/>
          <w:sz w:val="28"/>
        </w:rPr>
        <w:t>
      11) выполнение иных задач, предусмотренных законодательством Республики Казахстан.</w:t>
      </w:r>
    </w:p>
    <w:bookmarkEnd w:id="7448"/>
    <w:bookmarkStart w:name="z7566" w:id="7449"/>
    <w:p>
      <w:pPr>
        <w:spacing w:after="0"/>
        <w:ind w:left="0"/>
        <w:jc w:val="both"/>
      </w:pPr>
      <w:r>
        <w:rPr>
          <w:rFonts w:ascii="Times New Roman"/>
          <w:b w:val="false"/>
          <w:i w:val="false"/>
          <w:color w:val="000000"/>
          <w:sz w:val="28"/>
        </w:rPr>
        <w:t>
      14. Права и обязанности Департамента:</w:t>
      </w:r>
    </w:p>
    <w:bookmarkEnd w:id="7449"/>
    <w:bookmarkStart w:name="z7567" w:id="7450"/>
    <w:p>
      <w:pPr>
        <w:spacing w:after="0"/>
        <w:ind w:left="0"/>
        <w:jc w:val="both"/>
      </w:pPr>
      <w:r>
        <w:rPr>
          <w:rFonts w:ascii="Times New Roman"/>
          <w:b w:val="false"/>
          <w:i w:val="false"/>
          <w:color w:val="000000"/>
          <w:sz w:val="28"/>
        </w:rPr>
        <w:t>
      1) права:</w:t>
      </w:r>
    </w:p>
    <w:bookmarkEnd w:id="7450"/>
    <w:bookmarkStart w:name="z7568" w:id="7451"/>
    <w:p>
      <w:pPr>
        <w:spacing w:after="0"/>
        <w:ind w:left="0"/>
        <w:jc w:val="both"/>
      </w:pPr>
      <w:r>
        <w:rPr>
          <w:rFonts w:ascii="Times New Roman"/>
          <w:b w:val="false"/>
          <w:i w:val="false"/>
          <w:color w:val="000000"/>
          <w:sz w:val="28"/>
        </w:rPr>
        <w:t>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bookmarkEnd w:id="7451"/>
    <w:bookmarkStart w:name="z7569" w:id="7452"/>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7452"/>
    <w:bookmarkStart w:name="z7570" w:id="7453"/>
    <w:p>
      <w:pPr>
        <w:spacing w:after="0"/>
        <w:ind w:left="0"/>
        <w:jc w:val="both"/>
      </w:pPr>
      <w:r>
        <w:rPr>
          <w:rFonts w:ascii="Times New Roman"/>
          <w:b w:val="false"/>
          <w:i w:val="false"/>
          <w:color w:val="000000"/>
          <w:sz w:val="28"/>
        </w:rPr>
        <w:t>
      требовать от налогоплательщика (налогового агента):</w:t>
      </w:r>
    </w:p>
    <w:bookmarkEnd w:id="7453"/>
    <w:bookmarkStart w:name="z7571" w:id="7454"/>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7454"/>
    <w:bookmarkStart w:name="z7572" w:id="7455"/>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7455"/>
    <w:bookmarkStart w:name="z7573" w:id="7456"/>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7456"/>
    <w:bookmarkStart w:name="z7574" w:id="745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7457"/>
    <w:bookmarkStart w:name="z7575" w:id="745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7458"/>
    <w:bookmarkStart w:name="z7576" w:id="7459"/>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7459"/>
    <w:bookmarkStart w:name="z7577" w:id="7460"/>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7460"/>
    <w:bookmarkStart w:name="z7578" w:id="7461"/>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7461"/>
    <w:bookmarkStart w:name="z7579" w:id="7462"/>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7462"/>
    <w:bookmarkStart w:name="z7580" w:id="7463"/>
    <w:p>
      <w:pPr>
        <w:spacing w:after="0"/>
        <w:ind w:left="0"/>
        <w:jc w:val="both"/>
      </w:pPr>
      <w:r>
        <w:rPr>
          <w:rFonts w:ascii="Times New Roman"/>
          <w:b w:val="false"/>
          <w:i w:val="false"/>
          <w:color w:val="000000"/>
          <w:sz w:val="28"/>
        </w:rPr>
        <w:t>
      останавливать транспортные средства, а также принудительно возвращать водные и воздушные суда, покинувшие таможенную территорию ЕАЭС, без разрешения органов государственных доходов;</w:t>
      </w:r>
    </w:p>
    <w:bookmarkEnd w:id="7463"/>
    <w:bookmarkStart w:name="z7581" w:id="7464"/>
    <w:p>
      <w:pPr>
        <w:spacing w:after="0"/>
        <w:ind w:left="0"/>
        <w:jc w:val="both"/>
      </w:pPr>
      <w:r>
        <w:rPr>
          <w:rFonts w:ascii="Times New Roman"/>
          <w:b w:val="false"/>
          <w:i w:val="false"/>
          <w:color w:val="000000"/>
          <w:sz w:val="28"/>
        </w:rPr>
        <w:t>
      осуществлять отбор проб и образцов товаров в соответствии с законодательством Республики Казахстан;</w:t>
      </w:r>
    </w:p>
    <w:bookmarkEnd w:id="7464"/>
    <w:bookmarkStart w:name="z7582" w:id="7465"/>
    <w:p>
      <w:pPr>
        <w:spacing w:after="0"/>
        <w:ind w:left="0"/>
        <w:jc w:val="both"/>
      </w:pPr>
      <w:r>
        <w:rPr>
          <w:rFonts w:ascii="Times New Roman"/>
          <w:b w:val="false"/>
          <w:i w:val="false"/>
          <w:color w:val="000000"/>
          <w:sz w:val="28"/>
        </w:rPr>
        <w:t>
      изымать у проверяемого лица документы либо их копии с составлением акта изъятия при проведении выездных таможенных проверок;</w:t>
      </w:r>
    </w:p>
    <w:bookmarkEnd w:id="7465"/>
    <w:bookmarkStart w:name="z7583" w:id="7466"/>
    <w:p>
      <w:pPr>
        <w:spacing w:after="0"/>
        <w:ind w:left="0"/>
        <w:jc w:val="both"/>
      </w:pPr>
      <w:r>
        <w:rPr>
          <w:rFonts w:ascii="Times New Roman"/>
          <w:b w:val="false"/>
          <w:i w:val="false"/>
          <w:color w:val="000000"/>
          <w:sz w:val="28"/>
        </w:rPr>
        <w:t>
      налагать арест на товары или изымать их в порядке, установленном законодательством Республики Казахстан, на срок проведения выездной таможенной проверки для пресечения действий, направленных на отчуждение товаров либо распоряжение этими товарами иным способом;</w:t>
      </w:r>
    </w:p>
    <w:bookmarkEnd w:id="7466"/>
    <w:bookmarkStart w:name="z7584" w:id="7467"/>
    <w:p>
      <w:pPr>
        <w:spacing w:after="0"/>
        <w:ind w:left="0"/>
        <w:jc w:val="both"/>
      </w:pPr>
      <w:r>
        <w:rPr>
          <w:rFonts w:ascii="Times New Roman"/>
          <w:b w:val="false"/>
          <w:i w:val="false"/>
          <w:color w:val="000000"/>
          <w:sz w:val="28"/>
        </w:rPr>
        <w:t>
      опечатывать помещения, в которых находятся товары, в случаях, предусмотренных законодательством Республики Казахстан;</w:t>
      </w:r>
    </w:p>
    <w:bookmarkEnd w:id="7467"/>
    <w:bookmarkStart w:name="z7585" w:id="7468"/>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7468"/>
    <w:bookmarkStart w:name="z7586" w:id="7469"/>
    <w:p>
      <w:pPr>
        <w:spacing w:after="0"/>
        <w:ind w:left="0"/>
        <w:jc w:val="both"/>
      </w:pPr>
      <w:r>
        <w:rPr>
          <w:rFonts w:ascii="Times New Roman"/>
          <w:b w:val="false"/>
          <w:i w:val="false"/>
          <w:color w:val="000000"/>
          <w:sz w:val="28"/>
        </w:rPr>
        <w:t>
      организовывать и проводить мероприятия по повышению налоговой и таможенной культуры и информированности общества по вопросам налогового законодательства и таможенного законодательства ЕАЭС и Республики Казахстан;</w:t>
      </w:r>
    </w:p>
    <w:bookmarkEnd w:id="7469"/>
    <w:bookmarkStart w:name="z7587" w:id="7470"/>
    <w:p>
      <w:pPr>
        <w:spacing w:after="0"/>
        <w:ind w:left="0"/>
        <w:jc w:val="both"/>
      </w:pPr>
      <w:r>
        <w:rPr>
          <w:rFonts w:ascii="Times New Roman"/>
          <w:b w:val="false"/>
          <w:i w:val="false"/>
          <w:color w:val="000000"/>
          <w:sz w:val="28"/>
        </w:rPr>
        <w:t>
      приобретать товары для выполнения функций, возложенных на органы государственных доходов в соответствии с законодательством Республики Казахстан;</w:t>
      </w:r>
    </w:p>
    <w:bookmarkEnd w:id="7470"/>
    <w:bookmarkStart w:name="z7588" w:id="7471"/>
    <w:p>
      <w:pPr>
        <w:spacing w:after="0"/>
        <w:ind w:left="0"/>
        <w:jc w:val="both"/>
      </w:pPr>
      <w:r>
        <w:rPr>
          <w:rFonts w:ascii="Times New Roman"/>
          <w:b w:val="false"/>
          <w:i w:val="false"/>
          <w:color w:val="000000"/>
          <w:sz w:val="28"/>
        </w:rPr>
        <w:t>
      анализировать и обобщать практику применения налогового и таможенного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 и таможенного законодательства ЕАЭС и Республики Казахстан;</w:t>
      </w:r>
    </w:p>
    <w:bookmarkEnd w:id="7471"/>
    <w:bookmarkStart w:name="z7589" w:id="7472"/>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Департамента;</w:t>
      </w:r>
    </w:p>
    <w:bookmarkEnd w:id="7472"/>
    <w:bookmarkStart w:name="z7590" w:id="7473"/>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7473"/>
    <w:bookmarkStart w:name="z7591" w:id="7474"/>
    <w:p>
      <w:pPr>
        <w:spacing w:after="0"/>
        <w:ind w:left="0"/>
        <w:jc w:val="both"/>
      </w:pPr>
      <w:r>
        <w:rPr>
          <w:rFonts w:ascii="Times New Roman"/>
          <w:b w:val="false"/>
          <w:i w:val="false"/>
          <w:color w:val="000000"/>
          <w:sz w:val="28"/>
        </w:rPr>
        <w:t>
      ликвидировать банкрота без возбуждения процедуры банкротства в порядке, установленном законодательством Республики Казахстан;</w:t>
      </w:r>
    </w:p>
    <w:bookmarkEnd w:id="7474"/>
    <w:bookmarkStart w:name="z7592" w:id="7475"/>
    <w:p>
      <w:pPr>
        <w:spacing w:after="0"/>
        <w:ind w:left="0"/>
        <w:jc w:val="both"/>
      </w:pPr>
      <w:r>
        <w:rPr>
          <w:rFonts w:ascii="Times New Roman"/>
          <w:b w:val="false"/>
          <w:i w:val="false"/>
          <w:color w:val="000000"/>
          <w:sz w:val="28"/>
        </w:rPr>
        <w:t>
      направлять мотивированный отказ собранию кредиторов в назначении кандидатуры реабилитационного, банкротного управляющих либо сообщение о снятии реабилитационного, банкротного управляющих с регистрации;</w:t>
      </w:r>
    </w:p>
    <w:bookmarkEnd w:id="7475"/>
    <w:bookmarkStart w:name="z7593" w:id="7476"/>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7476"/>
    <w:bookmarkStart w:name="z7594" w:id="7477"/>
    <w:p>
      <w:pPr>
        <w:spacing w:after="0"/>
        <w:ind w:left="0"/>
        <w:jc w:val="both"/>
      </w:pPr>
      <w:r>
        <w:rPr>
          <w:rFonts w:ascii="Times New Roman"/>
          <w:b w:val="false"/>
          <w:i w:val="false"/>
          <w:color w:val="000000"/>
          <w:sz w:val="28"/>
        </w:rPr>
        <w:t>
      проверять соблюдение субъектами норм, правил и инструкций технологического процесса, хранения и реализации, технических регламентов и стандартов, действующих в сфере производства и оборота этилового спирта, алкогольной продукции и табачных изделий, а также оборота отдельных видов нефтепродуктов и биотоплива;</w:t>
      </w:r>
    </w:p>
    <w:bookmarkEnd w:id="7477"/>
    <w:bookmarkStart w:name="z7595" w:id="7478"/>
    <w:p>
      <w:pPr>
        <w:spacing w:after="0"/>
        <w:ind w:left="0"/>
        <w:jc w:val="both"/>
      </w:pPr>
      <w:r>
        <w:rPr>
          <w:rFonts w:ascii="Times New Roman"/>
          <w:b w:val="false"/>
          <w:i w:val="false"/>
          <w:color w:val="000000"/>
          <w:sz w:val="28"/>
        </w:rPr>
        <w:t>
      осуществлять контроль оснащения технологических линий производства этилового спирта и линий розлива алкогольной продукции соответствующими спиртоизмеряющими аппаратами и контрольными приборами учета и их функционирование;</w:t>
      </w:r>
    </w:p>
    <w:bookmarkEnd w:id="7478"/>
    <w:bookmarkStart w:name="z7596" w:id="7479"/>
    <w:p>
      <w:pPr>
        <w:spacing w:after="0"/>
        <w:ind w:left="0"/>
        <w:jc w:val="both"/>
      </w:pPr>
      <w:r>
        <w:rPr>
          <w:rFonts w:ascii="Times New Roman"/>
          <w:b w:val="false"/>
          <w:i w:val="false"/>
          <w:color w:val="000000"/>
          <w:sz w:val="28"/>
        </w:rPr>
        <w:t>
      проверять фактические объемы выработки этилового спирта, водок и ликероводочных изделий для соблюдения установленного законодательством Республики Казахстан требования по выработке их минимального объема;</w:t>
      </w:r>
    </w:p>
    <w:bookmarkEnd w:id="7479"/>
    <w:bookmarkStart w:name="z7597" w:id="7480"/>
    <w:p>
      <w:pPr>
        <w:spacing w:after="0"/>
        <w:ind w:left="0"/>
        <w:jc w:val="both"/>
      </w:pPr>
      <w:r>
        <w:rPr>
          <w:rFonts w:ascii="Times New Roman"/>
          <w:b w:val="false"/>
          <w:i w:val="false"/>
          <w:color w:val="000000"/>
          <w:sz w:val="28"/>
        </w:rPr>
        <w:t xml:space="preserve">
      направлять в пределах компетенции запрос производителям табачных изделий о предоставлении необходимых сведений для осуществления государственного регулирования производства и оборота табачных изделий; </w:t>
      </w:r>
    </w:p>
    <w:bookmarkEnd w:id="7480"/>
    <w:bookmarkStart w:name="z7598" w:id="7481"/>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7481"/>
    <w:bookmarkStart w:name="z7599" w:id="7482"/>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7482"/>
    <w:bookmarkStart w:name="z7600" w:id="7483"/>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7483"/>
    <w:bookmarkStart w:name="z7601" w:id="7484"/>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7484"/>
    <w:bookmarkStart w:name="z7602" w:id="7485"/>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7485"/>
    <w:bookmarkStart w:name="z7603" w:id="7486"/>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Департамента;</w:t>
      </w:r>
    </w:p>
    <w:bookmarkEnd w:id="7486"/>
    <w:bookmarkStart w:name="z7604" w:id="7487"/>
    <w:p>
      <w:pPr>
        <w:spacing w:after="0"/>
        <w:ind w:left="0"/>
        <w:jc w:val="both"/>
      </w:pPr>
      <w:r>
        <w:rPr>
          <w:rFonts w:ascii="Times New Roman"/>
          <w:b w:val="false"/>
          <w:i w:val="false"/>
          <w:color w:val="000000"/>
          <w:sz w:val="28"/>
        </w:rPr>
        <w:t>
      обращаться в суд, предъявлять иски в целях защиты прав и интересов Департамента в соответствии с законодательством Республики Казахстан;</w:t>
      </w:r>
    </w:p>
    <w:bookmarkEnd w:id="7487"/>
    <w:bookmarkStart w:name="z7605" w:id="7488"/>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7488"/>
    <w:bookmarkStart w:name="z7606" w:id="7489"/>
    <w:p>
      <w:pPr>
        <w:spacing w:after="0"/>
        <w:ind w:left="0"/>
        <w:jc w:val="both"/>
      </w:pPr>
      <w:r>
        <w:rPr>
          <w:rFonts w:ascii="Times New Roman"/>
          <w:b w:val="false"/>
          <w:i w:val="false"/>
          <w:color w:val="000000"/>
          <w:sz w:val="28"/>
        </w:rPr>
        <w:t>
      2) обязанности:</w:t>
      </w:r>
    </w:p>
    <w:bookmarkEnd w:id="7489"/>
    <w:bookmarkStart w:name="z7607" w:id="7490"/>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7490"/>
    <w:bookmarkStart w:name="z7608" w:id="7491"/>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7491"/>
    <w:bookmarkStart w:name="z7609" w:id="7492"/>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7492"/>
    <w:bookmarkStart w:name="z7610" w:id="7493"/>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7493"/>
    <w:bookmarkStart w:name="z7611" w:id="7494"/>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7494"/>
    <w:bookmarkStart w:name="z7612" w:id="7495"/>
    <w:p>
      <w:pPr>
        <w:spacing w:after="0"/>
        <w:ind w:left="0"/>
        <w:jc w:val="both"/>
      </w:pPr>
      <w:r>
        <w:rPr>
          <w:rFonts w:ascii="Times New Roman"/>
          <w:b w:val="false"/>
          <w:i w:val="false"/>
          <w:color w:val="000000"/>
          <w:sz w:val="28"/>
        </w:rPr>
        <w:t>
      имеющих налоговую задолженность;</w:t>
      </w:r>
    </w:p>
    <w:bookmarkEnd w:id="7495"/>
    <w:bookmarkStart w:name="z7613" w:id="7496"/>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7496"/>
    <w:bookmarkStart w:name="z7614" w:id="7497"/>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7497"/>
    <w:bookmarkStart w:name="z7615" w:id="7498"/>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7498"/>
    <w:bookmarkStart w:name="z7616" w:id="7499"/>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7499"/>
    <w:bookmarkStart w:name="z7617" w:id="7500"/>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7500"/>
    <w:bookmarkStart w:name="z7618" w:id="7501"/>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7501"/>
    <w:bookmarkStart w:name="z7619" w:id="7502"/>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7502"/>
    <w:bookmarkStart w:name="z7620" w:id="7503"/>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7503"/>
    <w:bookmarkStart w:name="z7621" w:id="7504"/>
    <w:p>
      <w:pPr>
        <w:spacing w:after="0"/>
        <w:ind w:left="0"/>
        <w:jc w:val="both"/>
      </w:pPr>
      <w:r>
        <w:rPr>
          <w:rFonts w:ascii="Times New Roman"/>
          <w:b w:val="false"/>
          <w:i w:val="false"/>
          <w:color w:val="000000"/>
          <w:sz w:val="28"/>
        </w:rPr>
        <w:t>
      осуществлять контроль за деятельностью акцизных постов в организациях, осуществляющих производство и импорт подакцизных товаров;</w:t>
      </w:r>
    </w:p>
    <w:bookmarkEnd w:id="7504"/>
    <w:bookmarkStart w:name="z7622" w:id="7505"/>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7505"/>
    <w:bookmarkStart w:name="z7623" w:id="7506"/>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7506"/>
    <w:bookmarkStart w:name="z7624" w:id="7507"/>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декларантов и лиц, осуществляющих деятельность в сфере таможенного дела, имеющих налоговую задолженность, задолженность по таможенным платежам и налогам, пеней,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7507"/>
    <w:bookmarkStart w:name="z7625" w:id="7508"/>
    <w:p>
      <w:pPr>
        <w:spacing w:after="0"/>
        <w:ind w:left="0"/>
        <w:jc w:val="both"/>
      </w:pPr>
      <w:r>
        <w:rPr>
          <w:rFonts w:ascii="Times New Roman"/>
          <w:b w:val="false"/>
          <w:i w:val="false"/>
          <w:color w:val="000000"/>
          <w:sz w:val="28"/>
        </w:rPr>
        <w:t>
      содействовать развитию внешней торговли путем создания условий, способствующих ускорению товарооборота через таможенную границу ЕАЭС;</w:t>
      </w:r>
    </w:p>
    <w:bookmarkEnd w:id="7508"/>
    <w:bookmarkStart w:name="z7626" w:id="7509"/>
    <w:p>
      <w:pPr>
        <w:spacing w:after="0"/>
        <w:ind w:left="0"/>
        <w:jc w:val="both"/>
      </w:pPr>
      <w:r>
        <w:rPr>
          <w:rFonts w:ascii="Times New Roman"/>
          <w:b w:val="false"/>
          <w:i w:val="false"/>
          <w:color w:val="000000"/>
          <w:sz w:val="28"/>
        </w:rPr>
        <w:t>
      осуществлять таможенный контроль в отношении товаров и транспортных средств, перемещаемых через таможенную границу ЕАЭС;</w:t>
      </w:r>
    </w:p>
    <w:bookmarkEnd w:id="7509"/>
    <w:bookmarkStart w:name="z7627" w:id="7510"/>
    <w:p>
      <w:pPr>
        <w:spacing w:after="0"/>
        <w:ind w:left="0"/>
        <w:jc w:val="both"/>
      </w:pPr>
      <w:r>
        <w:rPr>
          <w:rFonts w:ascii="Times New Roman"/>
          <w:b w:val="false"/>
          <w:i w:val="false"/>
          <w:color w:val="000000"/>
          <w:sz w:val="28"/>
        </w:rPr>
        <w:t>
      оказывать в пределах своих полномочий декларантам и лицам, осуществляющим деятельность в сфере таможенного дела, содействие в реализации их прав;</w:t>
      </w:r>
    </w:p>
    <w:bookmarkEnd w:id="7510"/>
    <w:bookmarkStart w:name="z7628" w:id="7511"/>
    <w:p>
      <w:pPr>
        <w:spacing w:after="0"/>
        <w:ind w:left="0"/>
        <w:jc w:val="both"/>
      </w:pPr>
      <w:r>
        <w:rPr>
          <w:rFonts w:ascii="Times New Roman"/>
          <w:b w:val="false"/>
          <w:i w:val="false"/>
          <w:color w:val="000000"/>
          <w:sz w:val="28"/>
        </w:rPr>
        <w:t>
      обеспечивать полноту взимания и своевременность перечисления в бюджет таможенных платежей, налогов, специальных, антидемпинговых, компенсационных пошлин;</w:t>
      </w:r>
    </w:p>
    <w:bookmarkEnd w:id="7511"/>
    <w:bookmarkStart w:name="z7629" w:id="7512"/>
    <w:p>
      <w:pPr>
        <w:spacing w:after="0"/>
        <w:ind w:left="0"/>
        <w:jc w:val="both"/>
      </w:pPr>
      <w:r>
        <w:rPr>
          <w:rFonts w:ascii="Times New Roman"/>
          <w:b w:val="false"/>
          <w:i w:val="false"/>
          <w:color w:val="000000"/>
          <w:sz w:val="28"/>
        </w:rPr>
        <w:t>
      принимать решения в пределах своей компетенции в сроки, установленные Кодексом Республика Казахстан "О таможенном регулировании в Республике Казахстан", и осуществлять контроль за деятельностью декларантов и лиц, осуществляющих деятельность в сфере таможенного дела, по соблюдению ими условий и выполнению обязанностей, установленных таможенным законодательством ЕАЭС и (или) Республики Казахстан, а также иным</w:t>
      </w:r>
    </w:p>
    <w:bookmarkEnd w:id="7512"/>
    <w:bookmarkStart w:name="z7630" w:id="7513"/>
    <w:p>
      <w:pPr>
        <w:spacing w:after="0"/>
        <w:ind w:left="0"/>
        <w:jc w:val="both"/>
      </w:pPr>
      <w:r>
        <w:rPr>
          <w:rFonts w:ascii="Times New Roman"/>
          <w:b w:val="false"/>
          <w:i w:val="false"/>
          <w:color w:val="000000"/>
          <w:sz w:val="28"/>
        </w:rPr>
        <w:t>
      обеспечивать в пределах своей компетенции охрану таможенной границы ЕАЭС за соблюдением таможенного и иного законодательства Республики Казахстан;</w:t>
      </w:r>
    </w:p>
    <w:bookmarkEnd w:id="7513"/>
    <w:bookmarkStart w:name="z7631" w:id="7514"/>
    <w:p>
      <w:pPr>
        <w:spacing w:after="0"/>
        <w:ind w:left="0"/>
        <w:jc w:val="both"/>
      </w:pPr>
      <w:r>
        <w:rPr>
          <w:rFonts w:ascii="Times New Roman"/>
          <w:b w:val="false"/>
          <w:i w:val="false"/>
          <w:color w:val="000000"/>
          <w:sz w:val="28"/>
        </w:rPr>
        <w:t>
      осуществлять сбор и анализ информации о совершении административных правонарушений в сфере таможенного дела;</w:t>
      </w:r>
    </w:p>
    <w:bookmarkEnd w:id="7514"/>
    <w:bookmarkStart w:name="z7632" w:id="7515"/>
    <w:p>
      <w:pPr>
        <w:spacing w:after="0"/>
        <w:ind w:left="0"/>
        <w:jc w:val="both"/>
      </w:pPr>
      <w:r>
        <w:rPr>
          <w:rFonts w:ascii="Times New Roman"/>
          <w:b w:val="false"/>
          <w:i w:val="false"/>
          <w:color w:val="000000"/>
          <w:sz w:val="28"/>
        </w:rPr>
        <w:t>
      осуществлять во взаимодействии с органами национальной безопасности и другими соответствующими государственными органами Республики Казахстан меры по обеспечению защиты таможенной границы ЕАЭС;</w:t>
      </w:r>
    </w:p>
    <w:bookmarkEnd w:id="7515"/>
    <w:bookmarkStart w:name="z7633" w:id="7516"/>
    <w:p>
      <w:pPr>
        <w:spacing w:after="0"/>
        <w:ind w:left="0"/>
        <w:jc w:val="both"/>
      </w:pPr>
      <w:r>
        <w:rPr>
          <w:rFonts w:ascii="Times New Roman"/>
          <w:b w:val="false"/>
          <w:i w:val="false"/>
          <w:color w:val="000000"/>
          <w:sz w:val="28"/>
        </w:rPr>
        <w:t>
      обеспечивать своевременное, объективное и всестороннее рассмотрение обращений и представление ответов или совершение соответствующих действий с учетом поступающих запросов и предложений в сфере таможенного дела;</w:t>
      </w:r>
    </w:p>
    <w:bookmarkEnd w:id="7516"/>
    <w:bookmarkStart w:name="z7634" w:id="7517"/>
    <w:p>
      <w:pPr>
        <w:spacing w:after="0"/>
        <w:ind w:left="0"/>
        <w:jc w:val="both"/>
      </w:pPr>
      <w:r>
        <w:rPr>
          <w:rFonts w:ascii="Times New Roman"/>
          <w:b w:val="false"/>
          <w:i w:val="false"/>
          <w:color w:val="000000"/>
          <w:sz w:val="28"/>
        </w:rPr>
        <w:t>
      осуществлять безвозмездно информирование и консультирование в сфере таможенного дела;</w:t>
      </w:r>
    </w:p>
    <w:bookmarkEnd w:id="7517"/>
    <w:bookmarkStart w:name="z7635" w:id="7518"/>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7518"/>
    <w:bookmarkStart w:name="z7636" w:id="7519"/>
    <w:p>
      <w:pPr>
        <w:spacing w:after="0"/>
        <w:ind w:left="0"/>
        <w:jc w:val="both"/>
      </w:pPr>
      <w:r>
        <w:rPr>
          <w:rFonts w:ascii="Times New Roman"/>
          <w:b w:val="false"/>
          <w:i w:val="false"/>
          <w:color w:val="000000"/>
          <w:sz w:val="28"/>
        </w:rPr>
        <w:t>
      взыскивать суммы таможенных платежей и налогов, не уплаченные в установленные сроки в бюджет, а также пеней, процентов;</w:t>
      </w:r>
    </w:p>
    <w:bookmarkEnd w:id="7519"/>
    <w:bookmarkStart w:name="z7637" w:id="7520"/>
    <w:p>
      <w:pPr>
        <w:spacing w:after="0"/>
        <w:ind w:left="0"/>
        <w:jc w:val="both"/>
      </w:pPr>
      <w:r>
        <w:rPr>
          <w:rFonts w:ascii="Times New Roman"/>
          <w:b w:val="false"/>
          <w:i w:val="false"/>
          <w:color w:val="000000"/>
          <w:sz w:val="28"/>
        </w:rPr>
        <w:t>
      осуществлять таможенное администрирование в соответствии с таможенным законодательством ЕАЭС и (или) Республики Казахстан;</w:t>
      </w:r>
    </w:p>
    <w:bookmarkEnd w:id="7520"/>
    <w:bookmarkStart w:name="z7638" w:id="7521"/>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7521"/>
    <w:bookmarkStart w:name="z7639" w:id="7522"/>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7522"/>
    <w:bookmarkStart w:name="z7640" w:id="7523"/>
    <w:p>
      <w:pPr>
        <w:spacing w:after="0"/>
        <w:ind w:left="0"/>
        <w:jc w:val="both"/>
      </w:pPr>
      <w:r>
        <w:rPr>
          <w:rFonts w:ascii="Times New Roman"/>
          <w:b w:val="false"/>
          <w:i w:val="false"/>
          <w:color w:val="000000"/>
          <w:sz w:val="28"/>
        </w:rPr>
        <w:t>
      соблюдать права налогоплательщика (налогового агента) и декларантов и лиц, осуществляющих деятельность в сфере таможенного дела;</w:t>
      </w:r>
    </w:p>
    <w:bookmarkEnd w:id="7523"/>
    <w:bookmarkStart w:name="z7641" w:id="7524"/>
    <w:p>
      <w:pPr>
        <w:spacing w:after="0"/>
        <w:ind w:left="0"/>
        <w:jc w:val="both"/>
      </w:pPr>
      <w:r>
        <w:rPr>
          <w:rFonts w:ascii="Times New Roman"/>
          <w:b w:val="false"/>
          <w:i w:val="false"/>
          <w:color w:val="000000"/>
          <w:sz w:val="28"/>
        </w:rPr>
        <w:t>
      защищать интересы государства;</w:t>
      </w:r>
    </w:p>
    <w:bookmarkEnd w:id="7524"/>
    <w:bookmarkStart w:name="z7642" w:id="7525"/>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7525"/>
    <w:bookmarkStart w:name="z7643" w:id="7526"/>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7526"/>
    <w:bookmarkStart w:name="z7644" w:id="7527"/>
    <w:p>
      <w:pPr>
        <w:spacing w:after="0"/>
        <w:ind w:left="0"/>
        <w:jc w:val="both"/>
      </w:pPr>
      <w:r>
        <w:rPr>
          <w:rFonts w:ascii="Times New Roman"/>
          <w:b w:val="false"/>
          <w:i w:val="false"/>
          <w:color w:val="000000"/>
          <w:sz w:val="28"/>
        </w:rPr>
        <w:t>
      пересматривать не вступившие в законную силу постановления по делам об административных правонарушениях в порядке, предусмотренном законодательством Республики Казахстан об административных правонарушениях;</w:t>
      </w:r>
    </w:p>
    <w:bookmarkEnd w:id="7527"/>
    <w:bookmarkStart w:name="z7645" w:id="7528"/>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7528"/>
    <w:bookmarkStart w:name="z7646" w:id="7529"/>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7529"/>
    <w:bookmarkStart w:name="z7647" w:id="7530"/>
    <w:p>
      <w:pPr>
        <w:spacing w:after="0"/>
        <w:ind w:left="0"/>
        <w:jc w:val="both"/>
      </w:pPr>
      <w:r>
        <w:rPr>
          <w:rFonts w:ascii="Times New Roman"/>
          <w:b w:val="false"/>
          <w:i w:val="false"/>
          <w:color w:val="000000"/>
          <w:sz w:val="28"/>
        </w:rPr>
        <w:t>
      15. Функции:</w:t>
      </w:r>
    </w:p>
    <w:bookmarkEnd w:id="7530"/>
    <w:bookmarkStart w:name="z7648" w:id="7531"/>
    <w:p>
      <w:pPr>
        <w:spacing w:after="0"/>
        <w:ind w:left="0"/>
        <w:jc w:val="both"/>
      </w:pPr>
      <w:r>
        <w:rPr>
          <w:rFonts w:ascii="Times New Roman"/>
          <w:b w:val="false"/>
          <w:i w:val="false"/>
          <w:color w:val="000000"/>
          <w:sz w:val="28"/>
        </w:rPr>
        <w:t>
      1) осуществление налогового контроля;</w:t>
      </w:r>
    </w:p>
    <w:bookmarkEnd w:id="7531"/>
    <w:bookmarkStart w:name="z7649" w:id="7532"/>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7532"/>
    <w:bookmarkStart w:name="z7650" w:id="7533"/>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7533"/>
    <w:bookmarkStart w:name="z7651" w:id="7534"/>
    <w:p>
      <w:pPr>
        <w:spacing w:after="0"/>
        <w:ind w:left="0"/>
        <w:jc w:val="both"/>
      </w:pPr>
      <w:r>
        <w:rPr>
          <w:rFonts w:ascii="Times New Roman"/>
          <w:b w:val="false"/>
          <w:i w:val="false"/>
          <w:color w:val="000000"/>
          <w:sz w:val="28"/>
        </w:rPr>
        <w:t>
      4)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7534"/>
    <w:bookmarkStart w:name="z7652" w:id="7535"/>
    <w:p>
      <w:pPr>
        <w:spacing w:after="0"/>
        <w:ind w:left="0"/>
        <w:jc w:val="both"/>
      </w:pPr>
      <w:r>
        <w:rPr>
          <w:rFonts w:ascii="Times New Roman"/>
          <w:b w:val="false"/>
          <w:i w:val="false"/>
          <w:color w:val="000000"/>
          <w:sz w:val="28"/>
        </w:rPr>
        <w:t>
      5)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7535"/>
    <w:bookmarkStart w:name="z7653" w:id="7536"/>
    <w:p>
      <w:pPr>
        <w:spacing w:after="0"/>
        <w:ind w:left="0"/>
        <w:jc w:val="both"/>
      </w:pPr>
      <w:r>
        <w:rPr>
          <w:rFonts w:ascii="Times New Roman"/>
          <w:b w:val="false"/>
          <w:i w:val="false"/>
          <w:color w:val="000000"/>
          <w:sz w:val="28"/>
        </w:rPr>
        <w:t>
      6)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7536"/>
    <w:bookmarkStart w:name="z7654" w:id="7537"/>
    <w:p>
      <w:pPr>
        <w:spacing w:after="0"/>
        <w:ind w:left="0"/>
        <w:jc w:val="both"/>
      </w:pPr>
      <w:r>
        <w:rPr>
          <w:rFonts w:ascii="Times New Roman"/>
          <w:b w:val="false"/>
          <w:i w:val="false"/>
          <w:color w:val="000000"/>
          <w:sz w:val="28"/>
        </w:rPr>
        <w:t>
      7)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7537"/>
    <w:bookmarkStart w:name="z7655" w:id="7538"/>
    <w:p>
      <w:pPr>
        <w:spacing w:after="0"/>
        <w:ind w:left="0"/>
        <w:jc w:val="both"/>
      </w:pPr>
      <w:r>
        <w:rPr>
          <w:rFonts w:ascii="Times New Roman"/>
          <w:b w:val="false"/>
          <w:i w:val="false"/>
          <w:color w:val="000000"/>
          <w:sz w:val="28"/>
        </w:rPr>
        <w:t>
      8)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7538"/>
    <w:bookmarkStart w:name="z7656" w:id="7539"/>
    <w:p>
      <w:pPr>
        <w:spacing w:after="0"/>
        <w:ind w:left="0"/>
        <w:jc w:val="both"/>
      </w:pPr>
      <w:r>
        <w:rPr>
          <w:rFonts w:ascii="Times New Roman"/>
          <w:b w:val="false"/>
          <w:i w:val="false"/>
          <w:color w:val="000000"/>
          <w:sz w:val="28"/>
        </w:rPr>
        <w:t>
      9) осуществление контроля за подакцизными товарами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перемещения подакцизных товаров на территории Республики Казахстан, а также путем установления акцизных постов;</w:t>
      </w:r>
    </w:p>
    <w:bookmarkEnd w:id="7539"/>
    <w:bookmarkStart w:name="z7657" w:id="7540"/>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7540"/>
    <w:bookmarkStart w:name="z7658" w:id="7541"/>
    <w:p>
      <w:pPr>
        <w:spacing w:after="0"/>
        <w:ind w:left="0"/>
        <w:jc w:val="both"/>
      </w:pPr>
      <w:r>
        <w:rPr>
          <w:rFonts w:ascii="Times New Roman"/>
          <w:b w:val="false"/>
          <w:i w:val="false"/>
          <w:color w:val="000000"/>
          <w:sz w:val="28"/>
        </w:rPr>
        <w:t>
      11) осуществление налогового и таможенного администрирования;</w:t>
      </w:r>
    </w:p>
    <w:bookmarkEnd w:id="7541"/>
    <w:bookmarkStart w:name="z7659" w:id="7542"/>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7542"/>
    <w:bookmarkStart w:name="z7660" w:id="7543"/>
    <w:p>
      <w:pPr>
        <w:spacing w:after="0"/>
        <w:ind w:left="0"/>
        <w:jc w:val="both"/>
      </w:pPr>
      <w:r>
        <w:rPr>
          <w:rFonts w:ascii="Times New Roman"/>
          <w:b w:val="false"/>
          <w:i w:val="false"/>
          <w:color w:val="000000"/>
          <w:sz w:val="28"/>
        </w:rPr>
        <w:t>
      13) документирование, видео- и аудиозапись, кино- и фотосъемка фактов и событий в соответствии с нормативными правовыми актами Республики Казахстан;</w:t>
      </w:r>
    </w:p>
    <w:bookmarkEnd w:id="7543"/>
    <w:bookmarkStart w:name="z7661" w:id="7544"/>
    <w:p>
      <w:pPr>
        <w:spacing w:after="0"/>
        <w:ind w:left="0"/>
        <w:jc w:val="both"/>
      </w:pPr>
      <w:r>
        <w:rPr>
          <w:rFonts w:ascii="Times New Roman"/>
          <w:b w:val="false"/>
          <w:i w:val="false"/>
          <w:color w:val="000000"/>
          <w:sz w:val="28"/>
        </w:rPr>
        <w:t>
      14) участие в разработке правовых актов в сфере экспортного контроля;</w:t>
      </w:r>
    </w:p>
    <w:bookmarkEnd w:id="7544"/>
    <w:bookmarkStart w:name="z7662" w:id="7545"/>
    <w:p>
      <w:pPr>
        <w:spacing w:after="0"/>
        <w:ind w:left="0"/>
        <w:jc w:val="both"/>
      </w:pPr>
      <w:r>
        <w:rPr>
          <w:rFonts w:ascii="Times New Roman"/>
          <w:b w:val="false"/>
          <w:i w:val="false"/>
          <w:color w:val="000000"/>
          <w:sz w:val="28"/>
        </w:rPr>
        <w:t>
      15) представление информации, в том числе предварительной информации, государственным органам Республики Казахстан, если такая информация необходима указанным органам для выполнения задач и осуществления функций, возложенных на них законодательством Республики Казахстан, в порядке и с соблюдением требований законодательства Республики Казахстан по защите государственной, коммерческой, банковской, налоговой и иной охраняемой законами тайны (секретов), а также другой конфиденциальной информации, международных договоров Республики Казахстан;</w:t>
      </w:r>
    </w:p>
    <w:bookmarkEnd w:id="7545"/>
    <w:bookmarkStart w:name="z7663" w:id="7546"/>
    <w:p>
      <w:pPr>
        <w:spacing w:after="0"/>
        <w:ind w:left="0"/>
        <w:jc w:val="both"/>
      </w:pPr>
      <w:r>
        <w:rPr>
          <w:rFonts w:ascii="Times New Roman"/>
          <w:b w:val="false"/>
          <w:i w:val="false"/>
          <w:color w:val="000000"/>
          <w:sz w:val="28"/>
        </w:rPr>
        <w:t>
      16) информирование о таможенном законодательстве Республики Казахстан осуществляется таможенными органами Республики Казахстан путем опубликования нормативных правовых актов таможенного законодательства Республики Казахстан в средствах массовой информации, а также с использованием информационно-коммуникационных технологий;</w:t>
      </w:r>
    </w:p>
    <w:bookmarkEnd w:id="7546"/>
    <w:bookmarkStart w:name="z7664" w:id="7547"/>
    <w:p>
      <w:pPr>
        <w:spacing w:after="0"/>
        <w:ind w:left="0"/>
        <w:jc w:val="both"/>
      </w:pPr>
      <w:r>
        <w:rPr>
          <w:rFonts w:ascii="Times New Roman"/>
          <w:b w:val="false"/>
          <w:i w:val="false"/>
          <w:color w:val="000000"/>
          <w:sz w:val="28"/>
        </w:rPr>
        <w:t>
      17) обеспечение на постоянной основе своевременного информирования участников внешнеэкономической и иной деятельности в сфере таможенного дела, в том числе об изменениях и дополнениях в таможенное законодательство ЕАЭС и (или) Республики Казахстан;</w:t>
      </w:r>
    </w:p>
    <w:bookmarkEnd w:id="7547"/>
    <w:bookmarkStart w:name="z7665" w:id="7548"/>
    <w:p>
      <w:pPr>
        <w:spacing w:after="0"/>
        <w:ind w:left="0"/>
        <w:jc w:val="both"/>
      </w:pPr>
      <w:r>
        <w:rPr>
          <w:rFonts w:ascii="Times New Roman"/>
          <w:b w:val="false"/>
          <w:i w:val="false"/>
          <w:color w:val="000000"/>
          <w:sz w:val="28"/>
        </w:rPr>
        <w:t>
      18) осуществление контроля за недопущением вывоза товаров, ввозимых на территорию Республики Казахстан из третьих стран;</w:t>
      </w:r>
    </w:p>
    <w:bookmarkEnd w:id="7548"/>
    <w:bookmarkStart w:name="z7666" w:id="7549"/>
    <w:p>
      <w:pPr>
        <w:spacing w:after="0"/>
        <w:ind w:left="0"/>
        <w:jc w:val="both"/>
      </w:pPr>
      <w:r>
        <w:rPr>
          <w:rFonts w:ascii="Times New Roman"/>
          <w:b w:val="false"/>
          <w:i w:val="false"/>
          <w:color w:val="000000"/>
          <w:sz w:val="28"/>
        </w:rPr>
        <w:t>
      19) осуществление и совершенствование таможенного декларирования, таможенного контроля, а также создание условий, способствующих упрощению проведения таможенных операций в отношении товаров и транспортных средств, перемещаемых через таможенную границу ЕАЭС;</w:t>
      </w:r>
    </w:p>
    <w:bookmarkEnd w:id="7549"/>
    <w:bookmarkStart w:name="z7667" w:id="7550"/>
    <w:p>
      <w:pPr>
        <w:spacing w:after="0"/>
        <w:ind w:left="0"/>
        <w:jc w:val="both"/>
      </w:pPr>
      <w:r>
        <w:rPr>
          <w:rFonts w:ascii="Times New Roman"/>
          <w:b w:val="false"/>
          <w:i w:val="false"/>
          <w:color w:val="000000"/>
          <w:sz w:val="28"/>
        </w:rPr>
        <w:t>
      20) принятие предварительных решений по вопросам применения методов определения таможенной стоимости ввозимых товаров;</w:t>
      </w:r>
    </w:p>
    <w:bookmarkEnd w:id="7550"/>
    <w:bookmarkStart w:name="z7668" w:id="7551"/>
    <w:p>
      <w:pPr>
        <w:spacing w:after="0"/>
        <w:ind w:left="0"/>
        <w:jc w:val="both"/>
      </w:pPr>
      <w:r>
        <w:rPr>
          <w:rFonts w:ascii="Times New Roman"/>
          <w:b w:val="false"/>
          <w:i w:val="false"/>
          <w:color w:val="000000"/>
          <w:sz w:val="28"/>
        </w:rPr>
        <w:t>
      21) осуществление контроля за правильностью классификации товаров в соответствии с Единой товарной номенклатурой внешнеэкономической деятельности ЕАЭС;</w:t>
      </w:r>
    </w:p>
    <w:bookmarkEnd w:id="7551"/>
    <w:bookmarkStart w:name="z7669" w:id="7552"/>
    <w:p>
      <w:pPr>
        <w:spacing w:after="0"/>
        <w:ind w:left="0"/>
        <w:jc w:val="both"/>
      </w:pPr>
      <w:r>
        <w:rPr>
          <w:rFonts w:ascii="Times New Roman"/>
          <w:b w:val="false"/>
          <w:i w:val="false"/>
          <w:color w:val="000000"/>
          <w:sz w:val="28"/>
        </w:rPr>
        <w:t>
      22) принятие решений и дача разъяснений о классификации отдельных видов товаров, обеспечение публикации решений о классификации отдельных видов товаров;</w:t>
      </w:r>
    </w:p>
    <w:bookmarkEnd w:id="7552"/>
    <w:bookmarkStart w:name="z7670" w:id="7553"/>
    <w:p>
      <w:pPr>
        <w:spacing w:after="0"/>
        <w:ind w:left="0"/>
        <w:jc w:val="both"/>
      </w:pPr>
      <w:r>
        <w:rPr>
          <w:rFonts w:ascii="Times New Roman"/>
          <w:b w:val="false"/>
          <w:i w:val="false"/>
          <w:color w:val="000000"/>
          <w:sz w:val="28"/>
        </w:rPr>
        <w:t>
      23) принятие решения о классификации товаров в несобранном или разобранном виде, в том числе в некомплектном или незавершенном виде, ввоз которых предполагается различными товарными партиями в течение определенного периода времени;</w:t>
      </w:r>
    </w:p>
    <w:bookmarkEnd w:id="7553"/>
    <w:bookmarkStart w:name="z7671" w:id="7554"/>
    <w:p>
      <w:pPr>
        <w:spacing w:after="0"/>
        <w:ind w:left="0"/>
        <w:jc w:val="both"/>
      </w:pPr>
      <w:r>
        <w:rPr>
          <w:rFonts w:ascii="Times New Roman"/>
          <w:b w:val="false"/>
          <w:i w:val="false"/>
          <w:color w:val="000000"/>
          <w:sz w:val="28"/>
        </w:rPr>
        <w:t>
      24) рассмотрение документов, определенных таможенным законодательством ЕАЭС и Республики Казахстан, на основании которых предоставляется освобождение от таможенных платежей и налогов;</w:t>
      </w:r>
    </w:p>
    <w:bookmarkEnd w:id="7554"/>
    <w:bookmarkStart w:name="z7672" w:id="7555"/>
    <w:p>
      <w:pPr>
        <w:spacing w:after="0"/>
        <w:ind w:left="0"/>
        <w:jc w:val="both"/>
      </w:pPr>
      <w:r>
        <w:rPr>
          <w:rFonts w:ascii="Times New Roman"/>
          <w:b w:val="false"/>
          <w:i w:val="false"/>
          <w:color w:val="000000"/>
          <w:sz w:val="28"/>
        </w:rPr>
        <w:t>
      25) осуществление контроля за уплатой таможенных пошлин, таможенных сборов, налогов, специальных, антидемпинговых, компенсационных пошлин, пеней, процентов;</w:t>
      </w:r>
    </w:p>
    <w:bookmarkEnd w:id="7555"/>
    <w:bookmarkStart w:name="z7673" w:id="7556"/>
    <w:p>
      <w:pPr>
        <w:spacing w:after="0"/>
        <w:ind w:left="0"/>
        <w:jc w:val="both"/>
      </w:pPr>
      <w:r>
        <w:rPr>
          <w:rFonts w:ascii="Times New Roman"/>
          <w:b w:val="false"/>
          <w:i w:val="false"/>
          <w:color w:val="000000"/>
          <w:sz w:val="28"/>
        </w:rPr>
        <w:t xml:space="preserve">
      26) проведение транспортного контроля в автомобильных, морских пунктах пропуска и в иных местах перемещения товаров через таможенную границу ЕАЭС; </w:t>
      </w:r>
    </w:p>
    <w:bookmarkEnd w:id="7556"/>
    <w:bookmarkStart w:name="z7674" w:id="7557"/>
    <w:p>
      <w:pPr>
        <w:spacing w:after="0"/>
        <w:ind w:left="0"/>
        <w:jc w:val="both"/>
      </w:pPr>
      <w:r>
        <w:rPr>
          <w:rFonts w:ascii="Times New Roman"/>
          <w:b w:val="false"/>
          <w:i w:val="false"/>
          <w:color w:val="000000"/>
          <w:sz w:val="28"/>
        </w:rPr>
        <w:t>
      27) осуществление таможенного контроля за перемещением через таможенную границу ЕАЭС товаров и транспортных средств;</w:t>
      </w:r>
    </w:p>
    <w:bookmarkEnd w:id="7557"/>
    <w:bookmarkStart w:name="z7675" w:id="7558"/>
    <w:p>
      <w:pPr>
        <w:spacing w:after="0"/>
        <w:ind w:left="0"/>
        <w:jc w:val="both"/>
      </w:pPr>
      <w:r>
        <w:rPr>
          <w:rFonts w:ascii="Times New Roman"/>
          <w:b w:val="false"/>
          <w:i w:val="false"/>
          <w:color w:val="000000"/>
          <w:sz w:val="28"/>
        </w:rPr>
        <w:t>
      28) обеспечение соблюдения мер таможенно-тарифного регулирования, запретов и ограничений, мер защиты внутреннего рынка в отношении товаров, перемещаемых через таможенную границу ЕАЭС;</w:t>
      </w:r>
    </w:p>
    <w:bookmarkEnd w:id="7558"/>
    <w:bookmarkStart w:name="z7676" w:id="7559"/>
    <w:p>
      <w:pPr>
        <w:spacing w:after="0"/>
        <w:ind w:left="0"/>
        <w:jc w:val="both"/>
      </w:pPr>
      <w:r>
        <w:rPr>
          <w:rFonts w:ascii="Times New Roman"/>
          <w:b w:val="false"/>
          <w:i w:val="false"/>
          <w:color w:val="000000"/>
          <w:sz w:val="28"/>
        </w:rPr>
        <w:t>
      29) обеспечение соблюдения прав и законных интересов лиц при перемещении такими лицами товаров через таможенную границу ЕАЭС и создание условий для ускорения товарооборота через таможенную границу ЕАЭС;</w:t>
      </w:r>
    </w:p>
    <w:bookmarkEnd w:id="7559"/>
    <w:bookmarkStart w:name="z7677" w:id="7560"/>
    <w:p>
      <w:pPr>
        <w:spacing w:after="0"/>
        <w:ind w:left="0"/>
        <w:jc w:val="both"/>
      </w:pPr>
      <w:r>
        <w:rPr>
          <w:rFonts w:ascii="Times New Roman"/>
          <w:b w:val="false"/>
          <w:i w:val="false"/>
          <w:color w:val="000000"/>
          <w:sz w:val="28"/>
        </w:rPr>
        <w:t>
      30) обеспечение в соответствии с международным договором государств-членов ЕАЭС мер по противодействию легализации (отмыванию) доходов, полученных преступным путем, и финансированию терроризма при осуществлении контроля за перемещением через таможенную границу ЕАЭС валюты государств-членов ЕАЭС, ценных бумаг и (или) валютных ценностей, дорожных чеков;</w:t>
      </w:r>
    </w:p>
    <w:bookmarkEnd w:id="7560"/>
    <w:bookmarkStart w:name="z7678" w:id="7561"/>
    <w:p>
      <w:pPr>
        <w:spacing w:after="0"/>
        <w:ind w:left="0"/>
        <w:jc w:val="both"/>
      </w:pPr>
      <w:r>
        <w:rPr>
          <w:rFonts w:ascii="Times New Roman"/>
          <w:b w:val="false"/>
          <w:i w:val="false"/>
          <w:color w:val="000000"/>
          <w:sz w:val="28"/>
        </w:rPr>
        <w:t>
      31) рассмотрение запросов и предложений по транзитным операциям от стран-членов Всемирной торговой организации в рамках Соглашения об упрощении процедур торговли (приложение к Марракешскому соглашению об учреждении Всемирной торговой организации от 15 апреля 1994 года, ратифицированному Законом Республики Казахстан от 12 октября 2015 года) (далее – СУПТ);</w:t>
      </w:r>
    </w:p>
    <w:bookmarkEnd w:id="7561"/>
    <w:bookmarkStart w:name="z7679" w:id="7562"/>
    <w:p>
      <w:pPr>
        <w:spacing w:after="0"/>
        <w:ind w:left="0"/>
        <w:jc w:val="both"/>
      </w:pPr>
      <w:r>
        <w:rPr>
          <w:rFonts w:ascii="Times New Roman"/>
          <w:b w:val="false"/>
          <w:i w:val="false"/>
          <w:color w:val="000000"/>
          <w:sz w:val="28"/>
        </w:rPr>
        <w:t>
      32) предоставление информации по запросам таможенных органов стран-членов Всемирной торговой организации в рамках СУПТ;</w:t>
      </w:r>
    </w:p>
    <w:bookmarkEnd w:id="7562"/>
    <w:bookmarkStart w:name="z7680" w:id="7563"/>
    <w:p>
      <w:pPr>
        <w:spacing w:after="0"/>
        <w:ind w:left="0"/>
        <w:jc w:val="both"/>
      </w:pPr>
      <w:r>
        <w:rPr>
          <w:rFonts w:ascii="Times New Roman"/>
          <w:b w:val="false"/>
          <w:i w:val="false"/>
          <w:color w:val="000000"/>
          <w:sz w:val="28"/>
        </w:rPr>
        <w:t>
      33) содействие в реализации единой торговой политики ЕАЭС;</w:t>
      </w:r>
    </w:p>
    <w:bookmarkEnd w:id="7563"/>
    <w:bookmarkStart w:name="z7681" w:id="7564"/>
    <w:p>
      <w:pPr>
        <w:spacing w:after="0"/>
        <w:ind w:left="0"/>
        <w:jc w:val="both"/>
      </w:pPr>
      <w:r>
        <w:rPr>
          <w:rFonts w:ascii="Times New Roman"/>
          <w:b w:val="false"/>
          <w:i w:val="false"/>
          <w:color w:val="000000"/>
          <w:sz w:val="28"/>
        </w:rPr>
        <w:t>
      34) осуществление таможенного контроля после выпуска товаров, а также принятие мер по взысканию задолженности по таможенным платежам, налогам, специальным, антидемпинговым, компенсационным пошлинам, пеней, процентов;</w:t>
      </w:r>
    </w:p>
    <w:bookmarkEnd w:id="7564"/>
    <w:bookmarkStart w:name="z7682" w:id="7565"/>
    <w:p>
      <w:pPr>
        <w:spacing w:after="0"/>
        <w:ind w:left="0"/>
        <w:jc w:val="both"/>
      </w:pPr>
      <w:r>
        <w:rPr>
          <w:rFonts w:ascii="Times New Roman"/>
          <w:b w:val="false"/>
          <w:i w:val="false"/>
          <w:color w:val="000000"/>
          <w:sz w:val="28"/>
        </w:rPr>
        <w:t>
      35) сотрудничество с таможенными органами и иными органами иностранных государств, и международными организациями в соответствии с международными договорами Республики Казахстан;</w:t>
      </w:r>
    </w:p>
    <w:bookmarkEnd w:id="7565"/>
    <w:bookmarkStart w:name="z7683" w:id="7566"/>
    <w:p>
      <w:pPr>
        <w:spacing w:after="0"/>
        <w:ind w:left="0"/>
        <w:jc w:val="both"/>
      </w:pPr>
      <w:r>
        <w:rPr>
          <w:rFonts w:ascii="Times New Roman"/>
          <w:b w:val="false"/>
          <w:i w:val="false"/>
          <w:color w:val="000000"/>
          <w:sz w:val="28"/>
        </w:rPr>
        <w:t>
      36) проведение радиационного контроля в пунктах пропуска и иных местах перемещения товаров через таможенную границу ЕАЭС;</w:t>
      </w:r>
    </w:p>
    <w:bookmarkEnd w:id="7566"/>
    <w:bookmarkStart w:name="z7684" w:id="7567"/>
    <w:p>
      <w:pPr>
        <w:spacing w:after="0"/>
        <w:ind w:left="0"/>
        <w:jc w:val="both"/>
      </w:pPr>
      <w:r>
        <w:rPr>
          <w:rFonts w:ascii="Times New Roman"/>
          <w:b w:val="false"/>
          <w:i w:val="false"/>
          <w:color w:val="000000"/>
          <w:sz w:val="28"/>
        </w:rPr>
        <w:t>
      37) организация проведения санитарно-карантинного контроля в автомобильных пунктах пропуска через таможенную границу ЕАЭС;</w:t>
      </w:r>
    </w:p>
    <w:bookmarkEnd w:id="7567"/>
    <w:bookmarkStart w:name="z7685" w:id="7568"/>
    <w:p>
      <w:pPr>
        <w:spacing w:after="0"/>
        <w:ind w:left="0"/>
        <w:jc w:val="both"/>
      </w:pPr>
      <w:r>
        <w:rPr>
          <w:rFonts w:ascii="Times New Roman"/>
          <w:b w:val="false"/>
          <w:i w:val="false"/>
          <w:color w:val="000000"/>
          <w:sz w:val="28"/>
        </w:rPr>
        <w:t>
      38) совершение таможенных операций и проведение таможенного контроля, в том числе в рамках оказания взаимной административной помощи;</w:t>
      </w:r>
    </w:p>
    <w:bookmarkEnd w:id="7568"/>
    <w:bookmarkStart w:name="z7686" w:id="7569"/>
    <w:p>
      <w:pPr>
        <w:spacing w:after="0"/>
        <w:ind w:left="0"/>
        <w:jc w:val="both"/>
      </w:pPr>
      <w:r>
        <w:rPr>
          <w:rFonts w:ascii="Times New Roman"/>
          <w:b w:val="false"/>
          <w:i w:val="false"/>
          <w:color w:val="000000"/>
          <w:sz w:val="28"/>
        </w:rPr>
        <w:t>
      39)осуществление экспортного контроля в соответствии с законодательством Республики Казахстан;</w:t>
      </w:r>
    </w:p>
    <w:bookmarkEnd w:id="7569"/>
    <w:bookmarkStart w:name="z7687" w:id="7570"/>
    <w:p>
      <w:pPr>
        <w:spacing w:after="0"/>
        <w:ind w:left="0"/>
        <w:jc w:val="both"/>
      </w:pPr>
      <w:r>
        <w:rPr>
          <w:rFonts w:ascii="Times New Roman"/>
          <w:b w:val="false"/>
          <w:i w:val="false"/>
          <w:color w:val="000000"/>
          <w:sz w:val="28"/>
        </w:rPr>
        <w:t>
      40) организация и проведение подготовки, переподготовки и повышения квалификации кадров органов государственных доходов;</w:t>
      </w:r>
    </w:p>
    <w:bookmarkEnd w:id="7570"/>
    <w:bookmarkStart w:name="z7688" w:id="7571"/>
    <w:p>
      <w:pPr>
        <w:spacing w:after="0"/>
        <w:ind w:left="0"/>
        <w:jc w:val="both"/>
      </w:pPr>
      <w:r>
        <w:rPr>
          <w:rFonts w:ascii="Times New Roman"/>
          <w:b w:val="false"/>
          <w:i w:val="false"/>
          <w:color w:val="000000"/>
          <w:sz w:val="28"/>
        </w:rPr>
        <w:t>
      41) обеспечение безопасности деятельности органов государственных доходов, защита должностных лиц органов государственных доходов и членов их семей от противоправных действий в соответствии с законодательством Республики Казахстан;</w:t>
      </w:r>
    </w:p>
    <w:bookmarkEnd w:id="7571"/>
    <w:bookmarkStart w:name="z7689" w:id="7572"/>
    <w:p>
      <w:pPr>
        <w:spacing w:after="0"/>
        <w:ind w:left="0"/>
        <w:jc w:val="both"/>
      </w:pPr>
      <w:r>
        <w:rPr>
          <w:rFonts w:ascii="Times New Roman"/>
          <w:b w:val="false"/>
          <w:i w:val="false"/>
          <w:color w:val="000000"/>
          <w:sz w:val="28"/>
        </w:rPr>
        <w:t>
      42) осуществление сбора и анализа информации о совершении правонарушений в сфере таможенного дела;</w:t>
      </w:r>
    </w:p>
    <w:bookmarkEnd w:id="7572"/>
    <w:bookmarkStart w:name="z7690" w:id="7573"/>
    <w:p>
      <w:pPr>
        <w:spacing w:after="0"/>
        <w:ind w:left="0"/>
        <w:jc w:val="both"/>
      </w:pPr>
      <w:r>
        <w:rPr>
          <w:rFonts w:ascii="Times New Roman"/>
          <w:b w:val="false"/>
          <w:i w:val="false"/>
          <w:color w:val="000000"/>
          <w:sz w:val="28"/>
        </w:rPr>
        <w:t>
      43) осуществление деятельности по оценке и управлению рисками;</w:t>
      </w:r>
    </w:p>
    <w:bookmarkEnd w:id="7573"/>
    <w:bookmarkStart w:name="z7691" w:id="7574"/>
    <w:p>
      <w:pPr>
        <w:spacing w:after="0"/>
        <w:ind w:left="0"/>
        <w:jc w:val="both"/>
      </w:pPr>
      <w:r>
        <w:rPr>
          <w:rFonts w:ascii="Times New Roman"/>
          <w:b w:val="false"/>
          <w:i w:val="false"/>
          <w:color w:val="000000"/>
          <w:sz w:val="28"/>
        </w:rPr>
        <w:t>
      44) консультирование заинтересованных лиц по вопросам, применения таможенного законодательства ЕАЭС и (или) Республики Казахстан и иным вопросам, входящим в компетенцию органов государственных доходов, на безвозмездной основе;</w:t>
      </w:r>
    </w:p>
    <w:bookmarkEnd w:id="7574"/>
    <w:bookmarkStart w:name="z7692" w:id="7575"/>
    <w:p>
      <w:pPr>
        <w:spacing w:after="0"/>
        <w:ind w:left="0"/>
        <w:jc w:val="both"/>
      </w:pPr>
      <w:r>
        <w:rPr>
          <w:rFonts w:ascii="Times New Roman"/>
          <w:b w:val="false"/>
          <w:i w:val="false"/>
          <w:color w:val="000000"/>
          <w:sz w:val="28"/>
        </w:rPr>
        <w:t>
      45) обеспечение своевременного, объективного и всестороннего рассмотрения обращений и представления ответов или совершения соответствующих действий с учетом поступающих запросов и предложений в сфере таможенного дела;</w:t>
      </w:r>
    </w:p>
    <w:bookmarkEnd w:id="7575"/>
    <w:bookmarkStart w:name="z7693" w:id="7576"/>
    <w:p>
      <w:pPr>
        <w:spacing w:after="0"/>
        <w:ind w:left="0"/>
        <w:jc w:val="both"/>
      </w:pPr>
      <w:r>
        <w:rPr>
          <w:rFonts w:ascii="Times New Roman"/>
          <w:b w:val="false"/>
          <w:i w:val="false"/>
          <w:color w:val="000000"/>
          <w:sz w:val="28"/>
        </w:rPr>
        <w:t>
      46)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7576"/>
    <w:bookmarkStart w:name="z7694" w:id="7577"/>
    <w:p>
      <w:pPr>
        <w:spacing w:after="0"/>
        <w:ind w:left="0"/>
        <w:jc w:val="both"/>
      </w:pPr>
      <w:r>
        <w:rPr>
          <w:rFonts w:ascii="Times New Roman"/>
          <w:b w:val="false"/>
          <w:i w:val="false"/>
          <w:color w:val="000000"/>
          <w:sz w:val="28"/>
        </w:rPr>
        <w:t>
      47) использование системы управления рисками;</w:t>
      </w:r>
    </w:p>
    <w:bookmarkEnd w:id="7577"/>
    <w:bookmarkStart w:name="z7695" w:id="7578"/>
    <w:p>
      <w:pPr>
        <w:spacing w:after="0"/>
        <w:ind w:left="0"/>
        <w:jc w:val="both"/>
      </w:pPr>
      <w:r>
        <w:rPr>
          <w:rFonts w:ascii="Times New Roman"/>
          <w:b w:val="false"/>
          <w:i w:val="false"/>
          <w:color w:val="000000"/>
          <w:sz w:val="28"/>
        </w:rPr>
        <w:t>
      48) обеспечение полноты взимания и своевременности перечисления в бюджет таможенных платежей, налогов, специальных, антидемпинговых, компенсационных пошлин;</w:t>
      </w:r>
    </w:p>
    <w:bookmarkEnd w:id="7578"/>
    <w:bookmarkStart w:name="z7696" w:id="7579"/>
    <w:p>
      <w:pPr>
        <w:spacing w:after="0"/>
        <w:ind w:left="0"/>
        <w:jc w:val="both"/>
      </w:pPr>
      <w:r>
        <w:rPr>
          <w:rFonts w:ascii="Times New Roman"/>
          <w:b w:val="false"/>
          <w:i w:val="false"/>
          <w:color w:val="000000"/>
          <w:sz w:val="28"/>
        </w:rPr>
        <w:t>
      49) участие в совершенствовании и реализации таможенного регулирования в Республике Казахстан;</w:t>
      </w:r>
    </w:p>
    <w:bookmarkEnd w:id="7579"/>
    <w:bookmarkStart w:name="z7697" w:id="7580"/>
    <w:p>
      <w:pPr>
        <w:spacing w:after="0"/>
        <w:ind w:left="0"/>
        <w:jc w:val="both"/>
      </w:pPr>
      <w:r>
        <w:rPr>
          <w:rFonts w:ascii="Times New Roman"/>
          <w:b w:val="false"/>
          <w:i w:val="false"/>
          <w:color w:val="000000"/>
          <w:sz w:val="28"/>
        </w:rPr>
        <w:t>
      50) остановка на Государственной границе Республики Казахстан, не совпадающей с таможенной границей ЕАЭС, транспортных средств, в том числе осуществляющих международные перевозки товаров;</w:t>
      </w:r>
    </w:p>
    <w:bookmarkEnd w:id="7580"/>
    <w:bookmarkStart w:name="z7698" w:id="7581"/>
    <w:p>
      <w:pPr>
        <w:spacing w:after="0"/>
        <w:ind w:left="0"/>
        <w:jc w:val="both"/>
      </w:pPr>
      <w:r>
        <w:rPr>
          <w:rFonts w:ascii="Times New Roman"/>
          <w:b w:val="false"/>
          <w:i w:val="false"/>
          <w:color w:val="000000"/>
          <w:sz w:val="28"/>
        </w:rPr>
        <w:t>
      51) запрос и получение от перевозчика или от лица, осуществляющего перемещение товаров через Государственную границу Республики Казахстан, не совпадающую с таможенной границей ЕАЭС, необходимой информации, а также документов и сведений, касающихся перемещаемых товаров;</w:t>
      </w:r>
    </w:p>
    <w:bookmarkEnd w:id="7581"/>
    <w:bookmarkStart w:name="z7699" w:id="7582"/>
    <w:p>
      <w:pPr>
        <w:spacing w:after="0"/>
        <w:ind w:left="0"/>
        <w:jc w:val="both"/>
      </w:pPr>
      <w:r>
        <w:rPr>
          <w:rFonts w:ascii="Times New Roman"/>
          <w:b w:val="false"/>
          <w:i w:val="false"/>
          <w:color w:val="000000"/>
          <w:sz w:val="28"/>
        </w:rPr>
        <w:t>
      52) осуществление контроля за соблюдением запретов и ограничений в отношении отдельных видов товаров, перемещаемых через Государственную границу Республики Казахстан, не совпадающую с таможенной границей ЕАЭС;</w:t>
      </w:r>
    </w:p>
    <w:bookmarkEnd w:id="7582"/>
    <w:bookmarkStart w:name="z7700" w:id="7583"/>
    <w:p>
      <w:pPr>
        <w:spacing w:after="0"/>
        <w:ind w:left="0"/>
        <w:jc w:val="both"/>
      </w:pPr>
      <w:r>
        <w:rPr>
          <w:rFonts w:ascii="Times New Roman"/>
          <w:b w:val="false"/>
          <w:i w:val="false"/>
          <w:color w:val="000000"/>
          <w:sz w:val="28"/>
        </w:rPr>
        <w:t>
      53) осуществление в пределах компетенции маркировки и прослеживаемости товаров;</w:t>
      </w:r>
    </w:p>
    <w:bookmarkEnd w:id="7583"/>
    <w:bookmarkStart w:name="z7701" w:id="7584"/>
    <w:p>
      <w:pPr>
        <w:spacing w:after="0"/>
        <w:ind w:left="0"/>
        <w:jc w:val="both"/>
      </w:pPr>
      <w:r>
        <w:rPr>
          <w:rFonts w:ascii="Times New Roman"/>
          <w:b w:val="false"/>
          <w:i w:val="false"/>
          <w:color w:val="000000"/>
          <w:sz w:val="28"/>
        </w:rPr>
        <w:t>
      54) осуществление в пределах своей компетенции мониторинга оборота товаров, подлежащих маркировке и прослеживаемости, в том числе во взаимной торговле с государствами-членами ЕАЭС;</w:t>
      </w:r>
    </w:p>
    <w:bookmarkEnd w:id="7584"/>
    <w:bookmarkStart w:name="z7702" w:id="7585"/>
    <w:p>
      <w:pPr>
        <w:spacing w:after="0"/>
        <w:ind w:left="0"/>
        <w:jc w:val="both"/>
      </w:pPr>
      <w:r>
        <w:rPr>
          <w:rFonts w:ascii="Times New Roman"/>
          <w:b w:val="false"/>
          <w:i w:val="false"/>
          <w:color w:val="000000"/>
          <w:sz w:val="28"/>
        </w:rPr>
        <w:t>
      55) реализация в пределах своей компетенции государственной политики в сфере создания и функционирования специальных экономических и индустриальных зон;</w:t>
      </w:r>
    </w:p>
    <w:bookmarkEnd w:id="7585"/>
    <w:bookmarkStart w:name="z7703" w:id="7586"/>
    <w:p>
      <w:pPr>
        <w:spacing w:after="0"/>
        <w:ind w:left="0"/>
        <w:jc w:val="both"/>
      </w:pPr>
      <w:r>
        <w:rPr>
          <w:rFonts w:ascii="Times New Roman"/>
          <w:b w:val="false"/>
          <w:i w:val="false"/>
          <w:color w:val="000000"/>
          <w:sz w:val="28"/>
        </w:rPr>
        <w:t>
      56) представление в пределах своей компетенции информации и разъяснений по вопросам трансфертного ценообразования;</w:t>
      </w:r>
    </w:p>
    <w:bookmarkEnd w:id="7586"/>
    <w:bookmarkStart w:name="z7704" w:id="7587"/>
    <w:p>
      <w:pPr>
        <w:spacing w:after="0"/>
        <w:ind w:left="0"/>
        <w:jc w:val="both"/>
      </w:pPr>
      <w:r>
        <w:rPr>
          <w:rFonts w:ascii="Times New Roman"/>
          <w:b w:val="false"/>
          <w:i w:val="false"/>
          <w:color w:val="000000"/>
          <w:sz w:val="28"/>
        </w:rPr>
        <w:t>
      57) проведение проверок по вопросам трансфертного ценообразования в случаях, предусмотренных Законом Республики Казахстан "О трансфертном ценообразовании";</w:t>
      </w:r>
    </w:p>
    <w:bookmarkEnd w:id="7587"/>
    <w:bookmarkStart w:name="z7705" w:id="7588"/>
    <w:p>
      <w:pPr>
        <w:spacing w:after="0"/>
        <w:ind w:left="0"/>
        <w:jc w:val="both"/>
      </w:pPr>
      <w:r>
        <w:rPr>
          <w:rFonts w:ascii="Times New Roman"/>
          <w:b w:val="false"/>
          <w:i w:val="false"/>
          <w:color w:val="000000"/>
          <w:sz w:val="28"/>
        </w:rPr>
        <w:t>
      58)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7588"/>
    <w:bookmarkStart w:name="z7706" w:id="7589"/>
    <w:p>
      <w:pPr>
        <w:spacing w:after="0"/>
        <w:ind w:left="0"/>
        <w:jc w:val="both"/>
      </w:pPr>
      <w:r>
        <w:rPr>
          <w:rFonts w:ascii="Times New Roman"/>
          <w:b w:val="false"/>
          <w:i w:val="false"/>
          <w:color w:val="000000"/>
          <w:sz w:val="28"/>
        </w:rPr>
        <w:t>
      59) обеспечение повышения качества, доступность оказания государственных услуг;</w:t>
      </w:r>
    </w:p>
    <w:bookmarkEnd w:id="7589"/>
    <w:bookmarkStart w:name="z7707" w:id="7590"/>
    <w:p>
      <w:pPr>
        <w:spacing w:after="0"/>
        <w:ind w:left="0"/>
        <w:jc w:val="both"/>
      </w:pPr>
      <w:r>
        <w:rPr>
          <w:rFonts w:ascii="Times New Roman"/>
          <w:b w:val="false"/>
          <w:i w:val="false"/>
          <w:color w:val="000000"/>
          <w:sz w:val="28"/>
        </w:rPr>
        <w:t>
      60) обеспечение информированности услугополучателей в доступной форме о порядке оказания государственных услуг;</w:t>
      </w:r>
    </w:p>
    <w:bookmarkEnd w:id="7590"/>
    <w:bookmarkStart w:name="z7708" w:id="7591"/>
    <w:p>
      <w:pPr>
        <w:spacing w:after="0"/>
        <w:ind w:left="0"/>
        <w:jc w:val="both"/>
      </w:pPr>
      <w:r>
        <w:rPr>
          <w:rFonts w:ascii="Times New Roman"/>
          <w:b w:val="false"/>
          <w:i w:val="false"/>
          <w:color w:val="000000"/>
          <w:sz w:val="28"/>
        </w:rPr>
        <w:t>
      61) рассмотрение обращений услугополучателей по вопросам оказания государственных услуг;</w:t>
      </w:r>
    </w:p>
    <w:bookmarkEnd w:id="7591"/>
    <w:bookmarkStart w:name="z7709" w:id="7592"/>
    <w:p>
      <w:pPr>
        <w:spacing w:after="0"/>
        <w:ind w:left="0"/>
        <w:jc w:val="both"/>
      </w:pPr>
      <w:r>
        <w:rPr>
          <w:rFonts w:ascii="Times New Roman"/>
          <w:b w:val="false"/>
          <w:i w:val="false"/>
          <w:color w:val="000000"/>
          <w:sz w:val="28"/>
        </w:rPr>
        <w:t>
      62) принятие мер, направленных на восстановление нарушенных прав, свобод и законных интересов услугополучателей;</w:t>
      </w:r>
    </w:p>
    <w:bookmarkEnd w:id="7592"/>
    <w:bookmarkStart w:name="z7710" w:id="7593"/>
    <w:p>
      <w:pPr>
        <w:spacing w:after="0"/>
        <w:ind w:left="0"/>
        <w:jc w:val="both"/>
      </w:pPr>
      <w:r>
        <w:rPr>
          <w:rFonts w:ascii="Times New Roman"/>
          <w:b w:val="false"/>
          <w:i w:val="false"/>
          <w:color w:val="000000"/>
          <w:sz w:val="28"/>
        </w:rPr>
        <w:t>
      63) обеспечение повышения квалификации работников в сфере оказания государственных услуг, общения с инвалидами;</w:t>
      </w:r>
    </w:p>
    <w:bookmarkEnd w:id="7593"/>
    <w:bookmarkStart w:name="z7711" w:id="7594"/>
    <w:p>
      <w:pPr>
        <w:spacing w:after="0"/>
        <w:ind w:left="0"/>
        <w:jc w:val="both"/>
      </w:pPr>
      <w:r>
        <w:rPr>
          <w:rFonts w:ascii="Times New Roman"/>
          <w:b w:val="false"/>
          <w:i w:val="false"/>
          <w:color w:val="000000"/>
          <w:sz w:val="28"/>
        </w:rPr>
        <w:t>
      64) предоставление информаций о порядке оказания государственных услуг в Единый контакт-центр;</w:t>
      </w:r>
    </w:p>
    <w:bookmarkEnd w:id="7594"/>
    <w:bookmarkStart w:name="z7712" w:id="7595"/>
    <w:p>
      <w:pPr>
        <w:spacing w:after="0"/>
        <w:ind w:left="0"/>
        <w:jc w:val="both"/>
      </w:pPr>
      <w:r>
        <w:rPr>
          <w:rFonts w:ascii="Times New Roman"/>
          <w:b w:val="false"/>
          <w:i w:val="false"/>
          <w:color w:val="000000"/>
          <w:sz w:val="28"/>
        </w:rPr>
        <w:t>
      65) проведение внутреннего контроля за качеством оказания государственных услуг в соответствии с законодательством Республики Казахстан;</w:t>
      </w:r>
    </w:p>
    <w:bookmarkEnd w:id="7595"/>
    <w:bookmarkStart w:name="z7713" w:id="7596"/>
    <w:p>
      <w:pPr>
        <w:spacing w:after="0"/>
        <w:ind w:left="0"/>
        <w:jc w:val="both"/>
      </w:pPr>
      <w:r>
        <w:rPr>
          <w:rFonts w:ascii="Times New Roman"/>
          <w:b w:val="false"/>
          <w:i w:val="false"/>
          <w:color w:val="000000"/>
          <w:sz w:val="28"/>
        </w:rPr>
        <w:t>
      66) обеспечение соблюдения услугодателями подзаконных нормативных правовых актов, определяющих порядок оказания государственных услуг;</w:t>
      </w:r>
    </w:p>
    <w:bookmarkEnd w:id="7596"/>
    <w:bookmarkStart w:name="z7714" w:id="7597"/>
    <w:p>
      <w:pPr>
        <w:spacing w:after="0"/>
        <w:ind w:left="0"/>
        <w:jc w:val="both"/>
      </w:pPr>
      <w:r>
        <w:rPr>
          <w:rFonts w:ascii="Times New Roman"/>
          <w:b w:val="false"/>
          <w:i w:val="false"/>
          <w:color w:val="000000"/>
          <w:sz w:val="28"/>
        </w:rPr>
        <w:t>
      67)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7597"/>
    <w:bookmarkStart w:name="z7715" w:id="7598"/>
    <w:p>
      <w:pPr>
        <w:spacing w:after="0"/>
        <w:ind w:left="0"/>
        <w:jc w:val="both"/>
      </w:pPr>
      <w:r>
        <w:rPr>
          <w:rFonts w:ascii="Times New Roman"/>
          <w:b w:val="false"/>
          <w:i w:val="false"/>
          <w:color w:val="000000"/>
          <w:sz w:val="28"/>
        </w:rPr>
        <w:t>
      68)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7598"/>
    <w:bookmarkStart w:name="z7716" w:id="7599"/>
    <w:p>
      <w:pPr>
        <w:spacing w:after="0"/>
        <w:ind w:left="0"/>
        <w:jc w:val="both"/>
      </w:pPr>
      <w:r>
        <w:rPr>
          <w:rFonts w:ascii="Times New Roman"/>
          <w:b w:val="false"/>
          <w:i w:val="false"/>
          <w:color w:val="000000"/>
          <w:sz w:val="28"/>
        </w:rPr>
        <w:t>
      69) осуществление контроля за соблюдением минимальных цен при реализации алкогольной продукции и табачных изделий;</w:t>
      </w:r>
    </w:p>
    <w:bookmarkEnd w:id="7599"/>
    <w:bookmarkStart w:name="z7717" w:id="7600"/>
    <w:p>
      <w:pPr>
        <w:spacing w:after="0"/>
        <w:ind w:left="0"/>
        <w:jc w:val="both"/>
      </w:pPr>
      <w:r>
        <w:rPr>
          <w:rFonts w:ascii="Times New Roman"/>
          <w:b w:val="false"/>
          <w:i w:val="false"/>
          <w:color w:val="000000"/>
          <w:sz w:val="28"/>
        </w:rPr>
        <w:t>
      70) выдача лицензии на хранение, оптовую и розничную реализацию этилового спирта и алкогольной продукции;</w:t>
      </w:r>
    </w:p>
    <w:bookmarkEnd w:id="7600"/>
    <w:bookmarkStart w:name="z7718" w:id="7601"/>
    <w:p>
      <w:pPr>
        <w:spacing w:after="0"/>
        <w:ind w:left="0"/>
        <w:jc w:val="both"/>
      </w:pPr>
      <w:r>
        <w:rPr>
          <w:rFonts w:ascii="Times New Roman"/>
          <w:b w:val="false"/>
          <w:i w:val="false"/>
          <w:color w:val="000000"/>
          <w:sz w:val="28"/>
        </w:rPr>
        <w:t>
      71) ведение контроля, учета и анализа балансов объемов производства и оборота табачных изделий;</w:t>
      </w:r>
    </w:p>
    <w:bookmarkEnd w:id="7601"/>
    <w:bookmarkStart w:name="z7719" w:id="7602"/>
    <w:p>
      <w:pPr>
        <w:spacing w:after="0"/>
        <w:ind w:left="0"/>
        <w:jc w:val="both"/>
      </w:pPr>
      <w:r>
        <w:rPr>
          <w:rFonts w:ascii="Times New Roman"/>
          <w:b w:val="false"/>
          <w:i w:val="false"/>
          <w:color w:val="000000"/>
          <w:sz w:val="28"/>
        </w:rPr>
        <w:t>
      72) осуществление контроля за производством и оборотом этилового спирта и алкогольной продукции;</w:t>
      </w:r>
    </w:p>
    <w:bookmarkEnd w:id="7602"/>
    <w:bookmarkStart w:name="z7720" w:id="7603"/>
    <w:p>
      <w:pPr>
        <w:spacing w:after="0"/>
        <w:ind w:left="0"/>
        <w:jc w:val="both"/>
      </w:pPr>
      <w:r>
        <w:rPr>
          <w:rFonts w:ascii="Times New Roman"/>
          <w:b w:val="false"/>
          <w:i w:val="false"/>
          <w:color w:val="000000"/>
          <w:sz w:val="28"/>
        </w:rPr>
        <w:t>
      73) взаимодействие с центральными и местными государственными органами по осуществлению контроля над производством и оборотом этилового спирта, алкогольной продукции, табачных изделий, а также оборотом отдельных видов нефтепродуктов и биотоплива;</w:t>
      </w:r>
    </w:p>
    <w:bookmarkEnd w:id="7603"/>
    <w:bookmarkStart w:name="z7721" w:id="7604"/>
    <w:p>
      <w:pPr>
        <w:spacing w:after="0"/>
        <w:ind w:left="0"/>
        <w:jc w:val="both"/>
      </w:pPr>
      <w:r>
        <w:rPr>
          <w:rFonts w:ascii="Times New Roman"/>
          <w:b w:val="false"/>
          <w:i w:val="false"/>
          <w:color w:val="000000"/>
          <w:sz w:val="28"/>
        </w:rPr>
        <w:t>
      74) осуществление государственного контроля в области оборота нефтепродуктов и биотоплива;</w:t>
      </w:r>
    </w:p>
    <w:bookmarkEnd w:id="7604"/>
    <w:bookmarkStart w:name="z7722" w:id="7605"/>
    <w:p>
      <w:pPr>
        <w:spacing w:after="0"/>
        <w:ind w:left="0"/>
        <w:jc w:val="both"/>
      </w:pPr>
      <w:r>
        <w:rPr>
          <w:rFonts w:ascii="Times New Roman"/>
          <w:b w:val="false"/>
          <w:i w:val="false"/>
          <w:color w:val="000000"/>
          <w:sz w:val="28"/>
        </w:rPr>
        <w:t>
      75) осуществление камерального контроля за оборотом нефтепродуктов;</w:t>
      </w:r>
    </w:p>
    <w:bookmarkEnd w:id="7605"/>
    <w:bookmarkStart w:name="z7723" w:id="7606"/>
    <w:p>
      <w:pPr>
        <w:spacing w:after="0"/>
        <w:ind w:left="0"/>
        <w:jc w:val="both"/>
      </w:pPr>
      <w:r>
        <w:rPr>
          <w:rFonts w:ascii="Times New Roman"/>
          <w:b w:val="false"/>
          <w:i w:val="false"/>
          <w:color w:val="000000"/>
          <w:sz w:val="28"/>
        </w:rPr>
        <w:t>
      76) реализация государственной политики в области государственного регулирования оборота нефтепродуктов в пределах своей компетенции;</w:t>
      </w:r>
    </w:p>
    <w:bookmarkEnd w:id="7606"/>
    <w:bookmarkStart w:name="z7724" w:id="7607"/>
    <w:p>
      <w:pPr>
        <w:spacing w:after="0"/>
        <w:ind w:left="0"/>
        <w:jc w:val="both"/>
      </w:pPr>
      <w:r>
        <w:rPr>
          <w:rFonts w:ascii="Times New Roman"/>
          <w:b w:val="false"/>
          <w:i w:val="false"/>
          <w:color w:val="000000"/>
          <w:sz w:val="28"/>
        </w:rPr>
        <w:t xml:space="preserve">
      77) осуществление камерального контроля оборота биотоплива; </w:t>
      </w:r>
    </w:p>
    <w:bookmarkEnd w:id="7607"/>
    <w:bookmarkStart w:name="z7725" w:id="7608"/>
    <w:p>
      <w:pPr>
        <w:spacing w:after="0"/>
        <w:ind w:left="0"/>
        <w:jc w:val="both"/>
      </w:pPr>
      <w:r>
        <w:rPr>
          <w:rFonts w:ascii="Times New Roman"/>
          <w:b w:val="false"/>
          <w:i w:val="false"/>
          <w:color w:val="000000"/>
          <w:sz w:val="28"/>
        </w:rPr>
        <w:t>
      78) рассмотрение обращений физических и юридических лиц в пределах компетенции в установленном законодательством порядке;</w:t>
      </w:r>
    </w:p>
    <w:bookmarkEnd w:id="7608"/>
    <w:bookmarkStart w:name="z7726" w:id="7609"/>
    <w:p>
      <w:pPr>
        <w:spacing w:after="0"/>
        <w:ind w:left="0"/>
        <w:jc w:val="both"/>
      </w:pPr>
      <w:r>
        <w:rPr>
          <w:rFonts w:ascii="Times New Roman"/>
          <w:b w:val="false"/>
          <w:i w:val="false"/>
          <w:color w:val="000000"/>
          <w:sz w:val="28"/>
        </w:rPr>
        <w:t>
      79) назначение реабилитационным или банкротным управляющим кандидатуры, представленной собранием кредиторов;</w:t>
      </w:r>
    </w:p>
    <w:bookmarkEnd w:id="7609"/>
    <w:bookmarkStart w:name="z7727" w:id="7610"/>
    <w:p>
      <w:pPr>
        <w:spacing w:after="0"/>
        <w:ind w:left="0"/>
        <w:jc w:val="both"/>
      </w:pPr>
      <w:r>
        <w:rPr>
          <w:rFonts w:ascii="Times New Roman"/>
          <w:b w:val="false"/>
          <w:i w:val="false"/>
          <w:color w:val="000000"/>
          <w:sz w:val="28"/>
        </w:rPr>
        <w:t>
      80) размещение на интернет-ресурсе реестра требований кредиторов;</w:t>
      </w:r>
    </w:p>
    <w:bookmarkEnd w:id="7610"/>
    <w:bookmarkStart w:name="z7728" w:id="7611"/>
    <w:p>
      <w:pPr>
        <w:spacing w:after="0"/>
        <w:ind w:left="0"/>
        <w:jc w:val="both"/>
      </w:pPr>
      <w:r>
        <w:rPr>
          <w:rFonts w:ascii="Times New Roman"/>
          <w:b w:val="false"/>
          <w:i w:val="false"/>
          <w:color w:val="000000"/>
          <w:sz w:val="28"/>
        </w:rPr>
        <w:t>
      81) разработка предложений по установлению особых условий и порядка реализации имущественной массы и дополнительных требований к покупателям объектов имущественной массы при банкротстве организаций и индивидуальных предпринимателей, являющихся субъектами естественной монополии или субъектами рынка, занимающих доминирующее или монопольное положение на соответствующем товарном рынке либо имеющих важное стратегическое значение для экономики республики, способных оказать влияние на жизнь, здоровье граждан, национальную безопасность или окружающую среду, в том числе организаций, пакеты акций (доли участия) которых отнесены к стратегическим объектам в соответствии с законодательством Республики Казахстан, а также признанных банкротами по инициативе государства, для которых подобный порядок предусмотрен законодательством Республики Казахстан о реабилитации и банкротстве;</w:t>
      </w:r>
    </w:p>
    <w:bookmarkEnd w:id="7611"/>
    <w:bookmarkStart w:name="z7729" w:id="7612"/>
    <w:p>
      <w:pPr>
        <w:spacing w:after="0"/>
        <w:ind w:left="0"/>
        <w:jc w:val="both"/>
      </w:pPr>
      <w:r>
        <w:rPr>
          <w:rFonts w:ascii="Times New Roman"/>
          <w:b w:val="false"/>
          <w:i w:val="false"/>
          <w:color w:val="000000"/>
          <w:sz w:val="28"/>
        </w:rPr>
        <w:t>
      82) рассмотрение текущей информации реабилитационного управляющего о ходе осуществления реабилитационной процедуры, временного управляющего о ходе осуществления сбора сведений о финансовом состоянии должника и процедуры банкротства, банкротного управляющего о ходе проведения процедуры банкротства;</w:t>
      </w:r>
    </w:p>
    <w:bookmarkEnd w:id="7612"/>
    <w:bookmarkStart w:name="z7730" w:id="7613"/>
    <w:p>
      <w:pPr>
        <w:spacing w:after="0"/>
        <w:ind w:left="0"/>
        <w:jc w:val="both"/>
      </w:pPr>
      <w:r>
        <w:rPr>
          <w:rFonts w:ascii="Times New Roman"/>
          <w:b w:val="false"/>
          <w:i w:val="false"/>
          <w:color w:val="000000"/>
          <w:sz w:val="28"/>
        </w:rPr>
        <w:t>
      83) контроль за перемещением продукции через Государственную границу Республики Казахстан;</w:t>
      </w:r>
    </w:p>
    <w:bookmarkEnd w:id="7613"/>
    <w:bookmarkStart w:name="z7731" w:id="7614"/>
    <w:p>
      <w:pPr>
        <w:spacing w:after="0"/>
        <w:ind w:left="0"/>
        <w:jc w:val="both"/>
      </w:pPr>
      <w:r>
        <w:rPr>
          <w:rFonts w:ascii="Times New Roman"/>
          <w:b w:val="false"/>
          <w:i w:val="false"/>
          <w:color w:val="000000"/>
          <w:sz w:val="28"/>
        </w:rPr>
        <w:t>
      84)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7614"/>
    <w:bookmarkStart w:name="z7732" w:id="7615"/>
    <w:p>
      <w:pPr>
        <w:spacing w:after="0"/>
        <w:ind w:left="0"/>
        <w:jc w:val="both"/>
      </w:pPr>
      <w:r>
        <w:rPr>
          <w:rFonts w:ascii="Times New Roman"/>
          <w:b w:val="false"/>
          <w:i w:val="false"/>
          <w:color w:val="000000"/>
          <w:sz w:val="28"/>
        </w:rPr>
        <w:t>
      85)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7615"/>
    <w:bookmarkStart w:name="z7733" w:id="7616"/>
    <w:p>
      <w:pPr>
        <w:spacing w:after="0"/>
        <w:ind w:left="0"/>
        <w:jc w:val="both"/>
      </w:pPr>
      <w:r>
        <w:rPr>
          <w:rFonts w:ascii="Times New Roman"/>
          <w:b w:val="false"/>
          <w:i w:val="false"/>
          <w:color w:val="000000"/>
          <w:sz w:val="28"/>
        </w:rPr>
        <w:t>
      86)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7616"/>
    <w:bookmarkStart w:name="z7734" w:id="7617"/>
    <w:p>
      <w:pPr>
        <w:spacing w:after="0"/>
        <w:ind w:left="0"/>
        <w:jc w:val="both"/>
      </w:pPr>
      <w:r>
        <w:rPr>
          <w:rFonts w:ascii="Times New Roman"/>
          <w:b w:val="false"/>
          <w:i w:val="false"/>
          <w:color w:val="000000"/>
          <w:sz w:val="28"/>
        </w:rPr>
        <w:t>
      87) отстранение реабилитационного и банкротного управляющих;</w:t>
      </w:r>
    </w:p>
    <w:bookmarkEnd w:id="7617"/>
    <w:bookmarkStart w:name="z7735" w:id="7618"/>
    <w:p>
      <w:pPr>
        <w:spacing w:after="0"/>
        <w:ind w:left="0"/>
        <w:jc w:val="both"/>
      </w:pPr>
      <w:r>
        <w:rPr>
          <w:rFonts w:ascii="Times New Roman"/>
          <w:b w:val="false"/>
          <w:i w:val="false"/>
          <w:color w:val="000000"/>
          <w:sz w:val="28"/>
        </w:rPr>
        <w:t xml:space="preserve">
      88) осуществление контроля за соблюдением порядка проведения электронного аукциона по продаже имущества должника; </w:t>
      </w:r>
    </w:p>
    <w:bookmarkEnd w:id="7618"/>
    <w:bookmarkStart w:name="z7736" w:id="7619"/>
    <w:p>
      <w:pPr>
        <w:spacing w:after="0"/>
        <w:ind w:left="0"/>
        <w:jc w:val="both"/>
      </w:pPr>
      <w:r>
        <w:rPr>
          <w:rFonts w:ascii="Times New Roman"/>
          <w:b w:val="false"/>
          <w:i w:val="false"/>
          <w:color w:val="000000"/>
          <w:sz w:val="28"/>
        </w:rPr>
        <w:t>
      89) принятие мер по выявлению сделок, совершенных при обстоятельствах, в соответствии со статьей 7 Закона Республики Казахстан "О реабилитации и банкротстве";</w:t>
      </w:r>
    </w:p>
    <w:bookmarkEnd w:id="7619"/>
    <w:bookmarkStart w:name="z7737" w:id="7620"/>
    <w:p>
      <w:pPr>
        <w:spacing w:after="0"/>
        <w:ind w:left="0"/>
        <w:jc w:val="both"/>
      </w:pPr>
      <w:r>
        <w:rPr>
          <w:rFonts w:ascii="Times New Roman"/>
          <w:b w:val="false"/>
          <w:i w:val="false"/>
          <w:color w:val="000000"/>
          <w:sz w:val="28"/>
        </w:rPr>
        <w:t>
      90) осуществление государственного контроля за проведением реабилитационной процедуры и процедуры банкротства;</w:t>
      </w:r>
    </w:p>
    <w:bookmarkEnd w:id="7620"/>
    <w:bookmarkStart w:name="z7738" w:id="7621"/>
    <w:p>
      <w:pPr>
        <w:spacing w:after="0"/>
        <w:ind w:left="0"/>
        <w:jc w:val="both"/>
      </w:pPr>
      <w:r>
        <w:rPr>
          <w:rFonts w:ascii="Times New Roman"/>
          <w:b w:val="false"/>
          <w:i w:val="false"/>
          <w:color w:val="000000"/>
          <w:sz w:val="28"/>
        </w:rPr>
        <w:t>
      91) осуществление запроса у участника санации подтверждающих документов;</w:t>
      </w:r>
    </w:p>
    <w:bookmarkEnd w:id="7621"/>
    <w:bookmarkStart w:name="z7739" w:id="7622"/>
    <w:p>
      <w:pPr>
        <w:spacing w:after="0"/>
        <w:ind w:left="0"/>
        <w:jc w:val="both"/>
      </w:pPr>
      <w:r>
        <w:rPr>
          <w:rFonts w:ascii="Times New Roman"/>
          <w:b w:val="false"/>
          <w:i w:val="false"/>
          <w:color w:val="000000"/>
          <w:sz w:val="28"/>
        </w:rPr>
        <w:t>
      92) согласование продажи временным управляющим имущества банкрота в случае, предусмотренном Законом Республики Казахстан "О реабилитации и банкротстве";</w:t>
      </w:r>
    </w:p>
    <w:bookmarkEnd w:id="7622"/>
    <w:bookmarkStart w:name="z7740" w:id="7623"/>
    <w:p>
      <w:pPr>
        <w:spacing w:after="0"/>
        <w:ind w:left="0"/>
        <w:jc w:val="both"/>
      </w:pPr>
      <w:r>
        <w:rPr>
          <w:rFonts w:ascii="Times New Roman"/>
          <w:b w:val="false"/>
          <w:i w:val="false"/>
          <w:color w:val="000000"/>
          <w:sz w:val="28"/>
        </w:rPr>
        <w:t>
      93) рассмотрение жалоб на действия временного администратора, реабилитационного, временного и банкротного управляющих;</w:t>
      </w:r>
    </w:p>
    <w:bookmarkEnd w:id="7623"/>
    <w:bookmarkStart w:name="z7741" w:id="7624"/>
    <w:p>
      <w:pPr>
        <w:spacing w:after="0"/>
        <w:ind w:left="0"/>
        <w:jc w:val="both"/>
      </w:pPr>
      <w:r>
        <w:rPr>
          <w:rFonts w:ascii="Times New Roman"/>
          <w:b w:val="false"/>
          <w:i w:val="false"/>
          <w:color w:val="000000"/>
          <w:sz w:val="28"/>
        </w:rPr>
        <w:t>
      94) осуществление запроса и получение от государственных органов, юридических лиц и их должностных лиц информации о неплатежеспособных и несостоятельных должниках;</w:t>
      </w:r>
    </w:p>
    <w:bookmarkEnd w:id="7624"/>
    <w:bookmarkStart w:name="z7742" w:id="7625"/>
    <w:p>
      <w:pPr>
        <w:spacing w:after="0"/>
        <w:ind w:left="0"/>
        <w:jc w:val="both"/>
      </w:pPr>
      <w:r>
        <w:rPr>
          <w:rFonts w:ascii="Times New Roman"/>
          <w:b w:val="false"/>
          <w:i w:val="false"/>
          <w:color w:val="000000"/>
          <w:sz w:val="28"/>
        </w:rPr>
        <w:t>
      95) представление временному и банкротному управляющим информации о наличии и номерах банковских счетов лица, по которому имеется вступившее в законную силу решение суда о признании банкротом, остатках и движении денег на этих счетах;</w:t>
      </w:r>
    </w:p>
    <w:bookmarkEnd w:id="7625"/>
    <w:bookmarkStart w:name="z7743" w:id="7626"/>
    <w:p>
      <w:pPr>
        <w:spacing w:after="0"/>
        <w:ind w:left="0"/>
        <w:jc w:val="both"/>
      </w:pPr>
      <w:r>
        <w:rPr>
          <w:rFonts w:ascii="Times New Roman"/>
          <w:b w:val="false"/>
          <w:i w:val="false"/>
          <w:color w:val="000000"/>
          <w:sz w:val="28"/>
        </w:rPr>
        <w:t>
      96) оспаривание в суде решений и действий (бездействия) временного администратора, реабилитационного, временного и банкротного управляющих в случае выявления нарушений Закона Республики Казахстан "О реабилитации и банкротстве";</w:t>
      </w:r>
    </w:p>
    <w:bookmarkEnd w:id="7626"/>
    <w:bookmarkStart w:name="z7744" w:id="7627"/>
    <w:p>
      <w:pPr>
        <w:spacing w:after="0"/>
        <w:ind w:left="0"/>
        <w:jc w:val="both"/>
      </w:pPr>
      <w:r>
        <w:rPr>
          <w:rFonts w:ascii="Times New Roman"/>
          <w:b w:val="false"/>
          <w:i w:val="false"/>
          <w:color w:val="000000"/>
          <w:sz w:val="28"/>
        </w:rPr>
        <w:t>
      97) дача разъяснений и комментариев по введению, проведению и прекращению процедур реабилитации и банкротства в пределах своей компетенции;</w:t>
      </w:r>
    </w:p>
    <w:bookmarkEnd w:id="7627"/>
    <w:bookmarkStart w:name="z7745" w:id="7628"/>
    <w:p>
      <w:pPr>
        <w:spacing w:after="0"/>
        <w:ind w:left="0"/>
        <w:jc w:val="both"/>
      </w:pPr>
      <w:r>
        <w:rPr>
          <w:rFonts w:ascii="Times New Roman"/>
          <w:b w:val="false"/>
          <w:i w:val="false"/>
          <w:color w:val="000000"/>
          <w:sz w:val="28"/>
        </w:rPr>
        <w:t>
      98)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7628"/>
    <w:bookmarkStart w:name="z7746" w:id="7629"/>
    <w:p>
      <w:pPr>
        <w:spacing w:after="0"/>
        <w:ind w:left="0"/>
        <w:jc w:val="both"/>
      </w:pPr>
      <w:r>
        <w:rPr>
          <w:rFonts w:ascii="Times New Roman"/>
          <w:b w:val="false"/>
          <w:i w:val="false"/>
          <w:color w:val="000000"/>
          <w:sz w:val="28"/>
        </w:rPr>
        <w:t>
      99) в соответствии с Законом Республики Казахстан "О реабилитации и банкротстве" размещение на интернет-ресурсе:</w:t>
      </w:r>
    </w:p>
    <w:bookmarkEnd w:id="7629"/>
    <w:bookmarkStart w:name="z7747" w:id="7630"/>
    <w:p>
      <w:pPr>
        <w:spacing w:after="0"/>
        <w:ind w:left="0"/>
        <w:jc w:val="both"/>
      </w:pPr>
      <w:r>
        <w:rPr>
          <w:rFonts w:ascii="Times New Roman"/>
          <w:b w:val="false"/>
          <w:i w:val="false"/>
          <w:color w:val="000000"/>
          <w:sz w:val="28"/>
        </w:rPr>
        <w:t>
      информационного сообщения о проведении собрания кредиторов;</w:t>
      </w:r>
    </w:p>
    <w:bookmarkEnd w:id="7630"/>
    <w:bookmarkStart w:name="z7748" w:id="7631"/>
    <w:p>
      <w:pPr>
        <w:spacing w:after="0"/>
        <w:ind w:left="0"/>
        <w:jc w:val="both"/>
      </w:pPr>
      <w:r>
        <w:rPr>
          <w:rFonts w:ascii="Times New Roman"/>
          <w:b w:val="false"/>
          <w:i w:val="false"/>
          <w:color w:val="000000"/>
          <w:sz w:val="28"/>
        </w:rPr>
        <w:t>
      объявления о возбуждении дела о банкротстве и порядке заявления требований кредиторами;</w:t>
      </w:r>
    </w:p>
    <w:bookmarkEnd w:id="7631"/>
    <w:bookmarkStart w:name="z7749" w:id="7632"/>
    <w:p>
      <w:pPr>
        <w:spacing w:after="0"/>
        <w:ind w:left="0"/>
        <w:jc w:val="both"/>
      </w:pPr>
      <w:r>
        <w:rPr>
          <w:rFonts w:ascii="Times New Roman"/>
          <w:b w:val="false"/>
          <w:i w:val="false"/>
          <w:color w:val="000000"/>
          <w:sz w:val="28"/>
        </w:rPr>
        <w:t>
      объявления о признании должника банкротом и его ликвидации с возбуждением процедуры банкротства;</w:t>
      </w:r>
    </w:p>
    <w:bookmarkEnd w:id="7632"/>
    <w:bookmarkStart w:name="z7750" w:id="7633"/>
    <w:p>
      <w:pPr>
        <w:spacing w:after="0"/>
        <w:ind w:left="0"/>
        <w:jc w:val="both"/>
      </w:pPr>
      <w:r>
        <w:rPr>
          <w:rFonts w:ascii="Times New Roman"/>
          <w:b w:val="false"/>
          <w:i w:val="false"/>
          <w:color w:val="000000"/>
          <w:sz w:val="28"/>
        </w:rPr>
        <w:t>
      объявления о возбуждении производства по делу о реабилитации и порядке заявления требований кредиторами;</w:t>
      </w:r>
    </w:p>
    <w:bookmarkEnd w:id="7633"/>
    <w:bookmarkStart w:name="z7751" w:id="7634"/>
    <w:p>
      <w:pPr>
        <w:spacing w:after="0"/>
        <w:ind w:left="0"/>
        <w:jc w:val="both"/>
      </w:pPr>
      <w:r>
        <w:rPr>
          <w:rFonts w:ascii="Times New Roman"/>
          <w:b w:val="false"/>
          <w:i w:val="false"/>
          <w:color w:val="000000"/>
          <w:sz w:val="28"/>
        </w:rPr>
        <w:t>
      сформированного реестра требований кредиторов, а также перечень кредиторов, чьи требования не признаны;</w:t>
      </w:r>
    </w:p>
    <w:bookmarkEnd w:id="7634"/>
    <w:bookmarkStart w:name="z7752" w:id="7635"/>
    <w:p>
      <w:pPr>
        <w:spacing w:after="0"/>
        <w:ind w:left="0"/>
        <w:jc w:val="both"/>
      </w:pPr>
      <w:r>
        <w:rPr>
          <w:rFonts w:ascii="Times New Roman"/>
          <w:b w:val="false"/>
          <w:i w:val="false"/>
          <w:color w:val="000000"/>
          <w:sz w:val="28"/>
        </w:rPr>
        <w:t>
      объявления о ликвидации должника без возбуждения процедуры банкротства и порядке заявления требований кредиторами;</w:t>
      </w:r>
    </w:p>
    <w:bookmarkEnd w:id="7635"/>
    <w:bookmarkStart w:name="z7753" w:id="7636"/>
    <w:p>
      <w:pPr>
        <w:spacing w:after="0"/>
        <w:ind w:left="0"/>
        <w:jc w:val="both"/>
      </w:pPr>
      <w:r>
        <w:rPr>
          <w:rFonts w:ascii="Times New Roman"/>
          <w:b w:val="false"/>
          <w:i w:val="false"/>
          <w:color w:val="000000"/>
          <w:sz w:val="28"/>
        </w:rPr>
        <w:t>
      объявления о применении в отношении должника процедуры реструктуризации задолженности;</w:t>
      </w:r>
    </w:p>
    <w:bookmarkEnd w:id="7636"/>
    <w:bookmarkStart w:name="z7754" w:id="7637"/>
    <w:p>
      <w:pPr>
        <w:spacing w:after="0"/>
        <w:ind w:left="0"/>
        <w:jc w:val="both"/>
      </w:pPr>
      <w:r>
        <w:rPr>
          <w:rFonts w:ascii="Times New Roman"/>
          <w:b w:val="false"/>
          <w:i w:val="false"/>
          <w:color w:val="000000"/>
          <w:sz w:val="28"/>
        </w:rPr>
        <w:t>
      списка лиц, имеющих право осуществлять деятельность администратора;</w:t>
      </w:r>
    </w:p>
    <w:bookmarkEnd w:id="7637"/>
    <w:bookmarkStart w:name="z7755" w:id="7638"/>
    <w:p>
      <w:pPr>
        <w:spacing w:after="0"/>
        <w:ind w:left="0"/>
        <w:jc w:val="both"/>
      </w:pPr>
      <w:r>
        <w:rPr>
          <w:rFonts w:ascii="Times New Roman"/>
          <w:b w:val="false"/>
          <w:i w:val="false"/>
          <w:color w:val="000000"/>
          <w:sz w:val="28"/>
        </w:rPr>
        <w:t>
      100) осуществление иных функций, предусмотренных законодательством Республики Казахстан.</w:t>
      </w:r>
    </w:p>
    <w:bookmarkEnd w:id="7638"/>
    <w:bookmarkStart w:name="z7756" w:id="7639"/>
    <w:p>
      <w:pPr>
        <w:spacing w:after="0"/>
        <w:ind w:left="0"/>
        <w:jc w:val="left"/>
      </w:pPr>
      <w:r>
        <w:rPr>
          <w:rFonts w:ascii="Times New Roman"/>
          <w:b/>
          <w:i w:val="false"/>
          <w:color w:val="000000"/>
        </w:rPr>
        <w:t xml:space="preserve"> Глава 3. Статус и полномочия руководителя Департамента при организации его деятельности</w:t>
      </w:r>
    </w:p>
    <w:bookmarkEnd w:id="7639"/>
    <w:bookmarkStart w:name="z7757" w:id="7640"/>
    <w:p>
      <w:pPr>
        <w:spacing w:after="0"/>
        <w:ind w:left="0"/>
        <w:jc w:val="both"/>
      </w:pPr>
      <w:r>
        <w:rPr>
          <w:rFonts w:ascii="Times New Roman"/>
          <w:b w:val="false"/>
          <w:i w:val="false"/>
          <w:color w:val="000000"/>
          <w:sz w:val="28"/>
        </w:rPr>
        <w:t>
      16. Руководство Департаментом осуществляется руководителем, который несет персональную ответственность за выполнение возложенных на Департамент задач и осуществление им своих функций.</w:t>
      </w:r>
    </w:p>
    <w:bookmarkEnd w:id="7640"/>
    <w:bookmarkStart w:name="z7758" w:id="7641"/>
    <w:p>
      <w:pPr>
        <w:spacing w:after="0"/>
        <w:ind w:left="0"/>
        <w:jc w:val="both"/>
      </w:pPr>
      <w:r>
        <w:rPr>
          <w:rFonts w:ascii="Times New Roman"/>
          <w:b w:val="false"/>
          <w:i w:val="false"/>
          <w:color w:val="000000"/>
          <w:sz w:val="28"/>
        </w:rPr>
        <w:t>
      17. Руководитель Департамента назначается на должность и освобождается от должности в соответствии с законодательством Республики Казахстан.</w:t>
      </w:r>
    </w:p>
    <w:bookmarkEnd w:id="7641"/>
    <w:bookmarkStart w:name="z7759" w:id="7642"/>
    <w:p>
      <w:pPr>
        <w:spacing w:after="0"/>
        <w:ind w:left="0"/>
        <w:jc w:val="both"/>
      </w:pPr>
      <w:r>
        <w:rPr>
          <w:rFonts w:ascii="Times New Roman"/>
          <w:b w:val="false"/>
          <w:i w:val="false"/>
          <w:color w:val="000000"/>
          <w:sz w:val="28"/>
        </w:rPr>
        <w:t>
      18. Руководитель Департамента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7642"/>
    <w:bookmarkStart w:name="z7760" w:id="7643"/>
    <w:p>
      <w:pPr>
        <w:spacing w:after="0"/>
        <w:ind w:left="0"/>
        <w:jc w:val="both"/>
      </w:pPr>
      <w:r>
        <w:rPr>
          <w:rFonts w:ascii="Times New Roman"/>
          <w:b w:val="false"/>
          <w:i w:val="false"/>
          <w:color w:val="000000"/>
          <w:sz w:val="28"/>
        </w:rPr>
        <w:t>
      19. Полномочия Руководителя Департамента:</w:t>
      </w:r>
    </w:p>
    <w:bookmarkEnd w:id="7643"/>
    <w:bookmarkStart w:name="z7761" w:id="7644"/>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Департамента, руководителей территориальных органов Департамента;</w:t>
      </w:r>
    </w:p>
    <w:bookmarkEnd w:id="7644"/>
    <w:bookmarkStart w:name="z7762" w:id="7645"/>
    <w:p>
      <w:pPr>
        <w:spacing w:after="0"/>
        <w:ind w:left="0"/>
        <w:jc w:val="both"/>
      </w:pPr>
      <w:r>
        <w:rPr>
          <w:rFonts w:ascii="Times New Roman"/>
          <w:b w:val="false"/>
          <w:i w:val="false"/>
          <w:color w:val="000000"/>
          <w:sz w:val="28"/>
        </w:rPr>
        <w:t>
      2) утверждает штатное расписание Департамента в пределах лимита штатной численности Департамента;</w:t>
      </w:r>
    </w:p>
    <w:bookmarkEnd w:id="7645"/>
    <w:bookmarkStart w:name="z7763" w:id="7646"/>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w:t>
      </w:r>
    </w:p>
    <w:bookmarkEnd w:id="7646"/>
    <w:bookmarkStart w:name="z7764" w:id="7647"/>
    <w:p>
      <w:pPr>
        <w:spacing w:after="0"/>
        <w:ind w:left="0"/>
        <w:jc w:val="both"/>
      </w:pPr>
      <w:r>
        <w:rPr>
          <w:rFonts w:ascii="Times New Roman"/>
          <w:b w:val="false"/>
          <w:i w:val="false"/>
          <w:color w:val="000000"/>
          <w:sz w:val="28"/>
        </w:rPr>
        <w:t>
      работников Департамента;</w:t>
      </w:r>
    </w:p>
    <w:bookmarkEnd w:id="7647"/>
    <w:bookmarkStart w:name="z7765" w:id="7648"/>
    <w:p>
      <w:pPr>
        <w:spacing w:after="0"/>
        <w:ind w:left="0"/>
        <w:jc w:val="both"/>
      </w:pPr>
      <w:r>
        <w:rPr>
          <w:rFonts w:ascii="Times New Roman"/>
          <w:b w:val="false"/>
          <w:i w:val="false"/>
          <w:color w:val="000000"/>
          <w:sz w:val="28"/>
        </w:rPr>
        <w:t xml:space="preserve">
      руководителей управлений государственных доходов по районам, городам, районам в городах и на территории специальных экономических зон; </w:t>
      </w:r>
    </w:p>
    <w:bookmarkEnd w:id="7648"/>
    <w:bookmarkStart w:name="z7766" w:id="7649"/>
    <w:p>
      <w:pPr>
        <w:spacing w:after="0"/>
        <w:ind w:left="0"/>
        <w:jc w:val="both"/>
      </w:pPr>
      <w:r>
        <w:rPr>
          <w:rFonts w:ascii="Times New Roman"/>
          <w:b w:val="false"/>
          <w:i w:val="false"/>
          <w:color w:val="000000"/>
          <w:sz w:val="28"/>
        </w:rPr>
        <w:t>
      руководителей таможенных постов и их заместителей;</w:t>
      </w:r>
    </w:p>
    <w:bookmarkEnd w:id="7649"/>
    <w:bookmarkStart w:name="z7767" w:id="7650"/>
    <w:p>
      <w:pPr>
        <w:spacing w:after="0"/>
        <w:ind w:left="0"/>
        <w:jc w:val="both"/>
      </w:pPr>
      <w:r>
        <w:rPr>
          <w:rFonts w:ascii="Times New Roman"/>
          <w:b w:val="false"/>
          <w:i w:val="false"/>
          <w:color w:val="000000"/>
          <w:sz w:val="28"/>
        </w:rPr>
        <w:t>
      руководителей управлений – таможенных постов "центр таможенного оформления";</w:t>
      </w:r>
    </w:p>
    <w:bookmarkEnd w:id="7650"/>
    <w:bookmarkStart w:name="z7768" w:id="7651"/>
    <w:p>
      <w:pPr>
        <w:spacing w:after="0"/>
        <w:ind w:left="0"/>
        <w:jc w:val="both"/>
      </w:pPr>
      <w:r>
        <w:rPr>
          <w:rFonts w:ascii="Times New Roman"/>
          <w:b w:val="false"/>
          <w:i w:val="false"/>
          <w:color w:val="000000"/>
          <w:sz w:val="28"/>
        </w:rPr>
        <w:t>
      заместителей управлений государственных доходов по районам, городам, районам в городах и на территории специальных экономических зон;</w:t>
      </w:r>
    </w:p>
    <w:bookmarkEnd w:id="7651"/>
    <w:bookmarkStart w:name="z7769" w:id="7652"/>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7652"/>
    <w:bookmarkStart w:name="z7770" w:id="7653"/>
    <w:p>
      <w:pPr>
        <w:spacing w:after="0"/>
        <w:ind w:left="0"/>
        <w:jc w:val="both"/>
      </w:pPr>
      <w:r>
        <w:rPr>
          <w:rFonts w:ascii="Times New Roman"/>
          <w:b w:val="false"/>
          <w:i w:val="false"/>
          <w:color w:val="000000"/>
          <w:sz w:val="28"/>
        </w:rPr>
        <w:t>
      5) утверждает положения о структурных подразделениях Департамента;</w:t>
      </w:r>
    </w:p>
    <w:bookmarkEnd w:id="7653"/>
    <w:bookmarkStart w:name="z7771" w:id="7654"/>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Департамента, работников Департамента, руководителей и заместителей руководителей территориальных органов Департамента;</w:t>
      </w:r>
    </w:p>
    <w:bookmarkEnd w:id="7654"/>
    <w:bookmarkStart w:name="z7772" w:id="7655"/>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7655"/>
    <w:bookmarkStart w:name="z7773" w:id="7656"/>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Комитет;</w:t>
      </w:r>
    </w:p>
    <w:bookmarkEnd w:id="7656"/>
    <w:bookmarkStart w:name="z7774" w:id="7657"/>
    <w:p>
      <w:pPr>
        <w:spacing w:after="0"/>
        <w:ind w:left="0"/>
        <w:jc w:val="both"/>
      </w:pPr>
      <w:r>
        <w:rPr>
          <w:rFonts w:ascii="Times New Roman"/>
          <w:b w:val="false"/>
          <w:i w:val="false"/>
          <w:color w:val="000000"/>
          <w:sz w:val="28"/>
        </w:rPr>
        <w:t>
      9) в пределах компетенции подписывает акты Департамента;</w:t>
      </w:r>
    </w:p>
    <w:bookmarkEnd w:id="7657"/>
    <w:bookmarkStart w:name="z7775" w:id="7658"/>
    <w:p>
      <w:pPr>
        <w:spacing w:after="0"/>
        <w:ind w:left="0"/>
        <w:jc w:val="both"/>
      </w:pPr>
      <w:r>
        <w:rPr>
          <w:rFonts w:ascii="Times New Roman"/>
          <w:b w:val="false"/>
          <w:i w:val="false"/>
          <w:color w:val="000000"/>
          <w:sz w:val="28"/>
        </w:rPr>
        <w:t>
      10) представляет Департамент во всех государственных органах и иных организациях;</w:t>
      </w:r>
    </w:p>
    <w:bookmarkEnd w:id="7658"/>
    <w:bookmarkStart w:name="z7776" w:id="7659"/>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7659"/>
    <w:bookmarkStart w:name="z7777" w:id="7660"/>
    <w:p>
      <w:pPr>
        <w:spacing w:after="0"/>
        <w:ind w:left="0"/>
        <w:jc w:val="both"/>
      </w:pPr>
      <w:r>
        <w:rPr>
          <w:rFonts w:ascii="Times New Roman"/>
          <w:b w:val="false"/>
          <w:i w:val="false"/>
          <w:color w:val="000000"/>
          <w:sz w:val="28"/>
        </w:rPr>
        <w:t>
      Исполнение полномочий Руководителя Департамента в период его отсутствия осуществляется лицом, его замещающим в соответствии с действующим законодательством Республики Казахстан.</w:t>
      </w:r>
    </w:p>
    <w:bookmarkEnd w:id="7660"/>
    <w:bookmarkStart w:name="z7778" w:id="7661"/>
    <w:p>
      <w:pPr>
        <w:spacing w:after="0"/>
        <w:ind w:left="0"/>
        <w:jc w:val="both"/>
      </w:pPr>
      <w:r>
        <w:rPr>
          <w:rFonts w:ascii="Times New Roman"/>
          <w:b w:val="false"/>
          <w:i w:val="false"/>
          <w:color w:val="000000"/>
          <w:sz w:val="28"/>
        </w:rPr>
        <w:t>
      20. Руководитель Департамента определяет полномочия своих заместителей в соответствии с действующим законодательством.</w:t>
      </w:r>
    </w:p>
    <w:bookmarkEnd w:id="7661"/>
    <w:bookmarkStart w:name="z7779" w:id="7662"/>
    <w:p>
      <w:pPr>
        <w:spacing w:after="0"/>
        <w:ind w:left="0"/>
        <w:jc w:val="left"/>
      </w:pPr>
      <w:r>
        <w:rPr>
          <w:rFonts w:ascii="Times New Roman"/>
          <w:b/>
          <w:i w:val="false"/>
          <w:color w:val="000000"/>
        </w:rPr>
        <w:t xml:space="preserve"> Глава 4. Имущество Департамента</w:t>
      </w:r>
    </w:p>
    <w:bookmarkEnd w:id="7662"/>
    <w:bookmarkStart w:name="z7780" w:id="7663"/>
    <w:p>
      <w:pPr>
        <w:spacing w:after="0"/>
        <w:ind w:left="0"/>
        <w:jc w:val="both"/>
      </w:pPr>
      <w:r>
        <w:rPr>
          <w:rFonts w:ascii="Times New Roman"/>
          <w:b w:val="false"/>
          <w:i w:val="false"/>
          <w:color w:val="000000"/>
          <w:sz w:val="28"/>
        </w:rPr>
        <w:t>
      21. Департамент может иметь на праве оперативного управления обособленное имущество в случаях, предусмотренных законодательством.</w:t>
      </w:r>
    </w:p>
    <w:bookmarkEnd w:id="7663"/>
    <w:bookmarkStart w:name="z7781" w:id="7664"/>
    <w:p>
      <w:pPr>
        <w:spacing w:after="0"/>
        <w:ind w:left="0"/>
        <w:jc w:val="both"/>
      </w:pPr>
      <w:r>
        <w:rPr>
          <w:rFonts w:ascii="Times New Roman"/>
          <w:b w:val="false"/>
          <w:i w:val="false"/>
          <w:color w:val="000000"/>
          <w:sz w:val="28"/>
        </w:rPr>
        <w:t>
      Имущество Департамента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7664"/>
    <w:bookmarkStart w:name="z7782" w:id="7665"/>
    <w:p>
      <w:pPr>
        <w:spacing w:after="0"/>
        <w:ind w:left="0"/>
        <w:jc w:val="both"/>
      </w:pPr>
      <w:r>
        <w:rPr>
          <w:rFonts w:ascii="Times New Roman"/>
          <w:b w:val="false"/>
          <w:i w:val="false"/>
          <w:color w:val="000000"/>
          <w:sz w:val="28"/>
        </w:rPr>
        <w:t>
      22. Имущество, закрепленное за Департаментом, относится к республиканской собственности.</w:t>
      </w:r>
    </w:p>
    <w:bookmarkEnd w:id="7665"/>
    <w:bookmarkStart w:name="z7783" w:id="7666"/>
    <w:p>
      <w:pPr>
        <w:spacing w:after="0"/>
        <w:ind w:left="0"/>
        <w:jc w:val="both"/>
      </w:pPr>
      <w:r>
        <w:rPr>
          <w:rFonts w:ascii="Times New Roman"/>
          <w:b w:val="false"/>
          <w:i w:val="false"/>
          <w:color w:val="000000"/>
          <w:sz w:val="28"/>
        </w:rPr>
        <w:t>
      23. Департамент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7666"/>
    <w:bookmarkStart w:name="z7784" w:id="7667"/>
    <w:p>
      <w:pPr>
        <w:spacing w:after="0"/>
        <w:ind w:left="0"/>
        <w:jc w:val="left"/>
      </w:pPr>
      <w:r>
        <w:rPr>
          <w:rFonts w:ascii="Times New Roman"/>
          <w:b/>
          <w:i w:val="false"/>
          <w:color w:val="000000"/>
        </w:rPr>
        <w:t xml:space="preserve"> Глава 5. Реорганизация и упразднение Департамента</w:t>
      </w:r>
    </w:p>
    <w:bookmarkEnd w:id="7667"/>
    <w:bookmarkStart w:name="z7785" w:id="7668"/>
    <w:p>
      <w:pPr>
        <w:spacing w:after="0"/>
        <w:ind w:left="0"/>
        <w:jc w:val="both"/>
      </w:pPr>
      <w:r>
        <w:rPr>
          <w:rFonts w:ascii="Times New Roman"/>
          <w:b w:val="false"/>
          <w:i w:val="false"/>
          <w:color w:val="000000"/>
          <w:sz w:val="28"/>
        </w:rPr>
        <w:t>
      24. Реорганизация и упразднение Департамента осуществляется в соответствии с законодательством Республики Казахстан.</w:t>
      </w:r>
    </w:p>
    <w:bookmarkEnd w:id="7668"/>
    <w:bookmarkStart w:name="z7786" w:id="7669"/>
    <w:p>
      <w:pPr>
        <w:spacing w:after="0"/>
        <w:ind w:left="0"/>
        <w:jc w:val="both"/>
      </w:pPr>
      <w:r>
        <w:rPr>
          <w:rFonts w:ascii="Times New Roman"/>
          <w:b w:val="false"/>
          <w:i w:val="false"/>
          <w:color w:val="000000"/>
          <w:sz w:val="28"/>
        </w:rPr>
        <w:t>
      Перечень государственных учреждений – территориальных органов Департамента</w:t>
      </w:r>
    </w:p>
    <w:bookmarkEnd w:id="7669"/>
    <w:bookmarkStart w:name="z7787" w:id="7670"/>
    <w:p>
      <w:pPr>
        <w:spacing w:after="0"/>
        <w:ind w:left="0"/>
        <w:jc w:val="both"/>
      </w:pPr>
      <w:r>
        <w:rPr>
          <w:rFonts w:ascii="Times New Roman"/>
          <w:b w:val="false"/>
          <w:i w:val="false"/>
          <w:color w:val="000000"/>
          <w:sz w:val="28"/>
        </w:rPr>
        <w:t>
      1. Управление государственных доходов по городу Атырау Департамента государственных доходов по Атырауской области Комитета государственных доходов Министерства финансов Республики Казахстан.</w:t>
      </w:r>
    </w:p>
    <w:bookmarkEnd w:id="7670"/>
    <w:bookmarkStart w:name="z7788" w:id="7671"/>
    <w:p>
      <w:pPr>
        <w:spacing w:after="0"/>
        <w:ind w:left="0"/>
        <w:jc w:val="both"/>
      </w:pPr>
      <w:r>
        <w:rPr>
          <w:rFonts w:ascii="Times New Roman"/>
          <w:b w:val="false"/>
          <w:i w:val="false"/>
          <w:color w:val="000000"/>
          <w:sz w:val="28"/>
        </w:rPr>
        <w:t>
      2. Управление государственных доходов по Курмангазинскому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w:t>
      </w:r>
    </w:p>
    <w:bookmarkEnd w:id="7671"/>
    <w:bookmarkStart w:name="z7789" w:id="7672"/>
    <w:p>
      <w:pPr>
        <w:spacing w:after="0"/>
        <w:ind w:left="0"/>
        <w:jc w:val="both"/>
      </w:pPr>
      <w:r>
        <w:rPr>
          <w:rFonts w:ascii="Times New Roman"/>
          <w:b w:val="false"/>
          <w:i w:val="false"/>
          <w:color w:val="000000"/>
          <w:sz w:val="28"/>
        </w:rPr>
        <w:t>
      3. Управление государственных доходов по Индерскому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w:t>
      </w:r>
    </w:p>
    <w:bookmarkEnd w:id="7672"/>
    <w:bookmarkStart w:name="z7790" w:id="7673"/>
    <w:p>
      <w:pPr>
        <w:spacing w:after="0"/>
        <w:ind w:left="0"/>
        <w:jc w:val="both"/>
      </w:pPr>
      <w:r>
        <w:rPr>
          <w:rFonts w:ascii="Times New Roman"/>
          <w:b w:val="false"/>
          <w:i w:val="false"/>
          <w:color w:val="000000"/>
          <w:sz w:val="28"/>
        </w:rPr>
        <w:t>
      4. Управление государственных доходов по Исатайскому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w:t>
      </w:r>
    </w:p>
    <w:bookmarkEnd w:id="7673"/>
    <w:bookmarkStart w:name="z7791" w:id="7674"/>
    <w:p>
      <w:pPr>
        <w:spacing w:after="0"/>
        <w:ind w:left="0"/>
        <w:jc w:val="both"/>
      </w:pPr>
      <w:r>
        <w:rPr>
          <w:rFonts w:ascii="Times New Roman"/>
          <w:b w:val="false"/>
          <w:i w:val="false"/>
          <w:color w:val="000000"/>
          <w:sz w:val="28"/>
        </w:rPr>
        <w:t>
      5. Управление государственных доходов по Кызылкугинскому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w:t>
      </w:r>
    </w:p>
    <w:bookmarkEnd w:id="7674"/>
    <w:bookmarkStart w:name="z7792" w:id="7675"/>
    <w:p>
      <w:pPr>
        <w:spacing w:after="0"/>
        <w:ind w:left="0"/>
        <w:jc w:val="both"/>
      </w:pPr>
      <w:r>
        <w:rPr>
          <w:rFonts w:ascii="Times New Roman"/>
          <w:b w:val="false"/>
          <w:i w:val="false"/>
          <w:color w:val="000000"/>
          <w:sz w:val="28"/>
        </w:rPr>
        <w:t>
      6. Управление государственных доходов по Макатскому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w:t>
      </w:r>
    </w:p>
    <w:bookmarkEnd w:id="7675"/>
    <w:bookmarkStart w:name="z7793" w:id="7676"/>
    <w:p>
      <w:pPr>
        <w:spacing w:after="0"/>
        <w:ind w:left="0"/>
        <w:jc w:val="both"/>
      </w:pPr>
      <w:r>
        <w:rPr>
          <w:rFonts w:ascii="Times New Roman"/>
          <w:b w:val="false"/>
          <w:i w:val="false"/>
          <w:color w:val="000000"/>
          <w:sz w:val="28"/>
        </w:rPr>
        <w:t>
      7. Управление государственных доходов по Махамбетскому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w:t>
      </w:r>
    </w:p>
    <w:bookmarkEnd w:id="7676"/>
    <w:bookmarkStart w:name="z7794" w:id="7677"/>
    <w:p>
      <w:pPr>
        <w:spacing w:after="0"/>
        <w:ind w:left="0"/>
        <w:jc w:val="both"/>
      </w:pPr>
      <w:r>
        <w:rPr>
          <w:rFonts w:ascii="Times New Roman"/>
          <w:b w:val="false"/>
          <w:i w:val="false"/>
          <w:color w:val="000000"/>
          <w:sz w:val="28"/>
        </w:rPr>
        <w:t>
      8. Управление государственных доходов по Жылыойскому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w:t>
      </w:r>
    </w:p>
    <w:bookmarkEnd w:id="76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7797" w:id="7678"/>
    <w:p>
      <w:pPr>
        <w:spacing w:after="0"/>
        <w:ind w:left="0"/>
        <w:jc w:val="left"/>
      </w:pPr>
      <w:r>
        <w:rPr>
          <w:rFonts w:ascii="Times New Roman"/>
          <w:b/>
          <w:i w:val="false"/>
          <w:color w:val="000000"/>
        </w:rPr>
        <w:t xml:space="preserve"> Положение об Управлении государственных доходов по городу Атырау Департамента государственных доходов по Атырауской области Комитета государственных доходов Министерства финансов Республики Казахстан</w:t>
      </w:r>
    </w:p>
    <w:bookmarkEnd w:id="7678"/>
    <w:bookmarkStart w:name="z7798" w:id="7679"/>
    <w:p>
      <w:pPr>
        <w:spacing w:after="0"/>
        <w:ind w:left="0"/>
        <w:jc w:val="left"/>
      </w:pPr>
      <w:r>
        <w:rPr>
          <w:rFonts w:ascii="Times New Roman"/>
          <w:b/>
          <w:i w:val="false"/>
          <w:color w:val="000000"/>
        </w:rPr>
        <w:t xml:space="preserve"> Глава 1. Общие положения</w:t>
      </w:r>
    </w:p>
    <w:bookmarkEnd w:id="7679"/>
    <w:bookmarkStart w:name="z7799" w:id="7680"/>
    <w:p>
      <w:pPr>
        <w:spacing w:after="0"/>
        <w:ind w:left="0"/>
        <w:jc w:val="both"/>
      </w:pPr>
      <w:r>
        <w:rPr>
          <w:rFonts w:ascii="Times New Roman"/>
          <w:b w:val="false"/>
          <w:i w:val="false"/>
          <w:color w:val="000000"/>
          <w:sz w:val="28"/>
        </w:rPr>
        <w:t>
      1. Управление государственных доходов по городу Атырау Департамента государственных доходов по Атырауской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Атырауской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7680"/>
    <w:bookmarkStart w:name="z7800" w:id="7681"/>
    <w:p>
      <w:pPr>
        <w:spacing w:after="0"/>
        <w:ind w:left="0"/>
        <w:jc w:val="both"/>
      </w:pPr>
      <w:r>
        <w:rPr>
          <w:rFonts w:ascii="Times New Roman"/>
          <w:b w:val="false"/>
          <w:i w:val="false"/>
          <w:color w:val="000000"/>
          <w:sz w:val="28"/>
        </w:rPr>
        <w:t xml:space="preserve">
      1) налогового администрирования; </w:t>
      </w:r>
    </w:p>
    <w:bookmarkEnd w:id="7681"/>
    <w:bookmarkStart w:name="z7801" w:id="7682"/>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7682"/>
    <w:bookmarkStart w:name="z7802" w:id="7683"/>
    <w:p>
      <w:pPr>
        <w:spacing w:after="0"/>
        <w:ind w:left="0"/>
        <w:jc w:val="both"/>
      </w:pPr>
      <w:r>
        <w:rPr>
          <w:rFonts w:ascii="Times New Roman"/>
          <w:b w:val="false"/>
          <w:i w:val="false"/>
          <w:color w:val="000000"/>
          <w:sz w:val="28"/>
        </w:rPr>
        <w:t xml:space="preserve">
      3) оборота нефтепродуктов и биотоплива; </w:t>
      </w:r>
    </w:p>
    <w:bookmarkEnd w:id="7683"/>
    <w:bookmarkStart w:name="z7803" w:id="7684"/>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7684"/>
    <w:bookmarkStart w:name="z7804" w:id="7685"/>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7685"/>
    <w:bookmarkStart w:name="z7805" w:id="7686"/>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7686"/>
    <w:bookmarkStart w:name="z7806" w:id="7687"/>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7687"/>
    <w:bookmarkStart w:name="z7807" w:id="7688"/>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7688"/>
    <w:bookmarkStart w:name="z7808" w:id="7689"/>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7689"/>
    <w:bookmarkStart w:name="z7809" w:id="7690"/>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7690"/>
    <w:bookmarkStart w:name="z7810" w:id="7691"/>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7691"/>
    <w:bookmarkStart w:name="z7811" w:id="7692"/>
    <w:p>
      <w:pPr>
        <w:spacing w:after="0"/>
        <w:ind w:left="0"/>
        <w:jc w:val="both"/>
      </w:pPr>
      <w:r>
        <w:rPr>
          <w:rFonts w:ascii="Times New Roman"/>
          <w:b w:val="false"/>
          <w:i w:val="false"/>
          <w:color w:val="000000"/>
          <w:sz w:val="28"/>
        </w:rPr>
        <w:t>
      8. Местонахождение Управления: почтовый индекс 060003, Республика Казахстан, Атырауская область, город Атырау, проспект Азаттык, 94А.</w:t>
      </w:r>
    </w:p>
    <w:bookmarkEnd w:id="7692"/>
    <w:bookmarkStart w:name="z7812" w:id="7693"/>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Атырау Департамента государственных доходов по Атырауской области Комитета государственных доходов Министерства финансов Республики Казахстан".</w:t>
      </w:r>
    </w:p>
    <w:bookmarkEnd w:id="7693"/>
    <w:bookmarkStart w:name="z7813" w:id="7694"/>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7694"/>
    <w:bookmarkStart w:name="z7814" w:id="7695"/>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7695"/>
    <w:bookmarkStart w:name="z7815" w:id="7696"/>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7696"/>
    <w:bookmarkStart w:name="z7816" w:id="7697"/>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7697"/>
    <w:bookmarkStart w:name="z7817" w:id="7698"/>
    <w:p>
      <w:pPr>
        <w:spacing w:after="0"/>
        <w:ind w:left="0"/>
        <w:jc w:val="left"/>
      </w:pPr>
      <w:r>
        <w:rPr>
          <w:rFonts w:ascii="Times New Roman"/>
          <w:b/>
          <w:i w:val="false"/>
          <w:color w:val="000000"/>
        </w:rPr>
        <w:t xml:space="preserve"> Глава 2. Задачи, права и обязанности Управления</w:t>
      </w:r>
    </w:p>
    <w:bookmarkEnd w:id="7698"/>
    <w:bookmarkStart w:name="z7818" w:id="7699"/>
    <w:p>
      <w:pPr>
        <w:spacing w:after="0"/>
        <w:ind w:left="0"/>
        <w:jc w:val="both"/>
      </w:pPr>
      <w:r>
        <w:rPr>
          <w:rFonts w:ascii="Times New Roman"/>
          <w:b w:val="false"/>
          <w:i w:val="false"/>
          <w:color w:val="000000"/>
          <w:sz w:val="28"/>
        </w:rPr>
        <w:t>
      13. Задачи:</w:t>
      </w:r>
    </w:p>
    <w:bookmarkEnd w:id="7699"/>
    <w:bookmarkStart w:name="z7819" w:id="7700"/>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7700"/>
    <w:bookmarkStart w:name="z7820" w:id="7701"/>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7701"/>
    <w:bookmarkStart w:name="z7821" w:id="7702"/>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7702"/>
    <w:bookmarkStart w:name="z7822" w:id="7703"/>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7703"/>
    <w:bookmarkStart w:name="z7823" w:id="7704"/>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7704"/>
    <w:bookmarkStart w:name="z7824" w:id="7705"/>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7705"/>
    <w:bookmarkStart w:name="z7825" w:id="7706"/>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7706"/>
    <w:bookmarkStart w:name="z7826" w:id="7707"/>
    <w:p>
      <w:pPr>
        <w:spacing w:after="0"/>
        <w:ind w:left="0"/>
        <w:jc w:val="both"/>
      </w:pPr>
      <w:r>
        <w:rPr>
          <w:rFonts w:ascii="Times New Roman"/>
          <w:b w:val="false"/>
          <w:i w:val="false"/>
          <w:color w:val="000000"/>
          <w:sz w:val="28"/>
        </w:rPr>
        <w:t>
      14. Права и обязанности Управления:</w:t>
      </w:r>
    </w:p>
    <w:bookmarkEnd w:id="7707"/>
    <w:bookmarkStart w:name="z7827" w:id="7708"/>
    <w:p>
      <w:pPr>
        <w:spacing w:after="0"/>
        <w:ind w:left="0"/>
        <w:jc w:val="both"/>
      </w:pPr>
      <w:r>
        <w:rPr>
          <w:rFonts w:ascii="Times New Roman"/>
          <w:b w:val="false"/>
          <w:i w:val="false"/>
          <w:color w:val="000000"/>
          <w:sz w:val="28"/>
        </w:rPr>
        <w:t>
      1) права:</w:t>
      </w:r>
    </w:p>
    <w:bookmarkEnd w:id="7708"/>
    <w:bookmarkStart w:name="z7828" w:id="7709"/>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7709"/>
    <w:bookmarkStart w:name="z7829" w:id="7710"/>
    <w:p>
      <w:pPr>
        <w:spacing w:after="0"/>
        <w:ind w:left="0"/>
        <w:jc w:val="both"/>
      </w:pPr>
      <w:r>
        <w:rPr>
          <w:rFonts w:ascii="Times New Roman"/>
          <w:b w:val="false"/>
          <w:i w:val="false"/>
          <w:color w:val="000000"/>
          <w:sz w:val="28"/>
        </w:rPr>
        <w:t>
      требовать от налогоплательщика (налогового агента):</w:t>
      </w:r>
    </w:p>
    <w:bookmarkEnd w:id="7710"/>
    <w:bookmarkStart w:name="z7830" w:id="7711"/>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7711"/>
    <w:bookmarkStart w:name="z7831" w:id="7712"/>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7712"/>
    <w:bookmarkStart w:name="z7832" w:id="7713"/>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7713"/>
    <w:bookmarkStart w:name="z7833" w:id="771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7714"/>
    <w:bookmarkStart w:name="z7834" w:id="771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7715"/>
    <w:bookmarkStart w:name="z7835" w:id="7716"/>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7716"/>
    <w:bookmarkStart w:name="z7836" w:id="7717"/>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7717"/>
    <w:bookmarkStart w:name="z7837" w:id="7718"/>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7718"/>
    <w:bookmarkStart w:name="z7838" w:id="7719"/>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7719"/>
    <w:bookmarkStart w:name="z7839" w:id="7720"/>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7720"/>
    <w:bookmarkStart w:name="z7840" w:id="7721"/>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7721"/>
    <w:bookmarkStart w:name="z7841" w:id="7722"/>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7722"/>
    <w:bookmarkStart w:name="z7842" w:id="772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7723"/>
    <w:bookmarkStart w:name="z7843" w:id="772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7724"/>
    <w:bookmarkStart w:name="z7844" w:id="772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7725"/>
    <w:bookmarkStart w:name="z7845" w:id="7726"/>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7726"/>
    <w:bookmarkStart w:name="z7846" w:id="7727"/>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7727"/>
    <w:bookmarkStart w:name="z7847" w:id="7728"/>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7728"/>
    <w:bookmarkStart w:name="z7848" w:id="7729"/>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7729"/>
    <w:bookmarkStart w:name="z7849" w:id="7730"/>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7730"/>
    <w:bookmarkStart w:name="z7850" w:id="7731"/>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7731"/>
    <w:bookmarkStart w:name="z7851" w:id="7732"/>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7732"/>
    <w:bookmarkStart w:name="z7852" w:id="7733"/>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7733"/>
    <w:bookmarkStart w:name="z7853" w:id="7734"/>
    <w:p>
      <w:pPr>
        <w:spacing w:after="0"/>
        <w:ind w:left="0"/>
        <w:jc w:val="both"/>
      </w:pPr>
      <w:r>
        <w:rPr>
          <w:rFonts w:ascii="Times New Roman"/>
          <w:b w:val="false"/>
          <w:i w:val="false"/>
          <w:color w:val="000000"/>
          <w:sz w:val="28"/>
        </w:rPr>
        <w:t>
      2) обязанности:</w:t>
      </w:r>
    </w:p>
    <w:bookmarkEnd w:id="7734"/>
    <w:bookmarkStart w:name="z7854" w:id="7735"/>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7735"/>
    <w:bookmarkStart w:name="z7855" w:id="7736"/>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7736"/>
    <w:bookmarkStart w:name="z7856" w:id="7737"/>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7737"/>
    <w:bookmarkStart w:name="z7857" w:id="7738"/>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7738"/>
    <w:bookmarkStart w:name="z7858" w:id="7739"/>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7739"/>
    <w:bookmarkStart w:name="z7859" w:id="7740"/>
    <w:p>
      <w:pPr>
        <w:spacing w:after="0"/>
        <w:ind w:left="0"/>
        <w:jc w:val="both"/>
      </w:pPr>
      <w:r>
        <w:rPr>
          <w:rFonts w:ascii="Times New Roman"/>
          <w:b w:val="false"/>
          <w:i w:val="false"/>
          <w:color w:val="000000"/>
          <w:sz w:val="28"/>
        </w:rPr>
        <w:t>
      имеющих налоговую задолженность;</w:t>
      </w:r>
    </w:p>
    <w:bookmarkEnd w:id="7740"/>
    <w:bookmarkStart w:name="z7860" w:id="7741"/>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7741"/>
    <w:bookmarkStart w:name="z7861" w:id="7742"/>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7742"/>
    <w:bookmarkStart w:name="z7862" w:id="7743"/>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7743"/>
    <w:bookmarkStart w:name="z7863" w:id="7744"/>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7744"/>
    <w:bookmarkStart w:name="z7864" w:id="7745"/>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7745"/>
    <w:bookmarkStart w:name="z7865" w:id="7746"/>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7746"/>
    <w:bookmarkStart w:name="z7866" w:id="7747"/>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7747"/>
    <w:bookmarkStart w:name="z7867" w:id="7748"/>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7748"/>
    <w:bookmarkStart w:name="z7868" w:id="7749"/>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7749"/>
    <w:bookmarkStart w:name="z7869" w:id="7750"/>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7750"/>
    <w:bookmarkStart w:name="z7870" w:id="7751"/>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7751"/>
    <w:bookmarkStart w:name="z7871" w:id="7752"/>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7752"/>
    <w:bookmarkStart w:name="z7872" w:id="7753"/>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7753"/>
    <w:bookmarkStart w:name="z7873" w:id="7754"/>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7754"/>
    <w:bookmarkStart w:name="z7874" w:id="7755"/>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7755"/>
    <w:bookmarkStart w:name="z7875" w:id="7756"/>
    <w:p>
      <w:pPr>
        <w:spacing w:after="0"/>
        <w:ind w:left="0"/>
        <w:jc w:val="both"/>
      </w:pPr>
      <w:r>
        <w:rPr>
          <w:rFonts w:ascii="Times New Roman"/>
          <w:b w:val="false"/>
          <w:i w:val="false"/>
          <w:color w:val="000000"/>
          <w:sz w:val="28"/>
        </w:rPr>
        <w:t>
      защищать интересы государства;</w:t>
      </w:r>
    </w:p>
    <w:bookmarkEnd w:id="7756"/>
    <w:bookmarkStart w:name="z7876" w:id="7757"/>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7757"/>
    <w:bookmarkStart w:name="z7877" w:id="7758"/>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7758"/>
    <w:bookmarkStart w:name="z7878" w:id="775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7759"/>
    <w:bookmarkStart w:name="z7879" w:id="776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7760"/>
    <w:bookmarkStart w:name="z7880" w:id="7761"/>
    <w:p>
      <w:pPr>
        <w:spacing w:after="0"/>
        <w:ind w:left="0"/>
        <w:jc w:val="both"/>
      </w:pPr>
      <w:r>
        <w:rPr>
          <w:rFonts w:ascii="Times New Roman"/>
          <w:b w:val="false"/>
          <w:i w:val="false"/>
          <w:color w:val="000000"/>
          <w:sz w:val="28"/>
        </w:rPr>
        <w:t>
      15. Функции:</w:t>
      </w:r>
    </w:p>
    <w:bookmarkEnd w:id="7761"/>
    <w:bookmarkStart w:name="z7881" w:id="7762"/>
    <w:p>
      <w:pPr>
        <w:spacing w:after="0"/>
        <w:ind w:left="0"/>
        <w:jc w:val="both"/>
      </w:pPr>
      <w:r>
        <w:rPr>
          <w:rFonts w:ascii="Times New Roman"/>
          <w:b w:val="false"/>
          <w:i w:val="false"/>
          <w:color w:val="000000"/>
          <w:sz w:val="28"/>
        </w:rPr>
        <w:t>
      1) осуществление налогового контроля;</w:t>
      </w:r>
    </w:p>
    <w:bookmarkEnd w:id="7762"/>
    <w:bookmarkStart w:name="z7882" w:id="776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7763"/>
    <w:bookmarkStart w:name="z7883" w:id="776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7764"/>
    <w:bookmarkStart w:name="z7884" w:id="7765"/>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7765"/>
    <w:bookmarkStart w:name="z7885" w:id="7766"/>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7766"/>
    <w:bookmarkStart w:name="z7886" w:id="7767"/>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7767"/>
    <w:bookmarkStart w:name="z7887" w:id="7768"/>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7768"/>
    <w:bookmarkStart w:name="z7888" w:id="7769"/>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7769"/>
    <w:bookmarkStart w:name="z7889" w:id="7770"/>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7770"/>
    <w:bookmarkStart w:name="z7890" w:id="777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7771"/>
    <w:bookmarkStart w:name="z7891" w:id="7772"/>
    <w:p>
      <w:pPr>
        <w:spacing w:after="0"/>
        <w:ind w:left="0"/>
        <w:jc w:val="both"/>
      </w:pPr>
      <w:r>
        <w:rPr>
          <w:rFonts w:ascii="Times New Roman"/>
          <w:b w:val="false"/>
          <w:i w:val="false"/>
          <w:color w:val="000000"/>
          <w:sz w:val="28"/>
        </w:rPr>
        <w:t>
      11) осуществление налогового администрирования;</w:t>
      </w:r>
    </w:p>
    <w:bookmarkEnd w:id="7772"/>
    <w:bookmarkStart w:name="z7892" w:id="777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7773"/>
    <w:bookmarkStart w:name="z7893" w:id="7774"/>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7774"/>
    <w:bookmarkStart w:name="z7894" w:id="7775"/>
    <w:p>
      <w:pPr>
        <w:spacing w:after="0"/>
        <w:ind w:left="0"/>
        <w:jc w:val="both"/>
      </w:pPr>
      <w:r>
        <w:rPr>
          <w:rFonts w:ascii="Times New Roman"/>
          <w:b w:val="false"/>
          <w:i w:val="false"/>
          <w:color w:val="000000"/>
          <w:sz w:val="28"/>
        </w:rPr>
        <w:t>
      14) использование системы управления рисками;</w:t>
      </w:r>
    </w:p>
    <w:bookmarkEnd w:id="7775"/>
    <w:bookmarkStart w:name="z7895" w:id="7776"/>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7776"/>
    <w:bookmarkStart w:name="z7896" w:id="7777"/>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7777"/>
    <w:bookmarkStart w:name="z7897" w:id="7778"/>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7778"/>
    <w:bookmarkStart w:name="z7898" w:id="7779"/>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7779"/>
    <w:bookmarkStart w:name="z7899" w:id="7780"/>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7780"/>
    <w:bookmarkStart w:name="z7900" w:id="7781"/>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7781"/>
    <w:bookmarkStart w:name="z7901" w:id="7782"/>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7782"/>
    <w:bookmarkStart w:name="z7902" w:id="7783"/>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7783"/>
    <w:bookmarkStart w:name="z7903" w:id="7784"/>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7784"/>
    <w:bookmarkStart w:name="z7904" w:id="7785"/>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7785"/>
    <w:bookmarkStart w:name="z7905" w:id="7786"/>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7786"/>
    <w:bookmarkStart w:name="z7906" w:id="7787"/>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7787"/>
    <w:bookmarkStart w:name="z7907" w:id="7788"/>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7788"/>
    <w:bookmarkStart w:name="z7908" w:id="7789"/>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7789"/>
    <w:bookmarkStart w:name="z7909" w:id="7790"/>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7790"/>
    <w:bookmarkStart w:name="z7910" w:id="7791"/>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7791"/>
    <w:bookmarkStart w:name="z7911" w:id="7792"/>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7792"/>
    <w:bookmarkStart w:name="z7912" w:id="7793"/>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7793"/>
    <w:bookmarkStart w:name="z7913" w:id="7794"/>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7794"/>
    <w:bookmarkStart w:name="z7914" w:id="7795"/>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7795"/>
    <w:bookmarkStart w:name="z7915" w:id="7796"/>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7796"/>
    <w:bookmarkStart w:name="z7916" w:id="7797"/>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7797"/>
    <w:bookmarkStart w:name="z7917" w:id="7798"/>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7798"/>
    <w:bookmarkStart w:name="z7918" w:id="7799"/>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7799"/>
    <w:bookmarkStart w:name="z7919" w:id="7800"/>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7800"/>
    <w:bookmarkStart w:name="z7920" w:id="7801"/>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7801"/>
    <w:bookmarkStart w:name="z7921" w:id="7802"/>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7802"/>
    <w:bookmarkStart w:name="z7922" w:id="7803"/>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7803"/>
    <w:bookmarkStart w:name="z7923" w:id="7804"/>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7804"/>
    <w:bookmarkStart w:name="z7924" w:id="7805"/>
    <w:p>
      <w:pPr>
        <w:spacing w:after="0"/>
        <w:ind w:left="0"/>
        <w:jc w:val="both"/>
      </w:pPr>
      <w:r>
        <w:rPr>
          <w:rFonts w:ascii="Times New Roman"/>
          <w:b w:val="false"/>
          <w:i w:val="false"/>
          <w:color w:val="000000"/>
          <w:sz w:val="28"/>
        </w:rPr>
        <w:t>
      19. Полномочия Руководителя Управления:</w:t>
      </w:r>
    </w:p>
    <w:bookmarkEnd w:id="7805"/>
    <w:bookmarkStart w:name="z7925" w:id="7806"/>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7806"/>
    <w:bookmarkStart w:name="z7926" w:id="7807"/>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7807"/>
    <w:bookmarkStart w:name="z7927" w:id="7808"/>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7808"/>
    <w:bookmarkStart w:name="z7928" w:id="7809"/>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7809"/>
    <w:bookmarkStart w:name="z7929" w:id="7810"/>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7810"/>
    <w:bookmarkStart w:name="z7930" w:id="7811"/>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7811"/>
    <w:bookmarkStart w:name="z7931" w:id="7812"/>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7812"/>
    <w:bookmarkStart w:name="z7932" w:id="7813"/>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7813"/>
    <w:bookmarkStart w:name="z7933" w:id="7814"/>
    <w:p>
      <w:pPr>
        <w:spacing w:after="0"/>
        <w:ind w:left="0"/>
        <w:jc w:val="both"/>
      </w:pPr>
      <w:r>
        <w:rPr>
          <w:rFonts w:ascii="Times New Roman"/>
          <w:b w:val="false"/>
          <w:i w:val="false"/>
          <w:color w:val="000000"/>
          <w:sz w:val="28"/>
        </w:rPr>
        <w:t>
      9) в пределах компетенции подписывает акты Управления;</w:t>
      </w:r>
    </w:p>
    <w:bookmarkEnd w:id="7814"/>
    <w:bookmarkStart w:name="z7934" w:id="7815"/>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7815"/>
    <w:bookmarkStart w:name="z7935" w:id="7816"/>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7816"/>
    <w:bookmarkStart w:name="z7936" w:id="7817"/>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7817"/>
    <w:bookmarkStart w:name="z7937" w:id="7818"/>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7818"/>
    <w:bookmarkStart w:name="z7938" w:id="7819"/>
    <w:p>
      <w:pPr>
        <w:spacing w:after="0"/>
        <w:ind w:left="0"/>
        <w:jc w:val="left"/>
      </w:pPr>
      <w:r>
        <w:rPr>
          <w:rFonts w:ascii="Times New Roman"/>
          <w:b/>
          <w:i w:val="false"/>
          <w:color w:val="000000"/>
        </w:rPr>
        <w:t xml:space="preserve"> Глава 4. Имущество Управления</w:t>
      </w:r>
    </w:p>
    <w:bookmarkEnd w:id="7819"/>
    <w:bookmarkStart w:name="z7939" w:id="7820"/>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7820"/>
    <w:bookmarkStart w:name="z7940" w:id="7821"/>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7821"/>
    <w:bookmarkStart w:name="z7941" w:id="7822"/>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7822"/>
    <w:bookmarkStart w:name="z7942" w:id="7823"/>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7823"/>
    <w:bookmarkStart w:name="z7943" w:id="7824"/>
    <w:p>
      <w:pPr>
        <w:spacing w:after="0"/>
        <w:ind w:left="0"/>
        <w:jc w:val="left"/>
      </w:pPr>
      <w:r>
        <w:rPr>
          <w:rFonts w:ascii="Times New Roman"/>
          <w:b/>
          <w:i w:val="false"/>
          <w:color w:val="000000"/>
        </w:rPr>
        <w:t xml:space="preserve"> Глава 5. Реорганизация и упразднение Управления</w:t>
      </w:r>
    </w:p>
    <w:bookmarkEnd w:id="7824"/>
    <w:bookmarkStart w:name="z7944" w:id="7825"/>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78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7947" w:id="7826"/>
    <w:p>
      <w:pPr>
        <w:spacing w:after="0"/>
        <w:ind w:left="0"/>
        <w:jc w:val="left"/>
      </w:pPr>
      <w:r>
        <w:rPr>
          <w:rFonts w:ascii="Times New Roman"/>
          <w:b/>
          <w:i w:val="false"/>
          <w:color w:val="000000"/>
        </w:rPr>
        <w:t xml:space="preserve"> Положение об Управлении государственных доходов по Курмангазинскому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w:t>
      </w:r>
    </w:p>
    <w:bookmarkEnd w:id="7826"/>
    <w:bookmarkStart w:name="z7948" w:id="7827"/>
    <w:p>
      <w:pPr>
        <w:spacing w:after="0"/>
        <w:ind w:left="0"/>
        <w:jc w:val="left"/>
      </w:pPr>
      <w:r>
        <w:rPr>
          <w:rFonts w:ascii="Times New Roman"/>
          <w:b/>
          <w:i w:val="false"/>
          <w:color w:val="000000"/>
        </w:rPr>
        <w:t xml:space="preserve"> Глава 1. Общие положения</w:t>
      </w:r>
    </w:p>
    <w:bookmarkEnd w:id="7827"/>
    <w:bookmarkStart w:name="z7949" w:id="7828"/>
    <w:p>
      <w:pPr>
        <w:spacing w:after="0"/>
        <w:ind w:left="0"/>
        <w:jc w:val="both"/>
      </w:pPr>
      <w:r>
        <w:rPr>
          <w:rFonts w:ascii="Times New Roman"/>
          <w:b w:val="false"/>
          <w:i w:val="false"/>
          <w:color w:val="000000"/>
          <w:sz w:val="28"/>
        </w:rPr>
        <w:t>
      1. Управление государственных доходов по Курмангазинскому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Атырауской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7828"/>
    <w:bookmarkStart w:name="z7950" w:id="7829"/>
    <w:p>
      <w:pPr>
        <w:spacing w:after="0"/>
        <w:ind w:left="0"/>
        <w:jc w:val="both"/>
      </w:pPr>
      <w:r>
        <w:rPr>
          <w:rFonts w:ascii="Times New Roman"/>
          <w:b w:val="false"/>
          <w:i w:val="false"/>
          <w:color w:val="000000"/>
          <w:sz w:val="28"/>
        </w:rPr>
        <w:t xml:space="preserve">
      1) налогового администрирования; </w:t>
      </w:r>
    </w:p>
    <w:bookmarkEnd w:id="7829"/>
    <w:bookmarkStart w:name="z7951" w:id="7830"/>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7830"/>
    <w:bookmarkStart w:name="z7952" w:id="7831"/>
    <w:p>
      <w:pPr>
        <w:spacing w:after="0"/>
        <w:ind w:left="0"/>
        <w:jc w:val="both"/>
      </w:pPr>
      <w:r>
        <w:rPr>
          <w:rFonts w:ascii="Times New Roman"/>
          <w:b w:val="false"/>
          <w:i w:val="false"/>
          <w:color w:val="000000"/>
          <w:sz w:val="28"/>
        </w:rPr>
        <w:t xml:space="preserve">
      3) оборота нефтепродуктов и биотоплива; </w:t>
      </w:r>
    </w:p>
    <w:bookmarkEnd w:id="7831"/>
    <w:bookmarkStart w:name="z7953" w:id="7832"/>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7832"/>
    <w:bookmarkStart w:name="z7954" w:id="7833"/>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7833"/>
    <w:bookmarkStart w:name="z7955" w:id="7834"/>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7834"/>
    <w:bookmarkStart w:name="z7956" w:id="7835"/>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7835"/>
    <w:bookmarkStart w:name="z7957" w:id="7836"/>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7836"/>
    <w:bookmarkStart w:name="z7958" w:id="7837"/>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7837"/>
    <w:bookmarkStart w:name="z7959" w:id="7838"/>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7838"/>
    <w:bookmarkStart w:name="z7960" w:id="7839"/>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7839"/>
    <w:bookmarkStart w:name="z7961" w:id="7840"/>
    <w:p>
      <w:pPr>
        <w:spacing w:after="0"/>
        <w:ind w:left="0"/>
        <w:jc w:val="both"/>
      </w:pPr>
      <w:r>
        <w:rPr>
          <w:rFonts w:ascii="Times New Roman"/>
          <w:b w:val="false"/>
          <w:i w:val="false"/>
          <w:color w:val="000000"/>
          <w:sz w:val="28"/>
        </w:rPr>
        <w:t>
      8. Местонахождение Управления: почтовый индекс 060400, Республика Казахстан, Атырауская область, Курмангазинский район, сельский округ Құрманғазы, село Құрманғазы, улица Шәку Сәтеков, дом 1.</w:t>
      </w:r>
    </w:p>
    <w:bookmarkEnd w:id="7840"/>
    <w:bookmarkStart w:name="z7962" w:id="7841"/>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Курмангазинскому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w:t>
      </w:r>
    </w:p>
    <w:bookmarkEnd w:id="7841"/>
    <w:bookmarkStart w:name="z7963" w:id="7842"/>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7842"/>
    <w:bookmarkStart w:name="z7964" w:id="7843"/>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7843"/>
    <w:bookmarkStart w:name="z7965" w:id="7844"/>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7844"/>
    <w:bookmarkStart w:name="z7966" w:id="7845"/>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7845"/>
    <w:bookmarkStart w:name="z7967" w:id="7846"/>
    <w:p>
      <w:pPr>
        <w:spacing w:after="0"/>
        <w:ind w:left="0"/>
        <w:jc w:val="left"/>
      </w:pPr>
      <w:r>
        <w:rPr>
          <w:rFonts w:ascii="Times New Roman"/>
          <w:b/>
          <w:i w:val="false"/>
          <w:color w:val="000000"/>
        </w:rPr>
        <w:t xml:space="preserve"> Глава 2. Задачи, права и обязанности Управления</w:t>
      </w:r>
    </w:p>
    <w:bookmarkEnd w:id="7846"/>
    <w:bookmarkStart w:name="z7968" w:id="7847"/>
    <w:p>
      <w:pPr>
        <w:spacing w:after="0"/>
        <w:ind w:left="0"/>
        <w:jc w:val="both"/>
      </w:pPr>
      <w:r>
        <w:rPr>
          <w:rFonts w:ascii="Times New Roman"/>
          <w:b w:val="false"/>
          <w:i w:val="false"/>
          <w:color w:val="000000"/>
          <w:sz w:val="28"/>
        </w:rPr>
        <w:t>
      13. Задачи:</w:t>
      </w:r>
    </w:p>
    <w:bookmarkEnd w:id="7847"/>
    <w:bookmarkStart w:name="z7969" w:id="7848"/>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7848"/>
    <w:bookmarkStart w:name="z7970" w:id="7849"/>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7849"/>
    <w:bookmarkStart w:name="z7971" w:id="7850"/>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7850"/>
    <w:bookmarkStart w:name="z7972" w:id="7851"/>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7851"/>
    <w:bookmarkStart w:name="z7973" w:id="7852"/>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7852"/>
    <w:bookmarkStart w:name="z7974" w:id="7853"/>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7853"/>
    <w:bookmarkStart w:name="z7975" w:id="7854"/>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7854"/>
    <w:bookmarkStart w:name="z7976" w:id="7855"/>
    <w:p>
      <w:pPr>
        <w:spacing w:after="0"/>
        <w:ind w:left="0"/>
        <w:jc w:val="both"/>
      </w:pPr>
      <w:r>
        <w:rPr>
          <w:rFonts w:ascii="Times New Roman"/>
          <w:b w:val="false"/>
          <w:i w:val="false"/>
          <w:color w:val="000000"/>
          <w:sz w:val="28"/>
        </w:rPr>
        <w:t>
      14. Права и обязанности Управления:</w:t>
      </w:r>
    </w:p>
    <w:bookmarkEnd w:id="7855"/>
    <w:bookmarkStart w:name="z7977" w:id="7856"/>
    <w:p>
      <w:pPr>
        <w:spacing w:after="0"/>
        <w:ind w:left="0"/>
        <w:jc w:val="both"/>
      </w:pPr>
      <w:r>
        <w:rPr>
          <w:rFonts w:ascii="Times New Roman"/>
          <w:b w:val="false"/>
          <w:i w:val="false"/>
          <w:color w:val="000000"/>
          <w:sz w:val="28"/>
        </w:rPr>
        <w:t>
      1) права:</w:t>
      </w:r>
    </w:p>
    <w:bookmarkEnd w:id="7856"/>
    <w:bookmarkStart w:name="z7978" w:id="7857"/>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7857"/>
    <w:bookmarkStart w:name="z7979" w:id="7858"/>
    <w:p>
      <w:pPr>
        <w:spacing w:after="0"/>
        <w:ind w:left="0"/>
        <w:jc w:val="both"/>
      </w:pPr>
      <w:r>
        <w:rPr>
          <w:rFonts w:ascii="Times New Roman"/>
          <w:b w:val="false"/>
          <w:i w:val="false"/>
          <w:color w:val="000000"/>
          <w:sz w:val="28"/>
        </w:rPr>
        <w:t>
      требовать от налогоплательщика (налогового агента):</w:t>
      </w:r>
    </w:p>
    <w:bookmarkEnd w:id="7858"/>
    <w:bookmarkStart w:name="z7980" w:id="7859"/>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7859"/>
    <w:bookmarkStart w:name="z7981" w:id="7860"/>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7860"/>
    <w:bookmarkStart w:name="z7982" w:id="7861"/>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7861"/>
    <w:bookmarkStart w:name="z7983" w:id="786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7862"/>
    <w:bookmarkStart w:name="z7984" w:id="786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7863"/>
    <w:bookmarkStart w:name="z7985" w:id="7864"/>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7864"/>
    <w:bookmarkStart w:name="z7986" w:id="7865"/>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7865"/>
    <w:bookmarkStart w:name="z7987" w:id="7866"/>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7866"/>
    <w:bookmarkStart w:name="z7988" w:id="7867"/>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7867"/>
    <w:bookmarkStart w:name="z7989" w:id="7868"/>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7868"/>
    <w:bookmarkStart w:name="z7990" w:id="7869"/>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7869"/>
    <w:bookmarkStart w:name="z7991" w:id="7870"/>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7870"/>
    <w:bookmarkStart w:name="z7992" w:id="7871"/>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7871"/>
    <w:bookmarkStart w:name="z7993" w:id="7872"/>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7872"/>
    <w:bookmarkStart w:name="z7994" w:id="7873"/>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7873"/>
    <w:bookmarkStart w:name="z7995" w:id="7874"/>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7874"/>
    <w:bookmarkStart w:name="z7996" w:id="7875"/>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7875"/>
    <w:bookmarkStart w:name="z7997" w:id="7876"/>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7876"/>
    <w:bookmarkStart w:name="z7998" w:id="7877"/>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7877"/>
    <w:bookmarkStart w:name="z7999" w:id="7878"/>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7878"/>
    <w:bookmarkStart w:name="z8000" w:id="7879"/>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7879"/>
    <w:bookmarkStart w:name="z8001" w:id="7880"/>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7880"/>
    <w:bookmarkStart w:name="z8002" w:id="7881"/>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7881"/>
    <w:bookmarkStart w:name="z8003" w:id="7882"/>
    <w:p>
      <w:pPr>
        <w:spacing w:after="0"/>
        <w:ind w:left="0"/>
        <w:jc w:val="both"/>
      </w:pPr>
      <w:r>
        <w:rPr>
          <w:rFonts w:ascii="Times New Roman"/>
          <w:b w:val="false"/>
          <w:i w:val="false"/>
          <w:color w:val="000000"/>
          <w:sz w:val="28"/>
        </w:rPr>
        <w:t>
      2) обязанности:</w:t>
      </w:r>
    </w:p>
    <w:bookmarkEnd w:id="7882"/>
    <w:bookmarkStart w:name="z8004" w:id="7883"/>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7883"/>
    <w:bookmarkStart w:name="z8005" w:id="7884"/>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7884"/>
    <w:bookmarkStart w:name="z8006" w:id="7885"/>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7885"/>
    <w:bookmarkStart w:name="z8007" w:id="7886"/>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7886"/>
    <w:bookmarkStart w:name="z8008" w:id="7887"/>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7887"/>
    <w:bookmarkStart w:name="z8009" w:id="7888"/>
    <w:p>
      <w:pPr>
        <w:spacing w:after="0"/>
        <w:ind w:left="0"/>
        <w:jc w:val="both"/>
      </w:pPr>
      <w:r>
        <w:rPr>
          <w:rFonts w:ascii="Times New Roman"/>
          <w:b w:val="false"/>
          <w:i w:val="false"/>
          <w:color w:val="000000"/>
          <w:sz w:val="28"/>
        </w:rPr>
        <w:t>
      имеющих налоговую задолженность;</w:t>
      </w:r>
    </w:p>
    <w:bookmarkEnd w:id="7888"/>
    <w:bookmarkStart w:name="z8010" w:id="7889"/>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7889"/>
    <w:bookmarkStart w:name="z8011" w:id="7890"/>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7890"/>
    <w:bookmarkStart w:name="z8012" w:id="7891"/>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7891"/>
    <w:bookmarkStart w:name="z8013" w:id="7892"/>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7892"/>
    <w:bookmarkStart w:name="z8014" w:id="7893"/>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7893"/>
    <w:bookmarkStart w:name="z8015" w:id="7894"/>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7894"/>
    <w:bookmarkStart w:name="z8016" w:id="7895"/>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7895"/>
    <w:bookmarkStart w:name="z8017" w:id="7896"/>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7896"/>
    <w:bookmarkStart w:name="z8018" w:id="7897"/>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7897"/>
    <w:bookmarkStart w:name="z8019" w:id="7898"/>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7898"/>
    <w:bookmarkStart w:name="z8020" w:id="7899"/>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7899"/>
    <w:bookmarkStart w:name="z8021" w:id="7900"/>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7900"/>
    <w:bookmarkStart w:name="z8022" w:id="7901"/>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7901"/>
    <w:bookmarkStart w:name="z8023" w:id="7902"/>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7902"/>
    <w:bookmarkStart w:name="z8024" w:id="7903"/>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7903"/>
    <w:bookmarkStart w:name="z8025" w:id="7904"/>
    <w:p>
      <w:pPr>
        <w:spacing w:after="0"/>
        <w:ind w:left="0"/>
        <w:jc w:val="both"/>
      </w:pPr>
      <w:r>
        <w:rPr>
          <w:rFonts w:ascii="Times New Roman"/>
          <w:b w:val="false"/>
          <w:i w:val="false"/>
          <w:color w:val="000000"/>
          <w:sz w:val="28"/>
        </w:rPr>
        <w:t>
      защищать интересы государства;</w:t>
      </w:r>
    </w:p>
    <w:bookmarkEnd w:id="7904"/>
    <w:bookmarkStart w:name="z8026" w:id="7905"/>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7905"/>
    <w:bookmarkStart w:name="z8027" w:id="7906"/>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7906"/>
    <w:bookmarkStart w:name="z8028" w:id="7907"/>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7907"/>
    <w:bookmarkStart w:name="z8029" w:id="7908"/>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7908"/>
    <w:bookmarkStart w:name="z8030" w:id="7909"/>
    <w:p>
      <w:pPr>
        <w:spacing w:after="0"/>
        <w:ind w:left="0"/>
        <w:jc w:val="both"/>
      </w:pPr>
      <w:r>
        <w:rPr>
          <w:rFonts w:ascii="Times New Roman"/>
          <w:b w:val="false"/>
          <w:i w:val="false"/>
          <w:color w:val="000000"/>
          <w:sz w:val="28"/>
        </w:rPr>
        <w:t>
      15. Функции:</w:t>
      </w:r>
    </w:p>
    <w:bookmarkEnd w:id="7909"/>
    <w:bookmarkStart w:name="z8031" w:id="7910"/>
    <w:p>
      <w:pPr>
        <w:spacing w:after="0"/>
        <w:ind w:left="0"/>
        <w:jc w:val="both"/>
      </w:pPr>
      <w:r>
        <w:rPr>
          <w:rFonts w:ascii="Times New Roman"/>
          <w:b w:val="false"/>
          <w:i w:val="false"/>
          <w:color w:val="000000"/>
          <w:sz w:val="28"/>
        </w:rPr>
        <w:t>
      1) осуществление налогового контроля;</w:t>
      </w:r>
    </w:p>
    <w:bookmarkEnd w:id="7910"/>
    <w:bookmarkStart w:name="z8032" w:id="7911"/>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7911"/>
    <w:bookmarkStart w:name="z8033" w:id="7912"/>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7912"/>
    <w:bookmarkStart w:name="z8034" w:id="7913"/>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7913"/>
    <w:bookmarkStart w:name="z8035" w:id="7914"/>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7914"/>
    <w:bookmarkStart w:name="z8036" w:id="7915"/>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7915"/>
    <w:bookmarkStart w:name="z8037" w:id="7916"/>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7916"/>
    <w:bookmarkStart w:name="z8038" w:id="7917"/>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7917"/>
    <w:bookmarkStart w:name="z8039" w:id="7918"/>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7918"/>
    <w:bookmarkStart w:name="z8040" w:id="7919"/>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7919"/>
    <w:bookmarkStart w:name="z8041" w:id="7920"/>
    <w:p>
      <w:pPr>
        <w:spacing w:after="0"/>
        <w:ind w:left="0"/>
        <w:jc w:val="both"/>
      </w:pPr>
      <w:r>
        <w:rPr>
          <w:rFonts w:ascii="Times New Roman"/>
          <w:b w:val="false"/>
          <w:i w:val="false"/>
          <w:color w:val="000000"/>
          <w:sz w:val="28"/>
        </w:rPr>
        <w:t>
      11) осуществление налогового администрирования;</w:t>
      </w:r>
    </w:p>
    <w:bookmarkEnd w:id="7920"/>
    <w:bookmarkStart w:name="z8042" w:id="7921"/>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7921"/>
    <w:bookmarkStart w:name="z8043" w:id="7922"/>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7922"/>
    <w:bookmarkStart w:name="z8044" w:id="7923"/>
    <w:p>
      <w:pPr>
        <w:spacing w:after="0"/>
        <w:ind w:left="0"/>
        <w:jc w:val="both"/>
      </w:pPr>
      <w:r>
        <w:rPr>
          <w:rFonts w:ascii="Times New Roman"/>
          <w:b w:val="false"/>
          <w:i w:val="false"/>
          <w:color w:val="000000"/>
          <w:sz w:val="28"/>
        </w:rPr>
        <w:t>
      14) использование системы управления рисками;</w:t>
      </w:r>
    </w:p>
    <w:bookmarkEnd w:id="7923"/>
    <w:bookmarkStart w:name="z8045" w:id="7924"/>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7924"/>
    <w:bookmarkStart w:name="z8046" w:id="7925"/>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7925"/>
    <w:bookmarkStart w:name="z8047" w:id="7926"/>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7926"/>
    <w:bookmarkStart w:name="z8048" w:id="7927"/>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7927"/>
    <w:bookmarkStart w:name="z8049" w:id="7928"/>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7928"/>
    <w:bookmarkStart w:name="z8050" w:id="7929"/>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7929"/>
    <w:bookmarkStart w:name="z8051" w:id="7930"/>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7930"/>
    <w:bookmarkStart w:name="z8052" w:id="7931"/>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7931"/>
    <w:bookmarkStart w:name="z8053" w:id="7932"/>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7932"/>
    <w:bookmarkStart w:name="z8054" w:id="7933"/>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7933"/>
    <w:bookmarkStart w:name="z8055" w:id="7934"/>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7934"/>
    <w:bookmarkStart w:name="z8056" w:id="7935"/>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7935"/>
    <w:bookmarkStart w:name="z8057" w:id="7936"/>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7936"/>
    <w:bookmarkStart w:name="z8058" w:id="7937"/>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7937"/>
    <w:bookmarkStart w:name="z8059" w:id="7938"/>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7938"/>
    <w:bookmarkStart w:name="z8060" w:id="7939"/>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7939"/>
    <w:bookmarkStart w:name="z8061" w:id="7940"/>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7940"/>
    <w:bookmarkStart w:name="z8062" w:id="7941"/>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7941"/>
    <w:bookmarkStart w:name="z8063" w:id="7942"/>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7942"/>
    <w:bookmarkStart w:name="z8064" w:id="7943"/>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7943"/>
    <w:bookmarkStart w:name="z8065" w:id="7944"/>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7944"/>
    <w:bookmarkStart w:name="z8066" w:id="7945"/>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7945"/>
    <w:bookmarkStart w:name="z8067" w:id="7946"/>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7946"/>
    <w:bookmarkStart w:name="z8068" w:id="7947"/>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7947"/>
    <w:bookmarkStart w:name="z8069" w:id="7948"/>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7948"/>
    <w:bookmarkStart w:name="z8070" w:id="7949"/>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7949"/>
    <w:bookmarkStart w:name="z8071" w:id="7950"/>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7950"/>
    <w:bookmarkStart w:name="z8072" w:id="7951"/>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7951"/>
    <w:bookmarkStart w:name="z8073" w:id="7952"/>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7952"/>
    <w:bookmarkStart w:name="z8074" w:id="7953"/>
    <w:p>
      <w:pPr>
        <w:spacing w:after="0"/>
        <w:ind w:left="0"/>
        <w:jc w:val="both"/>
      </w:pPr>
      <w:r>
        <w:rPr>
          <w:rFonts w:ascii="Times New Roman"/>
          <w:b w:val="false"/>
          <w:i w:val="false"/>
          <w:color w:val="000000"/>
          <w:sz w:val="28"/>
        </w:rPr>
        <w:t>
      19. Полномочия Руководителя Управления:</w:t>
      </w:r>
    </w:p>
    <w:bookmarkEnd w:id="7953"/>
    <w:bookmarkStart w:name="z8075" w:id="7954"/>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7954"/>
    <w:bookmarkStart w:name="z8076" w:id="7955"/>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7955"/>
    <w:bookmarkStart w:name="z8077" w:id="7956"/>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7956"/>
    <w:bookmarkStart w:name="z8078" w:id="7957"/>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7957"/>
    <w:bookmarkStart w:name="z8079" w:id="7958"/>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7958"/>
    <w:bookmarkStart w:name="z8080" w:id="7959"/>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7959"/>
    <w:bookmarkStart w:name="z8081" w:id="7960"/>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7960"/>
    <w:bookmarkStart w:name="z8082" w:id="7961"/>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7961"/>
    <w:bookmarkStart w:name="z8083" w:id="7962"/>
    <w:p>
      <w:pPr>
        <w:spacing w:after="0"/>
        <w:ind w:left="0"/>
        <w:jc w:val="both"/>
      </w:pPr>
      <w:r>
        <w:rPr>
          <w:rFonts w:ascii="Times New Roman"/>
          <w:b w:val="false"/>
          <w:i w:val="false"/>
          <w:color w:val="000000"/>
          <w:sz w:val="28"/>
        </w:rPr>
        <w:t>
      9) в пределах компетенции подписывает акты Управления;</w:t>
      </w:r>
    </w:p>
    <w:bookmarkEnd w:id="7962"/>
    <w:bookmarkStart w:name="z8084" w:id="7963"/>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7963"/>
    <w:bookmarkStart w:name="z8085" w:id="7964"/>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7964"/>
    <w:bookmarkStart w:name="z8086" w:id="7965"/>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7965"/>
    <w:bookmarkStart w:name="z8087" w:id="7966"/>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7966"/>
    <w:bookmarkStart w:name="z8088" w:id="7967"/>
    <w:p>
      <w:pPr>
        <w:spacing w:after="0"/>
        <w:ind w:left="0"/>
        <w:jc w:val="left"/>
      </w:pPr>
      <w:r>
        <w:rPr>
          <w:rFonts w:ascii="Times New Roman"/>
          <w:b/>
          <w:i w:val="false"/>
          <w:color w:val="000000"/>
        </w:rPr>
        <w:t xml:space="preserve"> Глава 4. Имущество Управления</w:t>
      </w:r>
    </w:p>
    <w:bookmarkEnd w:id="7967"/>
    <w:bookmarkStart w:name="z8089" w:id="7968"/>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7968"/>
    <w:bookmarkStart w:name="z8090" w:id="7969"/>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7969"/>
    <w:bookmarkStart w:name="z8091" w:id="7970"/>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7970"/>
    <w:bookmarkStart w:name="z8092" w:id="7971"/>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7971"/>
    <w:bookmarkStart w:name="z8093" w:id="7972"/>
    <w:p>
      <w:pPr>
        <w:spacing w:after="0"/>
        <w:ind w:left="0"/>
        <w:jc w:val="left"/>
      </w:pPr>
      <w:r>
        <w:rPr>
          <w:rFonts w:ascii="Times New Roman"/>
          <w:b/>
          <w:i w:val="false"/>
          <w:color w:val="000000"/>
        </w:rPr>
        <w:t xml:space="preserve"> Глава 5. Реорганизация и упразднение Управления</w:t>
      </w:r>
    </w:p>
    <w:bookmarkEnd w:id="7972"/>
    <w:bookmarkStart w:name="z8094" w:id="7973"/>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79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8097" w:id="7974"/>
    <w:p>
      <w:pPr>
        <w:spacing w:after="0"/>
        <w:ind w:left="0"/>
        <w:jc w:val="left"/>
      </w:pPr>
      <w:r>
        <w:rPr>
          <w:rFonts w:ascii="Times New Roman"/>
          <w:b/>
          <w:i w:val="false"/>
          <w:color w:val="000000"/>
        </w:rPr>
        <w:t xml:space="preserve"> Положение об Управлении государственных доходов по Индерскому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w:t>
      </w:r>
    </w:p>
    <w:bookmarkEnd w:id="7974"/>
    <w:bookmarkStart w:name="z8098" w:id="7975"/>
    <w:p>
      <w:pPr>
        <w:spacing w:after="0"/>
        <w:ind w:left="0"/>
        <w:jc w:val="left"/>
      </w:pPr>
      <w:r>
        <w:rPr>
          <w:rFonts w:ascii="Times New Roman"/>
          <w:b/>
          <w:i w:val="false"/>
          <w:color w:val="000000"/>
        </w:rPr>
        <w:t xml:space="preserve"> Глава 1. Общие положения</w:t>
      </w:r>
    </w:p>
    <w:bookmarkEnd w:id="7975"/>
    <w:bookmarkStart w:name="z8099" w:id="7976"/>
    <w:p>
      <w:pPr>
        <w:spacing w:after="0"/>
        <w:ind w:left="0"/>
        <w:jc w:val="both"/>
      </w:pPr>
      <w:r>
        <w:rPr>
          <w:rFonts w:ascii="Times New Roman"/>
          <w:b w:val="false"/>
          <w:i w:val="false"/>
          <w:color w:val="000000"/>
          <w:sz w:val="28"/>
        </w:rPr>
        <w:t>
      1. Управление государственных доходов по Индерскому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Атырауской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7976"/>
    <w:bookmarkStart w:name="z8100" w:id="7977"/>
    <w:p>
      <w:pPr>
        <w:spacing w:after="0"/>
        <w:ind w:left="0"/>
        <w:jc w:val="both"/>
      </w:pPr>
      <w:r>
        <w:rPr>
          <w:rFonts w:ascii="Times New Roman"/>
          <w:b w:val="false"/>
          <w:i w:val="false"/>
          <w:color w:val="000000"/>
          <w:sz w:val="28"/>
        </w:rPr>
        <w:t xml:space="preserve">
      1) налогового администрирования; </w:t>
      </w:r>
    </w:p>
    <w:bookmarkEnd w:id="7977"/>
    <w:bookmarkStart w:name="z8101" w:id="7978"/>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7978"/>
    <w:bookmarkStart w:name="z8102" w:id="7979"/>
    <w:p>
      <w:pPr>
        <w:spacing w:after="0"/>
        <w:ind w:left="0"/>
        <w:jc w:val="both"/>
      </w:pPr>
      <w:r>
        <w:rPr>
          <w:rFonts w:ascii="Times New Roman"/>
          <w:b w:val="false"/>
          <w:i w:val="false"/>
          <w:color w:val="000000"/>
          <w:sz w:val="28"/>
        </w:rPr>
        <w:t xml:space="preserve">
      3) оборота нефтепродуктов и биотоплива; </w:t>
      </w:r>
    </w:p>
    <w:bookmarkEnd w:id="7979"/>
    <w:bookmarkStart w:name="z8103" w:id="7980"/>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7980"/>
    <w:bookmarkStart w:name="z8104" w:id="7981"/>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7981"/>
    <w:bookmarkStart w:name="z8105" w:id="7982"/>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7982"/>
    <w:bookmarkStart w:name="z8106" w:id="7983"/>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7983"/>
    <w:bookmarkStart w:name="z8107" w:id="7984"/>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7984"/>
    <w:bookmarkStart w:name="z8108" w:id="7985"/>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7985"/>
    <w:bookmarkStart w:name="z8109" w:id="7986"/>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7986"/>
    <w:bookmarkStart w:name="z8110" w:id="7987"/>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7987"/>
    <w:bookmarkStart w:name="z8111" w:id="7988"/>
    <w:p>
      <w:pPr>
        <w:spacing w:after="0"/>
        <w:ind w:left="0"/>
        <w:jc w:val="both"/>
      </w:pPr>
      <w:r>
        <w:rPr>
          <w:rFonts w:ascii="Times New Roman"/>
          <w:b w:val="false"/>
          <w:i w:val="false"/>
          <w:color w:val="000000"/>
          <w:sz w:val="28"/>
        </w:rPr>
        <w:t>
      8. Местонахождение Управления: почтовый индекс 060200, Республика Казахстан, Атырауская область, Индерский район, поселок Индербор, улица Д.Конаева, 18.</w:t>
      </w:r>
    </w:p>
    <w:bookmarkEnd w:id="7988"/>
    <w:bookmarkStart w:name="z8112" w:id="7989"/>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Индерскому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w:t>
      </w:r>
    </w:p>
    <w:bookmarkEnd w:id="7989"/>
    <w:bookmarkStart w:name="z8113" w:id="7990"/>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7990"/>
    <w:bookmarkStart w:name="z8114" w:id="7991"/>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7991"/>
    <w:bookmarkStart w:name="z8115" w:id="7992"/>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7992"/>
    <w:bookmarkStart w:name="z8116" w:id="7993"/>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7993"/>
    <w:bookmarkStart w:name="z8117" w:id="7994"/>
    <w:p>
      <w:pPr>
        <w:spacing w:after="0"/>
        <w:ind w:left="0"/>
        <w:jc w:val="left"/>
      </w:pPr>
      <w:r>
        <w:rPr>
          <w:rFonts w:ascii="Times New Roman"/>
          <w:b/>
          <w:i w:val="false"/>
          <w:color w:val="000000"/>
        </w:rPr>
        <w:t xml:space="preserve"> Глава 2. Задачи, права и обязанности Управления</w:t>
      </w:r>
    </w:p>
    <w:bookmarkEnd w:id="7994"/>
    <w:bookmarkStart w:name="z8118" w:id="7995"/>
    <w:p>
      <w:pPr>
        <w:spacing w:after="0"/>
        <w:ind w:left="0"/>
        <w:jc w:val="both"/>
      </w:pPr>
      <w:r>
        <w:rPr>
          <w:rFonts w:ascii="Times New Roman"/>
          <w:b w:val="false"/>
          <w:i w:val="false"/>
          <w:color w:val="000000"/>
          <w:sz w:val="28"/>
        </w:rPr>
        <w:t>
      13. Задачи:</w:t>
      </w:r>
    </w:p>
    <w:bookmarkEnd w:id="7995"/>
    <w:bookmarkStart w:name="z8119" w:id="7996"/>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7996"/>
    <w:bookmarkStart w:name="z8120" w:id="7997"/>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7997"/>
    <w:bookmarkStart w:name="z8121" w:id="7998"/>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7998"/>
    <w:bookmarkStart w:name="z8122" w:id="7999"/>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7999"/>
    <w:bookmarkStart w:name="z8123" w:id="8000"/>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8000"/>
    <w:bookmarkStart w:name="z8124" w:id="8001"/>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8001"/>
    <w:bookmarkStart w:name="z8125" w:id="8002"/>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8002"/>
    <w:bookmarkStart w:name="z8126" w:id="8003"/>
    <w:p>
      <w:pPr>
        <w:spacing w:after="0"/>
        <w:ind w:left="0"/>
        <w:jc w:val="both"/>
      </w:pPr>
      <w:r>
        <w:rPr>
          <w:rFonts w:ascii="Times New Roman"/>
          <w:b w:val="false"/>
          <w:i w:val="false"/>
          <w:color w:val="000000"/>
          <w:sz w:val="28"/>
        </w:rPr>
        <w:t>
      14. Права и обязанности Управления:</w:t>
      </w:r>
    </w:p>
    <w:bookmarkEnd w:id="8003"/>
    <w:bookmarkStart w:name="z8127" w:id="8004"/>
    <w:p>
      <w:pPr>
        <w:spacing w:after="0"/>
        <w:ind w:left="0"/>
        <w:jc w:val="both"/>
      </w:pPr>
      <w:r>
        <w:rPr>
          <w:rFonts w:ascii="Times New Roman"/>
          <w:b w:val="false"/>
          <w:i w:val="false"/>
          <w:color w:val="000000"/>
          <w:sz w:val="28"/>
        </w:rPr>
        <w:t>
      1) права:</w:t>
      </w:r>
    </w:p>
    <w:bookmarkEnd w:id="8004"/>
    <w:bookmarkStart w:name="z8128" w:id="8005"/>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8005"/>
    <w:bookmarkStart w:name="z8129" w:id="8006"/>
    <w:p>
      <w:pPr>
        <w:spacing w:after="0"/>
        <w:ind w:left="0"/>
        <w:jc w:val="both"/>
      </w:pPr>
      <w:r>
        <w:rPr>
          <w:rFonts w:ascii="Times New Roman"/>
          <w:b w:val="false"/>
          <w:i w:val="false"/>
          <w:color w:val="000000"/>
          <w:sz w:val="28"/>
        </w:rPr>
        <w:t>
      требовать от налогоплательщика (налогового агента):</w:t>
      </w:r>
    </w:p>
    <w:bookmarkEnd w:id="8006"/>
    <w:bookmarkStart w:name="z8130" w:id="8007"/>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8007"/>
    <w:bookmarkStart w:name="z8131" w:id="8008"/>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8008"/>
    <w:bookmarkStart w:name="z8132" w:id="8009"/>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8009"/>
    <w:bookmarkStart w:name="z8133" w:id="801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8010"/>
    <w:bookmarkStart w:name="z8134" w:id="801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8011"/>
    <w:bookmarkStart w:name="z8135" w:id="8012"/>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8012"/>
    <w:bookmarkStart w:name="z8136" w:id="8013"/>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8013"/>
    <w:bookmarkStart w:name="z8137" w:id="8014"/>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8014"/>
    <w:bookmarkStart w:name="z8138" w:id="8015"/>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8015"/>
    <w:bookmarkStart w:name="z8139" w:id="8016"/>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8016"/>
    <w:bookmarkStart w:name="z8140" w:id="8017"/>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8017"/>
    <w:bookmarkStart w:name="z8141" w:id="8018"/>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8018"/>
    <w:bookmarkStart w:name="z8142" w:id="8019"/>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8019"/>
    <w:bookmarkStart w:name="z8143" w:id="8020"/>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8020"/>
    <w:bookmarkStart w:name="z8144" w:id="8021"/>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8021"/>
    <w:bookmarkStart w:name="z8145" w:id="8022"/>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8022"/>
    <w:bookmarkStart w:name="z8146" w:id="8023"/>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8023"/>
    <w:bookmarkStart w:name="z8147" w:id="8024"/>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8024"/>
    <w:bookmarkStart w:name="z8148" w:id="8025"/>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8025"/>
    <w:bookmarkStart w:name="z8149" w:id="8026"/>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8026"/>
    <w:bookmarkStart w:name="z8150" w:id="8027"/>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8027"/>
    <w:bookmarkStart w:name="z8151" w:id="8028"/>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8028"/>
    <w:bookmarkStart w:name="z8152" w:id="8029"/>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8029"/>
    <w:bookmarkStart w:name="z8153" w:id="8030"/>
    <w:p>
      <w:pPr>
        <w:spacing w:after="0"/>
        <w:ind w:left="0"/>
        <w:jc w:val="both"/>
      </w:pPr>
      <w:r>
        <w:rPr>
          <w:rFonts w:ascii="Times New Roman"/>
          <w:b w:val="false"/>
          <w:i w:val="false"/>
          <w:color w:val="000000"/>
          <w:sz w:val="28"/>
        </w:rPr>
        <w:t>
      2) обязанности:</w:t>
      </w:r>
    </w:p>
    <w:bookmarkEnd w:id="8030"/>
    <w:bookmarkStart w:name="z8154" w:id="8031"/>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8031"/>
    <w:bookmarkStart w:name="z8155" w:id="8032"/>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8032"/>
    <w:bookmarkStart w:name="z8156" w:id="8033"/>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8033"/>
    <w:bookmarkStart w:name="z8157" w:id="8034"/>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8034"/>
    <w:bookmarkStart w:name="z8158" w:id="8035"/>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8035"/>
    <w:bookmarkStart w:name="z8159" w:id="8036"/>
    <w:p>
      <w:pPr>
        <w:spacing w:after="0"/>
        <w:ind w:left="0"/>
        <w:jc w:val="both"/>
      </w:pPr>
      <w:r>
        <w:rPr>
          <w:rFonts w:ascii="Times New Roman"/>
          <w:b w:val="false"/>
          <w:i w:val="false"/>
          <w:color w:val="000000"/>
          <w:sz w:val="28"/>
        </w:rPr>
        <w:t>
      имеющих налоговую задолженность;</w:t>
      </w:r>
    </w:p>
    <w:bookmarkEnd w:id="8036"/>
    <w:bookmarkStart w:name="z8160" w:id="8037"/>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8037"/>
    <w:bookmarkStart w:name="z8161" w:id="8038"/>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8038"/>
    <w:bookmarkStart w:name="z8162" w:id="8039"/>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8039"/>
    <w:bookmarkStart w:name="z8163" w:id="8040"/>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8040"/>
    <w:bookmarkStart w:name="z8164" w:id="8041"/>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8041"/>
    <w:bookmarkStart w:name="z8165" w:id="8042"/>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8042"/>
    <w:bookmarkStart w:name="z8166" w:id="8043"/>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8043"/>
    <w:bookmarkStart w:name="z8167" w:id="8044"/>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8044"/>
    <w:bookmarkStart w:name="z8168" w:id="8045"/>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8045"/>
    <w:bookmarkStart w:name="z8169" w:id="8046"/>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8046"/>
    <w:bookmarkStart w:name="z8170" w:id="8047"/>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8047"/>
    <w:bookmarkStart w:name="z8171" w:id="8048"/>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8048"/>
    <w:bookmarkStart w:name="z8172" w:id="8049"/>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8049"/>
    <w:bookmarkStart w:name="z8173" w:id="8050"/>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8050"/>
    <w:bookmarkStart w:name="z8174" w:id="8051"/>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8051"/>
    <w:bookmarkStart w:name="z8175" w:id="8052"/>
    <w:p>
      <w:pPr>
        <w:spacing w:after="0"/>
        <w:ind w:left="0"/>
        <w:jc w:val="both"/>
      </w:pPr>
      <w:r>
        <w:rPr>
          <w:rFonts w:ascii="Times New Roman"/>
          <w:b w:val="false"/>
          <w:i w:val="false"/>
          <w:color w:val="000000"/>
          <w:sz w:val="28"/>
        </w:rPr>
        <w:t>
      защищать интересы государства;</w:t>
      </w:r>
    </w:p>
    <w:bookmarkEnd w:id="8052"/>
    <w:bookmarkStart w:name="z8176" w:id="8053"/>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8053"/>
    <w:bookmarkStart w:name="z8177" w:id="8054"/>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8054"/>
    <w:bookmarkStart w:name="z8178" w:id="8055"/>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8055"/>
    <w:bookmarkStart w:name="z8179" w:id="8056"/>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8056"/>
    <w:bookmarkStart w:name="z8180" w:id="8057"/>
    <w:p>
      <w:pPr>
        <w:spacing w:after="0"/>
        <w:ind w:left="0"/>
        <w:jc w:val="both"/>
      </w:pPr>
      <w:r>
        <w:rPr>
          <w:rFonts w:ascii="Times New Roman"/>
          <w:b w:val="false"/>
          <w:i w:val="false"/>
          <w:color w:val="000000"/>
          <w:sz w:val="28"/>
        </w:rPr>
        <w:t>
      15. Функции:</w:t>
      </w:r>
    </w:p>
    <w:bookmarkEnd w:id="8057"/>
    <w:bookmarkStart w:name="z8181" w:id="8058"/>
    <w:p>
      <w:pPr>
        <w:spacing w:after="0"/>
        <w:ind w:left="0"/>
        <w:jc w:val="both"/>
      </w:pPr>
      <w:r>
        <w:rPr>
          <w:rFonts w:ascii="Times New Roman"/>
          <w:b w:val="false"/>
          <w:i w:val="false"/>
          <w:color w:val="000000"/>
          <w:sz w:val="28"/>
        </w:rPr>
        <w:t>
      1) осуществление налогового контроля;</w:t>
      </w:r>
    </w:p>
    <w:bookmarkEnd w:id="8058"/>
    <w:bookmarkStart w:name="z8182" w:id="8059"/>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8059"/>
    <w:bookmarkStart w:name="z8183" w:id="8060"/>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8060"/>
    <w:bookmarkStart w:name="z8184" w:id="8061"/>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8061"/>
    <w:bookmarkStart w:name="z8185" w:id="8062"/>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8062"/>
    <w:bookmarkStart w:name="z8186" w:id="8063"/>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8063"/>
    <w:bookmarkStart w:name="z8187" w:id="8064"/>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8064"/>
    <w:bookmarkStart w:name="z8188" w:id="8065"/>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8065"/>
    <w:bookmarkStart w:name="z8189" w:id="8066"/>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8066"/>
    <w:bookmarkStart w:name="z8190" w:id="8067"/>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8067"/>
    <w:bookmarkStart w:name="z8191" w:id="8068"/>
    <w:p>
      <w:pPr>
        <w:spacing w:after="0"/>
        <w:ind w:left="0"/>
        <w:jc w:val="both"/>
      </w:pPr>
      <w:r>
        <w:rPr>
          <w:rFonts w:ascii="Times New Roman"/>
          <w:b w:val="false"/>
          <w:i w:val="false"/>
          <w:color w:val="000000"/>
          <w:sz w:val="28"/>
        </w:rPr>
        <w:t>
      11) осуществление налогового администрирования;</w:t>
      </w:r>
    </w:p>
    <w:bookmarkEnd w:id="8068"/>
    <w:bookmarkStart w:name="z8192" w:id="8069"/>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8069"/>
    <w:bookmarkStart w:name="z8193" w:id="8070"/>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8070"/>
    <w:bookmarkStart w:name="z8194" w:id="8071"/>
    <w:p>
      <w:pPr>
        <w:spacing w:after="0"/>
        <w:ind w:left="0"/>
        <w:jc w:val="both"/>
      </w:pPr>
      <w:r>
        <w:rPr>
          <w:rFonts w:ascii="Times New Roman"/>
          <w:b w:val="false"/>
          <w:i w:val="false"/>
          <w:color w:val="000000"/>
          <w:sz w:val="28"/>
        </w:rPr>
        <w:t>
      14) использование системы управления рисками;</w:t>
      </w:r>
    </w:p>
    <w:bookmarkEnd w:id="8071"/>
    <w:bookmarkStart w:name="z8195" w:id="8072"/>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8072"/>
    <w:bookmarkStart w:name="z8196" w:id="8073"/>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8073"/>
    <w:bookmarkStart w:name="z8197" w:id="8074"/>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8074"/>
    <w:bookmarkStart w:name="z8198" w:id="8075"/>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8075"/>
    <w:bookmarkStart w:name="z8199" w:id="8076"/>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8076"/>
    <w:bookmarkStart w:name="z8200" w:id="8077"/>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8077"/>
    <w:bookmarkStart w:name="z8201" w:id="8078"/>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8078"/>
    <w:bookmarkStart w:name="z8202" w:id="8079"/>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8079"/>
    <w:bookmarkStart w:name="z8203" w:id="8080"/>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8080"/>
    <w:bookmarkStart w:name="z8204" w:id="8081"/>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8081"/>
    <w:bookmarkStart w:name="z8205" w:id="8082"/>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8082"/>
    <w:bookmarkStart w:name="z8206" w:id="8083"/>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8083"/>
    <w:bookmarkStart w:name="z8207" w:id="8084"/>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8084"/>
    <w:bookmarkStart w:name="z8208" w:id="8085"/>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8085"/>
    <w:bookmarkStart w:name="z8209" w:id="8086"/>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8086"/>
    <w:bookmarkStart w:name="z8210" w:id="8087"/>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8087"/>
    <w:bookmarkStart w:name="z8211" w:id="8088"/>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8088"/>
    <w:bookmarkStart w:name="z8212" w:id="8089"/>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8089"/>
    <w:bookmarkStart w:name="z8213" w:id="8090"/>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8090"/>
    <w:bookmarkStart w:name="z8214" w:id="8091"/>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8091"/>
    <w:bookmarkStart w:name="z8215" w:id="8092"/>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8092"/>
    <w:bookmarkStart w:name="z8216" w:id="8093"/>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8093"/>
    <w:bookmarkStart w:name="z8217" w:id="8094"/>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8094"/>
    <w:bookmarkStart w:name="z8218" w:id="8095"/>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8095"/>
    <w:bookmarkStart w:name="z8219" w:id="8096"/>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8096"/>
    <w:bookmarkStart w:name="z8220" w:id="8097"/>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8097"/>
    <w:bookmarkStart w:name="z8221" w:id="8098"/>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8098"/>
    <w:bookmarkStart w:name="z8222" w:id="8099"/>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8099"/>
    <w:bookmarkStart w:name="z8223" w:id="8100"/>
    <w:p>
      <w:pPr>
        <w:spacing w:after="0"/>
        <w:ind w:left="0"/>
        <w:jc w:val="both"/>
      </w:pPr>
      <w:r>
        <w:rPr>
          <w:rFonts w:ascii="Times New Roman"/>
          <w:b w:val="false"/>
          <w:i w:val="false"/>
          <w:color w:val="000000"/>
          <w:sz w:val="28"/>
        </w:rPr>
        <w:t>
      18. Полномочия Руководителя Управления:</w:t>
      </w:r>
    </w:p>
    <w:bookmarkEnd w:id="8100"/>
    <w:bookmarkStart w:name="z8224" w:id="8101"/>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8101"/>
    <w:bookmarkStart w:name="z8225" w:id="8102"/>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8102"/>
    <w:bookmarkStart w:name="z8226" w:id="8103"/>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8103"/>
    <w:bookmarkStart w:name="z8227" w:id="8104"/>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8104"/>
    <w:bookmarkStart w:name="z8228" w:id="8105"/>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8105"/>
    <w:bookmarkStart w:name="z8229" w:id="8106"/>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8106"/>
    <w:bookmarkStart w:name="z8230" w:id="8107"/>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8107"/>
    <w:bookmarkStart w:name="z8231" w:id="8108"/>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8108"/>
    <w:bookmarkStart w:name="z8232" w:id="8109"/>
    <w:p>
      <w:pPr>
        <w:spacing w:after="0"/>
        <w:ind w:left="0"/>
        <w:jc w:val="both"/>
      </w:pPr>
      <w:r>
        <w:rPr>
          <w:rFonts w:ascii="Times New Roman"/>
          <w:b w:val="false"/>
          <w:i w:val="false"/>
          <w:color w:val="000000"/>
          <w:sz w:val="28"/>
        </w:rPr>
        <w:t>
      9) в пределах компетенции подписывает акты Управления;</w:t>
      </w:r>
    </w:p>
    <w:bookmarkEnd w:id="8109"/>
    <w:bookmarkStart w:name="z8233" w:id="8110"/>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8110"/>
    <w:bookmarkStart w:name="z8234" w:id="8111"/>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8111"/>
    <w:bookmarkStart w:name="z8235" w:id="8112"/>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8112"/>
    <w:bookmarkStart w:name="z8236" w:id="8113"/>
    <w:p>
      <w:pPr>
        <w:spacing w:after="0"/>
        <w:ind w:left="0"/>
        <w:jc w:val="left"/>
      </w:pPr>
      <w:r>
        <w:rPr>
          <w:rFonts w:ascii="Times New Roman"/>
          <w:b/>
          <w:i w:val="false"/>
          <w:color w:val="000000"/>
        </w:rPr>
        <w:t xml:space="preserve"> Глава 4. Имущество Управления</w:t>
      </w:r>
    </w:p>
    <w:bookmarkEnd w:id="8113"/>
    <w:bookmarkStart w:name="z8237" w:id="8114"/>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8114"/>
    <w:bookmarkStart w:name="z8238" w:id="8115"/>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8115"/>
    <w:bookmarkStart w:name="z8239" w:id="8116"/>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8116"/>
    <w:bookmarkStart w:name="z8240" w:id="8117"/>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8117"/>
    <w:bookmarkStart w:name="z8241" w:id="8118"/>
    <w:p>
      <w:pPr>
        <w:spacing w:after="0"/>
        <w:ind w:left="0"/>
        <w:jc w:val="left"/>
      </w:pPr>
      <w:r>
        <w:rPr>
          <w:rFonts w:ascii="Times New Roman"/>
          <w:b/>
          <w:i w:val="false"/>
          <w:color w:val="000000"/>
        </w:rPr>
        <w:t xml:space="preserve"> Глава 5. Реорганизация и упразднение Управления</w:t>
      </w:r>
    </w:p>
    <w:bookmarkEnd w:id="8118"/>
    <w:bookmarkStart w:name="z8242" w:id="8119"/>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81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8245" w:id="8120"/>
    <w:p>
      <w:pPr>
        <w:spacing w:after="0"/>
        <w:ind w:left="0"/>
        <w:jc w:val="left"/>
      </w:pPr>
      <w:r>
        <w:rPr>
          <w:rFonts w:ascii="Times New Roman"/>
          <w:b/>
          <w:i w:val="false"/>
          <w:color w:val="000000"/>
        </w:rPr>
        <w:t xml:space="preserve"> Положение об Управлении государственных доходов по Исатайскому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w:t>
      </w:r>
    </w:p>
    <w:bookmarkEnd w:id="8120"/>
    <w:bookmarkStart w:name="z8246" w:id="8121"/>
    <w:p>
      <w:pPr>
        <w:spacing w:after="0"/>
        <w:ind w:left="0"/>
        <w:jc w:val="left"/>
      </w:pPr>
      <w:r>
        <w:rPr>
          <w:rFonts w:ascii="Times New Roman"/>
          <w:b/>
          <w:i w:val="false"/>
          <w:color w:val="000000"/>
        </w:rPr>
        <w:t xml:space="preserve"> Глава 1. Общие положения</w:t>
      </w:r>
    </w:p>
    <w:bookmarkEnd w:id="8121"/>
    <w:bookmarkStart w:name="z8247" w:id="8122"/>
    <w:p>
      <w:pPr>
        <w:spacing w:after="0"/>
        <w:ind w:left="0"/>
        <w:jc w:val="both"/>
      </w:pPr>
      <w:r>
        <w:rPr>
          <w:rFonts w:ascii="Times New Roman"/>
          <w:b w:val="false"/>
          <w:i w:val="false"/>
          <w:color w:val="000000"/>
          <w:sz w:val="28"/>
        </w:rPr>
        <w:t>
      1. Управление государственных доходов по Исатайскому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Атырауской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8122"/>
    <w:bookmarkStart w:name="z8248" w:id="8123"/>
    <w:p>
      <w:pPr>
        <w:spacing w:after="0"/>
        <w:ind w:left="0"/>
        <w:jc w:val="both"/>
      </w:pPr>
      <w:r>
        <w:rPr>
          <w:rFonts w:ascii="Times New Roman"/>
          <w:b w:val="false"/>
          <w:i w:val="false"/>
          <w:color w:val="000000"/>
          <w:sz w:val="28"/>
        </w:rPr>
        <w:t xml:space="preserve">
      1) налогового администрирования; </w:t>
      </w:r>
    </w:p>
    <w:bookmarkEnd w:id="8123"/>
    <w:bookmarkStart w:name="z8249" w:id="8124"/>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8124"/>
    <w:bookmarkStart w:name="z8250" w:id="8125"/>
    <w:p>
      <w:pPr>
        <w:spacing w:after="0"/>
        <w:ind w:left="0"/>
        <w:jc w:val="both"/>
      </w:pPr>
      <w:r>
        <w:rPr>
          <w:rFonts w:ascii="Times New Roman"/>
          <w:b w:val="false"/>
          <w:i w:val="false"/>
          <w:color w:val="000000"/>
          <w:sz w:val="28"/>
        </w:rPr>
        <w:t xml:space="preserve">
      3) оборота нефтепродуктов и биотоплива; </w:t>
      </w:r>
    </w:p>
    <w:bookmarkEnd w:id="8125"/>
    <w:bookmarkStart w:name="z8251" w:id="8126"/>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8126"/>
    <w:bookmarkStart w:name="z8252" w:id="8127"/>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8127"/>
    <w:bookmarkStart w:name="z8253" w:id="8128"/>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8128"/>
    <w:bookmarkStart w:name="z8254" w:id="8129"/>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8129"/>
    <w:bookmarkStart w:name="z8255" w:id="8130"/>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8130"/>
    <w:bookmarkStart w:name="z8256" w:id="8131"/>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8131"/>
    <w:bookmarkStart w:name="z8257" w:id="8132"/>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8132"/>
    <w:bookmarkStart w:name="z8258" w:id="8133"/>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8133"/>
    <w:bookmarkStart w:name="z8259" w:id="8134"/>
    <w:p>
      <w:pPr>
        <w:spacing w:after="0"/>
        <w:ind w:left="0"/>
        <w:jc w:val="both"/>
      </w:pPr>
      <w:r>
        <w:rPr>
          <w:rFonts w:ascii="Times New Roman"/>
          <w:b w:val="false"/>
          <w:i w:val="false"/>
          <w:color w:val="000000"/>
          <w:sz w:val="28"/>
        </w:rPr>
        <w:t>
      8. Местонахождение Управления: почтовый индекс 060300, Республика Казахстан, Атырауская область, Исатайский район, село Аккистау, улица Егеменді Қазақстан, д.15.</w:t>
      </w:r>
    </w:p>
    <w:bookmarkEnd w:id="8134"/>
    <w:bookmarkStart w:name="z8260" w:id="8135"/>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Исатайскому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w:t>
      </w:r>
    </w:p>
    <w:bookmarkEnd w:id="8135"/>
    <w:bookmarkStart w:name="z8261" w:id="8136"/>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8136"/>
    <w:bookmarkStart w:name="z8262" w:id="8137"/>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8137"/>
    <w:bookmarkStart w:name="z8263" w:id="8138"/>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8138"/>
    <w:bookmarkStart w:name="z8264" w:id="8139"/>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8139"/>
    <w:bookmarkStart w:name="z8265" w:id="8140"/>
    <w:p>
      <w:pPr>
        <w:spacing w:after="0"/>
        <w:ind w:left="0"/>
        <w:jc w:val="left"/>
      </w:pPr>
      <w:r>
        <w:rPr>
          <w:rFonts w:ascii="Times New Roman"/>
          <w:b/>
          <w:i w:val="false"/>
          <w:color w:val="000000"/>
        </w:rPr>
        <w:t xml:space="preserve"> Глава 2. Задачи, права и обязанности Управления</w:t>
      </w:r>
    </w:p>
    <w:bookmarkEnd w:id="8140"/>
    <w:bookmarkStart w:name="z8266" w:id="8141"/>
    <w:p>
      <w:pPr>
        <w:spacing w:after="0"/>
        <w:ind w:left="0"/>
        <w:jc w:val="both"/>
      </w:pPr>
      <w:r>
        <w:rPr>
          <w:rFonts w:ascii="Times New Roman"/>
          <w:b w:val="false"/>
          <w:i w:val="false"/>
          <w:color w:val="000000"/>
          <w:sz w:val="28"/>
        </w:rPr>
        <w:t>
      13. Задачи:</w:t>
      </w:r>
    </w:p>
    <w:bookmarkEnd w:id="8141"/>
    <w:bookmarkStart w:name="z8267" w:id="8142"/>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8142"/>
    <w:bookmarkStart w:name="z8268" w:id="8143"/>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8143"/>
    <w:bookmarkStart w:name="z8269" w:id="8144"/>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8144"/>
    <w:bookmarkStart w:name="z8270" w:id="8145"/>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8145"/>
    <w:bookmarkStart w:name="z8271" w:id="8146"/>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8146"/>
    <w:bookmarkStart w:name="z8272" w:id="8147"/>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8147"/>
    <w:bookmarkStart w:name="z8273" w:id="8148"/>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8148"/>
    <w:bookmarkStart w:name="z8274" w:id="8149"/>
    <w:p>
      <w:pPr>
        <w:spacing w:after="0"/>
        <w:ind w:left="0"/>
        <w:jc w:val="both"/>
      </w:pPr>
      <w:r>
        <w:rPr>
          <w:rFonts w:ascii="Times New Roman"/>
          <w:b w:val="false"/>
          <w:i w:val="false"/>
          <w:color w:val="000000"/>
          <w:sz w:val="28"/>
        </w:rPr>
        <w:t>
      14. Права и обязанности Управления:</w:t>
      </w:r>
    </w:p>
    <w:bookmarkEnd w:id="8149"/>
    <w:bookmarkStart w:name="z8275" w:id="8150"/>
    <w:p>
      <w:pPr>
        <w:spacing w:after="0"/>
        <w:ind w:left="0"/>
        <w:jc w:val="both"/>
      </w:pPr>
      <w:r>
        <w:rPr>
          <w:rFonts w:ascii="Times New Roman"/>
          <w:b w:val="false"/>
          <w:i w:val="false"/>
          <w:color w:val="000000"/>
          <w:sz w:val="28"/>
        </w:rPr>
        <w:t>
      1) права:</w:t>
      </w:r>
    </w:p>
    <w:bookmarkEnd w:id="8150"/>
    <w:bookmarkStart w:name="z8276" w:id="8151"/>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8151"/>
    <w:bookmarkStart w:name="z8277" w:id="8152"/>
    <w:p>
      <w:pPr>
        <w:spacing w:after="0"/>
        <w:ind w:left="0"/>
        <w:jc w:val="both"/>
      </w:pPr>
      <w:r>
        <w:rPr>
          <w:rFonts w:ascii="Times New Roman"/>
          <w:b w:val="false"/>
          <w:i w:val="false"/>
          <w:color w:val="000000"/>
          <w:sz w:val="28"/>
        </w:rPr>
        <w:t>
      требовать от налогоплательщика (налогового агента):</w:t>
      </w:r>
    </w:p>
    <w:bookmarkEnd w:id="8152"/>
    <w:bookmarkStart w:name="z8278" w:id="8153"/>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8153"/>
    <w:bookmarkStart w:name="z8279" w:id="8154"/>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8154"/>
    <w:bookmarkStart w:name="z8280" w:id="8155"/>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8155"/>
    <w:bookmarkStart w:name="z8281" w:id="815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8156"/>
    <w:bookmarkStart w:name="z8282" w:id="815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8157"/>
    <w:bookmarkStart w:name="z8283" w:id="8158"/>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8158"/>
    <w:bookmarkStart w:name="z8284" w:id="815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8159"/>
    <w:bookmarkStart w:name="z8285" w:id="8160"/>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8160"/>
    <w:bookmarkStart w:name="z8286" w:id="8161"/>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8161"/>
    <w:bookmarkStart w:name="z8287" w:id="8162"/>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8162"/>
    <w:bookmarkStart w:name="z8288" w:id="8163"/>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8163"/>
    <w:bookmarkStart w:name="z8289" w:id="8164"/>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8164"/>
    <w:bookmarkStart w:name="z8290" w:id="8165"/>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8165"/>
    <w:bookmarkStart w:name="z8291" w:id="8166"/>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8166"/>
    <w:bookmarkStart w:name="z8292" w:id="8167"/>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8167"/>
    <w:bookmarkStart w:name="z8293" w:id="8168"/>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8168"/>
    <w:bookmarkStart w:name="z8294" w:id="8169"/>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8169"/>
    <w:bookmarkStart w:name="z8295" w:id="8170"/>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8170"/>
    <w:bookmarkStart w:name="z8296" w:id="8171"/>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8171"/>
    <w:bookmarkStart w:name="z8297" w:id="8172"/>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8172"/>
    <w:bookmarkStart w:name="z8298" w:id="8173"/>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8173"/>
    <w:bookmarkStart w:name="z8299" w:id="8174"/>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8174"/>
    <w:bookmarkStart w:name="z8300" w:id="8175"/>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8175"/>
    <w:bookmarkStart w:name="z8301" w:id="8176"/>
    <w:p>
      <w:pPr>
        <w:spacing w:after="0"/>
        <w:ind w:left="0"/>
        <w:jc w:val="both"/>
      </w:pPr>
      <w:r>
        <w:rPr>
          <w:rFonts w:ascii="Times New Roman"/>
          <w:b w:val="false"/>
          <w:i w:val="false"/>
          <w:color w:val="000000"/>
          <w:sz w:val="28"/>
        </w:rPr>
        <w:t>
      2) обязанности:</w:t>
      </w:r>
    </w:p>
    <w:bookmarkEnd w:id="8176"/>
    <w:bookmarkStart w:name="z8302" w:id="8177"/>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8177"/>
    <w:bookmarkStart w:name="z8303" w:id="8178"/>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8178"/>
    <w:bookmarkStart w:name="z8304" w:id="8179"/>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8179"/>
    <w:bookmarkStart w:name="z8305" w:id="8180"/>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8180"/>
    <w:bookmarkStart w:name="z8306" w:id="8181"/>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8181"/>
    <w:bookmarkStart w:name="z8307" w:id="8182"/>
    <w:p>
      <w:pPr>
        <w:spacing w:after="0"/>
        <w:ind w:left="0"/>
        <w:jc w:val="both"/>
      </w:pPr>
      <w:r>
        <w:rPr>
          <w:rFonts w:ascii="Times New Roman"/>
          <w:b w:val="false"/>
          <w:i w:val="false"/>
          <w:color w:val="000000"/>
          <w:sz w:val="28"/>
        </w:rPr>
        <w:t>
      имеющих налоговую задолженность;</w:t>
      </w:r>
    </w:p>
    <w:bookmarkEnd w:id="8182"/>
    <w:bookmarkStart w:name="z8308" w:id="8183"/>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8183"/>
    <w:bookmarkStart w:name="z8309" w:id="8184"/>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8184"/>
    <w:bookmarkStart w:name="z8310" w:id="8185"/>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8185"/>
    <w:bookmarkStart w:name="z8311" w:id="8186"/>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8186"/>
    <w:bookmarkStart w:name="z8312" w:id="8187"/>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8187"/>
    <w:bookmarkStart w:name="z8313" w:id="8188"/>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8188"/>
    <w:bookmarkStart w:name="z8314" w:id="8189"/>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8189"/>
    <w:bookmarkStart w:name="z8315" w:id="8190"/>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8190"/>
    <w:bookmarkStart w:name="z8316" w:id="8191"/>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8191"/>
    <w:bookmarkStart w:name="z8317" w:id="8192"/>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8192"/>
    <w:bookmarkStart w:name="z8318" w:id="8193"/>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8193"/>
    <w:bookmarkStart w:name="z8319" w:id="8194"/>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8194"/>
    <w:bookmarkStart w:name="z8320" w:id="8195"/>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8195"/>
    <w:bookmarkStart w:name="z8321" w:id="8196"/>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8196"/>
    <w:bookmarkStart w:name="z8322" w:id="8197"/>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8197"/>
    <w:bookmarkStart w:name="z8323" w:id="8198"/>
    <w:p>
      <w:pPr>
        <w:spacing w:after="0"/>
        <w:ind w:left="0"/>
        <w:jc w:val="both"/>
      </w:pPr>
      <w:r>
        <w:rPr>
          <w:rFonts w:ascii="Times New Roman"/>
          <w:b w:val="false"/>
          <w:i w:val="false"/>
          <w:color w:val="000000"/>
          <w:sz w:val="28"/>
        </w:rPr>
        <w:t>
      защищать интересы государства;</w:t>
      </w:r>
    </w:p>
    <w:bookmarkEnd w:id="8198"/>
    <w:bookmarkStart w:name="z8324" w:id="8199"/>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8199"/>
    <w:bookmarkStart w:name="z8325" w:id="8200"/>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8200"/>
    <w:bookmarkStart w:name="z8326" w:id="8201"/>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8201"/>
    <w:bookmarkStart w:name="z8327" w:id="8202"/>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8202"/>
    <w:bookmarkStart w:name="z8328" w:id="8203"/>
    <w:p>
      <w:pPr>
        <w:spacing w:after="0"/>
        <w:ind w:left="0"/>
        <w:jc w:val="both"/>
      </w:pPr>
      <w:r>
        <w:rPr>
          <w:rFonts w:ascii="Times New Roman"/>
          <w:b w:val="false"/>
          <w:i w:val="false"/>
          <w:color w:val="000000"/>
          <w:sz w:val="28"/>
        </w:rPr>
        <w:t>
      15. Функции:</w:t>
      </w:r>
    </w:p>
    <w:bookmarkEnd w:id="8203"/>
    <w:bookmarkStart w:name="z8329" w:id="8204"/>
    <w:p>
      <w:pPr>
        <w:spacing w:after="0"/>
        <w:ind w:left="0"/>
        <w:jc w:val="both"/>
      </w:pPr>
      <w:r>
        <w:rPr>
          <w:rFonts w:ascii="Times New Roman"/>
          <w:b w:val="false"/>
          <w:i w:val="false"/>
          <w:color w:val="000000"/>
          <w:sz w:val="28"/>
        </w:rPr>
        <w:t>
      1) осуществление налогового контроля;</w:t>
      </w:r>
    </w:p>
    <w:bookmarkEnd w:id="8204"/>
    <w:bookmarkStart w:name="z8330" w:id="8205"/>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8205"/>
    <w:bookmarkStart w:name="z8331" w:id="8206"/>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8206"/>
    <w:bookmarkStart w:name="z8332" w:id="8207"/>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8207"/>
    <w:bookmarkStart w:name="z8333" w:id="8208"/>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8208"/>
    <w:bookmarkStart w:name="z8334" w:id="8209"/>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8209"/>
    <w:bookmarkStart w:name="z8335" w:id="8210"/>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8210"/>
    <w:bookmarkStart w:name="z8336" w:id="8211"/>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8211"/>
    <w:bookmarkStart w:name="z8337" w:id="8212"/>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8212"/>
    <w:bookmarkStart w:name="z8338" w:id="8213"/>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8213"/>
    <w:bookmarkStart w:name="z8339" w:id="8214"/>
    <w:p>
      <w:pPr>
        <w:spacing w:after="0"/>
        <w:ind w:left="0"/>
        <w:jc w:val="both"/>
      </w:pPr>
      <w:r>
        <w:rPr>
          <w:rFonts w:ascii="Times New Roman"/>
          <w:b w:val="false"/>
          <w:i w:val="false"/>
          <w:color w:val="000000"/>
          <w:sz w:val="28"/>
        </w:rPr>
        <w:t>
      11) осуществление налогового администрирования;</w:t>
      </w:r>
    </w:p>
    <w:bookmarkEnd w:id="8214"/>
    <w:bookmarkStart w:name="z8340" w:id="8215"/>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8215"/>
    <w:bookmarkStart w:name="z8341" w:id="8216"/>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8216"/>
    <w:bookmarkStart w:name="z8342" w:id="8217"/>
    <w:p>
      <w:pPr>
        <w:spacing w:after="0"/>
        <w:ind w:left="0"/>
        <w:jc w:val="both"/>
      </w:pPr>
      <w:r>
        <w:rPr>
          <w:rFonts w:ascii="Times New Roman"/>
          <w:b w:val="false"/>
          <w:i w:val="false"/>
          <w:color w:val="000000"/>
          <w:sz w:val="28"/>
        </w:rPr>
        <w:t>
      14) использование системы управления рисками;</w:t>
      </w:r>
    </w:p>
    <w:bookmarkEnd w:id="8217"/>
    <w:bookmarkStart w:name="z8343" w:id="8218"/>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8218"/>
    <w:bookmarkStart w:name="z8344" w:id="8219"/>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8219"/>
    <w:bookmarkStart w:name="z8345" w:id="8220"/>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8220"/>
    <w:bookmarkStart w:name="z8346" w:id="8221"/>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8221"/>
    <w:bookmarkStart w:name="z8347" w:id="8222"/>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8222"/>
    <w:bookmarkStart w:name="z8348" w:id="8223"/>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8223"/>
    <w:bookmarkStart w:name="z8349" w:id="8224"/>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8224"/>
    <w:bookmarkStart w:name="z8350" w:id="8225"/>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8225"/>
    <w:bookmarkStart w:name="z8351" w:id="8226"/>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8226"/>
    <w:bookmarkStart w:name="z8352" w:id="8227"/>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8227"/>
    <w:bookmarkStart w:name="z8353" w:id="8228"/>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8228"/>
    <w:bookmarkStart w:name="z8354" w:id="8229"/>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8229"/>
    <w:bookmarkStart w:name="z8355" w:id="8230"/>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8230"/>
    <w:bookmarkStart w:name="z8356" w:id="8231"/>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8231"/>
    <w:bookmarkStart w:name="z8357" w:id="8232"/>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8232"/>
    <w:bookmarkStart w:name="z8358" w:id="8233"/>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8233"/>
    <w:bookmarkStart w:name="z8359" w:id="8234"/>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8234"/>
    <w:bookmarkStart w:name="z8360" w:id="8235"/>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8235"/>
    <w:bookmarkStart w:name="z8361" w:id="8236"/>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8236"/>
    <w:bookmarkStart w:name="z8362" w:id="8237"/>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8237"/>
    <w:bookmarkStart w:name="z8363" w:id="8238"/>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8238"/>
    <w:bookmarkStart w:name="z8364" w:id="8239"/>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8239"/>
    <w:bookmarkStart w:name="z8365" w:id="8240"/>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8240"/>
    <w:bookmarkStart w:name="z8366" w:id="8241"/>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8241"/>
    <w:bookmarkStart w:name="z8367" w:id="8242"/>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8242"/>
    <w:bookmarkStart w:name="z8368" w:id="8243"/>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8243"/>
    <w:bookmarkStart w:name="z8369" w:id="8244"/>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8244"/>
    <w:bookmarkStart w:name="z8370" w:id="8245"/>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8245"/>
    <w:bookmarkStart w:name="z8371" w:id="8246"/>
    <w:p>
      <w:pPr>
        <w:spacing w:after="0"/>
        <w:ind w:left="0"/>
        <w:jc w:val="both"/>
      </w:pPr>
      <w:r>
        <w:rPr>
          <w:rFonts w:ascii="Times New Roman"/>
          <w:b w:val="false"/>
          <w:i w:val="false"/>
          <w:color w:val="000000"/>
          <w:sz w:val="28"/>
        </w:rPr>
        <w:t>
      18. Полномочия Руководителя Управления:</w:t>
      </w:r>
    </w:p>
    <w:bookmarkEnd w:id="8246"/>
    <w:bookmarkStart w:name="z8372" w:id="8247"/>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8247"/>
    <w:bookmarkStart w:name="z8373" w:id="8248"/>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8248"/>
    <w:bookmarkStart w:name="z8374" w:id="8249"/>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8249"/>
    <w:bookmarkStart w:name="z8375" w:id="8250"/>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8250"/>
    <w:bookmarkStart w:name="z8376" w:id="8251"/>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8251"/>
    <w:bookmarkStart w:name="z8377" w:id="8252"/>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8252"/>
    <w:bookmarkStart w:name="z8378" w:id="8253"/>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8253"/>
    <w:bookmarkStart w:name="z8379" w:id="8254"/>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8254"/>
    <w:bookmarkStart w:name="z8380" w:id="8255"/>
    <w:p>
      <w:pPr>
        <w:spacing w:after="0"/>
        <w:ind w:left="0"/>
        <w:jc w:val="both"/>
      </w:pPr>
      <w:r>
        <w:rPr>
          <w:rFonts w:ascii="Times New Roman"/>
          <w:b w:val="false"/>
          <w:i w:val="false"/>
          <w:color w:val="000000"/>
          <w:sz w:val="28"/>
        </w:rPr>
        <w:t>
      9) в пределах компетенции подписывает акты Управления;</w:t>
      </w:r>
    </w:p>
    <w:bookmarkEnd w:id="8255"/>
    <w:bookmarkStart w:name="z8381" w:id="8256"/>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8256"/>
    <w:bookmarkStart w:name="z8382" w:id="8257"/>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8257"/>
    <w:bookmarkStart w:name="z8383" w:id="8258"/>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8258"/>
    <w:bookmarkStart w:name="z8384" w:id="8259"/>
    <w:p>
      <w:pPr>
        <w:spacing w:after="0"/>
        <w:ind w:left="0"/>
        <w:jc w:val="left"/>
      </w:pPr>
      <w:r>
        <w:rPr>
          <w:rFonts w:ascii="Times New Roman"/>
          <w:b/>
          <w:i w:val="false"/>
          <w:color w:val="000000"/>
        </w:rPr>
        <w:t xml:space="preserve"> Глава 4. Имущество Управления</w:t>
      </w:r>
    </w:p>
    <w:bookmarkEnd w:id="8259"/>
    <w:bookmarkStart w:name="z8385" w:id="8260"/>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8260"/>
    <w:bookmarkStart w:name="z8386" w:id="8261"/>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8261"/>
    <w:bookmarkStart w:name="z8387" w:id="8262"/>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8262"/>
    <w:bookmarkStart w:name="z8388" w:id="8263"/>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8263"/>
    <w:bookmarkStart w:name="z8389" w:id="8264"/>
    <w:p>
      <w:pPr>
        <w:spacing w:after="0"/>
        <w:ind w:left="0"/>
        <w:jc w:val="left"/>
      </w:pPr>
      <w:r>
        <w:rPr>
          <w:rFonts w:ascii="Times New Roman"/>
          <w:b/>
          <w:i w:val="false"/>
          <w:color w:val="000000"/>
        </w:rPr>
        <w:t xml:space="preserve"> Глава 5. Реорганизация и упразднение Управления</w:t>
      </w:r>
    </w:p>
    <w:bookmarkEnd w:id="8264"/>
    <w:bookmarkStart w:name="z8390" w:id="8265"/>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82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8393" w:id="8266"/>
    <w:p>
      <w:pPr>
        <w:spacing w:after="0"/>
        <w:ind w:left="0"/>
        <w:jc w:val="left"/>
      </w:pPr>
      <w:r>
        <w:rPr>
          <w:rFonts w:ascii="Times New Roman"/>
          <w:b/>
          <w:i w:val="false"/>
          <w:color w:val="000000"/>
        </w:rPr>
        <w:t xml:space="preserve"> Положение об Управлении государственных доходов по Кызылкугинскому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w:t>
      </w:r>
    </w:p>
    <w:bookmarkEnd w:id="8266"/>
    <w:bookmarkStart w:name="z8394" w:id="8267"/>
    <w:p>
      <w:pPr>
        <w:spacing w:after="0"/>
        <w:ind w:left="0"/>
        <w:jc w:val="left"/>
      </w:pPr>
      <w:r>
        <w:rPr>
          <w:rFonts w:ascii="Times New Roman"/>
          <w:b/>
          <w:i w:val="false"/>
          <w:color w:val="000000"/>
        </w:rPr>
        <w:t xml:space="preserve"> Глава 1. Общие положения</w:t>
      </w:r>
    </w:p>
    <w:bookmarkEnd w:id="8267"/>
    <w:bookmarkStart w:name="z8395" w:id="8268"/>
    <w:p>
      <w:pPr>
        <w:spacing w:after="0"/>
        <w:ind w:left="0"/>
        <w:jc w:val="both"/>
      </w:pPr>
      <w:r>
        <w:rPr>
          <w:rFonts w:ascii="Times New Roman"/>
          <w:b w:val="false"/>
          <w:i w:val="false"/>
          <w:color w:val="000000"/>
          <w:sz w:val="28"/>
        </w:rPr>
        <w:t>
      1. Управление государственных доходов по Кызылкугинскому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Атырауской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8268"/>
    <w:bookmarkStart w:name="z8396" w:id="8269"/>
    <w:p>
      <w:pPr>
        <w:spacing w:after="0"/>
        <w:ind w:left="0"/>
        <w:jc w:val="both"/>
      </w:pPr>
      <w:r>
        <w:rPr>
          <w:rFonts w:ascii="Times New Roman"/>
          <w:b w:val="false"/>
          <w:i w:val="false"/>
          <w:color w:val="000000"/>
          <w:sz w:val="28"/>
        </w:rPr>
        <w:t xml:space="preserve">
      1) налогового администрирования; </w:t>
      </w:r>
    </w:p>
    <w:bookmarkEnd w:id="8269"/>
    <w:bookmarkStart w:name="z8397" w:id="8270"/>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8270"/>
    <w:bookmarkStart w:name="z8398" w:id="8271"/>
    <w:p>
      <w:pPr>
        <w:spacing w:after="0"/>
        <w:ind w:left="0"/>
        <w:jc w:val="both"/>
      </w:pPr>
      <w:r>
        <w:rPr>
          <w:rFonts w:ascii="Times New Roman"/>
          <w:b w:val="false"/>
          <w:i w:val="false"/>
          <w:color w:val="000000"/>
          <w:sz w:val="28"/>
        </w:rPr>
        <w:t xml:space="preserve">
      3) оборота нефтепродуктов и биотоплива; </w:t>
      </w:r>
    </w:p>
    <w:bookmarkEnd w:id="8271"/>
    <w:bookmarkStart w:name="z8399" w:id="8272"/>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8272"/>
    <w:bookmarkStart w:name="z8400" w:id="8273"/>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8273"/>
    <w:bookmarkStart w:name="z8401" w:id="8274"/>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8274"/>
    <w:bookmarkStart w:name="z8402" w:id="8275"/>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8275"/>
    <w:bookmarkStart w:name="z8403" w:id="8276"/>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8276"/>
    <w:bookmarkStart w:name="z8404" w:id="8277"/>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8277"/>
    <w:bookmarkStart w:name="z8405" w:id="8278"/>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8278"/>
    <w:bookmarkStart w:name="z8406" w:id="8279"/>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8279"/>
    <w:bookmarkStart w:name="z8407" w:id="8280"/>
    <w:p>
      <w:pPr>
        <w:spacing w:after="0"/>
        <w:ind w:left="0"/>
        <w:jc w:val="both"/>
      </w:pPr>
      <w:r>
        <w:rPr>
          <w:rFonts w:ascii="Times New Roman"/>
          <w:b w:val="false"/>
          <w:i w:val="false"/>
          <w:color w:val="000000"/>
          <w:sz w:val="28"/>
        </w:rPr>
        <w:t>
      8. Местонахождение Управления: почтовый индекс 060500, Республика Казахстан, Атырауская область, Кызылкугинский район, село Миялы, улица А.Молдагуловой, 1.</w:t>
      </w:r>
    </w:p>
    <w:bookmarkEnd w:id="8280"/>
    <w:bookmarkStart w:name="z8408" w:id="8281"/>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Кызылкугинскому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w:t>
      </w:r>
    </w:p>
    <w:bookmarkEnd w:id="8281"/>
    <w:bookmarkStart w:name="z8409" w:id="8282"/>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8282"/>
    <w:bookmarkStart w:name="z8410" w:id="8283"/>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8283"/>
    <w:bookmarkStart w:name="z8411" w:id="8284"/>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8284"/>
    <w:bookmarkStart w:name="z8412" w:id="8285"/>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8285"/>
    <w:bookmarkStart w:name="z8413" w:id="8286"/>
    <w:p>
      <w:pPr>
        <w:spacing w:after="0"/>
        <w:ind w:left="0"/>
        <w:jc w:val="left"/>
      </w:pPr>
      <w:r>
        <w:rPr>
          <w:rFonts w:ascii="Times New Roman"/>
          <w:b/>
          <w:i w:val="false"/>
          <w:color w:val="000000"/>
        </w:rPr>
        <w:t xml:space="preserve"> Глава 2. Задачи, права и обязанности Управления</w:t>
      </w:r>
    </w:p>
    <w:bookmarkEnd w:id="8286"/>
    <w:bookmarkStart w:name="z8414" w:id="8287"/>
    <w:p>
      <w:pPr>
        <w:spacing w:after="0"/>
        <w:ind w:left="0"/>
        <w:jc w:val="both"/>
      </w:pPr>
      <w:r>
        <w:rPr>
          <w:rFonts w:ascii="Times New Roman"/>
          <w:b w:val="false"/>
          <w:i w:val="false"/>
          <w:color w:val="000000"/>
          <w:sz w:val="28"/>
        </w:rPr>
        <w:t>
      13. Задачи:</w:t>
      </w:r>
    </w:p>
    <w:bookmarkEnd w:id="8287"/>
    <w:bookmarkStart w:name="z8415" w:id="8288"/>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8288"/>
    <w:bookmarkStart w:name="z8416" w:id="8289"/>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8289"/>
    <w:bookmarkStart w:name="z8417" w:id="8290"/>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8290"/>
    <w:bookmarkStart w:name="z8418" w:id="8291"/>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8291"/>
    <w:bookmarkStart w:name="z8419" w:id="8292"/>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8292"/>
    <w:bookmarkStart w:name="z8420" w:id="8293"/>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8293"/>
    <w:bookmarkStart w:name="z8421" w:id="8294"/>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8294"/>
    <w:bookmarkStart w:name="z8422" w:id="8295"/>
    <w:p>
      <w:pPr>
        <w:spacing w:after="0"/>
        <w:ind w:left="0"/>
        <w:jc w:val="both"/>
      </w:pPr>
      <w:r>
        <w:rPr>
          <w:rFonts w:ascii="Times New Roman"/>
          <w:b w:val="false"/>
          <w:i w:val="false"/>
          <w:color w:val="000000"/>
          <w:sz w:val="28"/>
        </w:rPr>
        <w:t>
      14. Права и обязанности Управления:</w:t>
      </w:r>
    </w:p>
    <w:bookmarkEnd w:id="8295"/>
    <w:bookmarkStart w:name="z8423" w:id="8296"/>
    <w:p>
      <w:pPr>
        <w:spacing w:after="0"/>
        <w:ind w:left="0"/>
        <w:jc w:val="both"/>
      </w:pPr>
      <w:r>
        <w:rPr>
          <w:rFonts w:ascii="Times New Roman"/>
          <w:b w:val="false"/>
          <w:i w:val="false"/>
          <w:color w:val="000000"/>
          <w:sz w:val="28"/>
        </w:rPr>
        <w:t>
      1) права:</w:t>
      </w:r>
    </w:p>
    <w:bookmarkEnd w:id="8296"/>
    <w:bookmarkStart w:name="z8424" w:id="8297"/>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8297"/>
    <w:bookmarkStart w:name="z8425" w:id="8298"/>
    <w:p>
      <w:pPr>
        <w:spacing w:after="0"/>
        <w:ind w:left="0"/>
        <w:jc w:val="both"/>
      </w:pPr>
      <w:r>
        <w:rPr>
          <w:rFonts w:ascii="Times New Roman"/>
          <w:b w:val="false"/>
          <w:i w:val="false"/>
          <w:color w:val="000000"/>
          <w:sz w:val="28"/>
        </w:rPr>
        <w:t>
      требовать от налогоплательщика (налогового агента):</w:t>
      </w:r>
    </w:p>
    <w:bookmarkEnd w:id="8298"/>
    <w:bookmarkStart w:name="z8426" w:id="8299"/>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8299"/>
    <w:bookmarkStart w:name="z8427" w:id="8300"/>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8300"/>
    <w:bookmarkStart w:name="z8428" w:id="8301"/>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8301"/>
    <w:bookmarkStart w:name="z8429" w:id="830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8302"/>
    <w:bookmarkStart w:name="z8430" w:id="830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8303"/>
    <w:bookmarkStart w:name="z8431" w:id="8304"/>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8304"/>
    <w:bookmarkStart w:name="z8432" w:id="8305"/>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8305"/>
    <w:bookmarkStart w:name="z8433" w:id="8306"/>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8306"/>
    <w:bookmarkStart w:name="z8434" w:id="8307"/>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8307"/>
    <w:bookmarkStart w:name="z8435" w:id="8308"/>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8308"/>
    <w:bookmarkStart w:name="z8436" w:id="8309"/>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8309"/>
    <w:bookmarkStart w:name="z8437" w:id="8310"/>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8310"/>
    <w:bookmarkStart w:name="z8438" w:id="8311"/>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8311"/>
    <w:bookmarkStart w:name="z8439" w:id="8312"/>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8312"/>
    <w:bookmarkStart w:name="z8440" w:id="8313"/>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8313"/>
    <w:bookmarkStart w:name="z8441" w:id="8314"/>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8314"/>
    <w:bookmarkStart w:name="z8442" w:id="8315"/>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8315"/>
    <w:bookmarkStart w:name="z8443" w:id="8316"/>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8316"/>
    <w:bookmarkStart w:name="z8444" w:id="8317"/>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8317"/>
    <w:bookmarkStart w:name="z8445" w:id="8318"/>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8318"/>
    <w:bookmarkStart w:name="z8446" w:id="8319"/>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8319"/>
    <w:bookmarkStart w:name="z8447" w:id="8320"/>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8320"/>
    <w:bookmarkStart w:name="z8448" w:id="8321"/>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8321"/>
    <w:bookmarkStart w:name="z8449" w:id="8322"/>
    <w:p>
      <w:pPr>
        <w:spacing w:after="0"/>
        <w:ind w:left="0"/>
        <w:jc w:val="both"/>
      </w:pPr>
      <w:r>
        <w:rPr>
          <w:rFonts w:ascii="Times New Roman"/>
          <w:b w:val="false"/>
          <w:i w:val="false"/>
          <w:color w:val="000000"/>
          <w:sz w:val="28"/>
        </w:rPr>
        <w:t>
      2) обязанности:</w:t>
      </w:r>
    </w:p>
    <w:bookmarkEnd w:id="8322"/>
    <w:bookmarkStart w:name="z8450" w:id="8323"/>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8323"/>
    <w:bookmarkStart w:name="z8451" w:id="8324"/>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8324"/>
    <w:bookmarkStart w:name="z8452" w:id="8325"/>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8325"/>
    <w:bookmarkStart w:name="z8453" w:id="8326"/>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8326"/>
    <w:bookmarkStart w:name="z8454" w:id="8327"/>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8327"/>
    <w:bookmarkStart w:name="z8455" w:id="8328"/>
    <w:p>
      <w:pPr>
        <w:spacing w:after="0"/>
        <w:ind w:left="0"/>
        <w:jc w:val="both"/>
      </w:pPr>
      <w:r>
        <w:rPr>
          <w:rFonts w:ascii="Times New Roman"/>
          <w:b w:val="false"/>
          <w:i w:val="false"/>
          <w:color w:val="000000"/>
          <w:sz w:val="28"/>
        </w:rPr>
        <w:t>
      имеющих налоговую задолженность;</w:t>
      </w:r>
    </w:p>
    <w:bookmarkEnd w:id="8328"/>
    <w:bookmarkStart w:name="z8456" w:id="8329"/>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8329"/>
    <w:bookmarkStart w:name="z8457" w:id="8330"/>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8330"/>
    <w:bookmarkStart w:name="z8458" w:id="8331"/>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8331"/>
    <w:bookmarkStart w:name="z8459" w:id="8332"/>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8332"/>
    <w:bookmarkStart w:name="z8460" w:id="8333"/>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8333"/>
    <w:bookmarkStart w:name="z8461" w:id="8334"/>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8334"/>
    <w:bookmarkStart w:name="z8462" w:id="8335"/>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8335"/>
    <w:bookmarkStart w:name="z8463" w:id="8336"/>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8336"/>
    <w:bookmarkStart w:name="z8464" w:id="8337"/>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8337"/>
    <w:bookmarkStart w:name="z8465" w:id="8338"/>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8338"/>
    <w:bookmarkStart w:name="z8466" w:id="8339"/>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8339"/>
    <w:bookmarkStart w:name="z8467" w:id="8340"/>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8340"/>
    <w:bookmarkStart w:name="z8468" w:id="8341"/>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8341"/>
    <w:bookmarkStart w:name="z8469" w:id="8342"/>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8342"/>
    <w:bookmarkStart w:name="z8470" w:id="8343"/>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8343"/>
    <w:bookmarkStart w:name="z8471" w:id="8344"/>
    <w:p>
      <w:pPr>
        <w:spacing w:after="0"/>
        <w:ind w:left="0"/>
        <w:jc w:val="both"/>
      </w:pPr>
      <w:r>
        <w:rPr>
          <w:rFonts w:ascii="Times New Roman"/>
          <w:b w:val="false"/>
          <w:i w:val="false"/>
          <w:color w:val="000000"/>
          <w:sz w:val="28"/>
        </w:rPr>
        <w:t>
      защищать интересы государства;</w:t>
      </w:r>
    </w:p>
    <w:bookmarkEnd w:id="8344"/>
    <w:bookmarkStart w:name="z8472" w:id="8345"/>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8345"/>
    <w:bookmarkStart w:name="z8473" w:id="8346"/>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8346"/>
    <w:bookmarkStart w:name="z8474" w:id="8347"/>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8347"/>
    <w:bookmarkStart w:name="z8475" w:id="8348"/>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8348"/>
    <w:bookmarkStart w:name="z8476" w:id="8349"/>
    <w:p>
      <w:pPr>
        <w:spacing w:after="0"/>
        <w:ind w:left="0"/>
        <w:jc w:val="both"/>
      </w:pPr>
      <w:r>
        <w:rPr>
          <w:rFonts w:ascii="Times New Roman"/>
          <w:b w:val="false"/>
          <w:i w:val="false"/>
          <w:color w:val="000000"/>
          <w:sz w:val="28"/>
        </w:rPr>
        <w:t>
      15. Функции:</w:t>
      </w:r>
    </w:p>
    <w:bookmarkEnd w:id="8349"/>
    <w:bookmarkStart w:name="z8477" w:id="8350"/>
    <w:p>
      <w:pPr>
        <w:spacing w:after="0"/>
        <w:ind w:left="0"/>
        <w:jc w:val="both"/>
      </w:pPr>
      <w:r>
        <w:rPr>
          <w:rFonts w:ascii="Times New Roman"/>
          <w:b w:val="false"/>
          <w:i w:val="false"/>
          <w:color w:val="000000"/>
          <w:sz w:val="28"/>
        </w:rPr>
        <w:t>
      1) осуществление налогового контроля;</w:t>
      </w:r>
    </w:p>
    <w:bookmarkEnd w:id="8350"/>
    <w:bookmarkStart w:name="z8478" w:id="8351"/>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8351"/>
    <w:bookmarkStart w:name="z8479" w:id="8352"/>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8352"/>
    <w:bookmarkStart w:name="z8480" w:id="8353"/>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8353"/>
    <w:bookmarkStart w:name="z8481" w:id="8354"/>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8354"/>
    <w:bookmarkStart w:name="z8482" w:id="8355"/>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8355"/>
    <w:bookmarkStart w:name="z8483" w:id="8356"/>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8356"/>
    <w:bookmarkStart w:name="z8484" w:id="8357"/>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8357"/>
    <w:bookmarkStart w:name="z8485" w:id="8358"/>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8358"/>
    <w:bookmarkStart w:name="z8486" w:id="8359"/>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8359"/>
    <w:bookmarkStart w:name="z8487" w:id="8360"/>
    <w:p>
      <w:pPr>
        <w:spacing w:after="0"/>
        <w:ind w:left="0"/>
        <w:jc w:val="both"/>
      </w:pPr>
      <w:r>
        <w:rPr>
          <w:rFonts w:ascii="Times New Roman"/>
          <w:b w:val="false"/>
          <w:i w:val="false"/>
          <w:color w:val="000000"/>
          <w:sz w:val="28"/>
        </w:rPr>
        <w:t>
      11) осуществление налогового администрирования;</w:t>
      </w:r>
    </w:p>
    <w:bookmarkEnd w:id="8360"/>
    <w:bookmarkStart w:name="z8488" w:id="8361"/>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8361"/>
    <w:bookmarkStart w:name="z8489" w:id="8362"/>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8362"/>
    <w:bookmarkStart w:name="z8490" w:id="8363"/>
    <w:p>
      <w:pPr>
        <w:spacing w:after="0"/>
        <w:ind w:left="0"/>
        <w:jc w:val="both"/>
      </w:pPr>
      <w:r>
        <w:rPr>
          <w:rFonts w:ascii="Times New Roman"/>
          <w:b w:val="false"/>
          <w:i w:val="false"/>
          <w:color w:val="000000"/>
          <w:sz w:val="28"/>
        </w:rPr>
        <w:t>
      14) использование системы управления рисками;</w:t>
      </w:r>
    </w:p>
    <w:bookmarkEnd w:id="8363"/>
    <w:bookmarkStart w:name="z8491" w:id="8364"/>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8364"/>
    <w:bookmarkStart w:name="z8492" w:id="8365"/>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8365"/>
    <w:bookmarkStart w:name="z8493" w:id="8366"/>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8366"/>
    <w:bookmarkStart w:name="z8494" w:id="8367"/>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8367"/>
    <w:bookmarkStart w:name="z8495" w:id="8368"/>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8368"/>
    <w:bookmarkStart w:name="z8496" w:id="8369"/>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8369"/>
    <w:bookmarkStart w:name="z8497" w:id="8370"/>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8370"/>
    <w:bookmarkStart w:name="z8498" w:id="8371"/>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8371"/>
    <w:bookmarkStart w:name="z8499" w:id="8372"/>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8372"/>
    <w:bookmarkStart w:name="z8500" w:id="8373"/>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8373"/>
    <w:bookmarkStart w:name="z8501" w:id="8374"/>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8374"/>
    <w:bookmarkStart w:name="z8502" w:id="8375"/>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8375"/>
    <w:bookmarkStart w:name="z8503" w:id="8376"/>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8376"/>
    <w:bookmarkStart w:name="z8504" w:id="8377"/>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8377"/>
    <w:bookmarkStart w:name="z8505" w:id="8378"/>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8378"/>
    <w:bookmarkStart w:name="z8506" w:id="8379"/>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8379"/>
    <w:bookmarkStart w:name="z8507" w:id="8380"/>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8380"/>
    <w:bookmarkStart w:name="z8508" w:id="8381"/>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8381"/>
    <w:bookmarkStart w:name="z8509" w:id="8382"/>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8382"/>
    <w:bookmarkStart w:name="z8510" w:id="8383"/>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8383"/>
    <w:bookmarkStart w:name="z8511" w:id="8384"/>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8384"/>
    <w:bookmarkStart w:name="z8512" w:id="8385"/>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8385"/>
    <w:bookmarkStart w:name="z8513" w:id="8386"/>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8386"/>
    <w:bookmarkStart w:name="z8514" w:id="8387"/>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8387"/>
    <w:bookmarkStart w:name="z8515" w:id="8388"/>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8388"/>
    <w:bookmarkStart w:name="z8516" w:id="8389"/>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8389"/>
    <w:bookmarkStart w:name="z8517" w:id="8390"/>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8390"/>
    <w:bookmarkStart w:name="z8518" w:id="8391"/>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8391"/>
    <w:bookmarkStart w:name="z8519" w:id="8392"/>
    <w:p>
      <w:pPr>
        <w:spacing w:after="0"/>
        <w:ind w:left="0"/>
        <w:jc w:val="both"/>
      </w:pPr>
      <w:r>
        <w:rPr>
          <w:rFonts w:ascii="Times New Roman"/>
          <w:b w:val="false"/>
          <w:i w:val="false"/>
          <w:color w:val="000000"/>
          <w:sz w:val="28"/>
        </w:rPr>
        <w:t>
      18. Полномочия Руководителя Управления:</w:t>
      </w:r>
    </w:p>
    <w:bookmarkEnd w:id="8392"/>
    <w:bookmarkStart w:name="z8520" w:id="8393"/>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8393"/>
    <w:bookmarkStart w:name="z8521" w:id="8394"/>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8394"/>
    <w:bookmarkStart w:name="z8522" w:id="8395"/>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8395"/>
    <w:bookmarkStart w:name="z8523" w:id="8396"/>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8396"/>
    <w:bookmarkStart w:name="z8524" w:id="8397"/>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8397"/>
    <w:bookmarkStart w:name="z8525" w:id="8398"/>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8398"/>
    <w:bookmarkStart w:name="z8526" w:id="8399"/>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8399"/>
    <w:bookmarkStart w:name="z8527" w:id="8400"/>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8400"/>
    <w:bookmarkStart w:name="z8528" w:id="8401"/>
    <w:p>
      <w:pPr>
        <w:spacing w:after="0"/>
        <w:ind w:left="0"/>
        <w:jc w:val="both"/>
      </w:pPr>
      <w:r>
        <w:rPr>
          <w:rFonts w:ascii="Times New Roman"/>
          <w:b w:val="false"/>
          <w:i w:val="false"/>
          <w:color w:val="000000"/>
          <w:sz w:val="28"/>
        </w:rPr>
        <w:t>
      9) в пределах компетенции подписывает акты Управления;</w:t>
      </w:r>
    </w:p>
    <w:bookmarkEnd w:id="8401"/>
    <w:bookmarkStart w:name="z8529" w:id="8402"/>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8402"/>
    <w:bookmarkStart w:name="z8530" w:id="8403"/>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8403"/>
    <w:bookmarkStart w:name="z8531" w:id="8404"/>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8404"/>
    <w:bookmarkStart w:name="z8532" w:id="8405"/>
    <w:p>
      <w:pPr>
        <w:spacing w:after="0"/>
        <w:ind w:left="0"/>
        <w:jc w:val="left"/>
      </w:pPr>
      <w:r>
        <w:rPr>
          <w:rFonts w:ascii="Times New Roman"/>
          <w:b/>
          <w:i w:val="false"/>
          <w:color w:val="000000"/>
        </w:rPr>
        <w:t xml:space="preserve"> Глава 4. Имущество Управления</w:t>
      </w:r>
    </w:p>
    <w:bookmarkEnd w:id="8405"/>
    <w:bookmarkStart w:name="z8533" w:id="8406"/>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8406"/>
    <w:bookmarkStart w:name="z8534" w:id="8407"/>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8407"/>
    <w:bookmarkStart w:name="z8535" w:id="8408"/>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8408"/>
    <w:bookmarkStart w:name="z8536" w:id="8409"/>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8409"/>
    <w:bookmarkStart w:name="z8537" w:id="8410"/>
    <w:p>
      <w:pPr>
        <w:spacing w:after="0"/>
        <w:ind w:left="0"/>
        <w:jc w:val="left"/>
      </w:pPr>
      <w:r>
        <w:rPr>
          <w:rFonts w:ascii="Times New Roman"/>
          <w:b/>
          <w:i w:val="false"/>
          <w:color w:val="000000"/>
        </w:rPr>
        <w:t xml:space="preserve"> Глава 5. Реорганизация и упразднение Управления</w:t>
      </w:r>
    </w:p>
    <w:bookmarkEnd w:id="8410"/>
    <w:bookmarkStart w:name="z8538" w:id="8411"/>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84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8541" w:id="8412"/>
    <w:p>
      <w:pPr>
        <w:spacing w:after="0"/>
        <w:ind w:left="0"/>
        <w:jc w:val="left"/>
      </w:pPr>
      <w:r>
        <w:rPr>
          <w:rFonts w:ascii="Times New Roman"/>
          <w:b/>
          <w:i w:val="false"/>
          <w:color w:val="000000"/>
        </w:rPr>
        <w:t xml:space="preserve"> Положение об Управлении государственных доходов по Макатскому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w:t>
      </w:r>
    </w:p>
    <w:bookmarkEnd w:id="8412"/>
    <w:bookmarkStart w:name="z8542" w:id="8413"/>
    <w:p>
      <w:pPr>
        <w:spacing w:after="0"/>
        <w:ind w:left="0"/>
        <w:jc w:val="left"/>
      </w:pPr>
      <w:r>
        <w:rPr>
          <w:rFonts w:ascii="Times New Roman"/>
          <w:b/>
          <w:i w:val="false"/>
          <w:color w:val="000000"/>
        </w:rPr>
        <w:t xml:space="preserve"> Глава 1. Общие положения</w:t>
      </w:r>
    </w:p>
    <w:bookmarkEnd w:id="8413"/>
    <w:bookmarkStart w:name="z8543" w:id="8414"/>
    <w:p>
      <w:pPr>
        <w:spacing w:after="0"/>
        <w:ind w:left="0"/>
        <w:jc w:val="both"/>
      </w:pPr>
      <w:r>
        <w:rPr>
          <w:rFonts w:ascii="Times New Roman"/>
          <w:b w:val="false"/>
          <w:i w:val="false"/>
          <w:color w:val="000000"/>
          <w:sz w:val="28"/>
        </w:rPr>
        <w:t>
      1. Управление государственных доходов по Макатскому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Атырауской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8414"/>
    <w:bookmarkStart w:name="z8544" w:id="8415"/>
    <w:p>
      <w:pPr>
        <w:spacing w:after="0"/>
        <w:ind w:left="0"/>
        <w:jc w:val="both"/>
      </w:pPr>
      <w:r>
        <w:rPr>
          <w:rFonts w:ascii="Times New Roman"/>
          <w:b w:val="false"/>
          <w:i w:val="false"/>
          <w:color w:val="000000"/>
          <w:sz w:val="28"/>
        </w:rPr>
        <w:t xml:space="preserve">
      1) налогового администрирования; </w:t>
      </w:r>
    </w:p>
    <w:bookmarkEnd w:id="8415"/>
    <w:bookmarkStart w:name="z8545" w:id="8416"/>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8416"/>
    <w:bookmarkStart w:name="z8546" w:id="8417"/>
    <w:p>
      <w:pPr>
        <w:spacing w:after="0"/>
        <w:ind w:left="0"/>
        <w:jc w:val="both"/>
      </w:pPr>
      <w:r>
        <w:rPr>
          <w:rFonts w:ascii="Times New Roman"/>
          <w:b w:val="false"/>
          <w:i w:val="false"/>
          <w:color w:val="000000"/>
          <w:sz w:val="28"/>
        </w:rPr>
        <w:t xml:space="preserve">
      3) оборота нефтепродуктов и биотоплива; </w:t>
      </w:r>
    </w:p>
    <w:bookmarkEnd w:id="8417"/>
    <w:bookmarkStart w:name="z8547" w:id="8418"/>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8418"/>
    <w:bookmarkStart w:name="z8548" w:id="8419"/>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8419"/>
    <w:bookmarkStart w:name="z8549" w:id="8420"/>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8420"/>
    <w:bookmarkStart w:name="z8550" w:id="8421"/>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8421"/>
    <w:bookmarkStart w:name="z8551" w:id="8422"/>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8422"/>
    <w:bookmarkStart w:name="z8552" w:id="8423"/>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8423"/>
    <w:bookmarkStart w:name="z8553" w:id="8424"/>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8424"/>
    <w:bookmarkStart w:name="z8554" w:id="8425"/>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8425"/>
    <w:bookmarkStart w:name="z8555" w:id="8426"/>
    <w:p>
      <w:pPr>
        <w:spacing w:after="0"/>
        <w:ind w:left="0"/>
        <w:jc w:val="both"/>
      </w:pPr>
      <w:r>
        <w:rPr>
          <w:rFonts w:ascii="Times New Roman"/>
          <w:b w:val="false"/>
          <w:i w:val="false"/>
          <w:color w:val="000000"/>
          <w:sz w:val="28"/>
        </w:rPr>
        <w:t>
      8. Местонахождение Управления: Управления: почтовый индекс 060600, Республика Казахстан, Атырауская область, Макатский район, поселок Макат, улица К.Сатпаева, 18/1.</w:t>
      </w:r>
    </w:p>
    <w:bookmarkEnd w:id="8426"/>
    <w:bookmarkStart w:name="z8556" w:id="8427"/>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Макатскому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w:t>
      </w:r>
    </w:p>
    <w:bookmarkEnd w:id="8427"/>
    <w:bookmarkStart w:name="z8557" w:id="8428"/>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8428"/>
    <w:bookmarkStart w:name="z8558" w:id="8429"/>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8429"/>
    <w:bookmarkStart w:name="z8559" w:id="8430"/>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8430"/>
    <w:bookmarkStart w:name="z8560" w:id="8431"/>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8431"/>
    <w:bookmarkStart w:name="z8561" w:id="8432"/>
    <w:p>
      <w:pPr>
        <w:spacing w:after="0"/>
        <w:ind w:left="0"/>
        <w:jc w:val="left"/>
      </w:pPr>
      <w:r>
        <w:rPr>
          <w:rFonts w:ascii="Times New Roman"/>
          <w:b/>
          <w:i w:val="false"/>
          <w:color w:val="000000"/>
        </w:rPr>
        <w:t xml:space="preserve"> Глава 2. Задачи, права и обязанности Управления</w:t>
      </w:r>
    </w:p>
    <w:bookmarkEnd w:id="8432"/>
    <w:bookmarkStart w:name="z8562" w:id="8433"/>
    <w:p>
      <w:pPr>
        <w:spacing w:after="0"/>
        <w:ind w:left="0"/>
        <w:jc w:val="both"/>
      </w:pPr>
      <w:r>
        <w:rPr>
          <w:rFonts w:ascii="Times New Roman"/>
          <w:b w:val="false"/>
          <w:i w:val="false"/>
          <w:color w:val="000000"/>
          <w:sz w:val="28"/>
        </w:rPr>
        <w:t>
      13. Задачи:</w:t>
      </w:r>
    </w:p>
    <w:bookmarkEnd w:id="8433"/>
    <w:bookmarkStart w:name="z8563" w:id="8434"/>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8434"/>
    <w:bookmarkStart w:name="z8564" w:id="8435"/>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8435"/>
    <w:bookmarkStart w:name="z8565" w:id="8436"/>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8436"/>
    <w:bookmarkStart w:name="z8566" w:id="8437"/>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8437"/>
    <w:bookmarkStart w:name="z8567" w:id="8438"/>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8438"/>
    <w:bookmarkStart w:name="z8568" w:id="8439"/>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8439"/>
    <w:bookmarkStart w:name="z8569" w:id="8440"/>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8440"/>
    <w:bookmarkStart w:name="z8570" w:id="8441"/>
    <w:p>
      <w:pPr>
        <w:spacing w:after="0"/>
        <w:ind w:left="0"/>
        <w:jc w:val="both"/>
      </w:pPr>
      <w:r>
        <w:rPr>
          <w:rFonts w:ascii="Times New Roman"/>
          <w:b w:val="false"/>
          <w:i w:val="false"/>
          <w:color w:val="000000"/>
          <w:sz w:val="28"/>
        </w:rPr>
        <w:t>
      14. Права и обязанности Управления:</w:t>
      </w:r>
    </w:p>
    <w:bookmarkEnd w:id="8441"/>
    <w:bookmarkStart w:name="z8571" w:id="8442"/>
    <w:p>
      <w:pPr>
        <w:spacing w:after="0"/>
        <w:ind w:left="0"/>
        <w:jc w:val="both"/>
      </w:pPr>
      <w:r>
        <w:rPr>
          <w:rFonts w:ascii="Times New Roman"/>
          <w:b w:val="false"/>
          <w:i w:val="false"/>
          <w:color w:val="000000"/>
          <w:sz w:val="28"/>
        </w:rPr>
        <w:t>
      1) права:</w:t>
      </w:r>
    </w:p>
    <w:bookmarkEnd w:id="8442"/>
    <w:bookmarkStart w:name="z8572" w:id="844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8443"/>
    <w:bookmarkStart w:name="z8573" w:id="8444"/>
    <w:p>
      <w:pPr>
        <w:spacing w:after="0"/>
        <w:ind w:left="0"/>
        <w:jc w:val="both"/>
      </w:pPr>
      <w:r>
        <w:rPr>
          <w:rFonts w:ascii="Times New Roman"/>
          <w:b w:val="false"/>
          <w:i w:val="false"/>
          <w:color w:val="000000"/>
          <w:sz w:val="28"/>
        </w:rPr>
        <w:t>
      требовать от налогоплательщика (налогового агента):</w:t>
      </w:r>
    </w:p>
    <w:bookmarkEnd w:id="8444"/>
    <w:bookmarkStart w:name="z8574" w:id="844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8445"/>
    <w:bookmarkStart w:name="z8575" w:id="844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8446"/>
    <w:bookmarkStart w:name="z8576" w:id="844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8447"/>
    <w:bookmarkStart w:name="z8577" w:id="844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8448"/>
    <w:bookmarkStart w:name="z8578" w:id="844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8449"/>
    <w:bookmarkStart w:name="z8579" w:id="845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8450"/>
    <w:bookmarkStart w:name="z8580" w:id="845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8451"/>
    <w:bookmarkStart w:name="z8581" w:id="845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8452"/>
    <w:bookmarkStart w:name="z8582" w:id="845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8453"/>
    <w:bookmarkStart w:name="z8583" w:id="8454"/>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8454"/>
    <w:bookmarkStart w:name="z8584" w:id="8455"/>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8455"/>
    <w:bookmarkStart w:name="z8585" w:id="8456"/>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8456"/>
    <w:bookmarkStart w:name="z8586" w:id="8457"/>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8457"/>
    <w:bookmarkStart w:name="z8587" w:id="8458"/>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8458"/>
    <w:bookmarkStart w:name="z8588" w:id="8459"/>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8459"/>
    <w:bookmarkStart w:name="z8589" w:id="846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8460"/>
    <w:bookmarkStart w:name="z8590" w:id="846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8461"/>
    <w:bookmarkStart w:name="z8591" w:id="846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8462"/>
    <w:bookmarkStart w:name="z8592" w:id="846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8463"/>
    <w:bookmarkStart w:name="z8593" w:id="846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8464"/>
    <w:bookmarkStart w:name="z8594" w:id="846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8465"/>
    <w:bookmarkStart w:name="z8595" w:id="8466"/>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8466"/>
    <w:bookmarkStart w:name="z8596" w:id="846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8467"/>
    <w:bookmarkStart w:name="z8597" w:id="8468"/>
    <w:p>
      <w:pPr>
        <w:spacing w:after="0"/>
        <w:ind w:left="0"/>
        <w:jc w:val="both"/>
      </w:pPr>
      <w:r>
        <w:rPr>
          <w:rFonts w:ascii="Times New Roman"/>
          <w:b w:val="false"/>
          <w:i w:val="false"/>
          <w:color w:val="000000"/>
          <w:sz w:val="28"/>
        </w:rPr>
        <w:t>
      2) обязанности:</w:t>
      </w:r>
    </w:p>
    <w:bookmarkEnd w:id="8468"/>
    <w:bookmarkStart w:name="z8598" w:id="846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8469"/>
    <w:bookmarkStart w:name="z8599" w:id="847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8470"/>
    <w:bookmarkStart w:name="z8600" w:id="847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8471"/>
    <w:bookmarkStart w:name="z8601" w:id="847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8472"/>
    <w:bookmarkStart w:name="z8602" w:id="847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8473"/>
    <w:bookmarkStart w:name="z8603" w:id="8474"/>
    <w:p>
      <w:pPr>
        <w:spacing w:after="0"/>
        <w:ind w:left="0"/>
        <w:jc w:val="both"/>
      </w:pPr>
      <w:r>
        <w:rPr>
          <w:rFonts w:ascii="Times New Roman"/>
          <w:b w:val="false"/>
          <w:i w:val="false"/>
          <w:color w:val="000000"/>
          <w:sz w:val="28"/>
        </w:rPr>
        <w:t>
      имеющих налоговую задолженность;</w:t>
      </w:r>
    </w:p>
    <w:bookmarkEnd w:id="8474"/>
    <w:bookmarkStart w:name="z8604" w:id="847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8475"/>
    <w:bookmarkStart w:name="z8605" w:id="847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8476"/>
    <w:bookmarkStart w:name="z8606" w:id="847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8477"/>
    <w:bookmarkStart w:name="z8607" w:id="847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8478"/>
    <w:bookmarkStart w:name="z8608" w:id="847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8479"/>
    <w:bookmarkStart w:name="z8609" w:id="848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8480"/>
    <w:bookmarkStart w:name="z8610" w:id="848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8481"/>
    <w:bookmarkStart w:name="z8611" w:id="848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8482"/>
    <w:bookmarkStart w:name="z8612" w:id="8483"/>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8483"/>
    <w:bookmarkStart w:name="z8613" w:id="8484"/>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8484"/>
    <w:bookmarkStart w:name="z8614" w:id="8485"/>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8485"/>
    <w:bookmarkStart w:name="z8615" w:id="8486"/>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8486"/>
    <w:bookmarkStart w:name="z8616" w:id="8487"/>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8487"/>
    <w:bookmarkStart w:name="z8617" w:id="8488"/>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8488"/>
    <w:bookmarkStart w:name="z8618" w:id="8489"/>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8489"/>
    <w:bookmarkStart w:name="z8619" w:id="8490"/>
    <w:p>
      <w:pPr>
        <w:spacing w:after="0"/>
        <w:ind w:left="0"/>
        <w:jc w:val="both"/>
      </w:pPr>
      <w:r>
        <w:rPr>
          <w:rFonts w:ascii="Times New Roman"/>
          <w:b w:val="false"/>
          <w:i w:val="false"/>
          <w:color w:val="000000"/>
          <w:sz w:val="28"/>
        </w:rPr>
        <w:t>
      защищать интересы государства;</w:t>
      </w:r>
    </w:p>
    <w:bookmarkEnd w:id="8490"/>
    <w:bookmarkStart w:name="z8620" w:id="8491"/>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8491"/>
    <w:bookmarkStart w:name="z8621" w:id="8492"/>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8492"/>
    <w:bookmarkStart w:name="z8622" w:id="8493"/>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8493"/>
    <w:bookmarkStart w:name="z8623" w:id="8494"/>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8494"/>
    <w:bookmarkStart w:name="z8624" w:id="8495"/>
    <w:p>
      <w:pPr>
        <w:spacing w:after="0"/>
        <w:ind w:left="0"/>
        <w:jc w:val="both"/>
      </w:pPr>
      <w:r>
        <w:rPr>
          <w:rFonts w:ascii="Times New Roman"/>
          <w:b w:val="false"/>
          <w:i w:val="false"/>
          <w:color w:val="000000"/>
          <w:sz w:val="28"/>
        </w:rPr>
        <w:t>
      15. Функции:</w:t>
      </w:r>
    </w:p>
    <w:bookmarkEnd w:id="8495"/>
    <w:bookmarkStart w:name="z8625" w:id="8496"/>
    <w:p>
      <w:pPr>
        <w:spacing w:after="0"/>
        <w:ind w:left="0"/>
        <w:jc w:val="both"/>
      </w:pPr>
      <w:r>
        <w:rPr>
          <w:rFonts w:ascii="Times New Roman"/>
          <w:b w:val="false"/>
          <w:i w:val="false"/>
          <w:color w:val="000000"/>
          <w:sz w:val="28"/>
        </w:rPr>
        <w:t>
      1) осуществление налогового контроля;</w:t>
      </w:r>
    </w:p>
    <w:bookmarkEnd w:id="8496"/>
    <w:bookmarkStart w:name="z8626" w:id="8497"/>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8497"/>
    <w:bookmarkStart w:name="z8627" w:id="8498"/>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8498"/>
    <w:bookmarkStart w:name="z8628" w:id="8499"/>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8499"/>
    <w:bookmarkStart w:name="z8629" w:id="8500"/>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8500"/>
    <w:bookmarkStart w:name="z8630" w:id="8501"/>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8501"/>
    <w:bookmarkStart w:name="z8631" w:id="8502"/>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8502"/>
    <w:bookmarkStart w:name="z8632" w:id="8503"/>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8503"/>
    <w:bookmarkStart w:name="z8633" w:id="8504"/>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8504"/>
    <w:bookmarkStart w:name="z8634" w:id="8505"/>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8505"/>
    <w:bookmarkStart w:name="z8635" w:id="8506"/>
    <w:p>
      <w:pPr>
        <w:spacing w:after="0"/>
        <w:ind w:left="0"/>
        <w:jc w:val="both"/>
      </w:pPr>
      <w:r>
        <w:rPr>
          <w:rFonts w:ascii="Times New Roman"/>
          <w:b w:val="false"/>
          <w:i w:val="false"/>
          <w:color w:val="000000"/>
          <w:sz w:val="28"/>
        </w:rPr>
        <w:t>
      11) осуществление налогового администрирования;</w:t>
      </w:r>
    </w:p>
    <w:bookmarkEnd w:id="8506"/>
    <w:bookmarkStart w:name="z8636" w:id="8507"/>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8507"/>
    <w:bookmarkStart w:name="z8637" w:id="8508"/>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8508"/>
    <w:bookmarkStart w:name="z8638" w:id="8509"/>
    <w:p>
      <w:pPr>
        <w:spacing w:after="0"/>
        <w:ind w:left="0"/>
        <w:jc w:val="both"/>
      </w:pPr>
      <w:r>
        <w:rPr>
          <w:rFonts w:ascii="Times New Roman"/>
          <w:b w:val="false"/>
          <w:i w:val="false"/>
          <w:color w:val="000000"/>
          <w:sz w:val="28"/>
        </w:rPr>
        <w:t>
      14) использование системы управления рисками;</w:t>
      </w:r>
    </w:p>
    <w:bookmarkEnd w:id="8509"/>
    <w:bookmarkStart w:name="z8639" w:id="8510"/>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8510"/>
    <w:bookmarkStart w:name="z8640" w:id="8511"/>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8511"/>
    <w:bookmarkStart w:name="z8641" w:id="8512"/>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8512"/>
    <w:bookmarkStart w:name="z8642" w:id="8513"/>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8513"/>
    <w:bookmarkStart w:name="z8643" w:id="8514"/>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8514"/>
    <w:bookmarkStart w:name="z8644" w:id="8515"/>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8515"/>
    <w:bookmarkStart w:name="z8645" w:id="8516"/>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8516"/>
    <w:bookmarkStart w:name="z8646" w:id="8517"/>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8517"/>
    <w:bookmarkStart w:name="z8647" w:id="8518"/>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8518"/>
    <w:bookmarkStart w:name="z8648" w:id="8519"/>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8519"/>
    <w:bookmarkStart w:name="z8649" w:id="8520"/>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8520"/>
    <w:bookmarkStart w:name="z8650" w:id="8521"/>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8521"/>
    <w:bookmarkStart w:name="z8651" w:id="8522"/>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8522"/>
    <w:bookmarkStart w:name="z8652" w:id="8523"/>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8523"/>
    <w:bookmarkStart w:name="z8653" w:id="8524"/>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8524"/>
    <w:bookmarkStart w:name="z8654" w:id="8525"/>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8525"/>
    <w:bookmarkStart w:name="z8655" w:id="8526"/>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8526"/>
    <w:bookmarkStart w:name="z8656" w:id="8527"/>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8527"/>
    <w:bookmarkStart w:name="z8657" w:id="8528"/>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8528"/>
    <w:bookmarkStart w:name="z8658" w:id="8529"/>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8529"/>
    <w:bookmarkStart w:name="z8659" w:id="8530"/>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8530"/>
    <w:bookmarkStart w:name="z8660" w:id="8531"/>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8531"/>
    <w:bookmarkStart w:name="z8661" w:id="8532"/>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8532"/>
    <w:bookmarkStart w:name="z8662" w:id="8533"/>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8533"/>
    <w:bookmarkStart w:name="z8663" w:id="8534"/>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8534"/>
    <w:bookmarkStart w:name="z8664" w:id="8535"/>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8535"/>
    <w:bookmarkStart w:name="z8665" w:id="8536"/>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8536"/>
    <w:bookmarkStart w:name="z8666" w:id="8537"/>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8537"/>
    <w:bookmarkStart w:name="z8667" w:id="8538"/>
    <w:p>
      <w:pPr>
        <w:spacing w:after="0"/>
        <w:ind w:left="0"/>
        <w:jc w:val="both"/>
      </w:pPr>
      <w:r>
        <w:rPr>
          <w:rFonts w:ascii="Times New Roman"/>
          <w:b w:val="false"/>
          <w:i w:val="false"/>
          <w:color w:val="000000"/>
          <w:sz w:val="28"/>
        </w:rPr>
        <w:t>
      18. Полномочия Руководителя Управления:</w:t>
      </w:r>
    </w:p>
    <w:bookmarkEnd w:id="8538"/>
    <w:bookmarkStart w:name="z8668" w:id="8539"/>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8539"/>
    <w:bookmarkStart w:name="z8669" w:id="8540"/>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8540"/>
    <w:bookmarkStart w:name="z8670" w:id="8541"/>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8541"/>
    <w:bookmarkStart w:name="z8671" w:id="8542"/>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8542"/>
    <w:bookmarkStart w:name="z8672" w:id="8543"/>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8543"/>
    <w:bookmarkStart w:name="z8673" w:id="8544"/>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8544"/>
    <w:bookmarkStart w:name="z8674" w:id="8545"/>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8545"/>
    <w:bookmarkStart w:name="z8675" w:id="8546"/>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8546"/>
    <w:bookmarkStart w:name="z8676" w:id="8547"/>
    <w:p>
      <w:pPr>
        <w:spacing w:after="0"/>
        <w:ind w:left="0"/>
        <w:jc w:val="both"/>
      </w:pPr>
      <w:r>
        <w:rPr>
          <w:rFonts w:ascii="Times New Roman"/>
          <w:b w:val="false"/>
          <w:i w:val="false"/>
          <w:color w:val="000000"/>
          <w:sz w:val="28"/>
        </w:rPr>
        <w:t>
      9) в пределах компетенции подписывает акты Управления;</w:t>
      </w:r>
    </w:p>
    <w:bookmarkEnd w:id="8547"/>
    <w:bookmarkStart w:name="z8677" w:id="8548"/>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8548"/>
    <w:bookmarkStart w:name="z8678" w:id="8549"/>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8549"/>
    <w:bookmarkStart w:name="z8679" w:id="8550"/>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8550"/>
    <w:bookmarkStart w:name="z8680" w:id="8551"/>
    <w:p>
      <w:pPr>
        <w:spacing w:after="0"/>
        <w:ind w:left="0"/>
        <w:jc w:val="left"/>
      </w:pPr>
      <w:r>
        <w:rPr>
          <w:rFonts w:ascii="Times New Roman"/>
          <w:b/>
          <w:i w:val="false"/>
          <w:color w:val="000000"/>
        </w:rPr>
        <w:t xml:space="preserve"> Глава 4. Имущество Управления</w:t>
      </w:r>
    </w:p>
    <w:bookmarkEnd w:id="8551"/>
    <w:bookmarkStart w:name="z8681" w:id="8552"/>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8552"/>
    <w:bookmarkStart w:name="z8682" w:id="8553"/>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8553"/>
    <w:bookmarkStart w:name="z8683" w:id="8554"/>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8554"/>
    <w:bookmarkStart w:name="z8684" w:id="8555"/>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8555"/>
    <w:bookmarkStart w:name="z8685" w:id="8556"/>
    <w:p>
      <w:pPr>
        <w:spacing w:after="0"/>
        <w:ind w:left="0"/>
        <w:jc w:val="left"/>
      </w:pPr>
      <w:r>
        <w:rPr>
          <w:rFonts w:ascii="Times New Roman"/>
          <w:b/>
          <w:i w:val="false"/>
          <w:color w:val="000000"/>
        </w:rPr>
        <w:t xml:space="preserve"> Глава 5. Реорганизация и упразднение Управления</w:t>
      </w:r>
    </w:p>
    <w:bookmarkEnd w:id="8556"/>
    <w:bookmarkStart w:name="z8686" w:id="8557"/>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85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8689" w:id="8558"/>
    <w:p>
      <w:pPr>
        <w:spacing w:after="0"/>
        <w:ind w:left="0"/>
        <w:jc w:val="left"/>
      </w:pPr>
      <w:r>
        <w:rPr>
          <w:rFonts w:ascii="Times New Roman"/>
          <w:b/>
          <w:i w:val="false"/>
          <w:color w:val="000000"/>
        </w:rPr>
        <w:t xml:space="preserve"> Положение об Управлении государственных доходов по Махамбетскому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w:t>
      </w:r>
    </w:p>
    <w:bookmarkEnd w:id="8558"/>
    <w:bookmarkStart w:name="z8690" w:id="8559"/>
    <w:p>
      <w:pPr>
        <w:spacing w:after="0"/>
        <w:ind w:left="0"/>
        <w:jc w:val="left"/>
      </w:pPr>
      <w:r>
        <w:rPr>
          <w:rFonts w:ascii="Times New Roman"/>
          <w:b/>
          <w:i w:val="false"/>
          <w:color w:val="000000"/>
        </w:rPr>
        <w:t xml:space="preserve"> Глава 1. Общие положения</w:t>
      </w:r>
    </w:p>
    <w:bookmarkEnd w:id="8559"/>
    <w:bookmarkStart w:name="z8691" w:id="8560"/>
    <w:p>
      <w:pPr>
        <w:spacing w:after="0"/>
        <w:ind w:left="0"/>
        <w:jc w:val="both"/>
      </w:pPr>
      <w:r>
        <w:rPr>
          <w:rFonts w:ascii="Times New Roman"/>
          <w:b w:val="false"/>
          <w:i w:val="false"/>
          <w:color w:val="000000"/>
          <w:sz w:val="28"/>
        </w:rPr>
        <w:t>
      1. Управление государственных доходов по Махамбетскому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Атырауской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8560"/>
    <w:bookmarkStart w:name="z8692" w:id="8561"/>
    <w:p>
      <w:pPr>
        <w:spacing w:after="0"/>
        <w:ind w:left="0"/>
        <w:jc w:val="both"/>
      </w:pPr>
      <w:r>
        <w:rPr>
          <w:rFonts w:ascii="Times New Roman"/>
          <w:b w:val="false"/>
          <w:i w:val="false"/>
          <w:color w:val="000000"/>
          <w:sz w:val="28"/>
        </w:rPr>
        <w:t xml:space="preserve">
      1) налогового администрирования; </w:t>
      </w:r>
    </w:p>
    <w:bookmarkEnd w:id="8561"/>
    <w:bookmarkStart w:name="z8693" w:id="8562"/>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8562"/>
    <w:bookmarkStart w:name="z8694" w:id="8563"/>
    <w:p>
      <w:pPr>
        <w:spacing w:after="0"/>
        <w:ind w:left="0"/>
        <w:jc w:val="both"/>
      </w:pPr>
      <w:r>
        <w:rPr>
          <w:rFonts w:ascii="Times New Roman"/>
          <w:b w:val="false"/>
          <w:i w:val="false"/>
          <w:color w:val="000000"/>
          <w:sz w:val="28"/>
        </w:rPr>
        <w:t xml:space="preserve">
      3) оборота нефтепродуктов и биотоплива; </w:t>
      </w:r>
    </w:p>
    <w:bookmarkEnd w:id="8563"/>
    <w:bookmarkStart w:name="z8695" w:id="8564"/>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8564"/>
    <w:bookmarkStart w:name="z8696" w:id="8565"/>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8565"/>
    <w:bookmarkStart w:name="z8697" w:id="8566"/>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8566"/>
    <w:bookmarkStart w:name="z8698" w:id="8567"/>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8567"/>
    <w:bookmarkStart w:name="z8699" w:id="8568"/>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8568"/>
    <w:bookmarkStart w:name="z8700" w:id="8569"/>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8569"/>
    <w:bookmarkStart w:name="z8701" w:id="8570"/>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8570"/>
    <w:bookmarkStart w:name="z8702" w:id="8571"/>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8571"/>
    <w:bookmarkStart w:name="z8703" w:id="8572"/>
    <w:p>
      <w:pPr>
        <w:spacing w:after="0"/>
        <w:ind w:left="0"/>
        <w:jc w:val="both"/>
      </w:pPr>
      <w:r>
        <w:rPr>
          <w:rFonts w:ascii="Times New Roman"/>
          <w:b w:val="false"/>
          <w:i w:val="false"/>
          <w:color w:val="000000"/>
          <w:sz w:val="28"/>
        </w:rPr>
        <w:t>
      8. Местонахождение Управления: почтовый индекс 060700, Республика Казахстан, Атырауская область, Махамбетксий район, село Махамбет, улица Абая, 13.</w:t>
      </w:r>
    </w:p>
    <w:bookmarkEnd w:id="8572"/>
    <w:bookmarkStart w:name="z8704" w:id="8573"/>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Махамбетскому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w:t>
      </w:r>
    </w:p>
    <w:bookmarkEnd w:id="8573"/>
    <w:bookmarkStart w:name="z8705" w:id="8574"/>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8574"/>
    <w:bookmarkStart w:name="z8706" w:id="8575"/>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8575"/>
    <w:bookmarkStart w:name="z8707" w:id="8576"/>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8576"/>
    <w:bookmarkStart w:name="z8708" w:id="8577"/>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8577"/>
    <w:bookmarkStart w:name="z8709" w:id="8578"/>
    <w:p>
      <w:pPr>
        <w:spacing w:after="0"/>
        <w:ind w:left="0"/>
        <w:jc w:val="left"/>
      </w:pPr>
      <w:r>
        <w:rPr>
          <w:rFonts w:ascii="Times New Roman"/>
          <w:b/>
          <w:i w:val="false"/>
          <w:color w:val="000000"/>
        </w:rPr>
        <w:t xml:space="preserve"> Глава 2. Задачи, права и обязанности Управления</w:t>
      </w:r>
    </w:p>
    <w:bookmarkEnd w:id="8578"/>
    <w:bookmarkStart w:name="z8710" w:id="8579"/>
    <w:p>
      <w:pPr>
        <w:spacing w:after="0"/>
        <w:ind w:left="0"/>
        <w:jc w:val="both"/>
      </w:pPr>
      <w:r>
        <w:rPr>
          <w:rFonts w:ascii="Times New Roman"/>
          <w:b w:val="false"/>
          <w:i w:val="false"/>
          <w:color w:val="000000"/>
          <w:sz w:val="28"/>
        </w:rPr>
        <w:t>
      13. Задачи:</w:t>
      </w:r>
    </w:p>
    <w:bookmarkEnd w:id="8579"/>
    <w:bookmarkStart w:name="z8711" w:id="8580"/>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8580"/>
    <w:bookmarkStart w:name="z8712" w:id="8581"/>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8581"/>
    <w:bookmarkStart w:name="z8713" w:id="8582"/>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8582"/>
    <w:bookmarkStart w:name="z8714" w:id="8583"/>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8583"/>
    <w:bookmarkStart w:name="z8715" w:id="8584"/>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8584"/>
    <w:bookmarkStart w:name="z8716" w:id="8585"/>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8585"/>
    <w:bookmarkStart w:name="z8717" w:id="8586"/>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8586"/>
    <w:bookmarkStart w:name="z8718" w:id="8587"/>
    <w:p>
      <w:pPr>
        <w:spacing w:after="0"/>
        <w:ind w:left="0"/>
        <w:jc w:val="both"/>
      </w:pPr>
      <w:r>
        <w:rPr>
          <w:rFonts w:ascii="Times New Roman"/>
          <w:b w:val="false"/>
          <w:i w:val="false"/>
          <w:color w:val="000000"/>
          <w:sz w:val="28"/>
        </w:rPr>
        <w:t>
      14. Права и обязанности Управления:</w:t>
      </w:r>
    </w:p>
    <w:bookmarkEnd w:id="8587"/>
    <w:bookmarkStart w:name="z8719" w:id="8588"/>
    <w:p>
      <w:pPr>
        <w:spacing w:after="0"/>
        <w:ind w:left="0"/>
        <w:jc w:val="both"/>
      </w:pPr>
      <w:r>
        <w:rPr>
          <w:rFonts w:ascii="Times New Roman"/>
          <w:b w:val="false"/>
          <w:i w:val="false"/>
          <w:color w:val="000000"/>
          <w:sz w:val="28"/>
        </w:rPr>
        <w:t>
      1) права:</w:t>
      </w:r>
    </w:p>
    <w:bookmarkEnd w:id="8588"/>
    <w:bookmarkStart w:name="z8720" w:id="8589"/>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8589"/>
    <w:bookmarkStart w:name="z8721" w:id="8590"/>
    <w:p>
      <w:pPr>
        <w:spacing w:after="0"/>
        <w:ind w:left="0"/>
        <w:jc w:val="both"/>
      </w:pPr>
      <w:r>
        <w:rPr>
          <w:rFonts w:ascii="Times New Roman"/>
          <w:b w:val="false"/>
          <w:i w:val="false"/>
          <w:color w:val="000000"/>
          <w:sz w:val="28"/>
        </w:rPr>
        <w:t>
      требовать от налогоплательщика (налогового агента):</w:t>
      </w:r>
    </w:p>
    <w:bookmarkEnd w:id="8590"/>
    <w:bookmarkStart w:name="z8722" w:id="8591"/>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8591"/>
    <w:bookmarkStart w:name="z8723" w:id="8592"/>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8592"/>
    <w:bookmarkStart w:name="z8724" w:id="8593"/>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8593"/>
    <w:bookmarkStart w:name="z8725" w:id="859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8594"/>
    <w:bookmarkStart w:name="z8726" w:id="859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8595"/>
    <w:bookmarkStart w:name="z8727" w:id="8596"/>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8596"/>
    <w:bookmarkStart w:name="z8728" w:id="8597"/>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8597"/>
    <w:bookmarkStart w:name="z8729" w:id="8598"/>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8598"/>
    <w:bookmarkStart w:name="z8730" w:id="8599"/>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8599"/>
    <w:bookmarkStart w:name="z8731" w:id="8600"/>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8600"/>
    <w:bookmarkStart w:name="z8732" w:id="8601"/>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8601"/>
    <w:bookmarkStart w:name="z8733" w:id="8602"/>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8602"/>
    <w:bookmarkStart w:name="z8734" w:id="860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8603"/>
    <w:bookmarkStart w:name="z8735" w:id="860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8604"/>
    <w:bookmarkStart w:name="z8736" w:id="860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8605"/>
    <w:bookmarkStart w:name="z8737" w:id="8606"/>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8606"/>
    <w:bookmarkStart w:name="z8738" w:id="8607"/>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8607"/>
    <w:bookmarkStart w:name="z8739" w:id="8608"/>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8608"/>
    <w:bookmarkStart w:name="z8740" w:id="8609"/>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8609"/>
    <w:bookmarkStart w:name="z8741" w:id="8610"/>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8610"/>
    <w:bookmarkStart w:name="z8742" w:id="8611"/>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8611"/>
    <w:bookmarkStart w:name="z8743" w:id="8612"/>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8612"/>
    <w:bookmarkStart w:name="z8744" w:id="8613"/>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8613"/>
    <w:bookmarkStart w:name="z8745" w:id="8614"/>
    <w:p>
      <w:pPr>
        <w:spacing w:after="0"/>
        <w:ind w:left="0"/>
        <w:jc w:val="both"/>
      </w:pPr>
      <w:r>
        <w:rPr>
          <w:rFonts w:ascii="Times New Roman"/>
          <w:b w:val="false"/>
          <w:i w:val="false"/>
          <w:color w:val="000000"/>
          <w:sz w:val="28"/>
        </w:rPr>
        <w:t>
      2) обязанности:</w:t>
      </w:r>
    </w:p>
    <w:bookmarkEnd w:id="8614"/>
    <w:bookmarkStart w:name="z8746" w:id="8615"/>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8615"/>
    <w:bookmarkStart w:name="z8747" w:id="8616"/>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8616"/>
    <w:bookmarkStart w:name="z8748" w:id="8617"/>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8617"/>
    <w:bookmarkStart w:name="z8749" w:id="8618"/>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8618"/>
    <w:bookmarkStart w:name="z8750" w:id="8619"/>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8619"/>
    <w:bookmarkStart w:name="z8751" w:id="8620"/>
    <w:p>
      <w:pPr>
        <w:spacing w:after="0"/>
        <w:ind w:left="0"/>
        <w:jc w:val="both"/>
      </w:pPr>
      <w:r>
        <w:rPr>
          <w:rFonts w:ascii="Times New Roman"/>
          <w:b w:val="false"/>
          <w:i w:val="false"/>
          <w:color w:val="000000"/>
          <w:sz w:val="28"/>
        </w:rPr>
        <w:t>
      имеющих налоговую задолженность;</w:t>
      </w:r>
    </w:p>
    <w:bookmarkEnd w:id="8620"/>
    <w:bookmarkStart w:name="z8752" w:id="8621"/>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8621"/>
    <w:bookmarkStart w:name="z8753" w:id="8622"/>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8622"/>
    <w:bookmarkStart w:name="z8754" w:id="8623"/>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8623"/>
    <w:bookmarkStart w:name="z8755" w:id="8624"/>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8624"/>
    <w:bookmarkStart w:name="z8756" w:id="8625"/>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8625"/>
    <w:bookmarkStart w:name="z8757" w:id="8626"/>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8626"/>
    <w:bookmarkStart w:name="z8758" w:id="8627"/>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8627"/>
    <w:bookmarkStart w:name="z8759" w:id="8628"/>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8628"/>
    <w:bookmarkStart w:name="z8760" w:id="8629"/>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8629"/>
    <w:bookmarkStart w:name="z8761" w:id="8630"/>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8630"/>
    <w:bookmarkStart w:name="z8762" w:id="8631"/>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8631"/>
    <w:bookmarkStart w:name="z8763" w:id="8632"/>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8632"/>
    <w:bookmarkStart w:name="z8764" w:id="8633"/>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8633"/>
    <w:bookmarkStart w:name="z8765" w:id="8634"/>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8634"/>
    <w:bookmarkStart w:name="z8766" w:id="8635"/>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8635"/>
    <w:bookmarkStart w:name="z8767" w:id="8636"/>
    <w:p>
      <w:pPr>
        <w:spacing w:after="0"/>
        <w:ind w:left="0"/>
        <w:jc w:val="both"/>
      </w:pPr>
      <w:r>
        <w:rPr>
          <w:rFonts w:ascii="Times New Roman"/>
          <w:b w:val="false"/>
          <w:i w:val="false"/>
          <w:color w:val="000000"/>
          <w:sz w:val="28"/>
        </w:rPr>
        <w:t>
      защищать интересы государства;</w:t>
      </w:r>
    </w:p>
    <w:bookmarkEnd w:id="8636"/>
    <w:bookmarkStart w:name="z8768" w:id="8637"/>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8637"/>
    <w:bookmarkStart w:name="z8769" w:id="8638"/>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8638"/>
    <w:bookmarkStart w:name="z8770" w:id="863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8639"/>
    <w:bookmarkStart w:name="z8771" w:id="864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8640"/>
    <w:bookmarkStart w:name="z8772" w:id="8641"/>
    <w:p>
      <w:pPr>
        <w:spacing w:after="0"/>
        <w:ind w:left="0"/>
        <w:jc w:val="both"/>
      </w:pPr>
      <w:r>
        <w:rPr>
          <w:rFonts w:ascii="Times New Roman"/>
          <w:b w:val="false"/>
          <w:i w:val="false"/>
          <w:color w:val="000000"/>
          <w:sz w:val="28"/>
        </w:rPr>
        <w:t>
      15. Функции:</w:t>
      </w:r>
    </w:p>
    <w:bookmarkEnd w:id="8641"/>
    <w:bookmarkStart w:name="z8773" w:id="8642"/>
    <w:p>
      <w:pPr>
        <w:spacing w:after="0"/>
        <w:ind w:left="0"/>
        <w:jc w:val="both"/>
      </w:pPr>
      <w:r>
        <w:rPr>
          <w:rFonts w:ascii="Times New Roman"/>
          <w:b w:val="false"/>
          <w:i w:val="false"/>
          <w:color w:val="000000"/>
          <w:sz w:val="28"/>
        </w:rPr>
        <w:t>
      1) осуществление налогового контроля;</w:t>
      </w:r>
    </w:p>
    <w:bookmarkEnd w:id="8642"/>
    <w:bookmarkStart w:name="z8774" w:id="864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8643"/>
    <w:bookmarkStart w:name="z8775" w:id="864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8644"/>
    <w:bookmarkStart w:name="z8776" w:id="8645"/>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8645"/>
    <w:bookmarkStart w:name="z8777" w:id="8646"/>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8646"/>
    <w:bookmarkStart w:name="z8778" w:id="8647"/>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8647"/>
    <w:bookmarkStart w:name="z8779" w:id="8648"/>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8648"/>
    <w:bookmarkStart w:name="z8780" w:id="8649"/>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8649"/>
    <w:bookmarkStart w:name="z8781" w:id="8650"/>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8650"/>
    <w:bookmarkStart w:name="z8782" w:id="865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8651"/>
    <w:bookmarkStart w:name="z8783" w:id="8652"/>
    <w:p>
      <w:pPr>
        <w:spacing w:after="0"/>
        <w:ind w:left="0"/>
        <w:jc w:val="both"/>
      </w:pPr>
      <w:r>
        <w:rPr>
          <w:rFonts w:ascii="Times New Roman"/>
          <w:b w:val="false"/>
          <w:i w:val="false"/>
          <w:color w:val="000000"/>
          <w:sz w:val="28"/>
        </w:rPr>
        <w:t>
      11) осуществление налогового администрирования;</w:t>
      </w:r>
    </w:p>
    <w:bookmarkEnd w:id="8652"/>
    <w:bookmarkStart w:name="z8784" w:id="865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8653"/>
    <w:bookmarkStart w:name="z8785" w:id="8654"/>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8654"/>
    <w:bookmarkStart w:name="z8786" w:id="8655"/>
    <w:p>
      <w:pPr>
        <w:spacing w:after="0"/>
        <w:ind w:left="0"/>
        <w:jc w:val="both"/>
      </w:pPr>
      <w:r>
        <w:rPr>
          <w:rFonts w:ascii="Times New Roman"/>
          <w:b w:val="false"/>
          <w:i w:val="false"/>
          <w:color w:val="000000"/>
          <w:sz w:val="28"/>
        </w:rPr>
        <w:t>
      14) использование системы управления рисками;</w:t>
      </w:r>
    </w:p>
    <w:bookmarkEnd w:id="8655"/>
    <w:bookmarkStart w:name="z8787" w:id="8656"/>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8656"/>
    <w:bookmarkStart w:name="z8788" w:id="8657"/>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8657"/>
    <w:bookmarkStart w:name="z8789" w:id="8658"/>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8658"/>
    <w:bookmarkStart w:name="z8790" w:id="8659"/>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8659"/>
    <w:bookmarkStart w:name="z8791" w:id="8660"/>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8660"/>
    <w:bookmarkStart w:name="z8792" w:id="8661"/>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8661"/>
    <w:bookmarkStart w:name="z8793" w:id="8662"/>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8662"/>
    <w:bookmarkStart w:name="z8794" w:id="8663"/>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8663"/>
    <w:bookmarkStart w:name="z8795" w:id="8664"/>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8664"/>
    <w:bookmarkStart w:name="z8796" w:id="8665"/>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8665"/>
    <w:bookmarkStart w:name="z8797" w:id="8666"/>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8666"/>
    <w:bookmarkStart w:name="z8798" w:id="8667"/>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8667"/>
    <w:bookmarkStart w:name="z8799" w:id="8668"/>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8668"/>
    <w:bookmarkStart w:name="z8800" w:id="8669"/>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8669"/>
    <w:bookmarkStart w:name="z8801" w:id="8670"/>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8670"/>
    <w:bookmarkStart w:name="z8802" w:id="8671"/>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8671"/>
    <w:bookmarkStart w:name="z8803" w:id="8672"/>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8672"/>
    <w:bookmarkStart w:name="z8804" w:id="8673"/>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8673"/>
    <w:bookmarkStart w:name="z8805" w:id="8674"/>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8674"/>
    <w:bookmarkStart w:name="z8806" w:id="8675"/>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8675"/>
    <w:bookmarkStart w:name="z8807" w:id="8676"/>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8676"/>
    <w:bookmarkStart w:name="z8808" w:id="8677"/>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8677"/>
    <w:bookmarkStart w:name="z8809" w:id="8678"/>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8678"/>
    <w:bookmarkStart w:name="z8810" w:id="8679"/>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8679"/>
    <w:bookmarkStart w:name="z8811" w:id="8680"/>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8680"/>
    <w:bookmarkStart w:name="z8812" w:id="8681"/>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8681"/>
    <w:bookmarkStart w:name="z8813" w:id="8682"/>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8682"/>
    <w:bookmarkStart w:name="z8814" w:id="8683"/>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8683"/>
    <w:bookmarkStart w:name="z8815" w:id="8684"/>
    <w:p>
      <w:pPr>
        <w:spacing w:after="0"/>
        <w:ind w:left="0"/>
        <w:jc w:val="both"/>
      </w:pPr>
      <w:r>
        <w:rPr>
          <w:rFonts w:ascii="Times New Roman"/>
          <w:b w:val="false"/>
          <w:i w:val="false"/>
          <w:color w:val="000000"/>
          <w:sz w:val="28"/>
        </w:rPr>
        <w:t>
      18. Полномочия Руководителя Управления:</w:t>
      </w:r>
    </w:p>
    <w:bookmarkEnd w:id="8684"/>
    <w:bookmarkStart w:name="z8816" w:id="8685"/>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8685"/>
    <w:bookmarkStart w:name="z8817" w:id="8686"/>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8686"/>
    <w:bookmarkStart w:name="z8818" w:id="8687"/>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8687"/>
    <w:bookmarkStart w:name="z8819" w:id="8688"/>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8688"/>
    <w:bookmarkStart w:name="z8820" w:id="8689"/>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8689"/>
    <w:bookmarkStart w:name="z8821" w:id="8690"/>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8690"/>
    <w:bookmarkStart w:name="z8822" w:id="8691"/>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8691"/>
    <w:bookmarkStart w:name="z8823" w:id="8692"/>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8692"/>
    <w:bookmarkStart w:name="z8824" w:id="8693"/>
    <w:p>
      <w:pPr>
        <w:spacing w:after="0"/>
        <w:ind w:left="0"/>
        <w:jc w:val="both"/>
      </w:pPr>
      <w:r>
        <w:rPr>
          <w:rFonts w:ascii="Times New Roman"/>
          <w:b w:val="false"/>
          <w:i w:val="false"/>
          <w:color w:val="000000"/>
          <w:sz w:val="28"/>
        </w:rPr>
        <w:t>
      9) в пределах компетенции подписывает акты Управления;</w:t>
      </w:r>
    </w:p>
    <w:bookmarkEnd w:id="8693"/>
    <w:bookmarkStart w:name="z8825" w:id="8694"/>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8694"/>
    <w:bookmarkStart w:name="z8826" w:id="8695"/>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8695"/>
    <w:bookmarkStart w:name="z8827" w:id="8696"/>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8696"/>
    <w:bookmarkStart w:name="z8828" w:id="8697"/>
    <w:p>
      <w:pPr>
        <w:spacing w:after="0"/>
        <w:ind w:left="0"/>
        <w:jc w:val="left"/>
      </w:pPr>
      <w:r>
        <w:rPr>
          <w:rFonts w:ascii="Times New Roman"/>
          <w:b/>
          <w:i w:val="false"/>
          <w:color w:val="000000"/>
        </w:rPr>
        <w:t xml:space="preserve"> Глава 4. Имущество Управления</w:t>
      </w:r>
    </w:p>
    <w:bookmarkEnd w:id="8697"/>
    <w:bookmarkStart w:name="z8829" w:id="8698"/>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8698"/>
    <w:bookmarkStart w:name="z8830" w:id="8699"/>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8699"/>
    <w:bookmarkStart w:name="z8831" w:id="8700"/>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8700"/>
    <w:bookmarkStart w:name="z8832" w:id="8701"/>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8701"/>
    <w:bookmarkStart w:name="z8833" w:id="8702"/>
    <w:p>
      <w:pPr>
        <w:spacing w:after="0"/>
        <w:ind w:left="0"/>
        <w:jc w:val="left"/>
      </w:pPr>
      <w:r>
        <w:rPr>
          <w:rFonts w:ascii="Times New Roman"/>
          <w:b/>
          <w:i w:val="false"/>
          <w:color w:val="000000"/>
        </w:rPr>
        <w:t xml:space="preserve"> Глава 5. Реорганизация и упразднение Управления</w:t>
      </w:r>
    </w:p>
    <w:bookmarkEnd w:id="8702"/>
    <w:bookmarkStart w:name="z8834" w:id="8703"/>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87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55 к приказу </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8837" w:id="8704"/>
    <w:p>
      <w:pPr>
        <w:spacing w:after="0"/>
        <w:ind w:left="0"/>
        <w:jc w:val="left"/>
      </w:pPr>
      <w:r>
        <w:rPr>
          <w:rFonts w:ascii="Times New Roman"/>
          <w:b/>
          <w:i w:val="false"/>
          <w:color w:val="000000"/>
        </w:rPr>
        <w:t xml:space="preserve"> Положение об Управлении государственных доходов по Жылыойскому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w:t>
      </w:r>
    </w:p>
    <w:bookmarkEnd w:id="8704"/>
    <w:bookmarkStart w:name="z8838" w:id="8705"/>
    <w:p>
      <w:pPr>
        <w:spacing w:after="0"/>
        <w:ind w:left="0"/>
        <w:jc w:val="left"/>
      </w:pPr>
      <w:r>
        <w:rPr>
          <w:rFonts w:ascii="Times New Roman"/>
          <w:b/>
          <w:i w:val="false"/>
          <w:color w:val="000000"/>
        </w:rPr>
        <w:t xml:space="preserve"> Глава 1. Общие положения</w:t>
      </w:r>
    </w:p>
    <w:bookmarkEnd w:id="8705"/>
    <w:bookmarkStart w:name="z8839" w:id="8706"/>
    <w:p>
      <w:pPr>
        <w:spacing w:after="0"/>
        <w:ind w:left="0"/>
        <w:jc w:val="both"/>
      </w:pPr>
      <w:r>
        <w:rPr>
          <w:rFonts w:ascii="Times New Roman"/>
          <w:b w:val="false"/>
          <w:i w:val="false"/>
          <w:color w:val="000000"/>
          <w:sz w:val="28"/>
        </w:rPr>
        <w:t>
      1. Управление государственных доходов по Жылыойскому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Атырауской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8706"/>
    <w:bookmarkStart w:name="z8840" w:id="8707"/>
    <w:p>
      <w:pPr>
        <w:spacing w:after="0"/>
        <w:ind w:left="0"/>
        <w:jc w:val="both"/>
      </w:pPr>
      <w:r>
        <w:rPr>
          <w:rFonts w:ascii="Times New Roman"/>
          <w:b w:val="false"/>
          <w:i w:val="false"/>
          <w:color w:val="000000"/>
          <w:sz w:val="28"/>
        </w:rPr>
        <w:t xml:space="preserve">
      1) налогового администрирования; </w:t>
      </w:r>
    </w:p>
    <w:bookmarkEnd w:id="8707"/>
    <w:bookmarkStart w:name="z8841" w:id="8708"/>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8708"/>
    <w:bookmarkStart w:name="z8842" w:id="8709"/>
    <w:p>
      <w:pPr>
        <w:spacing w:after="0"/>
        <w:ind w:left="0"/>
        <w:jc w:val="both"/>
      </w:pPr>
      <w:r>
        <w:rPr>
          <w:rFonts w:ascii="Times New Roman"/>
          <w:b w:val="false"/>
          <w:i w:val="false"/>
          <w:color w:val="000000"/>
          <w:sz w:val="28"/>
        </w:rPr>
        <w:t xml:space="preserve">
      3) оборота нефтепродуктов и биотоплива; </w:t>
      </w:r>
    </w:p>
    <w:bookmarkEnd w:id="8709"/>
    <w:bookmarkStart w:name="z8843" w:id="8710"/>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8710"/>
    <w:bookmarkStart w:name="z8844" w:id="8711"/>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8711"/>
    <w:bookmarkStart w:name="z8845" w:id="8712"/>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8712"/>
    <w:bookmarkStart w:name="z8846" w:id="8713"/>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8713"/>
    <w:bookmarkStart w:name="z8847" w:id="8714"/>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8714"/>
    <w:bookmarkStart w:name="z8848" w:id="8715"/>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8715"/>
    <w:bookmarkStart w:name="z8849" w:id="8716"/>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8716"/>
    <w:bookmarkStart w:name="z8850" w:id="8717"/>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8717"/>
    <w:bookmarkStart w:name="z8851" w:id="8718"/>
    <w:p>
      <w:pPr>
        <w:spacing w:after="0"/>
        <w:ind w:left="0"/>
        <w:jc w:val="both"/>
      </w:pPr>
      <w:r>
        <w:rPr>
          <w:rFonts w:ascii="Times New Roman"/>
          <w:b w:val="false"/>
          <w:i w:val="false"/>
          <w:color w:val="000000"/>
          <w:sz w:val="28"/>
        </w:rPr>
        <w:t>
      8. Местонахождение Управления: почтовый индекс 060100, Республика Казахстан, Атырауская область, Жылыойский район, город Кульсары, улица Ж.Изтурганова, 7.</w:t>
      </w:r>
    </w:p>
    <w:bookmarkEnd w:id="8718"/>
    <w:bookmarkStart w:name="z8852" w:id="8719"/>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Жылыойскому району Департамента государственных доходов по Атырауской области Комитета государственных доходов Министерства финансов Республики Казахстан".</w:t>
      </w:r>
    </w:p>
    <w:bookmarkEnd w:id="8719"/>
    <w:bookmarkStart w:name="z8853" w:id="8720"/>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8720"/>
    <w:bookmarkStart w:name="z8854" w:id="8721"/>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8721"/>
    <w:bookmarkStart w:name="z8855" w:id="8722"/>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8722"/>
    <w:bookmarkStart w:name="z8856" w:id="8723"/>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8723"/>
    <w:bookmarkStart w:name="z8857" w:id="8724"/>
    <w:p>
      <w:pPr>
        <w:spacing w:after="0"/>
        <w:ind w:left="0"/>
        <w:jc w:val="left"/>
      </w:pPr>
      <w:r>
        <w:rPr>
          <w:rFonts w:ascii="Times New Roman"/>
          <w:b/>
          <w:i w:val="false"/>
          <w:color w:val="000000"/>
        </w:rPr>
        <w:t xml:space="preserve"> Глава 2. Задачи, права и обязанности Управления</w:t>
      </w:r>
    </w:p>
    <w:bookmarkEnd w:id="8724"/>
    <w:bookmarkStart w:name="z8858" w:id="8725"/>
    <w:p>
      <w:pPr>
        <w:spacing w:after="0"/>
        <w:ind w:left="0"/>
        <w:jc w:val="both"/>
      </w:pPr>
      <w:r>
        <w:rPr>
          <w:rFonts w:ascii="Times New Roman"/>
          <w:b w:val="false"/>
          <w:i w:val="false"/>
          <w:color w:val="000000"/>
          <w:sz w:val="28"/>
        </w:rPr>
        <w:t>
      13. Задачи:</w:t>
      </w:r>
    </w:p>
    <w:bookmarkEnd w:id="8725"/>
    <w:bookmarkStart w:name="z8859" w:id="8726"/>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8726"/>
    <w:bookmarkStart w:name="z8860" w:id="8727"/>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8727"/>
    <w:bookmarkStart w:name="z8861" w:id="8728"/>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8728"/>
    <w:bookmarkStart w:name="z8862" w:id="8729"/>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8729"/>
    <w:bookmarkStart w:name="z8863" w:id="8730"/>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8730"/>
    <w:bookmarkStart w:name="z8864" w:id="8731"/>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8731"/>
    <w:bookmarkStart w:name="z8865" w:id="8732"/>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8732"/>
    <w:bookmarkStart w:name="z8866" w:id="8733"/>
    <w:p>
      <w:pPr>
        <w:spacing w:after="0"/>
        <w:ind w:left="0"/>
        <w:jc w:val="both"/>
      </w:pPr>
      <w:r>
        <w:rPr>
          <w:rFonts w:ascii="Times New Roman"/>
          <w:b w:val="false"/>
          <w:i w:val="false"/>
          <w:color w:val="000000"/>
          <w:sz w:val="28"/>
        </w:rPr>
        <w:t>
      14. Права и обязанности Управления:</w:t>
      </w:r>
    </w:p>
    <w:bookmarkEnd w:id="8733"/>
    <w:bookmarkStart w:name="z8867" w:id="8734"/>
    <w:p>
      <w:pPr>
        <w:spacing w:after="0"/>
        <w:ind w:left="0"/>
        <w:jc w:val="both"/>
      </w:pPr>
      <w:r>
        <w:rPr>
          <w:rFonts w:ascii="Times New Roman"/>
          <w:b w:val="false"/>
          <w:i w:val="false"/>
          <w:color w:val="000000"/>
          <w:sz w:val="28"/>
        </w:rPr>
        <w:t>
      1) права:</w:t>
      </w:r>
    </w:p>
    <w:bookmarkEnd w:id="8734"/>
    <w:bookmarkStart w:name="z8868" w:id="8735"/>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8735"/>
    <w:bookmarkStart w:name="z8869" w:id="8736"/>
    <w:p>
      <w:pPr>
        <w:spacing w:after="0"/>
        <w:ind w:left="0"/>
        <w:jc w:val="both"/>
      </w:pPr>
      <w:r>
        <w:rPr>
          <w:rFonts w:ascii="Times New Roman"/>
          <w:b w:val="false"/>
          <w:i w:val="false"/>
          <w:color w:val="000000"/>
          <w:sz w:val="28"/>
        </w:rPr>
        <w:t>
      требовать от налогоплательщика (налогового агента):</w:t>
      </w:r>
    </w:p>
    <w:bookmarkEnd w:id="8736"/>
    <w:bookmarkStart w:name="z8870" w:id="8737"/>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8737"/>
    <w:bookmarkStart w:name="z8871" w:id="8738"/>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8738"/>
    <w:bookmarkStart w:name="z8872" w:id="8739"/>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8739"/>
    <w:bookmarkStart w:name="z8873" w:id="874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8740"/>
    <w:bookmarkStart w:name="z8874" w:id="874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8741"/>
    <w:bookmarkStart w:name="z8875" w:id="8742"/>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8742"/>
    <w:bookmarkStart w:name="z8876" w:id="8743"/>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8743"/>
    <w:bookmarkStart w:name="z8877" w:id="8744"/>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8744"/>
    <w:bookmarkStart w:name="z8878" w:id="8745"/>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8745"/>
    <w:bookmarkStart w:name="z8879" w:id="8746"/>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8746"/>
    <w:bookmarkStart w:name="z8880" w:id="8747"/>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8747"/>
    <w:bookmarkStart w:name="z8881" w:id="8748"/>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8748"/>
    <w:bookmarkStart w:name="z8882" w:id="8749"/>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8749"/>
    <w:bookmarkStart w:name="z8883" w:id="8750"/>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8750"/>
    <w:bookmarkStart w:name="z8884" w:id="8751"/>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8751"/>
    <w:bookmarkStart w:name="z8885" w:id="8752"/>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8752"/>
    <w:bookmarkStart w:name="z8886" w:id="8753"/>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8753"/>
    <w:bookmarkStart w:name="z8887" w:id="8754"/>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8754"/>
    <w:bookmarkStart w:name="z8888" w:id="8755"/>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8755"/>
    <w:bookmarkStart w:name="z8889" w:id="8756"/>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8756"/>
    <w:bookmarkStart w:name="z8890" w:id="8757"/>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8757"/>
    <w:bookmarkStart w:name="z8891" w:id="8758"/>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8758"/>
    <w:bookmarkStart w:name="z8892" w:id="8759"/>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8759"/>
    <w:bookmarkStart w:name="z8893" w:id="8760"/>
    <w:p>
      <w:pPr>
        <w:spacing w:after="0"/>
        <w:ind w:left="0"/>
        <w:jc w:val="both"/>
      </w:pPr>
      <w:r>
        <w:rPr>
          <w:rFonts w:ascii="Times New Roman"/>
          <w:b w:val="false"/>
          <w:i w:val="false"/>
          <w:color w:val="000000"/>
          <w:sz w:val="28"/>
        </w:rPr>
        <w:t>
      2) обязанности:</w:t>
      </w:r>
    </w:p>
    <w:bookmarkEnd w:id="8760"/>
    <w:bookmarkStart w:name="z8894" w:id="8761"/>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8761"/>
    <w:bookmarkStart w:name="z8895" w:id="8762"/>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8762"/>
    <w:bookmarkStart w:name="z8896" w:id="8763"/>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8763"/>
    <w:bookmarkStart w:name="z8897" w:id="8764"/>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8764"/>
    <w:bookmarkStart w:name="z8898" w:id="8765"/>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8765"/>
    <w:bookmarkStart w:name="z8899" w:id="8766"/>
    <w:p>
      <w:pPr>
        <w:spacing w:after="0"/>
        <w:ind w:left="0"/>
        <w:jc w:val="both"/>
      </w:pPr>
      <w:r>
        <w:rPr>
          <w:rFonts w:ascii="Times New Roman"/>
          <w:b w:val="false"/>
          <w:i w:val="false"/>
          <w:color w:val="000000"/>
          <w:sz w:val="28"/>
        </w:rPr>
        <w:t>
      имеющих налоговую задолженность;</w:t>
      </w:r>
    </w:p>
    <w:bookmarkEnd w:id="8766"/>
    <w:bookmarkStart w:name="z8900" w:id="8767"/>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8767"/>
    <w:bookmarkStart w:name="z8901" w:id="8768"/>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8768"/>
    <w:bookmarkStart w:name="z8902" w:id="8769"/>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8769"/>
    <w:bookmarkStart w:name="z8903" w:id="8770"/>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8770"/>
    <w:bookmarkStart w:name="z8904" w:id="8771"/>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8771"/>
    <w:bookmarkStart w:name="z8905" w:id="8772"/>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8772"/>
    <w:bookmarkStart w:name="z8906" w:id="8773"/>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8773"/>
    <w:bookmarkStart w:name="z8907" w:id="8774"/>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8774"/>
    <w:bookmarkStart w:name="z8908" w:id="8775"/>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8775"/>
    <w:bookmarkStart w:name="z8909" w:id="8776"/>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8776"/>
    <w:bookmarkStart w:name="z8910" w:id="8777"/>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8777"/>
    <w:bookmarkStart w:name="z8911" w:id="8778"/>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8778"/>
    <w:bookmarkStart w:name="z8912" w:id="8779"/>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8779"/>
    <w:bookmarkStart w:name="z8913" w:id="8780"/>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8780"/>
    <w:bookmarkStart w:name="z8914" w:id="8781"/>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8781"/>
    <w:bookmarkStart w:name="z8915" w:id="8782"/>
    <w:p>
      <w:pPr>
        <w:spacing w:after="0"/>
        <w:ind w:left="0"/>
        <w:jc w:val="both"/>
      </w:pPr>
      <w:r>
        <w:rPr>
          <w:rFonts w:ascii="Times New Roman"/>
          <w:b w:val="false"/>
          <w:i w:val="false"/>
          <w:color w:val="000000"/>
          <w:sz w:val="28"/>
        </w:rPr>
        <w:t>
      защищать интересы государства;</w:t>
      </w:r>
    </w:p>
    <w:bookmarkEnd w:id="8782"/>
    <w:bookmarkStart w:name="z8916" w:id="8783"/>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8783"/>
    <w:bookmarkStart w:name="z8917" w:id="8784"/>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8784"/>
    <w:bookmarkStart w:name="z8918" w:id="8785"/>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8785"/>
    <w:bookmarkStart w:name="z8919" w:id="8786"/>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8786"/>
    <w:bookmarkStart w:name="z8920" w:id="8787"/>
    <w:p>
      <w:pPr>
        <w:spacing w:after="0"/>
        <w:ind w:left="0"/>
        <w:jc w:val="both"/>
      </w:pPr>
      <w:r>
        <w:rPr>
          <w:rFonts w:ascii="Times New Roman"/>
          <w:b w:val="false"/>
          <w:i w:val="false"/>
          <w:color w:val="000000"/>
          <w:sz w:val="28"/>
        </w:rPr>
        <w:t>
      15. Функции:</w:t>
      </w:r>
    </w:p>
    <w:bookmarkEnd w:id="8787"/>
    <w:bookmarkStart w:name="z8921" w:id="8788"/>
    <w:p>
      <w:pPr>
        <w:spacing w:after="0"/>
        <w:ind w:left="0"/>
        <w:jc w:val="both"/>
      </w:pPr>
      <w:r>
        <w:rPr>
          <w:rFonts w:ascii="Times New Roman"/>
          <w:b w:val="false"/>
          <w:i w:val="false"/>
          <w:color w:val="000000"/>
          <w:sz w:val="28"/>
        </w:rPr>
        <w:t>
      1) осуществление налогового контроля;</w:t>
      </w:r>
    </w:p>
    <w:bookmarkEnd w:id="8788"/>
    <w:bookmarkStart w:name="z8922" w:id="8789"/>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8789"/>
    <w:bookmarkStart w:name="z8923" w:id="8790"/>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8790"/>
    <w:bookmarkStart w:name="z8924" w:id="8791"/>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8791"/>
    <w:bookmarkStart w:name="z8925" w:id="8792"/>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8792"/>
    <w:bookmarkStart w:name="z8926" w:id="8793"/>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8793"/>
    <w:bookmarkStart w:name="z8927" w:id="8794"/>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8794"/>
    <w:bookmarkStart w:name="z8928" w:id="8795"/>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8795"/>
    <w:bookmarkStart w:name="z8929" w:id="8796"/>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8796"/>
    <w:bookmarkStart w:name="z8930" w:id="8797"/>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8797"/>
    <w:bookmarkStart w:name="z8931" w:id="8798"/>
    <w:p>
      <w:pPr>
        <w:spacing w:after="0"/>
        <w:ind w:left="0"/>
        <w:jc w:val="both"/>
      </w:pPr>
      <w:r>
        <w:rPr>
          <w:rFonts w:ascii="Times New Roman"/>
          <w:b w:val="false"/>
          <w:i w:val="false"/>
          <w:color w:val="000000"/>
          <w:sz w:val="28"/>
        </w:rPr>
        <w:t>
      11) осуществление налогового администрирования;</w:t>
      </w:r>
    </w:p>
    <w:bookmarkEnd w:id="8798"/>
    <w:bookmarkStart w:name="z8932" w:id="8799"/>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8799"/>
    <w:bookmarkStart w:name="z8933" w:id="8800"/>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8800"/>
    <w:bookmarkStart w:name="z8934" w:id="8801"/>
    <w:p>
      <w:pPr>
        <w:spacing w:after="0"/>
        <w:ind w:left="0"/>
        <w:jc w:val="both"/>
      </w:pPr>
      <w:r>
        <w:rPr>
          <w:rFonts w:ascii="Times New Roman"/>
          <w:b w:val="false"/>
          <w:i w:val="false"/>
          <w:color w:val="000000"/>
          <w:sz w:val="28"/>
        </w:rPr>
        <w:t>
      14) использование системы управления рисками;</w:t>
      </w:r>
    </w:p>
    <w:bookmarkEnd w:id="8801"/>
    <w:bookmarkStart w:name="z8935" w:id="8802"/>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8802"/>
    <w:bookmarkStart w:name="z8936" w:id="8803"/>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8803"/>
    <w:bookmarkStart w:name="z8937" w:id="8804"/>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8804"/>
    <w:bookmarkStart w:name="z8938" w:id="8805"/>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8805"/>
    <w:bookmarkStart w:name="z8939" w:id="8806"/>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8806"/>
    <w:bookmarkStart w:name="z8940" w:id="8807"/>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8807"/>
    <w:bookmarkStart w:name="z8941" w:id="8808"/>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8808"/>
    <w:bookmarkStart w:name="z8942" w:id="8809"/>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8809"/>
    <w:bookmarkStart w:name="z8943" w:id="8810"/>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8810"/>
    <w:bookmarkStart w:name="z8944" w:id="8811"/>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8811"/>
    <w:bookmarkStart w:name="z8945" w:id="8812"/>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8812"/>
    <w:bookmarkStart w:name="z8946" w:id="8813"/>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8813"/>
    <w:bookmarkStart w:name="z8947" w:id="8814"/>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8814"/>
    <w:bookmarkStart w:name="z8948" w:id="8815"/>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8815"/>
    <w:bookmarkStart w:name="z8949" w:id="8816"/>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8816"/>
    <w:bookmarkStart w:name="z8950" w:id="8817"/>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8817"/>
    <w:bookmarkStart w:name="z8951" w:id="8818"/>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8818"/>
    <w:bookmarkStart w:name="z8952" w:id="8819"/>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8819"/>
    <w:bookmarkStart w:name="z8953" w:id="8820"/>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8820"/>
    <w:bookmarkStart w:name="z8954" w:id="8821"/>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8821"/>
    <w:bookmarkStart w:name="z8955" w:id="8822"/>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8822"/>
    <w:bookmarkStart w:name="z8956" w:id="8823"/>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8823"/>
    <w:bookmarkStart w:name="z8957" w:id="8824"/>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8824"/>
    <w:bookmarkStart w:name="z8958" w:id="8825"/>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8825"/>
    <w:bookmarkStart w:name="z8959" w:id="8826"/>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8826"/>
    <w:bookmarkStart w:name="z8960" w:id="8827"/>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8827"/>
    <w:bookmarkStart w:name="z8961" w:id="8828"/>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8828"/>
    <w:bookmarkStart w:name="z8962" w:id="8829"/>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8829"/>
    <w:bookmarkStart w:name="z8963" w:id="8830"/>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8830"/>
    <w:bookmarkStart w:name="z8964" w:id="8831"/>
    <w:p>
      <w:pPr>
        <w:spacing w:after="0"/>
        <w:ind w:left="0"/>
        <w:jc w:val="both"/>
      </w:pPr>
      <w:r>
        <w:rPr>
          <w:rFonts w:ascii="Times New Roman"/>
          <w:b w:val="false"/>
          <w:i w:val="false"/>
          <w:color w:val="000000"/>
          <w:sz w:val="28"/>
        </w:rPr>
        <w:t>
      19. Полномочия Руководителя Управления:</w:t>
      </w:r>
    </w:p>
    <w:bookmarkEnd w:id="8831"/>
    <w:bookmarkStart w:name="z8965" w:id="8832"/>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8832"/>
    <w:bookmarkStart w:name="z8966" w:id="8833"/>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8833"/>
    <w:bookmarkStart w:name="z8967" w:id="8834"/>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8834"/>
    <w:bookmarkStart w:name="z8968" w:id="8835"/>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8835"/>
    <w:bookmarkStart w:name="z8969" w:id="8836"/>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8836"/>
    <w:bookmarkStart w:name="z8970" w:id="8837"/>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8837"/>
    <w:bookmarkStart w:name="z8971" w:id="8838"/>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8838"/>
    <w:bookmarkStart w:name="z8972" w:id="8839"/>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8839"/>
    <w:bookmarkStart w:name="z8973" w:id="8840"/>
    <w:p>
      <w:pPr>
        <w:spacing w:after="0"/>
        <w:ind w:left="0"/>
        <w:jc w:val="both"/>
      </w:pPr>
      <w:r>
        <w:rPr>
          <w:rFonts w:ascii="Times New Roman"/>
          <w:b w:val="false"/>
          <w:i w:val="false"/>
          <w:color w:val="000000"/>
          <w:sz w:val="28"/>
        </w:rPr>
        <w:t>
      9) в пределах компетенции подписывает акты Управления;</w:t>
      </w:r>
    </w:p>
    <w:bookmarkEnd w:id="8840"/>
    <w:bookmarkStart w:name="z8974" w:id="8841"/>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8841"/>
    <w:bookmarkStart w:name="z8975" w:id="8842"/>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8842"/>
    <w:bookmarkStart w:name="z8976" w:id="8843"/>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8843"/>
    <w:bookmarkStart w:name="z8977" w:id="8844"/>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8844"/>
    <w:bookmarkStart w:name="z8978" w:id="8845"/>
    <w:p>
      <w:pPr>
        <w:spacing w:after="0"/>
        <w:ind w:left="0"/>
        <w:jc w:val="left"/>
      </w:pPr>
      <w:r>
        <w:rPr>
          <w:rFonts w:ascii="Times New Roman"/>
          <w:b/>
          <w:i w:val="false"/>
          <w:color w:val="000000"/>
        </w:rPr>
        <w:t xml:space="preserve"> Глава 4. Имущество Управления</w:t>
      </w:r>
    </w:p>
    <w:bookmarkEnd w:id="8845"/>
    <w:bookmarkStart w:name="z8979" w:id="8846"/>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8846"/>
    <w:bookmarkStart w:name="z8980" w:id="8847"/>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8847"/>
    <w:bookmarkStart w:name="z8981" w:id="8848"/>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8848"/>
    <w:bookmarkStart w:name="z8982" w:id="8849"/>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8849"/>
    <w:bookmarkStart w:name="z8983" w:id="8850"/>
    <w:p>
      <w:pPr>
        <w:spacing w:after="0"/>
        <w:ind w:left="0"/>
        <w:jc w:val="left"/>
      </w:pPr>
      <w:r>
        <w:rPr>
          <w:rFonts w:ascii="Times New Roman"/>
          <w:b/>
          <w:i w:val="false"/>
          <w:color w:val="000000"/>
        </w:rPr>
        <w:t xml:space="preserve"> Глава 5. Реорганизация и упразднение Управления</w:t>
      </w:r>
    </w:p>
    <w:bookmarkEnd w:id="8850"/>
    <w:bookmarkStart w:name="z8984" w:id="8851"/>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88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8987" w:id="8852"/>
    <w:p>
      <w:pPr>
        <w:spacing w:after="0"/>
        <w:ind w:left="0"/>
        <w:jc w:val="left"/>
      </w:pPr>
      <w:r>
        <w:rPr>
          <w:rFonts w:ascii="Times New Roman"/>
          <w:b/>
          <w:i w:val="false"/>
          <w:color w:val="000000"/>
        </w:rPr>
        <w:t xml:space="preserve"> Положение о Департаменте государственных доходов по Восточно-Казахстанской области Комитета государственных доходов Министерства финансов Республики Казахстан</w:t>
      </w:r>
    </w:p>
    <w:bookmarkEnd w:id="8852"/>
    <w:bookmarkStart w:name="z8988" w:id="8853"/>
    <w:p>
      <w:pPr>
        <w:spacing w:after="0"/>
        <w:ind w:left="0"/>
        <w:jc w:val="left"/>
      </w:pPr>
      <w:r>
        <w:rPr>
          <w:rFonts w:ascii="Times New Roman"/>
          <w:b/>
          <w:i w:val="false"/>
          <w:color w:val="000000"/>
        </w:rPr>
        <w:t xml:space="preserve"> Глава 1. Общие положения</w:t>
      </w:r>
    </w:p>
    <w:bookmarkEnd w:id="8853"/>
    <w:bookmarkStart w:name="z8989" w:id="8854"/>
    <w:p>
      <w:pPr>
        <w:spacing w:after="0"/>
        <w:ind w:left="0"/>
        <w:jc w:val="both"/>
      </w:pPr>
      <w:r>
        <w:rPr>
          <w:rFonts w:ascii="Times New Roman"/>
          <w:b w:val="false"/>
          <w:i w:val="false"/>
          <w:color w:val="000000"/>
          <w:sz w:val="28"/>
        </w:rPr>
        <w:t>
      1. Департамент государственных доходов по Восточно-Казахстанской области Комитета государственных доходов Министерства финансов Республики Казахстан (далее – Департамент) является территориальным органом Комитета государственных доходов Министерства финансов Республики Казахстан (далее – Комитет), уполномоченным на выполнение функций государственного управления и контроля в сферах:</w:t>
      </w:r>
    </w:p>
    <w:bookmarkEnd w:id="8854"/>
    <w:bookmarkStart w:name="z8990" w:id="8855"/>
    <w:p>
      <w:pPr>
        <w:spacing w:after="0"/>
        <w:ind w:left="0"/>
        <w:jc w:val="both"/>
      </w:pPr>
      <w:r>
        <w:rPr>
          <w:rFonts w:ascii="Times New Roman"/>
          <w:b w:val="false"/>
          <w:i w:val="false"/>
          <w:color w:val="000000"/>
          <w:sz w:val="28"/>
        </w:rPr>
        <w:t xml:space="preserve">
      1) налогового и таможенного администрирования; </w:t>
      </w:r>
    </w:p>
    <w:bookmarkEnd w:id="8855"/>
    <w:bookmarkStart w:name="z8991" w:id="8856"/>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8856"/>
    <w:bookmarkStart w:name="z8992" w:id="8857"/>
    <w:p>
      <w:pPr>
        <w:spacing w:after="0"/>
        <w:ind w:left="0"/>
        <w:jc w:val="both"/>
      </w:pPr>
      <w:r>
        <w:rPr>
          <w:rFonts w:ascii="Times New Roman"/>
          <w:b w:val="false"/>
          <w:i w:val="false"/>
          <w:color w:val="000000"/>
          <w:sz w:val="28"/>
        </w:rPr>
        <w:t xml:space="preserve">
      3) оборота нефтепродуктов и биотоплива; </w:t>
      </w:r>
    </w:p>
    <w:bookmarkEnd w:id="8857"/>
    <w:bookmarkStart w:name="z8993" w:id="8858"/>
    <w:p>
      <w:pPr>
        <w:spacing w:after="0"/>
        <w:ind w:left="0"/>
        <w:jc w:val="both"/>
      </w:pPr>
      <w:r>
        <w:rPr>
          <w:rFonts w:ascii="Times New Roman"/>
          <w:b w:val="false"/>
          <w:i w:val="false"/>
          <w:color w:val="000000"/>
          <w:sz w:val="28"/>
        </w:rPr>
        <w:t xml:space="preserve">
      4) государственного регулирования в сфере таможенного дела, реализации налоговой политики Республики Казахстан; </w:t>
      </w:r>
    </w:p>
    <w:bookmarkEnd w:id="8858"/>
    <w:bookmarkStart w:name="z8994" w:id="8859"/>
    <w:p>
      <w:pPr>
        <w:spacing w:after="0"/>
        <w:ind w:left="0"/>
        <w:jc w:val="both"/>
      </w:pPr>
      <w:r>
        <w:rPr>
          <w:rFonts w:ascii="Times New Roman"/>
          <w:b w:val="false"/>
          <w:i w:val="false"/>
          <w:color w:val="000000"/>
          <w:sz w:val="28"/>
        </w:rPr>
        <w:t>
      5)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8859"/>
    <w:bookmarkStart w:name="z8995" w:id="8860"/>
    <w:p>
      <w:pPr>
        <w:spacing w:after="0"/>
        <w:ind w:left="0"/>
        <w:jc w:val="both"/>
      </w:pPr>
      <w:r>
        <w:rPr>
          <w:rFonts w:ascii="Times New Roman"/>
          <w:b w:val="false"/>
          <w:i w:val="false"/>
          <w:color w:val="000000"/>
          <w:sz w:val="28"/>
        </w:rPr>
        <w:t>
      6) в других сферах, отнесенных к компетенции Департамента действующим законодательством.</w:t>
      </w:r>
    </w:p>
    <w:bookmarkEnd w:id="8860"/>
    <w:bookmarkStart w:name="z8996" w:id="8861"/>
    <w:p>
      <w:pPr>
        <w:spacing w:after="0"/>
        <w:ind w:left="0"/>
        <w:jc w:val="both"/>
      </w:pPr>
      <w:r>
        <w:rPr>
          <w:rFonts w:ascii="Times New Roman"/>
          <w:b w:val="false"/>
          <w:i w:val="false"/>
          <w:color w:val="000000"/>
          <w:sz w:val="28"/>
        </w:rPr>
        <w:t xml:space="preserve">
      2. Департамент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8861"/>
    <w:bookmarkStart w:name="z8997" w:id="8862"/>
    <w:p>
      <w:pPr>
        <w:spacing w:after="0"/>
        <w:ind w:left="0"/>
        <w:jc w:val="both"/>
      </w:pPr>
      <w:r>
        <w:rPr>
          <w:rFonts w:ascii="Times New Roman"/>
          <w:b w:val="false"/>
          <w:i w:val="false"/>
          <w:color w:val="000000"/>
          <w:sz w:val="28"/>
        </w:rPr>
        <w:t>
      3. Департамент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8862"/>
    <w:bookmarkStart w:name="z8998" w:id="8863"/>
    <w:p>
      <w:pPr>
        <w:spacing w:after="0"/>
        <w:ind w:left="0"/>
        <w:jc w:val="both"/>
      </w:pPr>
      <w:r>
        <w:rPr>
          <w:rFonts w:ascii="Times New Roman"/>
          <w:b w:val="false"/>
          <w:i w:val="false"/>
          <w:color w:val="000000"/>
          <w:sz w:val="28"/>
        </w:rPr>
        <w:t xml:space="preserve">
      4. Департамент вступает в гражданско-правовые отношения от собственного имени. </w:t>
      </w:r>
    </w:p>
    <w:bookmarkEnd w:id="8863"/>
    <w:bookmarkStart w:name="z8999" w:id="8864"/>
    <w:p>
      <w:pPr>
        <w:spacing w:after="0"/>
        <w:ind w:left="0"/>
        <w:jc w:val="both"/>
      </w:pPr>
      <w:r>
        <w:rPr>
          <w:rFonts w:ascii="Times New Roman"/>
          <w:b w:val="false"/>
          <w:i w:val="false"/>
          <w:color w:val="000000"/>
          <w:sz w:val="28"/>
        </w:rPr>
        <w:t xml:space="preserve">
      5. Департамент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8864"/>
    <w:bookmarkStart w:name="z9000" w:id="8865"/>
    <w:p>
      <w:pPr>
        <w:spacing w:after="0"/>
        <w:ind w:left="0"/>
        <w:jc w:val="both"/>
      </w:pPr>
      <w:r>
        <w:rPr>
          <w:rFonts w:ascii="Times New Roman"/>
          <w:b w:val="false"/>
          <w:i w:val="false"/>
          <w:color w:val="000000"/>
          <w:sz w:val="28"/>
        </w:rPr>
        <w:t xml:space="preserve">
      6. Департамент по вопросам своей компетенции в установленном законодательством порядке принимает решения, оформляемые приказами руководителя Департамента и другими актами, предусмотренными законодательством Республики Казахстан. </w:t>
      </w:r>
    </w:p>
    <w:bookmarkEnd w:id="8865"/>
    <w:bookmarkStart w:name="z9001" w:id="8866"/>
    <w:p>
      <w:pPr>
        <w:spacing w:after="0"/>
        <w:ind w:left="0"/>
        <w:jc w:val="both"/>
      </w:pPr>
      <w:r>
        <w:rPr>
          <w:rFonts w:ascii="Times New Roman"/>
          <w:b w:val="false"/>
          <w:i w:val="false"/>
          <w:color w:val="000000"/>
          <w:sz w:val="28"/>
        </w:rPr>
        <w:t xml:space="preserve">
      7. Структура и лимит штатной численности Департамента утверждаются в соответствии с законодательством Республики Казахстан. </w:t>
      </w:r>
    </w:p>
    <w:bookmarkEnd w:id="8866"/>
    <w:bookmarkStart w:name="z9002" w:id="8867"/>
    <w:p>
      <w:pPr>
        <w:spacing w:after="0"/>
        <w:ind w:left="0"/>
        <w:jc w:val="both"/>
      </w:pPr>
      <w:r>
        <w:rPr>
          <w:rFonts w:ascii="Times New Roman"/>
          <w:b w:val="false"/>
          <w:i w:val="false"/>
          <w:color w:val="000000"/>
          <w:sz w:val="28"/>
        </w:rPr>
        <w:t xml:space="preserve">
      8. Местонахождение Департамента: почтовый индекс 070000, Республика Казахстан, Восточно-Казахстанская область, город Усть-Каменогорск, улица Пермитина, 27. </w:t>
      </w:r>
    </w:p>
    <w:bookmarkEnd w:id="8867"/>
    <w:bookmarkStart w:name="z9003" w:id="8868"/>
    <w:p>
      <w:pPr>
        <w:spacing w:after="0"/>
        <w:ind w:left="0"/>
        <w:jc w:val="both"/>
      </w:pPr>
      <w:r>
        <w:rPr>
          <w:rFonts w:ascii="Times New Roman"/>
          <w:b w:val="false"/>
          <w:i w:val="false"/>
          <w:color w:val="000000"/>
          <w:sz w:val="28"/>
        </w:rPr>
        <w:t>
      9. Полное наименование Департамента: Республиканское государственное учреждение "Департамент государственных доходов по Восточно-Казахстанской области Комитета государственных доходов Министерства финансов Республики Казахстан".</w:t>
      </w:r>
    </w:p>
    <w:bookmarkEnd w:id="8868"/>
    <w:bookmarkStart w:name="z9004" w:id="8869"/>
    <w:p>
      <w:pPr>
        <w:spacing w:after="0"/>
        <w:ind w:left="0"/>
        <w:jc w:val="both"/>
      </w:pPr>
      <w:r>
        <w:rPr>
          <w:rFonts w:ascii="Times New Roman"/>
          <w:b w:val="false"/>
          <w:i w:val="false"/>
          <w:color w:val="000000"/>
          <w:sz w:val="28"/>
        </w:rPr>
        <w:t>
      10. Настоящее Положение является учредительным документом Департамента.</w:t>
      </w:r>
    </w:p>
    <w:bookmarkEnd w:id="8869"/>
    <w:bookmarkStart w:name="z9005" w:id="8870"/>
    <w:p>
      <w:pPr>
        <w:spacing w:after="0"/>
        <w:ind w:left="0"/>
        <w:jc w:val="both"/>
      </w:pPr>
      <w:r>
        <w:rPr>
          <w:rFonts w:ascii="Times New Roman"/>
          <w:b w:val="false"/>
          <w:i w:val="false"/>
          <w:color w:val="000000"/>
          <w:sz w:val="28"/>
        </w:rPr>
        <w:t>
      11. Финансирование деятельности Департамента осуществляется из республиканского бюджета.</w:t>
      </w:r>
    </w:p>
    <w:bookmarkEnd w:id="8870"/>
    <w:bookmarkStart w:name="z9006" w:id="8871"/>
    <w:p>
      <w:pPr>
        <w:spacing w:after="0"/>
        <w:ind w:left="0"/>
        <w:jc w:val="both"/>
      </w:pPr>
      <w:r>
        <w:rPr>
          <w:rFonts w:ascii="Times New Roman"/>
          <w:b w:val="false"/>
          <w:i w:val="false"/>
          <w:color w:val="000000"/>
          <w:sz w:val="28"/>
        </w:rPr>
        <w:t>
      12. Департаменту запрещается вступать в договорные отношения с субъектами предпринимательства на предмет выполнения обязанностей, являющихся полномочиями Комитета.</w:t>
      </w:r>
    </w:p>
    <w:bookmarkEnd w:id="8871"/>
    <w:bookmarkStart w:name="z9007" w:id="8872"/>
    <w:p>
      <w:pPr>
        <w:spacing w:after="0"/>
        <w:ind w:left="0"/>
        <w:jc w:val="both"/>
      </w:pPr>
      <w:r>
        <w:rPr>
          <w:rFonts w:ascii="Times New Roman"/>
          <w:b w:val="false"/>
          <w:i w:val="false"/>
          <w:color w:val="000000"/>
          <w:sz w:val="28"/>
        </w:rPr>
        <w:t>
      Если Департаменту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8872"/>
    <w:bookmarkStart w:name="z9008" w:id="8873"/>
    <w:p>
      <w:pPr>
        <w:spacing w:after="0"/>
        <w:ind w:left="0"/>
        <w:jc w:val="left"/>
      </w:pPr>
      <w:r>
        <w:rPr>
          <w:rFonts w:ascii="Times New Roman"/>
          <w:b/>
          <w:i w:val="false"/>
          <w:color w:val="000000"/>
        </w:rPr>
        <w:t xml:space="preserve"> Глава 2. Задачи, права и обязанности Департамента</w:t>
      </w:r>
    </w:p>
    <w:bookmarkEnd w:id="8873"/>
    <w:bookmarkStart w:name="z9009" w:id="8874"/>
    <w:p>
      <w:pPr>
        <w:spacing w:after="0"/>
        <w:ind w:left="0"/>
        <w:jc w:val="both"/>
      </w:pPr>
      <w:r>
        <w:rPr>
          <w:rFonts w:ascii="Times New Roman"/>
          <w:b w:val="false"/>
          <w:i w:val="false"/>
          <w:color w:val="000000"/>
          <w:sz w:val="28"/>
        </w:rPr>
        <w:t>
      13. Задачи:</w:t>
      </w:r>
    </w:p>
    <w:bookmarkEnd w:id="8874"/>
    <w:bookmarkStart w:name="z9010" w:id="8875"/>
    <w:p>
      <w:pPr>
        <w:spacing w:after="0"/>
        <w:ind w:left="0"/>
        <w:jc w:val="both"/>
      </w:pPr>
      <w:r>
        <w:rPr>
          <w:rFonts w:ascii="Times New Roman"/>
          <w:b w:val="false"/>
          <w:i w:val="false"/>
          <w:color w:val="000000"/>
          <w:sz w:val="28"/>
        </w:rPr>
        <w:t xml:space="preserve">
      1) обеспечение исполнения таможенного,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8875"/>
    <w:bookmarkStart w:name="z9011" w:id="8876"/>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 а также специальных, антидемпинговых и компенсационных пошлин;</w:t>
      </w:r>
    </w:p>
    <w:bookmarkEnd w:id="8876"/>
    <w:bookmarkStart w:name="z9012" w:id="8877"/>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8877"/>
    <w:bookmarkStart w:name="z9013" w:id="8878"/>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8878"/>
    <w:bookmarkStart w:name="z9014" w:id="8879"/>
    <w:p>
      <w:pPr>
        <w:spacing w:after="0"/>
        <w:ind w:left="0"/>
        <w:jc w:val="both"/>
      </w:pPr>
      <w:r>
        <w:rPr>
          <w:rFonts w:ascii="Times New Roman"/>
          <w:b w:val="false"/>
          <w:i w:val="false"/>
          <w:color w:val="000000"/>
          <w:sz w:val="28"/>
        </w:rPr>
        <w:t>
      5) обеспечение в пределах своей компетенции защиты суверенитета и экономической безопасности Республики Казахстан;</w:t>
      </w:r>
    </w:p>
    <w:bookmarkEnd w:id="8879"/>
    <w:bookmarkStart w:name="z9015" w:id="8880"/>
    <w:p>
      <w:pPr>
        <w:spacing w:after="0"/>
        <w:ind w:left="0"/>
        <w:jc w:val="both"/>
      </w:pPr>
      <w:r>
        <w:rPr>
          <w:rFonts w:ascii="Times New Roman"/>
          <w:b w:val="false"/>
          <w:i w:val="false"/>
          <w:color w:val="000000"/>
          <w:sz w:val="28"/>
        </w:rPr>
        <w:t>
      6) защита национальной безопасности Республики Казахстан, жизни и здоровья человека, животного и растительного мира, окружающей среды;</w:t>
      </w:r>
    </w:p>
    <w:bookmarkEnd w:id="8880"/>
    <w:bookmarkStart w:name="z9016" w:id="8881"/>
    <w:p>
      <w:pPr>
        <w:spacing w:after="0"/>
        <w:ind w:left="0"/>
        <w:jc w:val="both"/>
      </w:pPr>
      <w:r>
        <w:rPr>
          <w:rFonts w:ascii="Times New Roman"/>
          <w:b w:val="false"/>
          <w:i w:val="false"/>
          <w:color w:val="000000"/>
          <w:sz w:val="28"/>
        </w:rPr>
        <w:t>
      7) создание условий для ускорения и упрощения перемещения товаров через таможенную границу ЕАЭС;</w:t>
      </w:r>
    </w:p>
    <w:bookmarkEnd w:id="8881"/>
    <w:bookmarkStart w:name="z9017" w:id="8882"/>
    <w:p>
      <w:pPr>
        <w:spacing w:after="0"/>
        <w:ind w:left="0"/>
        <w:jc w:val="both"/>
      </w:pPr>
      <w:r>
        <w:rPr>
          <w:rFonts w:ascii="Times New Roman"/>
          <w:b w:val="false"/>
          <w:i w:val="false"/>
          <w:color w:val="000000"/>
          <w:sz w:val="28"/>
        </w:rPr>
        <w:t>
      8)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8882"/>
    <w:bookmarkStart w:name="z9018" w:id="8883"/>
    <w:p>
      <w:pPr>
        <w:spacing w:after="0"/>
        <w:ind w:left="0"/>
        <w:jc w:val="both"/>
      </w:pPr>
      <w:r>
        <w:rPr>
          <w:rFonts w:ascii="Times New Roman"/>
          <w:b w:val="false"/>
          <w:i w:val="false"/>
          <w:color w:val="000000"/>
          <w:sz w:val="28"/>
        </w:rPr>
        <w:t>
      9) государственное регулирование в области реабилитации и банкротства (за исключением банков, страховых (перестраховочных) организаций и накопительных пенсионных фондов);</w:t>
      </w:r>
    </w:p>
    <w:bookmarkEnd w:id="8883"/>
    <w:bookmarkStart w:name="z9019" w:id="8884"/>
    <w:p>
      <w:pPr>
        <w:spacing w:after="0"/>
        <w:ind w:left="0"/>
        <w:jc w:val="both"/>
      </w:pPr>
      <w:r>
        <w:rPr>
          <w:rFonts w:ascii="Times New Roman"/>
          <w:b w:val="false"/>
          <w:i w:val="false"/>
          <w:color w:val="000000"/>
          <w:sz w:val="28"/>
        </w:rPr>
        <w:t>
      10) международное сотрудничество по вопросам, входящим в компетенцию Комитета;</w:t>
      </w:r>
    </w:p>
    <w:bookmarkEnd w:id="8884"/>
    <w:bookmarkStart w:name="z9020" w:id="8885"/>
    <w:p>
      <w:pPr>
        <w:spacing w:after="0"/>
        <w:ind w:left="0"/>
        <w:jc w:val="both"/>
      </w:pPr>
      <w:r>
        <w:rPr>
          <w:rFonts w:ascii="Times New Roman"/>
          <w:b w:val="false"/>
          <w:i w:val="false"/>
          <w:color w:val="000000"/>
          <w:sz w:val="28"/>
        </w:rPr>
        <w:t>
      11) выполнение иных задач, предусмотренных законодательством Республики Казахстан.</w:t>
      </w:r>
    </w:p>
    <w:bookmarkEnd w:id="8885"/>
    <w:bookmarkStart w:name="z9021" w:id="8886"/>
    <w:p>
      <w:pPr>
        <w:spacing w:after="0"/>
        <w:ind w:left="0"/>
        <w:jc w:val="both"/>
      </w:pPr>
      <w:r>
        <w:rPr>
          <w:rFonts w:ascii="Times New Roman"/>
          <w:b w:val="false"/>
          <w:i w:val="false"/>
          <w:color w:val="000000"/>
          <w:sz w:val="28"/>
        </w:rPr>
        <w:t>
      14. Права и обязанности Департамента:</w:t>
      </w:r>
    </w:p>
    <w:bookmarkEnd w:id="8886"/>
    <w:bookmarkStart w:name="z9022" w:id="8887"/>
    <w:p>
      <w:pPr>
        <w:spacing w:after="0"/>
        <w:ind w:left="0"/>
        <w:jc w:val="both"/>
      </w:pPr>
      <w:r>
        <w:rPr>
          <w:rFonts w:ascii="Times New Roman"/>
          <w:b w:val="false"/>
          <w:i w:val="false"/>
          <w:color w:val="000000"/>
          <w:sz w:val="28"/>
        </w:rPr>
        <w:t>
      1) права:</w:t>
      </w:r>
    </w:p>
    <w:bookmarkEnd w:id="8887"/>
    <w:bookmarkStart w:name="z9023" w:id="8888"/>
    <w:p>
      <w:pPr>
        <w:spacing w:after="0"/>
        <w:ind w:left="0"/>
        <w:jc w:val="both"/>
      </w:pPr>
      <w:r>
        <w:rPr>
          <w:rFonts w:ascii="Times New Roman"/>
          <w:b w:val="false"/>
          <w:i w:val="false"/>
          <w:color w:val="000000"/>
          <w:sz w:val="28"/>
        </w:rPr>
        <w:t>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bookmarkEnd w:id="8888"/>
    <w:bookmarkStart w:name="z9024" w:id="8889"/>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8889"/>
    <w:bookmarkStart w:name="z9025" w:id="8890"/>
    <w:p>
      <w:pPr>
        <w:spacing w:after="0"/>
        <w:ind w:left="0"/>
        <w:jc w:val="both"/>
      </w:pPr>
      <w:r>
        <w:rPr>
          <w:rFonts w:ascii="Times New Roman"/>
          <w:b w:val="false"/>
          <w:i w:val="false"/>
          <w:color w:val="000000"/>
          <w:sz w:val="28"/>
        </w:rPr>
        <w:t>
      требовать от налогоплательщика (налогового агента):</w:t>
      </w:r>
    </w:p>
    <w:bookmarkEnd w:id="8890"/>
    <w:bookmarkStart w:name="z9026" w:id="8891"/>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8891"/>
    <w:bookmarkStart w:name="z9027" w:id="8892"/>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8892"/>
    <w:bookmarkStart w:name="z9028" w:id="8893"/>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8893"/>
    <w:bookmarkStart w:name="z9029" w:id="889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8894"/>
    <w:bookmarkStart w:name="z9030" w:id="889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8895"/>
    <w:bookmarkStart w:name="z9031" w:id="8896"/>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8896"/>
    <w:bookmarkStart w:name="z9032" w:id="8897"/>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8897"/>
    <w:bookmarkStart w:name="z9033" w:id="8898"/>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8898"/>
    <w:bookmarkStart w:name="z9034" w:id="8899"/>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8899"/>
    <w:bookmarkStart w:name="z9035" w:id="8900"/>
    <w:p>
      <w:pPr>
        <w:spacing w:after="0"/>
        <w:ind w:left="0"/>
        <w:jc w:val="both"/>
      </w:pPr>
      <w:r>
        <w:rPr>
          <w:rFonts w:ascii="Times New Roman"/>
          <w:b w:val="false"/>
          <w:i w:val="false"/>
          <w:color w:val="000000"/>
          <w:sz w:val="28"/>
        </w:rPr>
        <w:t>
      останавливать транспортные средства, а также принудительно возвращать водные и воздушные суда, покинувшие таможенную территорию ЕАЭС, без разрешения органов государственных доходов;</w:t>
      </w:r>
    </w:p>
    <w:bookmarkEnd w:id="8900"/>
    <w:bookmarkStart w:name="z9036" w:id="8901"/>
    <w:p>
      <w:pPr>
        <w:spacing w:after="0"/>
        <w:ind w:left="0"/>
        <w:jc w:val="both"/>
      </w:pPr>
      <w:r>
        <w:rPr>
          <w:rFonts w:ascii="Times New Roman"/>
          <w:b w:val="false"/>
          <w:i w:val="false"/>
          <w:color w:val="000000"/>
          <w:sz w:val="28"/>
        </w:rPr>
        <w:t>
      осуществлять отбор проб и образцов товаров в соответствии с законодательством Республики Казахстан;</w:t>
      </w:r>
    </w:p>
    <w:bookmarkEnd w:id="8901"/>
    <w:bookmarkStart w:name="z9037" w:id="8902"/>
    <w:p>
      <w:pPr>
        <w:spacing w:after="0"/>
        <w:ind w:left="0"/>
        <w:jc w:val="both"/>
      </w:pPr>
      <w:r>
        <w:rPr>
          <w:rFonts w:ascii="Times New Roman"/>
          <w:b w:val="false"/>
          <w:i w:val="false"/>
          <w:color w:val="000000"/>
          <w:sz w:val="28"/>
        </w:rPr>
        <w:t>
      изымать у проверяемого лица документы либо их копии с составлением акта изъятия при проведении выездных таможенных проверок;</w:t>
      </w:r>
    </w:p>
    <w:bookmarkEnd w:id="8902"/>
    <w:bookmarkStart w:name="z9038" w:id="8903"/>
    <w:p>
      <w:pPr>
        <w:spacing w:after="0"/>
        <w:ind w:left="0"/>
        <w:jc w:val="both"/>
      </w:pPr>
      <w:r>
        <w:rPr>
          <w:rFonts w:ascii="Times New Roman"/>
          <w:b w:val="false"/>
          <w:i w:val="false"/>
          <w:color w:val="000000"/>
          <w:sz w:val="28"/>
        </w:rPr>
        <w:t>
      налагать арест на товары или изымать их в порядке, установленном законодательством Республики Казахстан, на срок проведения выездной таможенной проверки для пресечения действий, направленных на отчуждение товаров либо распоряжение этими товарами иным способом;</w:t>
      </w:r>
    </w:p>
    <w:bookmarkEnd w:id="8903"/>
    <w:bookmarkStart w:name="z9039" w:id="8904"/>
    <w:p>
      <w:pPr>
        <w:spacing w:after="0"/>
        <w:ind w:left="0"/>
        <w:jc w:val="both"/>
      </w:pPr>
      <w:r>
        <w:rPr>
          <w:rFonts w:ascii="Times New Roman"/>
          <w:b w:val="false"/>
          <w:i w:val="false"/>
          <w:color w:val="000000"/>
          <w:sz w:val="28"/>
        </w:rPr>
        <w:t>
      опечатывать помещения, в которых находятся товары, в случаях, предусмотренных законодательством Республики Казахстан;</w:t>
      </w:r>
    </w:p>
    <w:bookmarkEnd w:id="8904"/>
    <w:bookmarkStart w:name="z9040" w:id="8905"/>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8905"/>
    <w:bookmarkStart w:name="z9041" w:id="8906"/>
    <w:p>
      <w:pPr>
        <w:spacing w:after="0"/>
        <w:ind w:left="0"/>
        <w:jc w:val="both"/>
      </w:pPr>
      <w:r>
        <w:rPr>
          <w:rFonts w:ascii="Times New Roman"/>
          <w:b w:val="false"/>
          <w:i w:val="false"/>
          <w:color w:val="000000"/>
          <w:sz w:val="28"/>
        </w:rPr>
        <w:t>
      организовывать и проводить мероприятия по повышению налоговой и таможенной культуры и информированности общества по вопросам налогового законодательства и таможенного законодательства ЕАЭС и Республики Казахстан;</w:t>
      </w:r>
    </w:p>
    <w:bookmarkEnd w:id="8906"/>
    <w:bookmarkStart w:name="z9042" w:id="8907"/>
    <w:p>
      <w:pPr>
        <w:spacing w:after="0"/>
        <w:ind w:left="0"/>
        <w:jc w:val="both"/>
      </w:pPr>
      <w:r>
        <w:rPr>
          <w:rFonts w:ascii="Times New Roman"/>
          <w:b w:val="false"/>
          <w:i w:val="false"/>
          <w:color w:val="000000"/>
          <w:sz w:val="28"/>
        </w:rPr>
        <w:t>
      приобретать товары для выполнения функций, возложенных на органы государственных доходов в соответствии с законодательством Республики Казахстан;</w:t>
      </w:r>
    </w:p>
    <w:bookmarkEnd w:id="8907"/>
    <w:bookmarkStart w:name="z9043" w:id="8908"/>
    <w:p>
      <w:pPr>
        <w:spacing w:after="0"/>
        <w:ind w:left="0"/>
        <w:jc w:val="both"/>
      </w:pPr>
      <w:r>
        <w:rPr>
          <w:rFonts w:ascii="Times New Roman"/>
          <w:b w:val="false"/>
          <w:i w:val="false"/>
          <w:color w:val="000000"/>
          <w:sz w:val="28"/>
        </w:rPr>
        <w:t>
      анализировать и обобщать практику применения налогового и таможенного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 и таможенного законодательства ЕАЭС и Республики Казахстан;</w:t>
      </w:r>
    </w:p>
    <w:bookmarkEnd w:id="8908"/>
    <w:bookmarkStart w:name="z9044" w:id="8909"/>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Департамента;</w:t>
      </w:r>
    </w:p>
    <w:bookmarkEnd w:id="8909"/>
    <w:bookmarkStart w:name="z9045" w:id="8910"/>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8910"/>
    <w:bookmarkStart w:name="z9046" w:id="8911"/>
    <w:p>
      <w:pPr>
        <w:spacing w:after="0"/>
        <w:ind w:left="0"/>
        <w:jc w:val="both"/>
      </w:pPr>
      <w:r>
        <w:rPr>
          <w:rFonts w:ascii="Times New Roman"/>
          <w:b w:val="false"/>
          <w:i w:val="false"/>
          <w:color w:val="000000"/>
          <w:sz w:val="28"/>
        </w:rPr>
        <w:t>
      ликвидировать банкрота без возбуждения процедуры банкротства в порядке, установленном законодательством Республики Казахстан;</w:t>
      </w:r>
    </w:p>
    <w:bookmarkEnd w:id="8911"/>
    <w:bookmarkStart w:name="z9047" w:id="8912"/>
    <w:p>
      <w:pPr>
        <w:spacing w:after="0"/>
        <w:ind w:left="0"/>
        <w:jc w:val="both"/>
      </w:pPr>
      <w:r>
        <w:rPr>
          <w:rFonts w:ascii="Times New Roman"/>
          <w:b w:val="false"/>
          <w:i w:val="false"/>
          <w:color w:val="000000"/>
          <w:sz w:val="28"/>
        </w:rPr>
        <w:t>
      направлять мотивированный отказ собранию кредиторов в назначении кандидатуры реабилитационного, банкротного управляющих либо сообщение о снятии реабилитационного, банкротного управляющих с регистрации;</w:t>
      </w:r>
    </w:p>
    <w:bookmarkEnd w:id="8912"/>
    <w:bookmarkStart w:name="z9048" w:id="8913"/>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8913"/>
    <w:bookmarkStart w:name="z9049" w:id="8914"/>
    <w:p>
      <w:pPr>
        <w:spacing w:after="0"/>
        <w:ind w:left="0"/>
        <w:jc w:val="both"/>
      </w:pPr>
      <w:r>
        <w:rPr>
          <w:rFonts w:ascii="Times New Roman"/>
          <w:b w:val="false"/>
          <w:i w:val="false"/>
          <w:color w:val="000000"/>
          <w:sz w:val="28"/>
        </w:rPr>
        <w:t>
      проверять соблюдение субъектами норм, правил и инструкций технологического процесса, хранения и реализации, технических регламентов и стандартов, действующих в сфере производства и оборота этилового спирта, алкогольной продукции и табачных изделий, а также оборота отдельных видов нефтепродуктов и биотоплива;</w:t>
      </w:r>
    </w:p>
    <w:bookmarkEnd w:id="8914"/>
    <w:bookmarkStart w:name="z9050" w:id="8915"/>
    <w:p>
      <w:pPr>
        <w:spacing w:after="0"/>
        <w:ind w:left="0"/>
        <w:jc w:val="both"/>
      </w:pPr>
      <w:r>
        <w:rPr>
          <w:rFonts w:ascii="Times New Roman"/>
          <w:b w:val="false"/>
          <w:i w:val="false"/>
          <w:color w:val="000000"/>
          <w:sz w:val="28"/>
        </w:rPr>
        <w:t>
      осуществлять контроль оснащения технологических линий производства этилового спирта и линий розлива алкогольной продукции соответствующими спиртоизмеряющими аппаратами и контрольными приборами учета и их функционирование;</w:t>
      </w:r>
    </w:p>
    <w:bookmarkEnd w:id="8915"/>
    <w:bookmarkStart w:name="z9051" w:id="8916"/>
    <w:p>
      <w:pPr>
        <w:spacing w:after="0"/>
        <w:ind w:left="0"/>
        <w:jc w:val="both"/>
      </w:pPr>
      <w:r>
        <w:rPr>
          <w:rFonts w:ascii="Times New Roman"/>
          <w:b w:val="false"/>
          <w:i w:val="false"/>
          <w:color w:val="000000"/>
          <w:sz w:val="28"/>
        </w:rPr>
        <w:t>
      проверять фактические объемы выработки этилового спирта, водок и ликероводочных изделий для соблюдения установленного законодательством Республики Казахстан требования по выработке их минимального объема;</w:t>
      </w:r>
    </w:p>
    <w:bookmarkEnd w:id="8916"/>
    <w:bookmarkStart w:name="z9052" w:id="8917"/>
    <w:p>
      <w:pPr>
        <w:spacing w:after="0"/>
        <w:ind w:left="0"/>
        <w:jc w:val="both"/>
      </w:pPr>
      <w:r>
        <w:rPr>
          <w:rFonts w:ascii="Times New Roman"/>
          <w:b w:val="false"/>
          <w:i w:val="false"/>
          <w:color w:val="000000"/>
          <w:sz w:val="28"/>
        </w:rPr>
        <w:t xml:space="preserve">
      направлять в пределах компетенции запрос производителям табачных изделий о предоставлении необходимых сведений для осуществления государственного регулирования производства и оборота табачных изделий; </w:t>
      </w:r>
    </w:p>
    <w:bookmarkEnd w:id="8917"/>
    <w:bookmarkStart w:name="z9053" w:id="8918"/>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8918"/>
    <w:bookmarkStart w:name="z9054" w:id="8919"/>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8919"/>
    <w:bookmarkStart w:name="z9055" w:id="8920"/>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8920"/>
    <w:bookmarkStart w:name="z9056" w:id="8921"/>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8921"/>
    <w:bookmarkStart w:name="z9057" w:id="8922"/>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8922"/>
    <w:bookmarkStart w:name="z9058" w:id="8923"/>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Департамента;</w:t>
      </w:r>
    </w:p>
    <w:bookmarkEnd w:id="8923"/>
    <w:bookmarkStart w:name="z9059" w:id="8924"/>
    <w:p>
      <w:pPr>
        <w:spacing w:after="0"/>
        <w:ind w:left="0"/>
        <w:jc w:val="both"/>
      </w:pPr>
      <w:r>
        <w:rPr>
          <w:rFonts w:ascii="Times New Roman"/>
          <w:b w:val="false"/>
          <w:i w:val="false"/>
          <w:color w:val="000000"/>
          <w:sz w:val="28"/>
        </w:rPr>
        <w:t>
      обращаться в суд, предъявлять иски в целях защиты прав и интересов Департамента в соответствии с законодательством Республики Казахстан;</w:t>
      </w:r>
    </w:p>
    <w:bookmarkEnd w:id="8924"/>
    <w:bookmarkStart w:name="z9060" w:id="8925"/>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8925"/>
    <w:bookmarkStart w:name="z9061" w:id="8926"/>
    <w:p>
      <w:pPr>
        <w:spacing w:after="0"/>
        <w:ind w:left="0"/>
        <w:jc w:val="both"/>
      </w:pPr>
      <w:r>
        <w:rPr>
          <w:rFonts w:ascii="Times New Roman"/>
          <w:b w:val="false"/>
          <w:i w:val="false"/>
          <w:color w:val="000000"/>
          <w:sz w:val="28"/>
        </w:rPr>
        <w:t>
      2) обязанности:</w:t>
      </w:r>
    </w:p>
    <w:bookmarkEnd w:id="8926"/>
    <w:bookmarkStart w:name="z9062" w:id="8927"/>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8927"/>
    <w:bookmarkStart w:name="z9063" w:id="8928"/>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8928"/>
    <w:bookmarkStart w:name="z9064" w:id="8929"/>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8929"/>
    <w:bookmarkStart w:name="z9065" w:id="8930"/>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8930"/>
    <w:bookmarkStart w:name="z9066" w:id="8931"/>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8931"/>
    <w:bookmarkStart w:name="z9067" w:id="8932"/>
    <w:p>
      <w:pPr>
        <w:spacing w:after="0"/>
        <w:ind w:left="0"/>
        <w:jc w:val="both"/>
      </w:pPr>
      <w:r>
        <w:rPr>
          <w:rFonts w:ascii="Times New Roman"/>
          <w:b w:val="false"/>
          <w:i w:val="false"/>
          <w:color w:val="000000"/>
          <w:sz w:val="28"/>
        </w:rPr>
        <w:t>
      имеющих налоговую задолженность;</w:t>
      </w:r>
    </w:p>
    <w:bookmarkEnd w:id="8932"/>
    <w:bookmarkStart w:name="z9068" w:id="8933"/>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8933"/>
    <w:bookmarkStart w:name="z9069" w:id="8934"/>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8934"/>
    <w:bookmarkStart w:name="z9070" w:id="8935"/>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8935"/>
    <w:bookmarkStart w:name="z9071" w:id="8936"/>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8936"/>
    <w:bookmarkStart w:name="z9072" w:id="8937"/>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8937"/>
    <w:bookmarkStart w:name="z9073" w:id="8938"/>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8938"/>
    <w:bookmarkStart w:name="z9074" w:id="8939"/>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8939"/>
    <w:bookmarkStart w:name="z9075" w:id="8940"/>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8940"/>
    <w:bookmarkStart w:name="z9076" w:id="8941"/>
    <w:p>
      <w:pPr>
        <w:spacing w:after="0"/>
        <w:ind w:left="0"/>
        <w:jc w:val="both"/>
      </w:pPr>
      <w:r>
        <w:rPr>
          <w:rFonts w:ascii="Times New Roman"/>
          <w:b w:val="false"/>
          <w:i w:val="false"/>
          <w:color w:val="000000"/>
          <w:sz w:val="28"/>
        </w:rPr>
        <w:t>
      осуществлять контроль за деятельностью акцизных постов в организациях, осуществляющих производство и импорт подакцизных товаров;</w:t>
      </w:r>
    </w:p>
    <w:bookmarkEnd w:id="8941"/>
    <w:bookmarkStart w:name="z9077" w:id="8942"/>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8942"/>
    <w:bookmarkStart w:name="z9078" w:id="8943"/>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8943"/>
    <w:bookmarkStart w:name="z9079" w:id="8944"/>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декларантов и лиц, осуществляющих деятельность в сфере таможенного дела, имеющих налоговую задолженность, задолженность по таможенным платежам и налогам, пеней,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8944"/>
    <w:bookmarkStart w:name="z9080" w:id="8945"/>
    <w:p>
      <w:pPr>
        <w:spacing w:after="0"/>
        <w:ind w:left="0"/>
        <w:jc w:val="both"/>
      </w:pPr>
      <w:r>
        <w:rPr>
          <w:rFonts w:ascii="Times New Roman"/>
          <w:b w:val="false"/>
          <w:i w:val="false"/>
          <w:color w:val="000000"/>
          <w:sz w:val="28"/>
        </w:rPr>
        <w:t>
      содействовать развитию внешней торговли путем создания условий, способствующих ускорению товарооборота через таможенную границу ЕАЭС;</w:t>
      </w:r>
    </w:p>
    <w:bookmarkEnd w:id="8945"/>
    <w:bookmarkStart w:name="z9081" w:id="8946"/>
    <w:p>
      <w:pPr>
        <w:spacing w:after="0"/>
        <w:ind w:left="0"/>
        <w:jc w:val="both"/>
      </w:pPr>
      <w:r>
        <w:rPr>
          <w:rFonts w:ascii="Times New Roman"/>
          <w:b w:val="false"/>
          <w:i w:val="false"/>
          <w:color w:val="000000"/>
          <w:sz w:val="28"/>
        </w:rPr>
        <w:t>
      осуществлять таможенный контроль в отношении товаров и транспортных средств, перемещаемых через таможенную границу ЕАЭС;</w:t>
      </w:r>
    </w:p>
    <w:bookmarkEnd w:id="8946"/>
    <w:bookmarkStart w:name="z9082" w:id="8947"/>
    <w:p>
      <w:pPr>
        <w:spacing w:after="0"/>
        <w:ind w:left="0"/>
        <w:jc w:val="both"/>
      </w:pPr>
      <w:r>
        <w:rPr>
          <w:rFonts w:ascii="Times New Roman"/>
          <w:b w:val="false"/>
          <w:i w:val="false"/>
          <w:color w:val="000000"/>
          <w:sz w:val="28"/>
        </w:rPr>
        <w:t>
      оказывать в пределах своих полномочий декларантам и лицам, осуществляющим деятельность в сфере таможенного дела, содействие в реализации их прав;</w:t>
      </w:r>
    </w:p>
    <w:bookmarkEnd w:id="8947"/>
    <w:bookmarkStart w:name="z9083" w:id="8948"/>
    <w:p>
      <w:pPr>
        <w:spacing w:after="0"/>
        <w:ind w:left="0"/>
        <w:jc w:val="both"/>
      </w:pPr>
      <w:r>
        <w:rPr>
          <w:rFonts w:ascii="Times New Roman"/>
          <w:b w:val="false"/>
          <w:i w:val="false"/>
          <w:color w:val="000000"/>
          <w:sz w:val="28"/>
        </w:rPr>
        <w:t>
      обеспечивать полноту взимания и своевременность перечисления в бюджет таможенных платежей, налогов, специальных, антидемпинговых, компенсационных пошлин;</w:t>
      </w:r>
    </w:p>
    <w:bookmarkEnd w:id="8948"/>
    <w:bookmarkStart w:name="z9084" w:id="8949"/>
    <w:p>
      <w:pPr>
        <w:spacing w:after="0"/>
        <w:ind w:left="0"/>
        <w:jc w:val="both"/>
      </w:pPr>
      <w:r>
        <w:rPr>
          <w:rFonts w:ascii="Times New Roman"/>
          <w:b w:val="false"/>
          <w:i w:val="false"/>
          <w:color w:val="000000"/>
          <w:sz w:val="28"/>
        </w:rPr>
        <w:t>
      принимать решения в пределах своей компетенции в сроки, установленные Кодексом Республика Казахстан "О таможенном регулировании в Республике Казахстан", и осуществлять контроль за деятельностью декларантов и лиц, осуществляющих деятельность в сфере таможенного дела, по соблюдению ими условий и выполнению обязанностей, установленных таможенным законодательством ЕАЭС и (или) Республики Казахстан, а также иным</w:t>
      </w:r>
    </w:p>
    <w:bookmarkEnd w:id="8949"/>
    <w:bookmarkStart w:name="z9085" w:id="8950"/>
    <w:p>
      <w:pPr>
        <w:spacing w:after="0"/>
        <w:ind w:left="0"/>
        <w:jc w:val="both"/>
      </w:pPr>
      <w:r>
        <w:rPr>
          <w:rFonts w:ascii="Times New Roman"/>
          <w:b w:val="false"/>
          <w:i w:val="false"/>
          <w:color w:val="000000"/>
          <w:sz w:val="28"/>
        </w:rPr>
        <w:t>
      обеспечивать в пределах своей компетенции охрану таможенной границы ЕАЭС за соблюдением таможенного и иного законодательства Республики Казахстан;</w:t>
      </w:r>
    </w:p>
    <w:bookmarkEnd w:id="8950"/>
    <w:bookmarkStart w:name="z9086" w:id="8951"/>
    <w:p>
      <w:pPr>
        <w:spacing w:after="0"/>
        <w:ind w:left="0"/>
        <w:jc w:val="both"/>
      </w:pPr>
      <w:r>
        <w:rPr>
          <w:rFonts w:ascii="Times New Roman"/>
          <w:b w:val="false"/>
          <w:i w:val="false"/>
          <w:color w:val="000000"/>
          <w:sz w:val="28"/>
        </w:rPr>
        <w:t>
      осуществлять сбор и анализ информации о совершении административных правонарушений в сфере таможенного дела;</w:t>
      </w:r>
    </w:p>
    <w:bookmarkEnd w:id="8951"/>
    <w:bookmarkStart w:name="z9087" w:id="8952"/>
    <w:p>
      <w:pPr>
        <w:spacing w:after="0"/>
        <w:ind w:left="0"/>
        <w:jc w:val="both"/>
      </w:pPr>
      <w:r>
        <w:rPr>
          <w:rFonts w:ascii="Times New Roman"/>
          <w:b w:val="false"/>
          <w:i w:val="false"/>
          <w:color w:val="000000"/>
          <w:sz w:val="28"/>
        </w:rPr>
        <w:t>
      осуществлять во взаимодействии с органами национальной безопасности и другими соответствующими государственными органами Республики Казахстан меры по обеспечению защиты таможенной границы ЕАЭС;</w:t>
      </w:r>
    </w:p>
    <w:bookmarkEnd w:id="8952"/>
    <w:bookmarkStart w:name="z9088" w:id="8953"/>
    <w:p>
      <w:pPr>
        <w:spacing w:after="0"/>
        <w:ind w:left="0"/>
        <w:jc w:val="both"/>
      </w:pPr>
      <w:r>
        <w:rPr>
          <w:rFonts w:ascii="Times New Roman"/>
          <w:b w:val="false"/>
          <w:i w:val="false"/>
          <w:color w:val="000000"/>
          <w:sz w:val="28"/>
        </w:rPr>
        <w:t>
      обеспечивать своевременное, объективное и всестороннее рассмотрение обращений и представление ответов или совершение соответствующих действий с учетом поступающих запросов и предложений в сфере таможенного дела;</w:t>
      </w:r>
    </w:p>
    <w:bookmarkEnd w:id="8953"/>
    <w:bookmarkStart w:name="z9089" w:id="8954"/>
    <w:p>
      <w:pPr>
        <w:spacing w:after="0"/>
        <w:ind w:left="0"/>
        <w:jc w:val="both"/>
      </w:pPr>
      <w:r>
        <w:rPr>
          <w:rFonts w:ascii="Times New Roman"/>
          <w:b w:val="false"/>
          <w:i w:val="false"/>
          <w:color w:val="000000"/>
          <w:sz w:val="28"/>
        </w:rPr>
        <w:t>
      осуществлять безвозмездно информирование и консультирование в сфере таможенного дела;</w:t>
      </w:r>
    </w:p>
    <w:bookmarkEnd w:id="8954"/>
    <w:bookmarkStart w:name="z9090" w:id="8955"/>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8955"/>
    <w:bookmarkStart w:name="z9091" w:id="8956"/>
    <w:p>
      <w:pPr>
        <w:spacing w:after="0"/>
        <w:ind w:left="0"/>
        <w:jc w:val="both"/>
      </w:pPr>
      <w:r>
        <w:rPr>
          <w:rFonts w:ascii="Times New Roman"/>
          <w:b w:val="false"/>
          <w:i w:val="false"/>
          <w:color w:val="000000"/>
          <w:sz w:val="28"/>
        </w:rPr>
        <w:t>
      взыскивать суммы таможенных платежей и налогов, не уплаченные в установленные сроки в бюджет, а также пеней, процентов;</w:t>
      </w:r>
    </w:p>
    <w:bookmarkEnd w:id="8956"/>
    <w:bookmarkStart w:name="z9092" w:id="8957"/>
    <w:p>
      <w:pPr>
        <w:spacing w:after="0"/>
        <w:ind w:left="0"/>
        <w:jc w:val="both"/>
      </w:pPr>
      <w:r>
        <w:rPr>
          <w:rFonts w:ascii="Times New Roman"/>
          <w:b w:val="false"/>
          <w:i w:val="false"/>
          <w:color w:val="000000"/>
          <w:sz w:val="28"/>
        </w:rPr>
        <w:t>
      осуществлять таможенное администрирование в соответствии с таможенным законодательством ЕАЭС и (или) Республики Казахстан;</w:t>
      </w:r>
    </w:p>
    <w:bookmarkEnd w:id="8957"/>
    <w:bookmarkStart w:name="z9093" w:id="8958"/>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8958"/>
    <w:bookmarkStart w:name="z9094" w:id="8959"/>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8959"/>
    <w:bookmarkStart w:name="z9095" w:id="8960"/>
    <w:p>
      <w:pPr>
        <w:spacing w:after="0"/>
        <w:ind w:left="0"/>
        <w:jc w:val="both"/>
      </w:pPr>
      <w:r>
        <w:rPr>
          <w:rFonts w:ascii="Times New Roman"/>
          <w:b w:val="false"/>
          <w:i w:val="false"/>
          <w:color w:val="000000"/>
          <w:sz w:val="28"/>
        </w:rPr>
        <w:t>
      соблюдать права налогоплательщика (налогового агента) и декларантов и лиц, осуществляющих деятельность в сфере таможенного дела;</w:t>
      </w:r>
    </w:p>
    <w:bookmarkEnd w:id="8960"/>
    <w:bookmarkStart w:name="z9096" w:id="8961"/>
    <w:p>
      <w:pPr>
        <w:spacing w:after="0"/>
        <w:ind w:left="0"/>
        <w:jc w:val="both"/>
      </w:pPr>
      <w:r>
        <w:rPr>
          <w:rFonts w:ascii="Times New Roman"/>
          <w:b w:val="false"/>
          <w:i w:val="false"/>
          <w:color w:val="000000"/>
          <w:sz w:val="28"/>
        </w:rPr>
        <w:t>
      защищать интересы государства;</w:t>
      </w:r>
    </w:p>
    <w:bookmarkEnd w:id="8961"/>
    <w:bookmarkStart w:name="z9097" w:id="8962"/>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8962"/>
    <w:bookmarkStart w:name="z9098" w:id="8963"/>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8963"/>
    <w:bookmarkStart w:name="z9099" w:id="8964"/>
    <w:p>
      <w:pPr>
        <w:spacing w:after="0"/>
        <w:ind w:left="0"/>
        <w:jc w:val="both"/>
      </w:pPr>
      <w:r>
        <w:rPr>
          <w:rFonts w:ascii="Times New Roman"/>
          <w:b w:val="false"/>
          <w:i w:val="false"/>
          <w:color w:val="000000"/>
          <w:sz w:val="28"/>
        </w:rPr>
        <w:t>
      пересматривать не вступившие в законную силу постановления по делам об административных правонарушениях в порядке, предусмотренном законодательством Республики Казахстан об административных правонарушениях;</w:t>
      </w:r>
    </w:p>
    <w:bookmarkEnd w:id="8964"/>
    <w:bookmarkStart w:name="z9100" w:id="8965"/>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8965"/>
    <w:bookmarkStart w:name="z9101" w:id="8966"/>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8966"/>
    <w:bookmarkStart w:name="z9102" w:id="8967"/>
    <w:p>
      <w:pPr>
        <w:spacing w:after="0"/>
        <w:ind w:left="0"/>
        <w:jc w:val="both"/>
      </w:pPr>
      <w:r>
        <w:rPr>
          <w:rFonts w:ascii="Times New Roman"/>
          <w:b w:val="false"/>
          <w:i w:val="false"/>
          <w:color w:val="000000"/>
          <w:sz w:val="28"/>
        </w:rPr>
        <w:t>
      15. Функции:</w:t>
      </w:r>
    </w:p>
    <w:bookmarkEnd w:id="8967"/>
    <w:bookmarkStart w:name="z9103" w:id="8968"/>
    <w:p>
      <w:pPr>
        <w:spacing w:after="0"/>
        <w:ind w:left="0"/>
        <w:jc w:val="both"/>
      </w:pPr>
      <w:r>
        <w:rPr>
          <w:rFonts w:ascii="Times New Roman"/>
          <w:b w:val="false"/>
          <w:i w:val="false"/>
          <w:color w:val="000000"/>
          <w:sz w:val="28"/>
        </w:rPr>
        <w:t>
      1) осуществление налогового контроля;</w:t>
      </w:r>
    </w:p>
    <w:bookmarkEnd w:id="8968"/>
    <w:bookmarkStart w:name="z9104" w:id="8969"/>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8969"/>
    <w:bookmarkStart w:name="z9105" w:id="8970"/>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8970"/>
    <w:bookmarkStart w:name="z9106" w:id="8971"/>
    <w:p>
      <w:pPr>
        <w:spacing w:after="0"/>
        <w:ind w:left="0"/>
        <w:jc w:val="both"/>
      </w:pPr>
      <w:r>
        <w:rPr>
          <w:rFonts w:ascii="Times New Roman"/>
          <w:b w:val="false"/>
          <w:i w:val="false"/>
          <w:color w:val="000000"/>
          <w:sz w:val="28"/>
        </w:rPr>
        <w:t>
      4)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8971"/>
    <w:bookmarkStart w:name="z9107" w:id="8972"/>
    <w:p>
      <w:pPr>
        <w:spacing w:after="0"/>
        <w:ind w:left="0"/>
        <w:jc w:val="both"/>
      </w:pPr>
      <w:r>
        <w:rPr>
          <w:rFonts w:ascii="Times New Roman"/>
          <w:b w:val="false"/>
          <w:i w:val="false"/>
          <w:color w:val="000000"/>
          <w:sz w:val="28"/>
        </w:rPr>
        <w:t>
      5)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8972"/>
    <w:bookmarkStart w:name="z9108" w:id="8973"/>
    <w:p>
      <w:pPr>
        <w:spacing w:after="0"/>
        <w:ind w:left="0"/>
        <w:jc w:val="both"/>
      </w:pPr>
      <w:r>
        <w:rPr>
          <w:rFonts w:ascii="Times New Roman"/>
          <w:b w:val="false"/>
          <w:i w:val="false"/>
          <w:color w:val="000000"/>
          <w:sz w:val="28"/>
        </w:rPr>
        <w:t>
      6)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8973"/>
    <w:bookmarkStart w:name="z9109" w:id="8974"/>
    <w:p>
      <w:pPr>
        <w:spacing w:after="0"/>
        <w:ind w:left="0"/>
        <w:jc w:val="both"/>
      </w:pPr>
      <w:r>
        <w:rPr>
          <w:rFonts w:ascii="Times New Roman"/>
          <w:b w:val="false"/>
          <w:i w:val="false"/>
          <w:color w:val="000000"/>
          <w:sz w:val="28"/>
        </w:rPr>
        <w:t>
      7)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8974"/>
    <w:bookmarkStart w:name="z9110" w:id="8975"/>
    <w:p>
      <w:pPr>
        <w:spacing w:after="0"/>
        <w:ind w:left="0"/>
        <w:jc w:val="both"/>
      </w:pPr>
      <w:r>
        <w:rPr>
          <w:rFonts w:ascii="Times New Roman"/>
          <w:b w:val="false"/>
          <w:i w:val="false"/>
          <w:color w:val="000000"/>
          <w:sz w:val="28"/>
        </w:rPr>
        <w:t>
      8)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8975"/>
    <w:bookmarkStart w:name="z9111" w:id="8976"/>
    <w:p>
      <w:pPr>
        <w:spacing w:after="0"/>
        <w:ind w:left="0"/>
        <w:jc w:val="both"/>
      </w:pPr>
      <w:r>
        <w:rPr>
          <w:rFonts w:ascii="Times New Roman"/>
          <w:b w:val="false"/>
          <w:i w:val="false"/>
          <w:color w:val="000000"/>
          <w:sz w:val="28"/>
        </w:rPr>
        <w:t>
      9) осуществление контроля за подакцизными товарами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перемещения подакцизных товаров на территории Республики Казахстан, а также путем установления акцизных постов;</w:t>
      </w:r>
    </w:p>
    <w:bookmarkEnd w:id="8976"/>
    <w:bookmarkStart w:name="z9112" w:id="8977"/>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8977"/>
    <w:bookmarkStart w:name="z9113" w:id="8978"/>
    <w:p>
      <w:pPr>
        <w:spacing w:after="0"/>
        <w:ind w:left="0"/>
        <w:jc w:val="both"/>
      </w:pPr>
      <w:r>
        <w:rPr>
          <w:rFonts w:ascii="Times New Roman"/>
          <w:b w:val="false"/>
          <w:i w:val="false"/>
          <w:color w:val="000000"/>
          <w:sz w:val="28"/>
        </w:rPr>
        <w:t>
      11) осуществление налогового и таможенного администрирования;</w:t>
      </w:r>
    </w:p>
    <w:bookmarkEnd w:id="8978"/>
    <w:bookmarkStart w:name="z9114" w:id="8979"/>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8979"/>
    <w:bookmarkStart w:name="z9115" w:id="8980"/>
    <w:p>
      <w:pPr>
        <w:spacing w:after="0"/>
        <w:ind w:left="0"/>
        <w:jc w:val="both"/>
      </w:pPr>
      <w:r>
        <w:rPr>
          <w:rFonts w:ascii="Times New Roman"/>
          <w:b w:val="false"/>
          <w:i w:val="false"/>
          <w:color w:val="000000"/>
          <w:sz w:val="28"/>
        </w:rPr>
        <w:t>
      13) документирование, видео- и аудиозапись, кино- и фотосъемка фактов и событий в соответствии с нормативными правовыми актами Республики Казахстан;</w:t>
      </w:r>
    </w:p>
    <w:bookmarkEnd w:id="8980"/>
    <w:bookmarkStart w:name="z9116" w:id="8981"/>
    <w:p>
      <w:pPr>
        <w:spacing w:after="0"/>
        <w:ind w:left="0"/>
        <w:jc w:val="both"/>
      </w:pPr>
      <w:r>
        <w:rPr>
          <w:rFonts w:ascii="Times New Roman"/>
          <w:b w:val="false"/>
          <w:i w:val="false"/>
          <w:color w:val="000000"/>
          <w:sz w:val="28"/>
        </w:rPr>
        <w:t>
      14) участие в разработке правовых актов в сфере экспортного контроля;</w:t>
      </w:r>
    </w:p>
    <w:bookmarkEnd w:id="8981"/>
    <w:bookmarkStart w:name="z9117" w:id="8982"/>
    <w:p>
      <w:pPr>
        <w:spacing w:after="0"/>
        <w:ind w:left="0"/>
        <w:jc w:val="both"/>
      </w:pPr>
      <w:r>
        <w:rPr>
          <w:rFonts w:ascii="Times New Roman"/>
          <w:b w:val="false"/>
          <w:i w:val="false"/>
          <w:color w:val="000000"/>
          <w:sz w:val="28"/>
        </w:rPr>
        <w:t>
      15) представление информации, в том числе предварительной информации, государственным органам Республики Казахстан, если такая информация необходима указанным органам для выполнения задач и осуществления функций, возложенных на них законодательством Республики Казахстан, в порядке и с соблюдением требований законодательства Республики Казахстан по защите государственной, коммерческой, банковской, налоговой и иной охраняемой законами тайны (секретов), а также другой конфиденциальной информации, международных договоров Республики Казахстан;</w:t>
      </w:r>
    </w:p>
    <w:bookmarkEnd w:id="8982"/>
    <w:bookmarkStart w:name="z9118" w:id="8983"/>
    <w:p>
      <w:pPr>
        <w:spacing w:after="0"/>
        <w:ind w:left="0"/>
        <w:jc w:val="both"/>
      </w:pPr>
      <w:r>
        <w:rPr>
          <w:rFonts w:ascii="Times New Roman"/>
          <w:b w:val="false"/>
          <w:i w:val="false"/>
          <w:color w:val="000000"/>
          <w:sz w:val="28"/>
        </w:rPr>
        <w:t>
      16) информирование о таможенном законодательстве Республики Казахстан осуществляется таможенными органами Республики Казахстан путем опубликования нормативных правовых актов таможенного законодательства Республики Казахстан в средствах массовой информации, а также с использованием информационно-коммуникационных технологий;</w:t>
      </w:r>
    </w:p>
    <w:bookmarkEnd w:id="8983"/>
    <w:bookmarkStart w:name="z9119" w:id="8984"/>
    <w:p>
      <w:pPr>
        <w:spacing w:after="0"/>
        <w:ind w:left="0"/>
        <w:jc w:val="both"/>
      </w:pPr>
      <w:r>
        <w:rPr>
          <w:rFonts w:ascii="Times New Roman"/>
          <w:b w:val="false"/>
          <w:i w:val="false"/>
          <w:color w:val="000000"/>
          <w:sz w:val="28"/>
        </w:rPr>
        <w:t>
      17) обеспечение на постоянной основе своевременного информирования участников внешнеэкономической и иной деятельности в сфере таможенного дела, в том числе об изменениях и дополнениях в таможенное законодательство ЕАЭС и (или) Республики Казахстан;</w:t>
      </w:r>
    </w:p>
    <w:bookmarkEnd w:id="8984"/>
    <w:bookmarkStart w:name="z9120" w:id="8985"/>
    <w:p>
      <w:pPr>
        <w:spacing w:after="0"/>
        <w:ind w:left="0"/>
        <w:jc w:val="both"/>
      </w:pPr>
      <w:r>
        <w:rPr>
          <w:rFonts w:ascii="Times New Roman"/>
          <w:b w:val="false"/>
          <w:i w:val="false"/>
          <w:color w:val="000000"/>
          <w:sz w:val="28"/>
        </w:rPr>
        <w:t>
      18) осуществление контроля за недопущением вывоза товаров, ввозимых на территорию Республики Казахстан из третьих стран;</w:t>
      </w:r>
    </w:p>
    <w:bookmarkEnd w:id="8985"/>
    <w:bookmarkStart w:name="z9121" w:id="8986"/>
    <w:p>
      <w:pPr>
        <w:spacing w:after="0"/>
        <w:ind w:left="0"/>
        <w:jc w:val="both"/>
      </w:pPr>
      <w:r>
        <w:rPr>
          <w:rFonts w:ascii="Times New Roman"/>
          <w:b w:val="false"/>
          <w:i w:val="false"/>
          <w:color w:val="000000"/>
          <w:sz w:val="28"/>
        </w:rPr>
        <w:t>
      19) осуществление и совершенствование таможенного декларирования, таможенного контроля, а также создание условий, способствующих упрощению проведения таможенных операций в отношении товаров и транспортных средств, перемещаемых через таможенную границу ЕАЭС;</w:t>
      </w:r>
    </w:p>
    <w:bookmarkEnd w:id="8986"/>
    <w:bookmarkStart w:name="z9122" w:id="8987"/>
    <w:p>
      <w:pPr>
        <w:spacing w:after="0"/>
        <w:ind w:left="0"/>
        <w:jc w:val="both"/>
      </w:pPr>
      <w:r>
        <w:rPr>
          <w:rFonts w:ascii="Times New Roman"/>
          <w:b w:val="false"/>
          <w:i w:val="false"/>
          <w:color w:val="000000"/>
          <w:sz w:val="28"/>
        </w:rPr>
        <w:t>
      20) принятие предварительных решений по вопросам применения методов определения таможенной стоимости ввозимых товаров;</w:t>
      </w:r>
    </w:p>
    <w:bookmarkEnd w:id="8987"/>
    <w:bookmarkStart w:name="z9123" w:id="8988"/>
    <w:p>
      <w:pPr>
        <w:spacing w:after="0"/>
        <w:ind w:left="0"/>
        <w:jc w:val="both"/>
      </w:pPr>
      <w:r>
        <w:rPr>
          <w:rFonts w:ascii="Times New Roman"/>
          <w:b w:val="false"/>
          <w:i w:val="false"/>
          <w:color w:val="000000"/>
          <w:sz w:val="28"/>
        </w:rPr>
        <w:t>
      21) осуществление контроля за правильностью классификации товаров в соответствии с Единой товарной номенклатурой внешнеэкономической деятельности ЕАЭС;</w:t>
      </w:r>
    </w:p>
    <w:bookmarkEnd w:id="8988"/>
    <w:bookmarkStart w:name="z9124" w:id="8989"/>
    <w:p>
      <w:pPr>
        <w:spacing w:after="0"/>
        <w:ind w:left="0"/>
        <w:jc w:val="both"/>
      </w:pPr>
      <w:r>
        <w:rPr>
          <w:rFonts w:ascii="Times New Roman"/>
          <w:b w:val="false"/>
          <w:i w:val="false"/>
          <w:color w:val="000000"/>
          <w:sz w:val="28"/>
        </w:rPr>
        <w:t>
      22) принятие решений и дача разъяснений о классификации отдельных видов товаров, обеспечение публикации решений о классификации отдельных видов товаров;</w:t>
      </w:r>
    </w:p>
    <w:bookmarkEnd w:id="8989"/>
    <w:bookmarkStart w:name="z9125" w:id="8990"/>
    <w:p>
      <w:pPr>
        <w:spacing w:after="0"/>
        <w:ind w:left="0"/>
        <w:jc w:val="both"/>
      </w:pPr>
      <w:r>
        <w:rPr>
          <w:rFonts w:ascii="Times New Roman"/>
          <w:b w:val="false"/>
          <w:i w:val="false"/>
          <w:color w:val="000000"/>
          <w:sz w:val="28"/>
        </w:rPr>
        <w:t>
      23) принятие решения о классификации товаров в несобранном или разобранном виде, в том числе в некомплектном или незавершенном виде, ввоз которых предполагается различными товарными партиями в течение определенного периода времени;</w:t>
      </w:r>
    </w:p>
    <w:bookmarkEnd w:id="8990"/>
    <w:bookmarkStart w:name="z9126" w:id="8991"/>
    <w:p>
      <w:pPr>
        <w:spacing w:after="0"/>
        <w:ind w:left="0"/>
        <w:jc w:val="both"/>
      </w:pPr>
      <w:r>
        <w:rPr>
          <w:rFonts w:ascii="Times New Roman"/>
          <w:b w:val="false"/>
          <w:i w:val="false"/>
          <w:color w:val="000000"/>
          <w:sz w:val="28"/>
        </w:rPr>
        <w:t>
      24) рассмотрение документов, определенных таможенным законодательством ЕАЭС и Республики Казахстан, на основании которых предоставляется освобождение от таможенных платежей и налогов;</w:t>
      </w:r>
    </w:p>
    <w:bookmarkEnd w:id="8991"/>
    <w:bookmarkStart w:name="z9127" w:id="8992"/>
    <w:p>
      <w:pPr>
        <w:spacing w:after="0"/>
        <w:ind w:left="0"/>
        <w:jc w:val="both"/>
      </w:pPr>
      <w:r>
        <w:rPr>
          <w:rFonts w:ascii="Times New Roman"/>
          <w:b w:val="false"/>
          <w:i w:val="false"/>
          <w:color w:val="000000"/>
          <w:sz w:val="28"/>
        </w:rPr>
        <w:t>
      25) осуществление контроля за уплатой таможенных пошлин, таможенных сборов, налогов, специальных, антидемпинговых, компенсационных пошлин, пеней, процентов;</w:t>
      </w:r>
    </w:p>
    <w:bookmarkEnd w:id="8992"/>
    <w:bookmarkStart w:name="z9128" w:id="8993"/>
    <w:p>
      <w:pPr>
        <w:spacing w:after="0"/>
        <w:ind w:left="0"/>
        <w:jc w:val="both"/>
      </w:pPr>
      <w:r>
        <w:rPr>
          <w:rFonts w:ascii="Times New Roman"/>
          <w:b w:val="false"/>
          <w:i w:val="false"/>
          <w:color w:val="000000"/>
          <w:sz w:val="28"/>
        </w:rPr>
        <w:t xml:space="preserve">
      26) проведение транспортного контроля в автомобильных, морских пунктах пропуска и в иных местах перемещения товаров через таможенную границу ЕАЭС; </w:t>
      </w:r>
    </w:p>
    <w:bookmarkEnd w:id="8993"/>
    <w:bookmarkStart w:name="z9129" w:id="8994"/>
    <w:p>
      <w:pPr>
        <w:spacing w:after="0"/>
        <w:ind w:left="0"/>
        <w:jc w:val="both"/>
      </w:pPr>
      <w:r>
        <w:rPr>
          <w:rFonts w:ascii="Times New Roman"/>
          <w:b w:val="false"/>
          <w:i w:val="false"/>
          <w:color w:val="000000"/>
          <w:sz w:val="28"/>
        </w:rPr>
        <w:t>
      27) осуществление таможенного контроля за перемещением через таможенную границу ЕАЭС товаров и транспортных средств;</w:t>
      </w:r>
    </w:p>
    <w:bookmarkEnd w:id="8994"/>
    <w:bookmarkStart w:name="z9130" w:id="8995"/>
    <w:p>
      <w:pPr>
        <w:spacing w:after="0"/>
        <w:ind w:left="0"/>
        <w:jc w:val="both"/>
      </w:pPr>
      <w:r>
        <w:rPr>
          <w:rFonts w:ascii="Times New Roman"/>
          <w:b w:val="false"/>
          <w:i w:val="false"/>
          <w:color w:val="000000"/>
          <w:sz w:val="28"/>
        </w:rPr>
        <w:t>
      28) обеспечение соблюдения мер таможенно-тарифного регулирования, запретов и ограничений, мер защиты внутреннего рынка в отношении товаров, перемещаемых через таможенную границу ЕАЭС;</w:t>
      </w:r>
    </w:p>
    <w:bookmarkEnd w:id="8995"/>
    <w:bookmarkStart w:name="z9131" w:id="8996"/>
    <w:p>
      <w:pPr>
        <w:spacing w:after="0"/>
        <w:ind w:left="0"/>
        <w:jc w:val="both"/>
      </w:pPr>
      <w:r>
        <w:rPr>
          <w:rFonts w:ascii="Times New Roman"/>
          <w:b w:val="false"/>
          <w:i w:val="false"/>
          <w:color w:val="000000"/>
          <w:sz w:val="28"/>
        </w:rPr>
        <w:t>
      29) обеспечение соблюдения прав и законных интересов лиц при перемещении такими лицами товаров через таможенную границу ЕАЭС и создание условий для ускорения товарооборота через таможенную границу ЕАЭС;</w:t>
      </w:r>
    </w:p>
    <w:bookmarkEnd w:id="8996"/>
    <w:bookmarkStart w:name="z9132" w:id="8997"/>
    <w:p>
      <w:pPr>
        <w:spacing w:after="0"/>
        <w:ind w:left="0"/>
        <w:jc w:val="both"/>
      </w:pPr>
      <w:r>
        <w:rPr>
          <w:rFonts w:ascii="Times New Roman"/>
          <w:b w:val="false"/>
          <w:i w:val="false"/>
          <w:color w:val="000000"/>
          <w:sz w:val="28"/>
        </w:rPr>
        <w:t>
      30) обеспечение в соответствии с международным договором государств-членов ЕАЭС мер по противодействию легализации (отмыванию) доходов, полученных преступным путем, и финансированию терроризма при осуществлении контроля за перемещением через таможенную границу ЕАЭС валюты государств-членов ЕАЭС, ценных бумаг и (или) валютных ценностей, дорожных чеков;</w:t>
      </w:r>
    </w:p>
    <w:bookmarkEnd w:id="8997"/>
    <w:bookmarkStart w:name="z9133" w:id="8998"/>
    <w:p>
      <w:pPr>
        <w:spacing w:after="0"/>
        <w:ind w:left="0"/>
        <w:jc w:val="both"/>
      </w:pPr>
      <w:r>
        <w:rPr>
          <w:rFonts w:ascii="Times New Roman"/>
          <w:b w:val="false"/>
          <w:i w:val="false"/>
          <w:color w:val="000000"/>
          <w:sz w:val="28"/>
        </w:rPr>
        <w:t>
      31) рассмотрение запросов и предложений по транзитным операциям от стран-членов Всемирной торговой организации в рамках Соглашения об упрощении процедур торговли (приложение к Марракешскому соглашению об учреждении Всемирной торговой организации от 15 апреля 1994 года, ратифицированному Законом Республики Казахстан от 12 октября 2015 года) (далее – СУПТ);</w:t>
      </w:r>
    </w:p>
    <w:bookmarkEnd w:id="8998"/>
    <w:bookmarkStart w:name="z9134" w:id="8999"/>
    <w:p>
      <w:pPr>
        <w:spacing w:after="0"/>
        <w:ind w:left="0"/>
        <w:jc w:val="both"/>
      </w:pPr>
      <w:r>
        <w:rPr>
          <w:rFonts w:ascii="Times New Roman"/>
          <w:b w:val="false"/>
          <w:i w:val="false"/>
          <w:color w:val="000000"/>
          <w:sz w:val="28"/>
        </w:rPr>
        <w:t>
      32) предоставление информации по запросам таможенных органов стран-членов Всемирной торговой организации в рамках СУПТ;</w:t>
      </w:r>
    </w:p>
    <w:bookmarkEnd w:id="8999"/>
    <w:bookmarkStart w:name="z9135" w:id="9000"/>
    <w:p>
      <w:pPr>
        <w:spacing w:after="0"/>
        <w:ind w:left="0"/>
        <w:jc w:val="both"/>
      </w:pPr>
      <w:r>
        <w:rPr>
          <w:rFonts w:ascii="Times New Roman"/>
          <w:b w:val="false"/>
          <w:i w:val="false"/>
          <w:color w:val="000000"/>
          <w:sz w:val="28"/>
        </w:rPr>
        <w:t>
      33) содействие в реализации единой торговой политики ЕАЭС;</w:t>
      </w:r>
    </w:p>
    <w:bookmarkEnd w:id="9000"/>
    <w:bookmarkStart w:name="z9136" w:id="9001"/>
    <w:p>
      <w:pPr>
        <w:spacing w:after="0"/>
        <w:ind w:left="0"/>
        <w:jc w:val="both"/>
      </w:pPr>
      <w:r>
        <w:rPr>
          <w:rFonts w:ascii="Times New Roman"/>
          <w:b w:val="false"/>
          <w:i w:val="false"/>
          <w:color w:val="000000"/>
          <w:sz w:val="28"/>
        </w:rPr>
        <w:t>
      34) осуществление таможенного контроля после выпуска товаров, а также принятие мер по взысканию задолженности по таможенным платежам, налогам, специальным, антидемпинговым, компенсационным пошлинам, пеней, процентов;</w:t>
      </w:r>
    </w:p>
    <w:bookmarkEnd w:id="9001"/>
    <w:bookmarkStart w:name="z9137" w:id="9002"/>
    <w:p>
      <w:pPr>
        <w:spacing w:after="0"/>
        <w:ind w:left="0"/>
        <w:jc w:val="both"/>
      </w:pPr>
      <w:r>
        <w:rPr>
          <w:rFonts w:ascii="Times New Roman"/>
          <w:b w:val="false"/>
          <w:i w:val="false"/>
          <w:color w:val="000000"/>
          <w:sz w:val="28"/>
        </w:rPr>
        <w:t>
      35) сотрудничество с таможенными органами и иными органами иностранных государств, и международными организациями в соответствии с международными договорами Республики Казахстан;</w:t>
      </w:r>
    </w:p>
    <w:bookmarkEnd w:id="9002"/>
    <w:bookmarkStart w:name="z9138" w:id="9003"/>
    <w:p>
      <w:pPr>
        <w:spacing w:after="0"/>
        <w:ind w:left="0"/>
        <w:jc w:val="both"/>
      </w:pPr>
      <w:r>
        <w:rPr>
          <w:rFonts w:ascii="Times New Roman"/>
          <w:b w:val="false"/>
          <w:i w:val="false"/>
          <w:color w:val="000000"/>
          <w:sz w:val="28"/>
        </w:rPr>
        <w:t>
      36) проведение радиационного контроля в пунктах пропуска и иных местах перемещения товаров через таможенную границу ЕАЭС;</w:t>
      </w:r>
    </w:p>
    <w:bookmarkEnd w:id="9003"/>
    <w:bookmarkStart w:name="z9139" w:id="9004"/>
    <w:p>
      <w:pPr>
        <w:spacing w:after="0"/>
        <w:ind w:left="0"/>
        <w:jc w:val="both"/>
      </w:pPr>
      <w:r>
        <w:rPr>
          <w:rFonts w:ascii="Times New Roman"/>
          <w:b w:val="false"/>
          <w:i w:val="false"/>
          <w:color w:val="000000"/>
          <w:sz w:val="28"/>
        </w:rPr>
        <w:t>
      37) организация проведения санитарно-карантинного контроля в автомобильных пунктах пропуска через таможенную границу ЕАЭС;</w:t>
      </w:r>
    </w:p>
    <w:bookmarkEnd w:id="9004"/>
    <w:bookmarkStart w:name="z9140" w:id="9005"/>
    <w:p>
      <w:pPr>
        <w:spacing w:after="0"/>
        <w:ind w:left="0"/>
        <w:jc w:val="both"/>
      </w:pPr>
      <w:r>
        <w:rPr>
          <w:rFonts w:ascii="Times New Roman"/>
          <w:b w:val="false"/>
          <w:i w:val="false"/>
          <w:color w:val="000000"/>
          <w:sz w:val="28"/>
        </w:rPr>
        <w:t>
      38) совершение таможенных операций и проведение таможенного контроля, в том числе в рамках оказания взаимной административной помощи;</w:t>
      </w:r>
    </w:p>
    <w:bookmarkEnd w:id="9005"/>
    <w:bookmarkStart w:name="z9141" w:id="9006"/>
    <w:p>
      <w:pPr>
        <w:spacing w:after="0"/>
        <w:ind w:left="0"/>
        <w:jc w:val="both"/>
      </w:pPr>
      <w:r>
        <w:rPr>
          <w:rFonts w:ascii="Times New Roman"/>
          <w:b w:val="false"/>
          <w:i w:val="false"/>
          <w:color w:val="000000"/>
          <w:sz w:val="28"/>
        </w:rPr>
        <w:t>
      39)осуществление экспортного контроля в соответствии с законодательством Республики Казахстан;</w:t>
      </w:r>
    </w:p>
    <w:bookmarkEnd w:id="9006"/>
    <w:bookmarkStart w:name="z9142" w:id="9007"/>
    <w:p>
      <w:pPr>
        <w:spacing w:after="0"/>
        <w:ind w:left="0"/>
        <w:jc w:val="both"/>
      </w:pPr>
      <w:r>
        <w:rPr>
          <w:rFonts w:ascii="Times New Roman"/>
          <w:b w:val="false"/>
          <w:i w:val="false"/>
          <w:color w:val="000000"/>
          <w:sz w:val="28"/>
        </w:rPr>
        <w:t>
      40) организация и проведение подготовки, переподготовки и повышения квалификации кадров органов государственных доходов;</w:t>
      </w:r>
    </w:p>
    <w:bookmarkEnd w:id="9007"/>
    <w:bookmarkStart w:name="z9143" w:id="9008"/>
    <w:p>
      <w:pPr>
        <w:spacing w:after="0"/>
        <w:ind w:left="0"/>
        <w:jc w:val="both"/>
      </w:pPr>
      <w:r>
        <w:rPr>
          <w:rFonts w:ascii="Times New Roman"/>
          <w:b w:val="false"/>
          <w:i w:val="false"/>
          <w:color w:val="000000"/>
          <w:sz w:val="28"/>
        </w:rPr>
        <w:t>
      41) обеспечение безопасности деятельности органов государственных доходов, защита должностных лиц органов государственных доходов и членов их семей от противоправных действий в соответствии с законодательством Республики Казахстан;</w:t>
      </w:r>
    </w:p>
    <w:bookmarkEnd w:id="9008"/>
    <w:bookmarkStart w:name="z9144" w:id="9009"/>
    <w:p>
      <w:pPr>
        <w:spacing w:after="0"/>
        <w:ind w:left="0"/>
        <w:jc w:val="both"/>
      </w:pPr>
      <w:r>
        <w:rPr>
          <w:rFonts w:ascii="Times New Roman"/>
          <w:b w:val="false"/>
          <w:i w:val="false"/>
          <w:color w:val="000000"/>
          <w:sz w:val="28"/>
        </w:rPr>
        <w:t>
      42) осуществление сбора и анализа информации о совершении правонарушений в сфере таможенного дела;</w:t>
      </w:r>
    </w:p>
    <w:bookmarkEnd w:id="9009"/>
    <w:bookmarkStart w:name="z9145" w:id="9010"/>
    <w:p>
      <w:pPr>
        <w:spacing w:after="0"/>
        <w:ind w:left="0"/>
        <w:jc w:val="both"/>
      </w:pPr>
      <w:r>
        <w:rPr>
          <w:rFonts w:ascii="Times New Roman"/>
          <w:b w:val="false"/>
          <w:i w:val="false"/>
          <w:color w:val="000000"/>
          <w:sz w:val="28"/>
        </w:rPr>
        <w:t>
      43) осуществление деятельности по оценке и управлению рисками;</w:t>
      </w:r>
    </w:p>
    <w:bookmarkEnd w:id="9010"/>
    <w:bookmarkStart w:name="z9146" w:id="9011"/>
    <w:p>
      <w:pPr>
        <w:spacing w:after="0"/>
        <w:ind w:left="0"/>
        <w:jc w:val="both"/>
      </w:pPr>
      <w:r>
        <w:rPr>
          <w:rFonts w:ascii="Times New Roman"/>
          <w:b w:val="false"/>
          <w:i w:val="false"/>
          <w:color w:val="000000"/>
          <w:sz w:val="28"/>
        </w:rPr>
        <w:t>
      44) консультирование заинтересованных лиц по вопросам, применения таможенного законодательства ЕАЭС и (или) Республики Казахстан и иным вопросам, входящим в компетенцию органов государственных доходов, на безвозмездной основе;</w:t>
      </w:r>
    </w:p>
    <w:bookmarkEnd w:id="9011"/>
    <w:bookmarkStart w:name="z9147" w:id="9012"/>
    <w:p>
      <w:pPr>
        <w:spacing w:after="0"/>
        <w:ind w:left="0"/>
        <w:jc w:val="both"/>
      </w:pPr>
      <w:r>
        <w:rPr>
          <w:rFonts w:ascii="Times New Roman"/>
          <w:b w:val="false"/>
          <w:i w:val="false"/>
          <w:color w:val="000000"/>
          <w:sz w:val="28"/>
        </w:rPr>
        <w:t>
      45) обеспечение своевременного, объективного и всестороннего рассмотрения обращений и представления ответов или совершения соответствующих действий с учетом поступающих запросов и предложений в сфере таможенного дела;</w:t>
      </w:r>
    </w:p>
    <w:bookmarkEnd w:id="9012"/>
    <w:bookmarkStart w:name="z9148" w:id="9013"/>
    <w:p>
      <w:pPr>
        <w:spacing w:after="0"/>
        <w:ind w:left="0"/>
        <w:jc w:val="both"/>
      </w:pPr>
      <w:r>
        <w:rPr>
          <w:rFonts w:ascii="Times New Roman"/>
          <w:b w:val="false"/>
          <w:i w:val="false"/>
          <w:color w:val="000000"/>
          <w:sz w:val="28"/>
        </w:rPr>
        <w:t>
      46)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9013"/>
    <w:bookmarkStart w:name="z9149" w:id="9014"/>
    <w:p>
      <w:pPr>
        <w:spacing w:after="0"/>
        <w:ind w:left="0"/>
        <w:jc w:val="both"/>
      </w:pPr>
      <w:r>
        <w:rPr>
          <w:rFonts w:ascii="Times New Roman"/>
          <w:b w:val="false"/>
          <w:i w:val="false"/>
          <w:color w:val="000000"/>
          <w:sz w:val="28"/>
        </w:rPr>
        <w:t>
      47) использование системы управления рисками;</w:t>
      </w:r>
    </w:p>
    <w:bookmarkEnd w:id="9014"/>
    <w:bookmarkStart w:name="z9150" w:id="9015"/>
    <w:p>
      <w:pPr>
        <w:spacing w:after="0"/>
        <w:ind w:left="0"/>
        <w:jc w:val="both"/>
      </w:pPr>
      <w:r>
        <w:rPr>
          <w:rFonts w:ascii="Times New Roman"/>
          <w:b w:val="false"/>
          <w:i w:val="false"/>
          <w:color w:val="000000"/>
          <w:sz w:val="28"/>
        </w:rPr>
        <w:t>
      48) обеспечение полноты взимания и своевременности перечисления в бюджет таможенных платежей, налогов, специальных, антидемпинговых, компенсационных пошлин;</w:t>
      </w:r>
    </w:p>
    <w:bookmarkEnd w:id="9015"/>
    <w:bookmarkStart w:name="z9151" w:id="9016"/>
    <w:p>
      <w:pPr>
        <w:spacing w:after="0"/>
        <w:ind w:left="0"/>
        <w:jc w:val="both"/>
      </w:pPr>
      <w:r>
        <w:rPr>
          <w:rFonts w:ascii="Times New Roman"/>
          <w:b w:val="false"/>
          <w:i w:val="false"/>
          <w:color w:val="000000"/>
          <w:sz w:val="28"/>
        </w:rPr>
        <w:t>
      49) участие в совершенствовании и реализации таможенного регулирования в Республике Казахстан;</w:t>
      </w:r>
    </w:p>
    <w:bookmarkEnd w:id="9016"/>
    <w:bookmarkStart w:name="z9152" w:id="9017"/>
    <w:p>
      <w:pPr>
        <w:spacing w:after="0"/>
        <w:ind w:left="0"/>
        <w:jc w:val="both"/>
      </w:pPr>
      <w:r>
        <w:rPr>
          <w:rFonts w:ascii="Times New Roman"/>
          <w:b w:val="false"/>
          <w:i w:val="false"/>
          <w:color w:val="000000"/>
          <w:sz w:val="28"/>
        </w:rPr>
        <w:t>
      50) остановка на Государственной границе Республики Казахстан, не совпадающей с таможенной границей ЕАЭС, транспортных средств, в том числе осуществляющих международные перевозки товаров;</w:t>
      </w:r>
    </w:p>
    <w:bookmarkEnd w:id="9017"/>
    <w:bookmarkStart w:name="z9153" w:id="9018"/>
    <w:p>
      <w:pPr>
        <w:spacing w:after="0"/>
        <w:ind w:left="0"/>
        <w:jc w:val="both"/>
      </w:pPr>
      <w:r>
        <w:rPr>
          <w:rFonts w:ascii="Times New Roman"/>
          <w:b w:val="false"/>
          <w:i w:val="false"/>
          <w:color w:val="000000"/>
          <w:sz w:val="28"/>
        </w:rPr>
        <w:t>
      51) запрос и получение от перевозчика или от лица, осуществляющего перемещение товаров через Государственную границу Республики Казахстан, не совпадающую с таможенной границей ЕАЭС, необходимой информации, а также документов и сведений, касающихся перемещаемых товаров;</w:t>
      </w:r>
    </w:p>
    <w:bookmarkEnd w:id="9018"/>
    <w:bookmarkStart w:name="z9154" w:id="9019"/>
    <w:p>
      <w:pPr>
        <w:spacing w:after="0"/>
        <w:ind w:left="0"/>
        <w:jc w:val="both"/>
      </w:pPr>
      <w:r>
        <w:rPr>
          <w:rFonts w:ascii="Times New Roman"/>
          <w:b w:val="false"/>
          <w:i w:val="false"/>
          <w:color w:val="000000"/>
          <w:sz w:val="28"/>
        </w:rPr>
        <w:t>
      52) осуществление контроля за соблюдением запретов и ограничений в отношении отдельных видов товаров, перемещаемых через Государственную границу Республики Казахстан, не совпадающую с таможенной границей ЕАЭС;</w:t>
      </w:r>
    </w:p>
    <w:bookmarkEnd w:id="9019"/>
    <w:bookmarkStart w:name="z9155" w:id="9020"/>
    <w:p>
      <w:pPr>
        <w:spacing w:after="0"/>
        <w:ind w:left="0"/>
        <w:jc w:val="both"/>
      </w:pPr>
      <w:r>
        <w:rPr>
          <w:rFonts w:ascii="Times New Roman"/>
          <w:b w:val="false"/>
          <w:i w:val="false"/>
          <w:color w:val="000000"/>
          <w:sz w:val="28"/>
        </w:rPr>
        <w:t>
      53) осуществление в пределах компетенции маркировки и прослеживаемости товаров;</w:t>
      </w:r>
    </w:p>
    <w:bookmarkEnd w:id="9020"/>
    <w:bookmarkStart w:name="z9156" w:id="9021"/>
    <w:p>
      <w:pPr>
        <w:spacing w:after="0"/>
        <w:ind w:left="0"/>
        <w:jc w:val="both"/>
      </w:pPr>
      <w:r>
        <w:rPr>
          <w:rFonts w:ascii="Times New Roman"/>
          <w:b w:val="false"/>
          <w:i w:val="false"/>
          <w:color w:val="000000"/>
          <w:sz w:val="28"/>
        </w:rPr>
        <w:t>
      54) осуществление в пределах своей компетенции мониторинга оборота товаров, подлежащих маркировке и прослеживаемости, в том числе во взаимной торговле с государствами-членами ЕАЭС;</w:t>
      </w:r>
    </w:p>
    <w:bookmarkEnd w:id="9021"/>
    <w:bookmarkStart w:name="z9157" w:id="9022"/>
    <w:p>
      <w:pPr>
        <w:spacing w:after="0"/>
        <w:ind w:left="0"/>
        <w:jc w:val="both"/>
      </w:pPr>
      <w:r>
        <w:rPr>
          <w:rFonts w:ascii="Times New Roman"/>
          <w:b w:val="false"/>
          <w:i w:val="false"/>
          <w:color w:val="000000"/>
          <w:sz w:val="28"/>
        </w:rPr>
        <w:t>
      55) реализация в пределах своей компетенции государственной политики в сфере создания и функционирования специальных экономических и индустриальных зон;</w:t>
      </w:r>
    </w:p>
    <w:bookmarkEnd w:id="9022"/>
    <w:bookmarkStart w:name="z9158" w:id="9023"/>
    <w:p>
      <w:pPr>
        <w:spacing w:after="0"/>
        <w:ind w:left="0"/>
        <w:jc w:val="both"/>
      </w:pPr>
      <w:r>
        <w:rPr>
          <w:rFonts w:ascii="Times New Roman"/>
          <w:b w:val="false"/>
          <w:i w:val="false"/>
          <w:color w:val="000000"/>
          <w:sz w:val="28"/>
        </w:rPr>
        <w:t>
      56) представление в пределах своей компетенции информации и разъяснений по вопросам трансфертного ценообразования;</w:t>
      </w:r>
    </w:p>
    <w:bookmarkEnd w:id="9023"/>
    <w:bookmarkStart w:name="z9159" w:id="9024"/>
    <w:p>
      <w:pPr>
        <w:spacing w:after="0"/>
        <w:ind w:left="0"/>
        <w:jc w:val="both"/>
      </w:pPr>
      <w:r>
        <w:rPr>
          <w:rFonts w:ascii="Times New Roman"/>
          <w:b w:val="false"/>
          <w:i w:val="false"/>
          <w:color w:val="000000"/>
          <w:sz w:val="28"/>
        </w:rPr>
        <w:t>
      57) проведение проверок по вопросам трансфертного ценообразования в случаях, предусмотренных Законом Республики Казахстан "О трансфертном ценообразовании";</w:t>
      </w:r>
    </w:p>
    <w:bookmarkEnd w:id="9024"/>
    <w:bookmarkStart w:name="z9160" w:id="9025"/>
    <w:p>
      <w:pPr>
        <w:spacing w:after="0"/>
        <w:ind w:left="0"/>
        <w:jc w:val="both"/>
      </w:pPr>
      <w:r>
        <w:rPr>
          <w:rFonts w:ascii="Times New Roman"/>
          <w:b w:val="false"/>
          <w:i w:val="false"/>
          <w:color w:val="000000"/>
          <w:sz w:val="28"/>
        </w:rPr>
        <w:t>
      58)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9025"/>
    <w:bookmarkStart w:name="z9161" w:id="9026"/>
    <w:p>
      <w:pPr>
        <w:spacing w:after="0"/>
        <w:ind w:left="0"/>
        <w:jc w:val="both"/>
      </w:pPr>
      <w:r>
        <w:rPr>
          <w:rFonts w:ascii="Times New Roman"/>
          <w:b w:val="false"/>
          <w:i w:val="false"/>
          <w:color w:val="000000"/>
          <w:sz w:val="28"/>
        </w:rPr>
        <w:t>
      59) обеспечение повышения качества, доступность оказания государственных услуг;</w:t>
      </w:r>
    </w:p>
    <w:bookmarkEnd w:id="9026"/>
    <w:bookmarkStart w:name="z9162" w:id="9027"/>
    <w:p>
      <w:pPr>
        <w:spacing w:after="0"/>
        <w:ind w:left="0"/>
        <w:jc w:val="both"/>
      </w:pPr>
      <w:r>
        <w:rPr>
          <w:rFonts w:ascii="Times New Roman"/>
          <w:b w:val="false"/>
          <w:i w:val="false"/>
          <w:color w:val="000000"/>
          <w:sz w:val="28"/>
        </w:rPr>
        <w:t>
      60) обеспечение информированности услугополучателей в доступной форме о порядке оказания государственных услуг;</w:t>
      </w:r>
    </w:p>
    <w:bookmarkEnd w:id="9027"/>
    <w:bookmarkStart w:name="z9163" w:id="9028"/>
    <w:p>
      <w:pPr>
        <w:spacing w:after="0"/>
        <w:ind w:left="0"/>
        <w:jc w:val="both"/>
      </w:pPr>
      <w:r>
        <w:rPr>
          <w:rFonts w:ascii="Times New Roman"/>
          <w:b w:val="false"/>
          <w:i w:val="false"/>
          <w:color w:val="000000"/>
          <w:sz w:val="28"/>
        </w:rPr>
        <w:t>
      61) рассмотрение обращений услугополучателей по вопросам оказания государственных услуг;</w:t>
      </w:r>
    </w:p>
    <w:bookmarkEnd w:id="9028"/>
    <w:bookmarkStart w:name="z9164" w:id="9029"/>
    <w:p>
      <w:pPr>
        <w:spacing w:after="0"/>
        <w:ind w:left="0"/>
        <w:jc w:val="both"/>
      </w:pPr>
      <w:r>
        <w:rPr>
          <w:rFonts w:ascii="Times New Roman"/>
          <w:b w:val="false"/>
          <w:i w:val="false"/>
          <w:color w:val="000000"/>
          <w:sz w:val="28"/>
        </w:rPr>
        <w:t>
      62) принятие мер, направленных на восстановление нарушенных прав, свобод и законных интересов услугополучателей;</w:t>
      </w:r>
    </w:p>
    <w:bookmarkEnd w:id="9029"/>
    <w:bookmarkStart w:name="z9165" w:id="9030"/>
    <w:p>
      <w:pPr>
        <w:spacing w:after="0"/>
        <w:ind w:left="0"/>
        <w:jc w:val="both"/>
      </w:pPr>
      <w:r>
        <w:rPr>
          <w:rFonts w:ascii="Times New Roman"/>
          <w:b w:val="false"/>
          <w:i w:val="false"/>
          <w:color w:val="000000"/>
          <w:sz w:val="28"/>
        </w:rPr>
        <w:t>
      63) обеспечение повышения квалификации работников в сфере оказания государственных услуг, общения с инвалидами;</w:t>
      </w:r>
    </w:p>
    <w:bookmarkEnd w:id="9030"/>
    <w:bookmarkStart w:name="z9166" w:id="9031"/>
    <w:p>
      <w:pPr>
        <w:spacing w:after="0"/>
        <w:ind w:left="0"/>
        <w:jc w:val="both"/>
      </w:pPr>
      <w:r>
        <w:rPr>
          <w:rFonts w:ascii="Times New Roman"/>
          <w:b w:val="false"/>
          <w:i w:val="false"/>
          <w:color w:val="000000"/>
          <w:sz w:val="28"/>
        </w:rPr>
        <w:t>
      64) предоставление информаций о порядке оказания государственных услуг в Единый контакт-центр;</w:t>
      </w:r>
    </w:p>
    <w:bookmarkEnd w:id="9031"/>
    <w:bookmarkStart w:name="z9167" w:id="9032"/>
    <w:p>
      <w:pPr>
        <w:spacing w:after="0"/>
        <w:ind w:left="0"/>
        <w:jc w:val="both"/>
      </w:pPr>
      <w:r>
        <w:rPr>
          <w:rFonts w:ascii="Times New Roman"/>
          <w:b w:val="false"/>
          <w:i w:val="false"/>
          <w:color w:val="000000"/>
          <w:sz w:val="28"/>
        </w:rPr>
        <w:t>
      65) проведение внутреннего контроля за качеством оказания государственных услуг в соответствии с законодательством Республики Казахстан;</w:t>
      </w:r>
    </w:p>
    <w:bookmarkEnd w:id="9032"/>
    <w:bookmarkStart w:name="z9168" w:id="9033"/>
    <w:p>
      <w:pPr>
        <w:spacing w:after="0"/>
        <w:ind w:left="0"/>
        <w:jc w:val="both"/>
      </w:pPr>
      <w:r>
        <w:rPr>
          <w:rFonts w:ascii="Times New Roman"/>
          <w:b w:val="false"/>
          <w:i w:val="false"/>
          <w:color w:val="000000"/>
          <w:sz w:val="28"/>
        </w:rPr>
        <w:t>
      66) обеспечение соблюдения услугодателями подзаконных нормативных правовых актов, определяющих порядок оказания государственных услуг;</w:t>
      </w:r>
    </w:p>
    <w:bookmarkEnd w:id="9033"/>
    <w:bookmarkStart w:name="z9169" w:id="9034"/>
    <w:p>
      <w:pPr>
        <w:spacing w:after="0"/>
        <w:ind w:left="0"/>
        <w:jc w:val="both"/>
      </w:pPr>
      <w:r>
        <w:rPr>
          <w:rFonts w:ascii="Times New Roman"/>
          <w:b w:val="false"/>
          <w:i w:val="false"/>
          <w:color w:val="000000"/>
          <w:sz w:val="28"/>
        </w:rPr>
        <w:t>
      67)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9034"/>
    <w:bookmarkStart w:name="z9170" w:id="9035"/>
    <w:p>
      <w:pPr>
        <w:spacing w:after="0"/>
        <w:ind w:left="0"/>
        <w:jc w:val="both"/>
      </w:pPr>
      <w:r>
        <w:rPr>
          <w:rFonts w:ascii="Times New Roman"/>
          <w:b w:val="false"/>
          <w:i w:val="false"/>
          <w:color w:val="000000"/>
          <w:sz w:val="28"/>
        </w:rPr>
        <w:t>
      68)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9035"/>
    <w:bookmarkStart w:name="z9171" w:id="9036"/>
    <w:p>
      <w:pPr>
        <w:spacing w:after="0"/>
        <w:ind w:left="0"/>
        <w:jc w:val="both"/>
      </w:pPr>
      <w:r>
        <w:rPr>
          <w:rFonts w:ascii="Times New Roman"/>
          <w:b w:val="false"/>
          <w:i w:val="false"/>
          <w:color w:val="000000"/>
          <w:sz w:val="28"/>
        </w:rPr>
        <w:t>
      69) осуществление контроля за соблюдением минимальных цен при реализации алкогольной продукции и табачных изделий;</w:t>
      </w:r>
    </w:p>
    <w:bookmarkEnd w:id="9036"/>
    <w:bookmarkStart w:name="z9172" w:id="9037"/>
    <w:p>
      <w:pPr>
        <w:spacing w:after="0"/>
        <w:ind w:left="0"/>
        <w:jc w:val="both"/>
      </w:pPr>
      <w:r>
        <w:rPr>
          <w:rFonts w:ascii="Times New Roman"/>
          <w:b w:val="false"/>
          <w:i w:val="false"/>
          <w:color w:val="000000"/>
          <w:sz w:val="28"/>
        </w:rPr>
        <w:t>
      70) выдача лицензии на хранение, оптовую и розничную реализацию этилового спирта и алкогольной продукции;</w:t>
      </w:r>
    </w:p>
    <w:bookmarkEnd w:id="9037"/>
    <w:bookmarkStart w:name="z9173" w:id="9038"/>
    <w:p>
      <w:pPr>
        <w:spacing w:after="0"/>
        <w:ind w:left="0"/>
        <w:jc w:val="both"/>
      </w:pPr>
      <w:r>
        <w:rPr>
          <w:rFonts w:ascii="Times New Roman"/>
          <w:b w:val="false"/>
          <w:i w:val="false"/>
          <w:color w:val="000000"/>
          <w:sz w:val="28"/>
        </w:rPr>
        <w:t>
      71) ведение контроля, учета и анализа балансов объемов производства и оборота табачных изделий;</w:t>
      </w:r>
    </w:p>
    <w:bookmarkEnd w:id="9038"/>
    <w:bookmarkStart w:name="z9174" w:id="9039"/>
    <w:p>
      <w:pPr>
        <w:spacing w:after="0"/>
        <w:ind w:left="0"/>
        <w:jc w:val="both"/>
      </w:pPr>
      <w:r>
        <w:rPr>
          <w:rFonts w:ascii="Times New Roman"/>
          <w:b w:val="false"/>
          <w:i w:val="false"/>
          <w:color w:val="000000"/>
          <w:sz w:val="28"/>
        </w:rPr>
        <w:t>
      72) осуществление контроля за производством и оборотом этилового спирта и алкогольной продукции;</w:t>
      </w:r>
    </w:p>
    <w:bookmarkEnd w:id="9039"/>
    <w:bookmarkStart w:name="z9175" w:id="9040"/>
    <w:p>
      <w:pPr>
        <w:spacing w:after="0"/>
        <w:ind w:left="0"/>
        <w:jc w:val="both"/>
      </w:pPr>
      <w:r>
        <w:rPr>
          <w:rFonts w:ascii="Times New Roman"/>
          <w:b w:val="false"/>
          <w:i w:val="false"/>
          <w:color w:val="000000"/>
          <w:sz w:val="28"/>
        </w:rPr>
        <w:t>
      73) взаимодействие с центральными и местными государственными органами по осуществлению контроля над производством и оборотом этилового спирта, алкогольной продукции, табачных изделий, а также оборотом отдельных видов нефтепродуктов и биотоплива;</w:t>
      </w:r>
    </w:p>
    <w:bookmarkEnd w:id="9040"/>
    <w:bookmarkStart w:name="z9176" w:id="9041"/>
    <w:p>
      <w:pPr>
        <w:spacing w:after="0"/>
        <w:ind w:left="0"/>
        <w:jc w:val="both"/>
      </w:pPr>
      <w:r>
        <w:rPr>
          <w:rFonts w:ascii="Times New Roman"/>
          <w:b w:val="false"/>
          <w:i w:val="false"/>
          <w:color w:val="000000"/>
          <w:sz w:val="28"/>
        </w:rPr>
        <w:t>
      74) осуществление государственного контроля в области оборота нефтепродуктов и биотоплива;</w:t>
      </w:r>
    </w:p>
    <w:bookmarkEnd w:id="9041"/>
    <w:bookmarkStart w:name="z9177" w:id="9042"/>
    <w:p>
      <w:pPr>
        <w:spacing w:after="0"/>
        <w:ind w:left="0"/>
        <w:jc w:val="both"/>
      </w:pPr>
      <w:r>
        <w:rPr>
          <w:rFonts w:ascii="Times New Roman"/>
          <w:b w:val="false"/>
          <w:i w:val="false"/>
          <w:color w:val="000000"/>
          <w:sz w:val="28"/>
        </w:rPr>
        <w:t>
      75) осуществление камерального контроля за оборотом нефтепродуктов;</w:t>
      </w:r>
    </w:p>
    <w:bookmarkEnd w:id="9042"/>
    <w:bookmarkStart w:name="z9178" w:id="9043"/>
    <w:p>
      <w:pPr>
        <w:spacing w:after="0"/>
        <w:ind w:left="0"/>
        <w:jc w:val="both"/>
      </w:pPr>
      <w:r>
        <w:rPr>
          <w:rFonts w:ascii="Times New Roman"/>
          <w:b w:val="false"/>
          <w:i w:val="false"/>
          <w:color w:val="000000"/>
          <w:sz w:val="28"/>
        </w:rPr>
        <w:t>
      76) реализация государственной политики в области государственного регулирования оборота нефтепродуктов в пределах своей компетенции;</w:t>
      </w:r>
    </w:p>
    <w:bookmarkEnd w:id="9043"/>
    <w:bookmarkStart w:name="z9179" w:id="9044"/>
    <w:p>
      <w:pPr>
        <w:spacing w:after="0"/>
        <w:ind w:left="0"/>
        <w:jc w:val="both"/>
      </w:pPr>
      <w:r>
        <w:rPr>
          <w:rFonts w:ascii="Times New Roman"/>
          <w:b w:val="false"/>
          <w:i w:val="false"/>
          <w:color w:val="000000"/>
          <w:sz w:val="28"/>
        </w:rPr>
        <w:t xml:space="preserve">
      77) осуществление камерального контроля оборота биотоплива; </w:t>
      </w:r>
    </w:p>
    <w:bookmarkEnd w:id="9044"/>
    <w:bookmarkStart w:name="z9180" w:id="9045"/>
    <w:p>
      <w:pPr>
        <w:spacing w:after="0"/>
        <w:ind w:left="0"/>
        <w:jc w:val="both"/>
      </w:pPr>
      <w:r>
        <w:rPr>
          <w:rFonts w:ascii="Times New Roman"/>
          <w:b w:val="false"/>
          <w:i w:val="false"/>
          <w:color w:val="000000"/>
          <w:sz w:val="28"/>
        </w:rPr>
        <w:t>
      78) рассмотрение обращений физических и юридических лиц в пределах компетенции в установленном законодательством порядке;</w:t>
      </w:r>
    </w:p>
    <w:bookmarkEnd w:id="9045"/>
    <w:bookmarkStart w:name="z9181" w:id="9046"/>
    <w:p>
      <w:pPr>
        <w:spacing w:after="0"/>
        <w:ind w:left="0"/>
        <w:jc w:val="both"/>
      </w:pPr>
      <w:r>
        <w:rPr>
          <w:rFonts w:ascii="Times New Roman"/>
          <w:b w:val="false"/>
          <w:i w:val="false"/>
          <w:color w:val="000000"/>
          <w:sz w:val="28"/>
        </w:rPr>
        <w:t>
      79) назначение реабилитационным или банкротным управляющим кандидатуры, представленной собранием кредиторов;</w:t>
      </w:r>
    </w:p>
    <w:bookmarkEnd w:id="9046"/>
    <w:bookmarkStart w:name="z9182" w:id="9047"/>
    <w:p>
      <w:pPr>
        <w:spacing w:after="0"/>
        <w:ind w:left="0"/>
        <w:jc w:val="both"/>
      </w:pPr>
      <w:r>
        <w:rPr>
          <w:rFonts w:ascii="Times New Roman"/>
          <w:b w:val="false"/>
          <w:i w:val="false"/>
          <w:color w:val="000000"/>
          <w:sz w:val="28"/>
        </w:rPr>
        <w:t>
      80) размещение на интернет-ресурсе реестра требований кредиторов;</w:t>
      </w:r>
    </w:p>
    <w:bookmarkEnd w:id="9047"/>
    <w:bookmarkStart w:name="z9183" w:id="9048"/>
    <w:p>
      <w:pPr>
        <w:spacing w:after="0"/>
        <w:ind w:left="0"/>
        <w:jc w:val="both"/>
      </w:pPr>
      <w:r>
        <w:rPr>
          <w:rFonts w:ascii="Times New Roman"/>
          <w:b w:val="false"/>
          <w:i w:val="false"/>
          <w:color w:val="000000"/>
          <w:sz w:val="28"/>
        </w:rPr>
        <w:t>
      81) разработка предложений по установлению особых условий и порядка реализации имущественной массы и дополнительных требований к покупателям объектов имущественной массы при банкротстве организаций и индивидуальных предпринимателей, являющихся субъектами естественной монополии или субъектами рынка, занимающих доминирующее или монопольное положение на соответствующем товарном рынке либо имеющих важное стратегическое значение для экономики республики, способных оказать влияние на жизнь, здоровье граждан, национальную безопасность или окружающую среду, в том числе организаций, пакеты акций (доли участия) которых отнесены к стратегическим объектам в соответствии с законодательством Республики Казахстан, а также признанных банкротами по инициативе государства, для которых подобный порядок предусмотрен законодательством Республики Казахстан о реабилитации и банкротстве;</w:t>
      </w:r>
    </w:p>
    <w:bookmarkEnd w:id="9048"/>
    <w:bookmarkStart w:name="z9184" w:id="9049"/>
    <w:p>
      <w:pPr>
        <w:spacing w:after="0"/>
        <w:ind w:left="0"/>
        <w:jc w:val="both"/>
      </w:pPr>
      <w:r>
        <w:rPr>
          <w:rFonts w:ascii="Times New Roman"/>
          <w:b w:val="false"/>
          <w:i w:val="false"/>
          <w:color w:val="000000"/>
          <w:sz w:val="28"/>
        </w:rPr>
        <w:t>
      82) рассмотрение текущей информации реабилитационного управляющего о ходе осуществления реабилитационной процедуры, временного управляющего о ходе осуществления сбора сведений о финансовом состоянии должника и процедуры банкротства, банкротного управляющего о ходе проведения процедуры банкротства;</w:t>
      </w:r>
    </w:p>
    <w:bookmarkEnd w:id="9049"/>
    <w:bookmarkStart w:name="z9185" w:id="9050"/>
    <w:p>
      <w:pPr>
        <w:spacing w:after="0"/>
        <w:ind w:left="0"/>
        <w:jc w:val="both"/>
      </w:pPr>
      <w:r>
        <w:rPr>
          <w:rFonts w:ascii="Times New Roman"/>
          <w:b w:val="false"/>
          <w:i w:val="false"/>
          <w:color w:val="000000"/>
          <w:sz w:val="28"/>
        </w:rPr>
        <w:t>
      83) контроль за перемещением продукции через Государственную границу Республики Казахстан;</w:t>
      </w:r>
    </w:p>
    <w:bookmarkEnd w:id="9050"/>
    <w:bookmarkStart w:name="z9186" w:id="9051"/>
    <w:p>
      <w:pPr>
        <w:spacing w:after="0"/>
        <w:ind w:left="0"/>
        <w:jc w:val="both"/>
      </w:pPr>
      <w:r>
        <w:rPr>
          <w:rFonts w:ascii="Times New Roman"/>
          <w:b w:val="false"/>
          <w:i w:val="false"/>
          <w:color w:val="000000"/>
          <w:sz w:val="28"/>
        </w:rPr>
        <w:t>
      84)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9051"/>
    <w:bookmarkStart w:name="z9187" w:id="9052"/>
    <w:p>
      <w:pPr>
        <w:spacing w:after="0"/>
        <w:ind w:left="0"/>
        <w:jc w:val="both"/>
      </w:pPr>
      <w:r>
        <w:rPr>
          <w:rFonts w:ascii="Times New Roman"/>
          <w:b w:val="false"/>
          <w:i w:val="false"/>
          <w:color w:val="000000"/>
          <w:sz w:val="28"/>
        </w:rPr>
        <w:t>
      85)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9052"/>
    <w:bookmarkStart w:name="z9188" w:id="9053"/>
    <w:p>
      <w:pPr>
        <w:spacing w:after="0"/>
        <w:ind w:left="0"/>
        <w:jc w:val="both"/>
      </w:pPr>
      <w:r>
        <w:rPr>
          <w:rFonts w:ascii="Times New Roman"/>
          <w:b w:val="false"/>
          <w:i w:val="false"/>
          <w:color w:val="000000"/>
          <w:sz w:val="28"/>
        </w:rPr>
        <w:t>
      86)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9053"/>
    <w:bookmarkStart w:name="z9189" w:id="9054"/>
    <w:p>
      <w:pPr>
        <w:spacing w:after="0"/>
        <w:ind w:left="0"/>
        <w:jc w:val="both"/>
      </w:pPr>
      <w:r>
        <w:rPr>
          <w:rFonts w:ascii="Times New Roman"/>
          <w:b w:val="false"/>
          <w:i w:val="false"/>
          <w:color w:val="000000"/>
          <w:sz w:val="28"/>
        </w:rPr>
        <w:t>
      87) отстранение реабилитационного и банкротного управляющих;</w:t>
      </w:r>
    </w:p>
    <w:bookmarkEnd w:id="9054"/>
    <w:bookmarkStart w:name="z9190" w:id="9055"/>
    <w:p>
      <w:pPr>
        <w:spacing w:after="0"/>
        <w:ind w:left="0"/>
        <w:jc w:val="both"/>
      </w:pPr>
      <w:r>
        <w:rPr>
          <w:rFonts w:ascii="Times New Roman"/>
          <w:b w:val="false"/>
          <w:i w:val="false"/>
          <w:color w:val="000000"/>
          <w:sz w:val="28"/>
        </w:rPr>
        <w:t xml:space="preserve">
      88) осуществление контроля за соблюдением порядка проведения электронного аукциона по продаже имущества должника; </w:t>
      </w:r>
    </w:p>
    <w:bookmarkEnd w:id="9055"/>
    <w:bookmarkStart w:name="z9191" w:id="9056"/>
    <w:p>
      <w:pPr>
        <w:spacing w:after="0"/>
        <w:ind w:left="0"/>
        <w:jc w:val="both"/>
      </w:pPr>
      <w:r>
        <w:rPr>
          <w:rFonts w:ascii="Times New Roman"/>
          <w:b w:val="false"/>
          <w:i w:val="false"/>
          <w:color w:val="000000"/>
          <w:sz w:val="28"/>
        </w:rPr>
        <w:t>
      89) принятие мер по выявлению сделок, совершенных при обстоятельствах, в соответствии со статьей 7 Закона Республики Казахстан "О реабилитации и банкротстве";</w:t>
      </w:r>
    </w:p>
    <w:bookmarkEnd w:id="9056"/>
    <w:bookmarkStart w:name="z9192" w:id="9057"/>
    <w:p>
      <w:pPr>
        <w:spacing w:after="0"/>
        <w:ind w:left="0"/>
        <w:jc w:val="both"/>
      </w:pPr>
      <w:r>
        <w:rPr>
          <w:rFonts w:ascii="Times New Roman"/>
          <w:b w:val="false"/>
          <w:i w:val="false"/>
          <w:color w:val="000000"/>
          <w:sz w:val="28"/>
        </w:rPr>
        <w:t>
      90) осуществление государственного контроля за проведением реабилитационной процедуры и процедуры банкротства;</w:t>
      </w:r>
    </w:p>
    <w:bookmarkEnd w:id="9057"/>
    <w:bookmarkStart w:name="z9193" w:id="9058"/>
    <w:p>
      <w:pPr>
        <w:spacing w:after="0"/>
        <w:ind w:left="0"/>
        <w:jc w:val="both"/>
      </w:pPr>
      <w:r>
        <w:rPr>
          <w:rFonts w:ascii="Times New Roman"/>
          <w:b w:val="false"/>
          <w:i w:val="false"/>
          <w:color w:val="000000"/>
          <w:sz w:val="28"/>
        </w:rPr>
        <w:t>
      91) осуществление запроса у участника санации подтверждающих документов;</w:t>
      </w:r>
    </w:p>
    <w:bookmarkEnd w:id="9058"/>
    <w:bookmarkStart w:name="z9194" w:id="9059"/>
    <w:p>
      <w:pPr>
        <w:spacing w:after="0"/>
        <w:ind w:left="0"/>
        <w:jc w:val="both"/>
      </w:pPr>
      <w:r>
        <w:rPr>
          <w:rFonts w:ascii="Times New Roman"/>
          <w:b w:val="false"/>
          <w:i w:val="false"/>
          <w:color w:val="000000"/>
          <w:sz w:val="28"/>
        </w:rPr>
        <w:t>
      92) согласование продажи временным управляющим имущества банкрота в случае, предусмотренном Законом Республики Казахстан "О реабилитации и банкротстве";</w:t>
      </w:r>
    </w:p>
    <w:bookmarkEnd w:id="9059"/>
    <w:bookmarkStart w:name="z9195" w:id="9060"/>
    <w:p>
      <w:pPr>
        <w:spacing w:after="0"/>
        <w:ind w:left="0"/>
        <w:jc w:val="both"/>
      </w:pPr>
      <w:r>
        <w:rPr>
          <w:rFonts w:ascii="Times New Roman"/>
          <w:b w:val="false"/>
          <w:i w:val="false"/>
          <w:color w:val="000000"/>
          <w:sz w:val="28"/>
        </w:rPr>
        <w:t>
      93) рассмотрение жалоб на действия временного администратора, реабилитационного, временного и банкротного управляющих;</w:t>
      </w:r>
    </w:p>
    <w:bookmarkEnd w:id="9060"/>
    <w:bookmarkStart w:name="z9196" w:id="9061"/>
    <w:p>
      <w:pPr>
        <w:spacing w:after="0"/>
        <w:ind w:left="0"/>
        <w:jc w:val="both"/>
      </w:pPr>
      <w:r>
        <w:rPr>
          <w:rFonts w:ascii="Times New Roman"/>
          <w:b w:val="false"/>
          <w:i w:val="false"/>
          <w:color w:val="000000"/>
          <w:sz w:val="28"/>
        </w:rPr>
        <w:t>
      94) осуществление запроса и получение от государственных органов, юридических лиц и их должностных лиц информации о неплатежеспособных и несостоятельных должниках;</w:t>
      </w:r>
    </w:p>
    <w:bookmarkEnd w:id="9061"/>
    <w:bookmarkStart w:name="z9197" w:id="9062"/>
    <w:p>
      <w:pPr>
        <w:spacing w:after="0"/>
        <w:ind w:left="0"/>
        <w:jc w:val="both"/>
      </w:pPr>
      <w:r>
        <w:rPr>
          <w:rFonts w:ascii="Times New Roman"/>
          <w:b w:val="false"/>
          <w:i w:val="false"/>
          <w:color w:val="000000"/>
          <w:sz w:val="28"/>
        </w:rPr>
        <w:t>
      95) представление временному и банкротному управляющим информации о наличии и номерах банковских счетов лица, по которому имеется вступившее в законную силу решение суда о признании банкротом, остатках и движении денег на этих счетах;</w:t>
      </w:r>
    </w:p>
    <w:bookmarkEnd w:id="9062"/>
    <w:bookmarkStart w:name="z9198" w:id="9063"/>
    <w:p>
      <w:pPr>
        <w:spacing w:after="0"/>
        <w:ind w:left="0"/>
        <w:jc w:val="both"/>
      </w:pPr>
      <w:r>
        <w:rPr>
          <w:rFonts w:ascii="Times New Roman"/>
          <w:b w:val="false"/>
          <w:i w:val="false"/>
          <w:color w:val="000000"/>
          <w:sz w:val="28"/>
        </w:rPr>
        <w:t>
      96) оспаривание в суде решений и действий (бездействия) временного администратора, реабилитационного, временного и банкротного управляющих в случае выявления нарушений Закона Республики Казахстан "О реабилитации и банкротстве";</w:t>
      </w:r>
    </w:p>
    <w:bookmarkEnd w:id="9063"/>
    <w:bookmarkStart w:name="z9199" w:id="9064"/>
    <w:p>
      <w:pPr>
        <w:spacing w:after="0"/>
        <w:ind w:left="0"/>
        <w:jc w:val="both"/>
      </w:pPr>
      <w:r>
        <w:rPr>
          <w:rFonts w:ascii="Times New Roman"/>
          <w:b w:val="false"/>
          <w:i w:val="false"/>
          <w:color w:val="000000"/>
          <w:sz w:val="28"/>
        </w:rPr>
        <w:t>
      97) дача разъяснений и комментариев по введению, проведению и прекращению процедур реабилитации и банкротства в пределах своей компетенции;</w:t>
      </w:r>
    </w:p>
    <w:bookmarkEnd w:id="9064"/>
    <w:bookmarkStart w:name="z9200" w:id="9065"/>
    <w:p>
      <w:pPr>
        <w:spacing w:after="0"/>
        <w:ind w:left="0"/>
        <w:jc w:val="both"/>
      </w:pPr>
      <w:r>
        <w:rPr>
          <w:rFonts w:ascii="Times New Roman"/>
          <w:b w:val="false"/>
          <w:i w:val="false"/>
          <w:color w:val="000000"/>
          <w:sz w:val="28"/>
        </w:rPr>
        <w:t>
      98)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9065"/>
    <w:bookmarkStart w:name="z9201" w:id="9066"/>
    <w:p>
      <w:pPr>
        <w:spacing w:after="0"/>
        <w:ind w:left="0"/>
        <w:jc w:val="both"/>
      </w:pPr>
      <w:r>
        <w:rPr>
          <w:rFonts w:ascii="Times New Roman"/>
          <w:b w:val="false"/>
          <w:i w:val="false"/>
          <w:color w:val="000000"/>
          <w:sz w:val="28"/>
        </w:rPr>
        <w:t>
      99) в соответствии с Законом Республики Казахстан "О реабилитации и банкротстве" размещение на интернет-ресурсе:</w:t>
      </w:r>
    </w:p>
    <w:bookmarkEnd w:id="9066"/>
    <w:bookmarkStart w:name="z9202" w:id="9067"/>
    <w:p>
      <w:pPr>
        <w:spacing w:after="0"/>
        <w:ind w:left="0"/>
        <w:jc w:val="both"/>
      </w:pPr>
      <w:r>
        <w:rPr>
          <w:rFonts w:ascii="Times New Roman"/>
          <w:b w:val="false"/>
          <w:i w:val="false"/>
          <w:color w:val="000000"/>
          <w:sz w:val="28"/>
        </w:rPr>
        <w:t>
      информационного сообщения о проведении собрания кредиторов;</w:t>
      </w:r>
    </w:p>
    <w:bookmarkEnd w:id="9067"/>
    <w:bookmarkStart w:name="z9203" w:id="9068"/>
    <w:p>
      <w:pPr>
        <w:spacing w:after="0"/>
        <w:ind w:left="0"/>
        <w:jc w:val="both"/>
      </w:pPr>
      <w:r>
        <w:rPr>
          <w:rFonts w:ascii="Times New Roman"/>
          <w:b w:val="false"/>
          <w:i w:val="false"/>
          <w:color w:val="000000"/>
          <w:sz w:val="28"/>
        </w:rPr>
        <w:t>
      объявления о возбуждении дела о банкротстве и порядке заявления требований кредиторами;</w:t>
      </w:r>
    </w:p>
    <w:bookmarkEnd w:id="9068"/>
    <w:bookmarkStart w:name="z9204" w:id="9069"/>
    <w:p>
      <w:pPr>
        <w:spacing w:after="0"/>
        <w:ind w:left="0"/>
        <w:jc w:val="both"/>
      </w:pPr>
      <w:r>
        <w:rPr>
          <w:rFonts w:ascii="Times New Roman"/>
          <w:b w:val="false"/>
          <w:i w:val="false"/>
          <w:color w:val="000000"/>
          <w:sz w:val="28"/>
        </w:rPr>
        <w:t>
      объявления о признании должника банкротом и его ликвидации с возбуждением процедуры банкротства;</w:t>
      </w:r>
    </w:p>
    <w:bookmarkEnd w:id="9069"/>
    <w:bookmarkStart w:name="z9205" w:id="9070"/>
    <w:p>
      <w:pPr>
        <w:spacing w:after="0"/>
        <w:ind w:left="0"/>
        <w:jc w:val="both"/>
      </w:pPr>
      <w:r>
        <w:rPr>
          <w:rFonts w:ascii="Times New Roman"/>
          <w:b w:val="false"/>
          <w:i w:val="false"/>
          <w:color w:val="000000"/>
          <w:sz w:val="28"/>
        </w:rPr>
        <w:t>
      объявления о возбуждении производства по делу о реабилитации и порядке заявления требований кредиторами;</w:t>
      </w:r>
    </w:p>
    <w:bookmarkEnd w:id="9070"/>
    <w:bookmarkStart w:name="z9206" w:id="9071"/>
    <w:p>
      <w:pPr>
        <w:spacing w:after="0"/>
        <w:ind w:left="0"/>
        <w:jc w:val="both"/>
      </w:pPr>
      <w:r>
        <w:rPr>
          <w:rFonts w:ascii="Times New Roman"/>
          <w:b w:val="false"/>
          <w:i w:val="false"/>
          <w:color w:val="000000"/>
          <w:sz w:val="28"/>
        </w:rPr>
        <w:t>
      сформированного реестра требований кредиторов, а также перечень кредиторов, чьи требования не признаны;</w:t>
      </w:r>
    </w:p>
    <w:bookmarkEnd w:id="9071"/>
    <w:bookmarkStart w:name="z9207" w:id="9072"/>
    <w:p>
      <w:pPr>
        <w:spacing w:after="0"/>
        <w:ind w:left="0"/>
        <w:jc w:val="both"/>
      </w:pPr>
      <w:r>
        <w:rPr>
          <w:rFonts w:ascii="Times New Roman"/>
          <w:b w:val="false"/>
          <w:i w:val="false"/>
          <w:color w:val="000000"/>
          <w:sz w:val="28"/>
        </w:rPr>
        <w:t>
      объявления о ликвидации должника без возбуждения процедуры банкротства и порядке заявления требований кредиторами;</w:t>
      </w:r>
    </w:p>
    <w:bookmarkEnd w:id="9072"/>
    <w:bookmarkStart w:name="z9208" w:id="9073"/>
    <w:p>
      <w:pPr>
        <w:spacing w:after="0"/>
        <w:ind w:left="0"/>
        <w:jc w:val="both"/>
      </w:pPr>
      <w:r>
        <w:rPr>
          <w:rFonts w:ascii="Times New Roman"/>
          <w:b w:val="false"/>
          <w:i w:val="false"/>
          <w:color w:val="000000"/>
          <w:sz w:val="28"/>
        </w:rPr>
        <w:t>
      объявления о применении в отношении должника процедуры реструктуризации задолженности;</w:t>
      </w:r>
    </w:p>
    <w:bookmarkEnd w:id="9073"/>
    <w:bookmarkStart w:name="z9209" w:id="9074"/>
    <w:p>
      <w:pPr>
        <w:spacing w:after="0"/>
        <w:ind w:left="0"/>
        <w:jc w:val="both"/>
      </w:pPr>
      <w:r>
        <w:rPr>
          <w:rFonts w:ascii="Times New Roman"/>
          <w:b w:val="false"/>
          <w:i w:val="false"/>
          <w:color w:val="000000"/>
          <w:sz w:val="28"/>
        </w:rPr>
        <w:t>
      списка лиц, имеющих право осуществлять деятельность администратора;</w:t>
      </w:r>
    </w:p>
    <w:bookmarkEnd w:id="9074"/>
    <w:bookmarkStart w:name="z9210" w:id="9075"/>
    <w:p>
      <w:pPr>
        <w:spacing w:after="0"/>
        <w:ind w:left="0"/>
        <w:jc w:val="both"/>
      </w:pPr>
      <w:r>
        <w:rPr>
          <w:rFonts w:ascii="Times New Roman"/>
          <w:b w:val="false"/>
          <w:i w:val="false"/>
          <w:color w:val="000000"/>
          <w:sz w:val="28"/>
        </w:rPr>
        <w:t>
      100) осуществление иных функций, предусмотренных законодательством Республики Казахстан.</w:t>
      </w:r>
    </w:p>
    <w:bookmarkEnd w:id="9075"/>
    <w:bookmarkStart w:name="z9211" w:id="9076"/>
    <w:p>
      <w:pPr>
        <w:spacing w:after="0"/>
        <w:ind w:left="0"/>
        <w:jc w:val="left"/>
      </w:pPr>
      <w:r>
        <w:rPr>
          <w:rFonts w:ascii="Times New Roman"/>
          <w:b/>
          <w:i w:val="false"/>
          <w:color w:val="000000"/>
        </w:rPr>
        <w:t xml:space="preserve"> Глава 3. Статус и полномочия руководителя Департамента при организации его деятельности</w:t>
      </w:r>
    </w:p>
    <w:bookmarkEnd w:id="9076"/>
    <w:bookmarkStart w:name="z9212" w:id="9077"/>
    <w:p>
      <w:pPr>
        <w:spacing w:after="0"/>
        <w:ind w:left="0"/>
        <w:jc w:val="both"/>
      </w:pPr>
      <w:r>
        <w:rPr>
          <w:rFonts w:ascii="Times New Roman"/>
          <w:b w:val="false"/>
          <w:i w:val="false"/>
          <w:color w:val="000000"/>
          <w:sz w:val="28"/>
        </w:rPr>
        <w:t>
      16. Руководство Департаментом осуществляется руководителем, который несет персональную ответственность за выполнение возложенных на Департамент задач и осуществление им своих функций.</w:t>
      </w:r>
    </w:p>
    <w:bookmarkEnd w:id="9077"/>
    <w:bookmarkStart w:name="z9213" w:id="9078"/>
    <w:p>
      <w:pPr>
        <w:spacing w:after="0"/>
        <w:ind w:left="0"/>
        <w:jc w:val="both"/>
      </w:pPr>
      <w:r>
        <w:rPr>
          <w:rFonts w:ascii="Times New Roman"/>
          <w:b w:val="false"/>
          <w:i w:val="false"/>
          <w:color w:val="000000"/>
          <w:sz w:val="28"/>
        </w:rPr>
        <w:t>
      17. Руководитель Департамента назначается на должность и освобождается от должности в соответствии с законодательством Республики Казахстан.</w:t>
      </w:r>
    </w:p>
    <w:bookmarkEnd w:id="9078"/>
    <w:bookmarkStart w:name="z9214" w:id="9079"/>
    <w:p>
      <w:pPr>
        <w:spacing w:after="0"/>
        <w:ind w:left="0"/>
        <w:jc w:val="both"/>
      </w:pPr>
      <w:r>
        <w:rPr>
          <w:rFonts w:ascii="Times New Roman"/>
          <w:b w:val="false"/>
          <w:i w:val="false"/>
          <w:color w:val="000000"/>
          <w:sz w:val="28"/>
        </w:rPr>
        <w:t>
      18. Руководитель Департамента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9079"/>
    <w:bookmarkStart w:name="z9215" w:id="9080"/>
    <w:p>
      <w:pPr>
        <w:spacing w:after="0"/>
        <w:ind w:left="0"/>
        <w:jc w:val="both"/>
      </w:pPr>
      <w:r>
        <w:rPr>
          <w:rFonts w:ascii="Times New Roman"/>
          <w:b w:val="false"/>
          <w:i w:val="false"/>
          <w:color w:val="000000"/>
          <w:sz w:val="28"/>
        </w:rPr>
        <w:t>
      19. Полномочия Руководителя Департамента:</w:t>
      </w:r>
    </w:p>
    <w:bookmarkEnd w:id="9080"/>
    <w:bookmarkStart w:name="z9216" w:id="9081"/>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Департамента, руководителей территориальных органов Департамента;</w:t>
      </w:r>
    </w:p>
    <w:bookmarkEnd w:id="9081"/>
    <w:bookmarkStart w:name="z9217" w:id="9082"/>
    <w:p>
      <w:pPr>
        <w:spacing w:after="0"/>
        <w:ind w:left="0"/>
        <w:jc w:val="both"/>
      </w:pPr>
      <w:r>
        <w:rPr>
          <w:rFonts w:ascii="Times New Roman"/>
          <w:b w:val="false"/>
          <w:i w:val="false"/>
          <w:color w:val="000000"/>
          <w:sz w:val="28"/>
        </w:rPr>
        <w:t>
      2) утверждает штатное расписание Департамента в пределах лимита штатной численности Департамента;</w:t>
      </w:r>
    </w:p>
    <w:bookmarkEnd w:id="9082"/>
    <w:bookmarkStart w:name="z9218" w:id="9083"/>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w:t>
      </w:r>
    </w:p>
    <w:bookmarkEnd w:id="9083"/>
    <w:bookmarkStart w:name="z9219" w:id="9084"/>
    <w:p>
      <w:pPr>
        <w:spacing w:after="0"/>
        <w:ind w:left="0"/>
        <w:jc w:val="both"/>
      </w:pPr>
      <w:r>
        <w:rPr>
          <w:rFonts w:ascii="Times New Roman"/>
          <w:b w:val="false"/>
          <w:i w:val="false"/>
          <w:color w:val="000000"/>
          <w:sz w:val="28"/>
        </w:rPr>
        <w:t>
      работников Департамента;</w:t>
      </w:r>
    </w:p>
    <w:bookmarkEnd w:id="9084"/>
    <w:bookmarkStart w:name="z9220" w:id="9085"/>
    <w:p>
      <w:pPr>
        <w:spacing w:after="0"/>
        <w:ind w:left="0"/>
        <w:jc w:val="both"/>
      </w:pPr>
      <w:r>
        <w:rPr>
          <w:rFonts w:ascii="Times New Roman"/>
          <w:b w:val="false"/>
          <w:i w:val="false"/>
          <w:color w:val="000000"/>
          <w:sz w:val="28"/>
        </w:rPr>
        <w:t xml:space="preserve">
      руководителей управлений государственных доходов по районам, городам, районам в городах и на территории специальных экономических зон; </w:t>
      </w:r>
    </w:p>
    <w:bookmarkEnd w:id="9085"/>
    <w:bookmarkStart w:name="z9221" w:id="9086"/>
    <w:p>
      <w:pPr>
        <w:spacing w:after="0"/>
        <w:ind w:left="0"/>
        <w:jc w:val="both"/>
      </w:pPr>
      <w:r>
        <w:rPr>
          <w:rFonts w:ascii="Times New Roman"/>
          <w:b w:val="false"/>
          <w:i w:val="false"/>
          <w:color w:val="000000"/>
          <w:sz w:val="28"/>
        </w:rPr>
        <w:t>
      руководителей таможенных постов и их заместителей;</w:t>
      </w:r>
    </w:p>
    <w:bookmarkEnd w:id="9086"/>
    <w:bookmarkStart w:name="z9222" w:id="9087"/>
    <w:p>
      <w:pPr>
        <w:spacing w:after="0"/>
        <w:ind w:left="0"/>
        <w:jc w:val="both"/>
      </w:pPr>
      <w:r>
        <w:rPr>
          <w:rFonts w:ascii="Times New Roman"/>
          <w:b w:val="false"/>
          <w:i w:val="false"/>
          <w:color w:val="000000"/>
          <w:sz w:val="28"/>
        </w:rPr>
        <w:t>
      руководителей управлений – таможенных постов "центр таможенного оформления";</w:t>
      </w:r>
    </w:p>
    <w:bookmarkEnd w:id="9087"/>
    <w:bookmarkStart w:name="z9223" w:id="9088"/>
    <w:p>
      <w:pPr>
        <w:spacing w:after="0"/>
        <w:ind w:left="0"/>
        <w:jc w:val="both"/>
      </w:pPr>
      <w:r>
        <w:rPr>
          <w:rFonts w:ascii="Times New Roman"/>
          <w:b w:val="false"/>
          <w:i w:val="false"/>
          <w:color w:val="000000"/>
          <w:sz w:val="28"/>
        </w:rPr>
        <w:t>
      заместителей управлений государственных доходов по районам, городам, районам в городах и на территории специальных экономических зон;</w:t>
      </w:r>
    </w:p>
    <w:bookmarkEnd w:id="9088"/>
    <w:bookmarkStart w:name="z9224" w:id="9089"/>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9089"/>
    <w:bookmarkStart w:name="z9225" w:id="9090"/>
    <w:p>
      <w:pPr>
        <w:spacing w:after="0"/>
        <w:ind w:left="0"/>
        <w:jc w:val="both"/>
      </w:pPr>
      <w:r>
        <w:rPr>
          <w:rFonts w:ascii="Times New Roman"/>
          <w:b w:val="false"/>
          <w:i w:val="false"/>
          <w:color w:val="000000"/>
          <w:sz w:val="28"/>
        </w:rPr>
        <w:t>
      5) утверждает положения о структурных подразделениях Департамента;</w:t>
      </w:r>
    </w:p>
    <w:bookmarkEnd w:id="9090"/>
    <w:bookmarkStart w:name="z9226" w:id="9091"/>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Департамента, работников Департамента, руководителей и заместителей руководителей территориальных органов Департамента;</w:t>
      </w:r>
    </w:p>
    <w:bookmarkEnd w:id="9091"/>
    <w:bookmarkStart w:name="z9227" w:id="9092"/>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9092"/>
    <w:bookmarkStart w:name="z9228" w:id="9093"/>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Комитет;</w:t>
      </w:r>
    </w:p>
    <w:bookmarkEnd w:id="9093"/>
    <w:bookmarkStart w:name="z9229" w:id="9094"/>
    <w:p>
      <w:pPr>
        <w:spacing w:after="0"/>
        <w:ind w:left="0"/>
        <w:jc w:val="both"/>
      </w:pPr>
      <w:r>
        <w:rPr>
          <w:rFonts w:ascii="Times New Roman"/>
          <w:b w:val="false"/>
          <w:i w:val="false"/>
          <w:color w:val="000000"/>
          <w:sz w:val="28"/>
        </w:rPr>
        <w:t>
      9) в пределах компетенции подписывает акты Департамента;</w:t>
      </w:r>
    </w:p>
    <w:bookmarkEnd w:id="9094"/>
    <w:bookmarkStart w:name="z9230" w:id="9095"/>
    <w:p>
      <w:pPr>
        <w:spacing w:after="0"/>
        <w:ind w:left="0"/>
        <w:jc w:val="both"/>
      </w:pPr>
      <w:r>
        <w:rPr>
          <w:rFonts w:ascii="Times New Roman"/>
          <w:b w:val="false"/>
          <w:i w:val="false"/>
          <w:color w:val="000000"/>
          <w:sz w:val="28"/>
        </w:rPr>
        <w:t>
      10) представляет Департамент во всех государственных органах и иных организациях;</w:t>
      </w:r>
    </w:p>
    <w:bookmarkEnd w:id="9095"/>
    <w:bookmarkStart w:name="z9231" w:id="9096"/>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9096"/>
    <w:bookmarkStart w:name="z9232" w:id="9097"/>
    <w:p>
      <w:pPr>
        <w:spacing w:after="0"/>
        <w:ind w:left="0"/>
        <w:jc w:val="both"/>
      </w:pPr>
      <w:r>
        <w:rPr>
          <w:rFonts w:ascii="Times New Roman"/>
          <w:b w:val="false"/>
          <w:i w:val="false"/>
          <w:color w:val="000000"/>
          <w:sz w:val="28"/>
        </w:rPr>
        <w:t>
      Исполнение полномочий Руководителя Департамента в период его отсутствия осуществляется лицом, его замещающим в соответствии с действующим законодательством Республики Казахстан.</w:t>
      </w:r>
    </w:p>
    <w:bookmarkEnd w:id="9097"/>
    <w:bookmarkStart w:name="z9233" w:id="9098"/>
    <w:p>
      <w:pPr>
        <w:spacing w:after="0"/>
        <w:ind w:left="0"/>
        <w:jc w:val="both"/>
      </w:pPr>
      <w:r>
        <w:rPr>
          <w:rFonts w:ascii="Times New Roman"/>
          <w:b w:val="false"/>
          <w:i w:val="false"/>
          <w:color w:val="000000"/>
          <w:sz w:val="28"/>
        </w:rPr>
        <w:t>
      20. Руководитель Департамента определяет полномочия своих заместителей в соответствии с действующим законодательством.</w:t>
      </w:r>
    </w:p>
    <w:bookmarkEnd w:id="9098"/>
    <w:bookmarkStart w:name="z9234" w:id="9099"/>
    <w:p>
      <w:pPr>
        <w:spacing w:after="0"/>
        <w:ind w:left="0"/>
        <w:jc w:val="left"/>
      </w:pPr>
      <w:r>
        <w:rPr>
          <w:rFonts w:ascii="Times New Roman"/>
          <w:b/>
          <w:i w:val="false"/>
          <w:color w:val="000000"/>
        </w:rPr>
        <w:t xml:space="preserve"> Глава 4. Имущество Департамента</w:t>
      </w:r>
    </w:p>
    <w:bookmarkEnd w:id="9099"/>
    <w:bookmarkStart w:name="z9235" w:id="9100"/>
    <w:p>
      <w:pPr>
        <w:spacing w:after="0"/>
        <w:ind w:left="0"/>
        <w:jc w:val="both"/>
      </w:pPr>
      <w:r>
        <w:rPr>
          <w:rFonts w:ascii="Times New Roman"/>
          <w:b w:val="false"/>
          <w:i w:val="false"/>
          <w:color w:val="000000"/>
          <w:sz w:val="28"/>
        </w:rPr>
        <w:t>
      21. Департамент может иметь на праве оперативного управления обособленное имущество в случаях, предусмотренных законодательством.</w:t>
      </w:r>
    </w:p>
    <w:bookmarkEnd w:id="9100"/>
    <w:bookmarkStart w:name="z9236" w:id="9101"/>
    <w:p>
      <w:pPr>
        <w:spacing w:after="0"/>
        <w:ind w:left="0"/>
        <w:jc w:val="both"/>
      </w:pPr>
      <w:r>
        <w:rPr>
          <w:rFonts w:ascii="Times New Roman"/>
          <w:b w:val="false"/>
          <w:i w:val="false"/>
          <w:color w:val="000000"/>
          <w:sz w:val="28"/>
        </w:rPr>
        <w:t>
      Имущество Департамента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9101"/>
    <w:bookmarkStart w:name="z9237" w:id="9102"/>
    <w:p>
      <w:pPr>
        <w:spacing w:after="0"/>
        <w:ind w:left="0"/>
        <w:jc w:val="both"/>
      </w:pPr>
      <w:r>
        <w:rPr>
          <w:rFonts w:ascii="Times New Roman"/>
          <w:b w:val="false"/>
          <w:i w:val="false"/>
          <w:color w:val="000000"/>
          <w:sz w:val="28"/>
        </w:rPr>
        <w:t>
      22. Имущество, закрепленное за Департаментом, относится к республиканской собственности.</w:t>
      </w:r>
    </w:p>
    <w:bookmarkEnd w:id="9102"/>
    <w:bookmarkStart w:name="z9238" w:id="9103"/>
    <w:p>
      <w:pPr>
        <w:spacing w:after="0"/>
        <w:ind w:left="0"/>
        <w:jc w:val="both"/>
      </w:pPr>
      <w:r>
        <w:rPr>
          <w:rFonts w:ascii="Times New Roman"/>
          <w:b w:val="false"/>
          <w:i w:val="false"/>
          <w:color w:val="000000"/>
          <w:sz w:val="28"/>
        </w:rPr>
        <w:t>
      23. Департамент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9103"/>
    <w:bookmarkStart w:name="z9239" w:id="9104"/>
    <w:p>
      <w:pPr>
        <w:spacing w:after="0"/>
        <w:ind w:left="0"/>
        <w:jc w:val="left"/>
      </w:pPr>
      <w:r>
        <w:rPr>
          <w:rFonts w:ascii="Times New Roman"/>
          <w:b/>
          <w:i w:val="false"/>
          <w:color w:val="000000"/>
        </w:rPr>
        <w:t xml:space="preserve"> Глава 5. Реорганизация и упразднение Департамента</w:t>
      </w:r>
    </w:p>
    <w:bookmarkEnd w:id="9104"/>
    <w:bookmarkStart w:name="z9240" w:id="9105"/>
    <w:p>
      <w:pPr>
        <w:spacing w:after="0"/>
        <w:ind w:left="0"/>
        <w:jc w:val="both"/>
      </w:pPr>
      <w:r>
        <w:rPr>
          <w:rFonts w:ascii="Times New Roman"/>
          <w:b w:val="false"/>
          <w:i w:val="false"/>
          <w:color w:val="000000"/>
          <w:sz w:val="28"/>
        </w:rPr>
        <w:t>
      24. Реорганизация и упразднение Департамента осуществляется в соответствии с законодательством Республики Казахстан.</w:t>
      </w:r>
    </w:p>
    <w:bookmarkEnd w:id="9105"/>
    <w:bookmarkStart w:name="z9241" w:id="9106"/>
    <w:p>
      <w:pPr>
        <w:spacing w:after="0"/>
        <w:ind w:left="0"/>
        <w:jc w:val="both"/>
      </w:pPr>
      <w:r>
        <w:rPr>
          <w:rFonts w:ascii="Times New Roman"/>
          <w:b w:val="false"/>
          <w:i w:val="false"/>
          <w:color w:val="000000"/>
          <w:sz w:val="28"/>
        </w:rPr>
        <w:t>
      Перечень государственных учреждений – территориальных органов Департамента</w:t>
      </w:r>
    </w:p>
    <w:bookmarkEnd w:id="9106"/>
    <w:bookmarkStart w:name="z9242" w:id="9107"/>
    <w:p>
      <w:pPr>
        <w:spacing w:after="0"/>
        <w:ind w:left="0"/>
        <w:jc w:val="both"/>
      </w:pPr>
      <w:r>
        <w:rPr>
          <w:rFonts w:ascii="Times New Roman"/>
          <w:b w:val="false"/>
          <w:i w:val="false"/>
          <w:color w:val="000000"/>
          <w:sz w:val="28"/>
        </w:rPr>
        <w:t>
      1. Управление государственных доходов по городу Усть-Каменогорску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w:t>
      </w:r>
    </w:p>
    <w:bookmarkEnd w:id="9107"/>
    <w:bookmarkStart w:name="z9243" w:id="9108"/>
    <w:p>
      <w:pPr>
        <w:spacing w:after="0"/>
        <w:ind w:left="0"/>
        <w:jc w:val="both"/>
      </w:pPr>
      <w:r>
        <w:rPr>
          <w:rFonts w:ascii="Times New Roman"/>
          <w:b w:val="false"/>
          <w:i w:val="false"/>
          <w:color w:val="000000"/>
          <w:sz w:val="28"/>
        </w:rPr>
        <w:t>
      2. Управление государственных доходов по району Алтай - городу Алтай Департамента государственных доходов по Восточно-Казахстанской области Комитета государственных доходов Министерства финансов Республики Казахстан.</w:t>
      </w:r>
    </w:p>
    <w:bookmarkEnd w:id="9108"/>
    <w:bookmarkStart w:name="z9244" w:id="9109"/>
    <w:p>
      <w:pPr>
        <w:spacing w:after="0"/>
        <w:ind w:left="0"/>
        <w:jc w:val="both"/>
      </w:pPr>
      <w:r>
        <w:rPr>
          <w:rFonts w:ascii="Times New Roman"/>
          <w:b w:val="false"/>
          <w:i w:val="false"/>
          <w:color w:val="000000"/>
          <w:sz w:val="28"/>
        </w:rPr>
        <w:t>
      3. Управление государственных доходов по городу Риддеру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w:t>
      </w:r>
    </w:p>
    <w:bookmarkEnd w:id="9109"/>
    <w:bookmarkStart w:name="z9245" w:id="9110"/>
    <w:p>
      <w:pPr>
        <w:spacing w:after="0"/>
        <w:ind w:left="0"/>
        <w:jc w:val="both"/>
      </w:pPr>
      <w:r>
        <w:rPr>
          <w:rFonts w:ascii="Times New Roman"/>
          <w:b w:val="false"/>
          <w:i w:val="false"/>
          <w:color w:val="000000"/>
          <w:sz w:val="28"/>
        </w:rPr>
        <w:t>
      4. Управление государственных доходов по Катон-Карагайскому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w:t>
      </w:r>
    </w:p>
    <w:bookmarkEnd w:id="9110"/>
    <w:bookmarkStart w:name="z9246" w:id="9111"/>
    <w:p>
      <w:pPr>
        <w:spacing w:after="0"/>
        <w:ind w:left="0"/>
        <w:jc w:val="both"/>
      </w:pPr>
      <w:r>
        <w:rPr>
          <w:rFonts w:ascii="Times New Roman"/>
          <w:b w:val="false"/>
          <w:i w:val="false"/>
          <w:color w:val="000000"/>
          <w:sz w:val="28"/>
        </w:rPr>
        <w:t>
      5. Управление государственных доходов по Глубоковскому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w:t>
      </w:r>
    </w:p>
    <w:bookmarkEnd w:id="9111"/>
    <w:bookmarkStart w:name="z9247" w:id="9112"/>
    <w:p>
      <w:pPr>
        <w:spacing w:after="0"/>
        <w:ind w:left="0"/>
        <w:jc w:val="both"/>
      </w:pPr>
      <w:r>
        <w:rPr>
          <w:rFonts w:ascii="Times New Roman"/>
          <w:b w:val="false"/>
          <w:i w:val="false"/>
          <w:color w:val="000000"/>
          <w:sz w:val="28"/>
        </w:rPr>
        <w:t>
      6. Управление государственных доходов по Зайсанскому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w:t>
      </w:r>
    </w:p>
    <w:bookmarkEnd w:id="9112"/>
    <w:bookmarkStart w:name="z9248" w:id="9113"/>
    <w:p>
      <w:pPr>
        <w:spacing w:after="0"/>
        <w:ind w:left="0"/>
        <w:jc w:val="both"/>
      </w:pPr>
      <w:r>
        <w:rPr>
          <w:rFonts w:ascii="Times New Roman"/>
          <w:b w:val="false"/>
          <w:i w:val="false"/>
          <w:color w:val="000000"/>
          <w:sz w:val="28"/>
        </w:rPr>
        <w:t>
      7. Управление государственных доходов по Курчумскому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w:t>
      </w:r>
    </w:p>
    <w:bookmarkEnd w:id="9113"/>
    <w:bookmarkStart w:name="z9249" w:id="9114"/>
    <w:p>
      <w:pPr>
        <w:spacing w:after="0"/>
        <w:ind w:left="0"/>
        <w:jc w:val="both"/>
      </w:pPr>
      <w:r>
        <w:rPr>
          <w:rFonts w:ascii="Times New Roman"/>
          <w:b w:val="false"/>
          <w:i w:val="false"/>
          <w:color w:val="000000"/>
          <w:sz w:val="28"/>
        </w:rPr>
        <w:t>
      8. Управление государственных доходов по Уланскому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w:t>
      </w:r>
    </w:p>
    <w:bookmarkEnd w:id="9114"/>
    <w:bookmarkStart w:name="z9250" w:id="9115"/>
    <w:p>
      <w:pPr>
        <w:spacing w:after="0"/>
        <w:ind w:left="0"/>
        <w:jc w:val="both"/>
      </w:pPr>
      <w:r>
        <w:rPr>
          <w:rFonts w:ascii="Times New Roman"/>
          <w:b w:val="false"/>
          <w:i w:val="false"/>
          <w:color w:val="000000"/>
          <w:sz w:val="28"/>
        </w:rPr>
        <w:t>
      9. Управление государственных доходов по Шемонайхинскому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w:t>
      </w:r>
    </w:p>
    <w:bookmarkEnd w:id="9115"/>
    <w:bookmarkStart w:name="z9251" w:id="9116"/>
    <w:p>
      <w:pPr>
        <w:spacing w:after="0"/>
        <w:ind w:left="0"/>
        <w:jc w:val="both"/>
      </w:pPr>
      <w:r>
        <w:rPr>
          <w:rFonts w:ascii="Times New Roman"/>
          <w:b w:val="false"/>
          <w:i w:val="false"/>
          <w:color w:val="000000"/>
          <w:sz w:val="28"/>
        </w:rPr>
        <w:t>
      10. Управление государственных доходов по району Самар Департамента государственных доходов по Восточно-Казахстанской области Комитета государственных доходов Министерства финансов Республики Казахстан.</w:t>
      </w:r>
    </w:p>
    <w:bookmarkEnd w:id="9116"/>
    <w:bookmarkStart w:name="z9252" w:id="9117"/>
    <w:p>
      <w:pPr>
        <w:spacing w:after="0"/>
        <w:ind w:left="0"/>
        <w:jc w:val="both"/>
      </w:pPr>
      <w:r>
        <w:rPr>
          <w:rFonts w:ascii="Times New Roman"/>
          <w:b w:val="false"/>
          <w:i w:val="false"/>
          <w:color w:val="000000"/>
          <w:sz w:val="28"/>
        </w:rPr>
        <w:t>
      11. Управление государственных доходов по Тарбагатайскому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w:t>
      </w:r>
    </w:p>
    <w:bookmarkEnd w:id="91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9255" w:id="9118"/>
    <w:p>
      <w:pPr>
        <w:spacing w:after="0"/>
        <w:ind w:left="0"/>
        <w:jc w:val="left"/>
      </w:pPr>
      <w:r>
        <w:rPr>
          <w:rFonts w:ascii="Times New Roman"/>
          <w:b/>
          <w:i w:val="false"/>
          <w:color w:val="000000"/>
        </w:rPr>
        <w:t xml:space="preserve"> Положение об Управлении государственных доходов по городу Усть-Каменогорску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w:t>
      </w:r>
    </w:p>
    <w:bookmarkEnd w:id="9118"/>
    <w:bookmarkStart w:name="z9256" w:id="9119"/>
    <w:p>
      <w:pPr>
        <w:spacing w:after="0"/>
        <w:ind w:left="0"/>
        <w:jc w:val="left"/>
      </w:pPr>
      <w:r>
        <w:rPr>
          <w:rFonts w:ascii="Times New Roman"/>
          <w:b/>
          <w:i w:val="false"/>
          <w:color w:val="000000"/>
        </w:rPr>
        <w:t xml:space="preserve"> Глава 1. Общие положения</w:t>
      </w:r>
    </w:p>
    <w:bookmarkEnd w:id="9119"/>
    <w:bookmarkStart w:name="z9257" w:id="9120"/>
    <w:p>
      <w:pPr>
        <w:spacing w:after="0"/>
        <w:ind w:left="0"/>
        <w:jc w:val="both"/>
      </w:pPr>
      <w:r>
        <w:rPr>
          <w:rFonts w:ascii="Times New Roman"/>
          <w:b w:val="false"/>
          <w:i w:val="false"/>
          <w:color w:val="000000"/>
          <w:sz w:val="28"/>
        </w:rPr>
        <w:t>
      1. Управление государственных доходов по городу Усть-Каменогорску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9120"/>
    <w:bookmarkStart w:name="z9258" w:id="9121"/>
    <w:p>
      <w:pPr>
        <w:spacing w:after="0"/>
        <w:ind w:left="0"/>
        <w:jc w:val="both"/>
      </w:pPr>
      <w:r>
        <w:rPr>
          <w:rFonts w:ascii="Times New Roman"/>
          <w:b w:val="false"/>
          <w:i w:val="false"/>
          <w:color w:val="000000"/>
          <w:sz w:val="28"/>
        </w:rPr>
        <w:t xml:space="preserve">
      1) налогового администрирования; </w:t>
      </w:r>
    </w:p>
    <w:bookmarkEnd w:id="9121"/>
    <w:bookmarkStart w:name="z9259" w:id="9122"/>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9122"/>
    <w:bookmarkStart w:name="z9260" w:id="9123"/>
    <w:p>
      <w:pPr>
        <w:spacing w:after="0"/>
        <w:ind w:left="0"/>
        <w:jc w:val="both"/>
      </w:pPr>
      <w:r>
        <w:rPr>
          <w:rFonts w:ascii="Times New Roman"/>
          <w:b w:val="false"/>
          <w:i w:val="false"/>
          <w:color w:val="000000"/>
          <w:sz w:val="28"/>
        </w:rPr>
        <w:t xml:space="preserve">
      3) оборота нефтепродуктов и биотоплива; </w:t>
      </w:r>
    </w:p>
    <w:bookmarkEnd w:id="9123"/>
    <w:bookmarkStart w:name="z9261" w:id="9124"/>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9124"/>
    <w:bookmarkStart w:name="z9262" w:id="9125"/>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9125"/>
    <w:bookmarkStart w:name="z9263" w:id="9126"/>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9126"/>
    <w:bookmarkStart w:name="z9264" w:id="9127"/>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9127"/>
    <w:bookmarkStart w:name="z9265" w:id="9128"/>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9128"/>
    <w:bookmarkStart w:name="z9266" w:id="9129"/>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9129"/>
    <w:bookmarkStart w:name="z9267" w:id="9130"/>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9130"/>
    <w:bookmarkStart w:name="z9268" w:id="9131"/>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9131"/>
    <w:bookmarkStart w:name="z9269" w:id="9132"/>
    <w:p>
      <w:pPr>
        <w:spacing w:after="0"/>
        <w:ind w:left="0"/>
        <w:jc w:val="both"/>
      </w:pPr>
      <w:r>
        <w:rPr>
          <w:rFonts w:ascii="Times New Roman"/>
          <w:b w:val="false"/>
          <w:i w:val="false"/>
          <w:color w:val="000000"/>
          <w:sz w:val="28"/>
        </w:rPr>
        <w:t xml:space="preserve">
      8. Местонахождение Управления: почтовый индекс 070018, Республика Казахстан, Восточно-Казахстанская область, город Усть-Каменогорск, проспект Нурсултана Назарбаева, 86. </w:t>
      </w:r>
    </w:p>
    <w:bookmarkEnd w:id="9132"/>
    <w:bookmarkStart w:name="z9270" w:id="9133"/>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Усть-Каменогорску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w:t>
      </w:r>
    </w:p>
    <w:bookmarkEnd w:id="9133"/>
    <w:bookmarkStart w:name="z9271" w:id="9134"/>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9134"/>
    <w:bookmarkStart w:name="z9272" w:id="9135"/>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9135"/>
    <w:bookmarkStart w:name="z9273" w:id="9136"/>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9136"/>
    <w:bookmarkStart w:name="z9274" w:id="9137"/>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9137"/>
    <w:bookmarkStart w:name="z9275" w:id="9138"/>
    <w:p>
      <w:pPr>
        <w:spacing w:after="0"/>
        <w:ind w:left="0"/>
        <w:jc w:val="left"/>
      </w:pPr>
      <w:r>
        <w:rPr>
          <w:rFonts w:ascii="Times New Roman"/>
          <w:b/>
          <w:i w:val="false"/>
          <w:color w:val="000000"/>
        </w:rPr>
        <w:t xml:space="preserve"> Глава 2. Задачи, права и обязанности Управления</w:t>
      </w:r>
    </w:p>
    <w:bookmarkEnd w:id="9138"/>
    <w:bookmarkStart w:name="z9276" w:id="9139"/>
    <w:p>
      <w:pPr>
        <w:spacing w:after="0"/>
        <w:ind w:left="0"/>
        <w:jc w:val="both"/>
      </w:pPr>
      <w:r>
        <w:rPr>
          <w:rFonts w:ascii="Times New Roman"/>
          <w:b w:val="false"/>
          <w:i w:val="false"/>
          <w:color w:val="000000"/>
          <w:sz w:val="28"/>
        </w:rPr>
        <w:t>
      13. Задачи:</w:t>
      </w:r>
    </w:p>
    <w:bookmarkEnd w:id="9139"/>
    <w:bookmarkStart w:name="z9277" w:id="9140"/>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9140"/>
    <w:bookmarkStart w:name="z9278" w:id="9141"/>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9141"/>
    <w:bookmarkStart w:name="z9279" w:id="9142"/>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9142"/>
    <w:bookmarkStart w:name="z9280" w:id="9143"/>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9143"/>
    <w:bookmarkStart w:name="z9281" w:id="9144"/>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9144"/>
    <w:bookmarkStart w:name="z9282" w:id="9145"/>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9145"/>
    <w:bookmarkStart w:name="z9283" w:id="9146"/>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9146"/>
    <w:bookmarkStart w:name="z9284" w:id="9147"/>
    <w:p>
      <w:pPr>
        <w:spacing w:after="0"/>
        <w:ind w:left="0"/>
        <w:jc w:val="both"/>
      </w:pPr>
      <w:r>
        <w:rPr>
          <w:rFonts w:ascii="Times New Roman"/>
          <w:b w:val="false"/>
          <w:i w:val="false"/>
          <w:color w:val="000000"/>
          <w:sz w:val="28"/>
        </w:rPr>
        <w:t>
      14. Права и обязанности Управления:</w:t>
      </w:r>
    </w:p>
    <w:bookmarkEnd w:id="9147"/>
    <w:bookmarkStart w:name="z9285" w:id="9148"/>
    <w:p>
      <w:pPr>
        <w:spacing w:after="0"/>
        <w:ind w:left="0"/>
        <w:jc w:val="both"/>
      </w:pPr>
      <w:r>
        <w:rPr>
          <w:rFonts w:ascii="Times New Roman"/>
          <w:b w:val="false"/>
          <w:i w:val="false"/>
          <w:color w:val="000000"/>
          <w:sz w:val="28"/>
        </w:rPr>
        <w:t>
      1) права:</w:t>
      </w:r>
    </w:p>
    <w:bookmarkEnd w:id="9148"/>
    <w:bookmarkStart w:name="z9286" w:id="9149"/>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9149"/>
    <w:bookmarkStart w:name="z9287" w:id="9150"/>
    <w:p>
      <w:pPr>
        <w:spacing w:after="0"/>
        <w:ind w:left="0"/>
        <w:jc w:val="both"/>
      </w:pPr>
      <w:r>
        <w:rPr>
          <w:rFonts w:ascii="Times New Roman"/>
          <w:b w:val="false"/>
          <w:i w:val="false"/>
          <w:color w:val="000000"/>
          <w:sz w:val="28"/>
        </w:rPr>
        <w:t>
      требовать от налогоплательщика (налогового агента):</w:t>
      </w:r>
    </w:p>
    <w:bookmarkEnd w:id="9150"/>
    <w:bookmarkStart w:name="z9288" w:id="9151"/>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9151"/>
    <w:bookmarkStart w:name="z9289" w:id="9152"/>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9152"/>
    <w:bookmarkStart w:name="z9290" w:id="9153"/>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9153"/>
    <w:bookmarkStart w:name="z9291" w:id="915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9154"/>
    <w:bookmarkStart w:name="z9292" w:id="915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9155"/>
    <w:bookmarkStart w:name="z9293" w:id="9156"/>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9156"/>
    <w:bookmarkStart w:name="z9294" w:id="9157"/>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9157"/>
    <w:bookmarkStart w:name="z9295" w:id="9158"/>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9158"/>
    <w:bookmarkStart w:name="z9296" w:id="9159"/>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9159"/>
    <w:bookmarkStart w:name="z9297" w:id="9160"/>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9160"/>
    <w:bookmarkStart w:name="z9298" w:id="9161"/>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9161"/>
    <w:bookmarkStart w:name="z9299" w:id="9162"/>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9162"/>
    <w:bookmarkStart w:name="z9300" w:id="916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9163"/>
    <w:bookmarkStart w:name="z9301" w:id="916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9164"/>
    <w:bookmarkStart w:name="z9302" w:id="916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9165"/>
    <w:bookmarkStart w:name="z9303" w:id="9166"/>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9166"/>
    <w:bookmarkStart w:name="z9304" w:id="9167"/>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9167"/>
    <w:bookmarkStart w:name="z9305" w:id="9168"/>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9168"/>
    <w:bookmarkStart w:name="z9306" w:id="9169"/>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9169"/>
    <w:bookmarkStart w:name="z9307" w:id="9170"/>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9170"/>
    <w:bookmarkStart w:name="z9308" w:id="9171"/>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9171"/>
    <w:bookmarkStart w:name="z9309" w:id="9172"/>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9172"/>
    <w:bookmarkStart w:name="z9310" w:id="9173"/>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9173"/>
    <w:bookmarkStart w:name="z9311" w:id="9174"/>
    <w:p>
      <w:pPr>
        <w:spacing w:after="0"/>
        <w:ind w:left="0"/>
        <w:jc w:val="both"/>
      </w:pPr>
      <w:r>
        <w:rPr>
          <w:rFonts w:ascii="Times New Roman"/>
          <w:b w:val="false"/>
          <w:i w:val="false"/>
          <w:color w:val="000000"/>
          <w:sz w:val="28"/>
        </w:rPr>
        <w:t>
      2) обязанности:</w:t>
      </w:r>
    </w:p>
    <w:bookmarkEnd w:id="9174"/>
    <w:bookmarkStart w:name="z9312" w:id="9175"/>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9175"/>
    <w:bookmarkStart w:name="z9313" w:id="9176"/>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9176"/>
    <w:bookmarkStart w:name="z9314" w:id="9177"/>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9177"/>
    <w:bookmarkStart w:name="z9315" w:id="9178"/>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9178"/>
    <w:bookmarkStart w:name="z9316" w:id="9179"/>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9179"/>
    <w:bookmarkStart w:name="z9317" w:id="9180"/>
    <w:p>
      <w:pPr>
        <w:spacing w:after="0"/>
        <w:ind w:left="0"/>
        <w:jc w:val="both"/>
      </w:pPr>
      <w:r>
        <w:rPr>
          <w:rFonts w:ascii="Times New Roman"/>
          <w:b w:val="false"/>
          <w:i w:val="false"/>
          <w:color w:val="000000"/>
          <w:sz w:val="28"/>
        </w:rPr>
        <w:t>
      имеющих налоговую задолженность;</w:t>
      </w:r>
    </w:p>
    <w:bookmarkEnd w:id="9180"/>
    <w:bookmarkStart w:name="z9318" w:id="9181"/>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9181"/>
    <w:bookmarkStart w:name="z9319" w:id="9182"/>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9182"/>
    <w:bookmarkStart w:name="z9320" w:id="9183"/>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9183"/>
    <w:bookmarkStart w:name="z9321" w:id="9184"/>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9184"/>
    <w:bookmarkStart w:name="z9322" w:id="9185"/>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9185"/>
    <w:bookmarkStart w:name="z9323" w:id="9186"/>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9186"/>
    <w:bookmarkStart w:name="z9324" w:id="9187"/>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9187"/>
    <w:bookmarkStart w:name="z9325" w:id="9188"/>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9188"/>
    <w:bookmarkStart w:name="z9326" w:id="9189"/>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9189"/>
    <w:bookmarkStart w:name="z9327" w:id="9190"/>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9190"/>
    <w:bookmarkStart w:name="z9328" w:id="9191"/>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9191"/>
    <w:bookmarkStart w:name="z9329" w:id="9192"/>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9192"/>
    <w:bookmarkStart w:name="z9330" w:id="9193"/>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9193"/>
    <w:bookmarkStart w:name="z9331" w:id="9194"/>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9194"/>
    <w:bookmarkStart w:name="z9332" w:id="9195"/>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9195"/>
    <w:bookmarkStart w:name="z9333" w:id="9196"/>
    <w:p>
      <w:pPr>
        <w:spacing w:after="0"/>
        <w:ind w:left="0"/>
        <w:jc w:val="both"/>
      </w:pPr>
      <w:r>
        <w:rPr>
          <w:rFonts w:ascii="Times New Roman"/>
          <w:b w:val="false"/>
          <w:i w:val="false"/>
          <w:color w:val="000000"/>
          <w:sz w:val="28"/>
        </w:rPr>
        <w:t>
      защищать интересы государства;</w:t>
      </w:r>
    </w:p>
    <w:bookmarkEnd w:id="9196"/>
    <w:bookmarkStart w:name="z9334" w:id="9197"/>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9197"/>
    <w:bookmarkStart w:name="z9335" w:id="9198"/>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9198"/>
    <w:bookmarkStart w:name="z9336" w:id="919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9199"/>
    <w:bookmarkStart w:name="z9337" w:id="920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9200"/>
    <w:bookmarkStart w:name="z9338" w:id="9201"/>
    <w:p>
      <w:pPr>
        <w:spacing w:after="0"/>
        <w:ind w:left="0"/>
        <w:jc w:val="both"/>
      </w:pPr>
      <w:r>
        <w:rPr>
          <w:rFonts w:ascii="Times New Roman"/>
          <w:b w:val="false"/>
          <w:i w:val="false"/>
          <w:color w:val="000000"/>
          <w:sz w:val="28"/>
        </w:rPr>
        <w:t>
      15. Функции:</w:t>
      </w:r>
    </w:p>
    <w:bookmarkEnd w:id="9201"/>
    <w:bookmarkStart w:name="z9339" w:id="9202"/>
    <w:p>
      <w:pPr>
        <w:spacing w:after="0"/>
        <w:ind w:left="0"/>
        <w:jc w:val="both"/>
      </w:pPr>
      <w:r>
        <w:rPr>
          <w:rFonts w:ascii="Times New Roman"/>
          <w:b w:val="false"/>
          <w:i w:val="false"/>
          <w:color w:val="000000"/>
          <w:sz w:val="28"/>
        </w:rPr>
        <w:t>
      1) осуществление налогового контроля;</w:t>
      </w:r>
    </w:p>
    <w:bookmarkEnd w:id="9202"/>
    <w:bookmarkStart w:name="z9340" w:id="920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9203"/>
    <w:bookmarkStart w:name="z9341" w:id="920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9204"/>
    <w:bookmarkStart w:name="z9342" w:id="9205"/>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9205"/>
    <w:bookmarkStart w:name="z9343" w:id="9206"/>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9206"/>
    <w:bookmarkStart w:name="z9344" w:id="9207"/>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9207"/>
    <w:bookmarkStart w:name="z9345" w:id="9208"/>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9208"/>
    <w:bookmarkStart w:name="z9346" w:id="9209"/>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9209"/>
    <w:bookmarkStart w:name="z9347" w:id="9210"/>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9210"/>
    <w:bookmarkStart w:name="z9348" w:id="921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9211"/>
    <w:bookmarkStart w:name="z9349" w:id="9212"/>
    <w:p>
      <w:pPr>
        <w:spacing w:after="0"/>
        <w:ind w:left="0"/>
        <w:jc w:val="both"/>
      </w:pPr>
      <w:r>
        <w:rPr>
          <w:rFonts w:ascii="Times New Roman"/>
          <w:b w:val="false"/>
          <w:i w:val="false"/>
          <w:color w:val="000000"/>
          <w:sz w:val="28"/>
        </w:rPr>
        <w:t>
      11) осуществление налогового администрирования;</w:t>
      </w:r>
    </w:p>
    <w:bookmarkEnd w:id="9212"/>
    <w:bookmarkStart w:name="z9350" w:id="921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9213"/>
    <w:bookmarkStart w:name="z9351" w:id="9214"/>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9214"/>
    <w:bookmarkStart w:name="z9352" w:id="9215"/>
    <w:p>
      <w:pPr>
        <w:spacing w:after="0"/>
        <w:ind w:left="0"/>
        <w:jc w:val="both"/>
      </w:pPr>
      <w:r>
        <w:rPr>
          <w:rFonts w:ascii="Times New Roman"/>
          <w:b w:val="false"/>
          <w:i w:val="false"/>
          <w:color w:val="000000"/>
          <w:sz w:val="28"/>
        </w:rPr>
        <w:t>
      14) использование системы управления рисками;</w:t>
      </w:r>
    </w:p>
    <w:bookmarkEnd w:id="9215"/>
    <w:bookmarkStart w:name="z9353" w:id="9216"/>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9216"/>
    <w:bookmarkStart w:name="z9354" w:id="9217"/>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9217"/>
    <w:bookmarkStart w:name="z9355" w:id="9218"/>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9218"/>
    <w:bookmarkStart w:name="z9356" w:id="9219"/>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9219"/>
    <w:bookmarkStart w:name="z9357" w:id="9220"/>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9220"/>
    <w:bookmarkStart w:name="z9358" w:id="9221"/>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9221"/>
    <w:bookmarkStart w:name="z9359" w:id="9222"/>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9222"/>
    <w:bookmarkStart w:name="z9360" w:id="9223"/>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9223"/>
    <w:bookmarkStart w:name="z9361" w:id="9224"/>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9224"/>
    <w:bookmarkStart w:name="z9362" w:id="9225"/>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9225"/>
    <w:bookmarkStart w:name="z9363" w:id="9226"/>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9226"/>
    <w:bookmarkStart w:name="z9364" w:id="9227"/>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9227"/>
    <w:bookmarkStart w:name="z9365" w:id="9228"/>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9228"/>
    <w:bookmarkStart w:name="z9366" w:id="9229"/>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9229"/>
    <w:bookmarkStart w:name="z9367" w:id="9230"/>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9230"/>
    <w:bookmarkStart w:name="z9368" w:id="9231"/>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9231"/>
    <w:bookmarkStart w:name="z9369" w:id="9232"/>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9232"/>
    <w:bookmarkStart w:name="z9370" w:id="9233"/>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9233"/>
    <w:bookmarkStart w:name="z9371" w:id="9234"/>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9234"/>
    <w:bookmarkStart w:name="z9372" w:id="9235"/>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9235"/>
    <w:bookmarkStart w:name="z9373" w:id="9236"/>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9236"/>
    <w:bookmarkStart w:name="z9374" w:id="9237"/>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9237"/>
    <w:bookmarkStart w:name="z9375" w:id="9238"/>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9238"/>
    <w:bookmarkStart w:name="z9376" w:id="9239"/>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9239"/>
    <w:bookmarkStart w:name="z9377" w:id="9240"/>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9240"/>
    <w:bookmarkStart w:name="z9378" w:id="9241"/>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9241"/>
    <w:bookmarkStart w:name="z9379" w:id="9242"/>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9242"/>
    <w:bookmarkStart w:name="z9380" w:id="9243"/>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9243"/>
    <w:bookmarkStart w:name="z9381" w:id="9244"/>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9244"/>
    <w:bookmarkStart w:name="z9382" w:id="9245"/>
    <w:p>
      <w:pPr>
        <w:spacing w:after="0"/>
        <w:ind w:left="0"/>
        <w:jc w:val="both"/>
      </w:pPr>
      <w:r>
        <w:rPr>
          <w:rFonts w:ascii="Times New Roman"/>
          <w:b w:val="false"/>
          <w:i w:val="false"/>
          <w:color w:val="000000"/>
          <w:sz w:val="28"/>
        </w:rPr>
        <w:t>
      19. Полномочия Руководителя Управления:</w:t>
      </w:r>
    </w:p>
    <w:bookmarkEnd w:id="9245"/>
    <w:bookmarkStart w:name="z9383" w:id="9246"/>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9246"/>
    <w:bookmarkStart w:name="z9384" w:id="9247"/>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9247"/>
    <w:bookmarkStart w:name="z9385" w:id="9248"/>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9248"/>
    <w:bookmarkStart w:name="z9386" w:id="9249"/>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9249"/>
    <w:bookmarkStart w:name="z9387" w:id="9250"/>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9250"/>
    <w:bookmarkStart w:name="z9388" w:id="9251"/>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9251"/>
    <w:bookmarkStart w:name="z9389" w:id="9252"/>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9252"/>
    <w:bookmarkStart w:name="z9390" w:id="9253"/>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9253"/>
    <w:bookmarkStart w:name="z9391" w:id="9254"/>
    <w:p>
      <w:pPr>
        <w:spacing w:after="0"/>
        <w:ind w:left="0"/>
        <w:jc w:val="both"/>
      </w:pPr>
      <w:r>
        <w:rPr>
          <w:rFonts w:ascii="Times New Roman"/>
          <w:b w:val="false"/>
          <w:i w:val="false"/>
          <w:color w:val="000000"/>
          <w:sz w:val="28"/>
        </w:rPr>
        <w:t>
      9) в пределах компетенции подписывает акты Управления;</w:t>
      </w:r>
    </w:p>
    <w:bookmarkEnd w:id="9254"/>
    <w:bookmarkStart w:name="z9392" w:id="9255"/>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9255"/>
    <w:bookmarkStart w:name="z9393" w:id="9256"/>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9256"/>
    <w:bookmarkStart w:name="z9394" w:id="9257"/>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9257"/>
    <w:bookmarkStart w:name="z9395" w:id="9258"/>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9258"/>
    <w:bookmarkStart w:name="z9396" w:id="9259"/>
    <w:p>
      <w:pPr>
        <w:spacing w:after="0"/>
        <w:ind w:left="0"/>
        <w:jc w:val="left"/>
      </w:pPr>
      <w:r>
        <w:rPr>
          <w:rFonts w:ascii="Times New Roman"/>
          <w:b/>
          <w:i w:val="false"/>
          <w:color w:val="000000"/>
        </w:rPr>
        <w:t xml:space="preserve"> Глава 4. Имущество Управления</w:t>
      </w:r>
    </w:p>
    <w:bookmarkEnd w:id="9259"/>
    <w:bookmarkStart w:name="z9397" w:id="9260"/>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9260"/>
    <w:bookmarkStart w:name="z9398" w:id="9261"/>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9261"/>
    <w:bookmarkStart w:name="z9399" w:id="9262"/>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9262"/>
    <w:bookmarkStart w:name="z9400" w:id="9263"/>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9263"/>
    <w:bookmarkStart w:name="z9401" w:id="9264"/>
    <w:p>
      <w:pPr>
        <w:spacing w:after="0"/>
        <w:ind w:left="0"/>
        <w:jc w:val="left"/>
      </w:pPr>
      <w:r>
        <w:rPr>
          <w:rFonts w:ascii="Times New Roman"/>
          <w:b/>
          <w:i w:val="false"/>
          <w:color w:val="000000"/>
        </w:rPr>
        <w:t xml:space="preserve"> Глава 5. Реорганизация и упразднение Управления</w:t>
      </w:r>
    </w:p>
    <w:bookmarkEnd w:id="9264"/>
    <w:bookmarkStart w:name="z9402" w:id="9265"/>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92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9405" w:id="9266"/>
    <w:p>
      <w:pPr>
        <w:spacing w:after="0"/>
        <w:ind w:left="0"/>
        <w:jc w:val="left"/>
      </w:pPr>
      <w:r>
        <w:rPr>
          <w:rFonts w:ascii="Times New Roman"/>
          <w:b/>
          <w:i w:val="false"/>
          <w:color w:val="000000"/>
        </w:rPr>
        <w:t xml:space="preserve"> Положение об Управлении государственных доходов по району Алтай – городу Алтай Департамента государственных доходов по Восточно-Казахстанской области Комитета государственных доходов Министерства финансов Республики Казахстан</w:t>
      </w:r>
    </w:p>
    <w:bookmarkEnd w:id="9266"/>
    <w:bookmarkStart w:name="z9406" w:id="9267"/>
    <w:p>
      <w:pPr>
        <w:spacing w:after="0"/>
        <w:ind w:left="0"/>
        <w:jc w:val="left"/>
      </w:pPr>
      <w:r>
        <w:rPr>
          <w:rFonts w:ascii="Times New Roman"/>
          <w:b/>
          <w:i w:val="false"/>
          <w:color w:val="000000"/>
        </w:rPr>
        <w:t xml:space="preserve"> Глава 1. Общие положения</w:t>
      </w:r>
    </w:p>
    <w:bookmarkEnd w:id="9267"/>
    <w:bookmarkStart w:name="z9407" w:id="9268"/>
    <w:p>
      <w:pPr>
        <w:spacing w:after="0"/>
        <w:ind w:left="0"/>
        <w:jc w:val="both"/>
      </w:pPr>
      <w:r>
        <w:rPr>
          <w:rFonts w:ascii="Times New Roman"/>
          <w:b w:val="false"/>
          <w:i w:val="false"/>
          <w:color w:val="000000"/>
          <w:sz w:val="28"/>
        </w:rPr>
        <w:t>
      1. Управление государственных доходов по району Алтай – городу Алтай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9268"/>
    <w:bookmarkStart w:name="z9408" w:id="9269"/>
    <w:p>
      <w:pPr>
        <w:spacing w:after="0"/>
        <w:ind w:left="0"/>
        <w:jc w:val="both"/>
      </w:pPr>
      <w:r>
        <w:rPr>
          <w:rFonts w:ascii="Times New Roman"/>
          <w:b w:val="false"/>
          <w:i w:val="false"/>
          <w:color w:val="000000"/>
          <w:sz w:val="28"/>
        </w:rPr>
        <w:t xml:space="preserve">
      1) налогового администрирования; </w:t>
      </w:r>
    </w:p>
    <w:bookmarkEnd w:id="9269"/>
    <w:bookmarkStart w:name="z9409" w:id="9270"/>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9270"/>
    <w:bookmarkStart w:name="z9410" w:id="9271"/>
    <w:p>
      <w:pPr>
        <w:spacing w:after="0"/>
        <w:ind w:left="0"/>
        <w:jc w:val="both"/>
      </w:pPr>
      <w:r>
        <w:rPr>
          <w:rFonts w:ascii="Times New Roman"/>
          <w:b w:val="false"/>
          <w:i w:val="false"/>
          <w:color w:val="000000"/>
          <w:sz w:val="28"/>
        </w:rPr>
        <w:t xml:space="preserve">
      3) оборота нефтепродуктов и биотоплива; </w:t>
      </w:r>
    </w:p>
    <w:bookmarkEnd w:id="9271"/>
    <w:bookmarkStart w:name="z9411" w:id="9272"/>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9272"/>
    <w:bookmarkStart w:name="z9412" w:id="9273"/>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9273"/>
    <w:bookmarkStart w:name="z9413" w:id="9274"/>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9274"/>
    <w:bookmarkStart w:name="z9414" w:id="9275"/>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9275"/>
    <w:bookmarkStart w:name="z9415" w:id="9276"/>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9276"/>
    <w:bookmarkStart w:name="z9416" w:id="9277"/>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9277"/>
    <w:bookmarkStart w:name="z9417" w:id="9278"/>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9278"/>
    <w:bookmarkStart w:name="z9418" w:id="9279"/>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9279"/>
    <w:bookmarkStart w:name="z9419" w:id="9280"/>
    <w:p>
      <w:pPr>
        <w:spacing w:after="0"/>
        <w:ind w:left="0"/>
        <w:jc w:val="both"/>
      </w:pPr>
      <w:r>
        <w:rPr>
          <w:rFonts w:ascii="Times New Roman"/>
          <w:b w:val="false"/>
          <w:i w:val="false"/>
          <w:color w:val="000000"/>
          <w:sz w:val="28"/>
        </w:rPr>
        <w:t xml:space="preserve">
      8. Местонахождение Управления: почтовый индекс 070800, Республика Казахстан, Восточно-Казахстанская область, район Алтай, город Алтай, улица Стахановская, 11. </w:t>
      </w:r>
    </w:p>
    <w:bookmarkEnd w:id="9280"/>
    <w:bookmarkStart w:name="z9420" w:id="9281"/>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району Алтай – городу Алтай Департамента государственных доходов по Восточно-Казахстанской области Комитета государственных доходов Министерства финансов Республики Казахстан".</w:t>
      </w:r>
    </w:p>
    <w:bookmarkEnd w:id="9281"/>
    <w:bookmarkStart w:name="z9421" w:id="9282"/>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9282"/>
    <w:bookmarkStart w:name="z9422" w:id="9283"/>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9283"/>
    <w:bookmarkStart w:name="z9423" w:id="9284"/>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9284"/>
    <w:bookmarkStart w:name="z9424" w:id="9285"/>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9285"/>
    <w:bookmarkStart w:name="z9425" w:id="9286"/>
    <w:p>
      <w:pPr>
        <w:spacing w:after="0"/>
        <w:ind w:left="0"/>
        <w:jc w:val="left"/>
      </w:pPr>
      <w:r>
        <w:rPr>
          <w:rFonts w:ascii="Times New Roman"/>
          <w:b/>
          <w:i w:val="false"/>
          <w:color w:val="000000"/>
        </w:rPr>
        <w:t xml:space="preserve"> Глава 2. Задачи, права и обязанности Управления</w:t>
      </w:r>
    </w:p>
    <w:bookmarkEnd w:id="9286"/>
    <w:bookmarkStart w:name="z9426" w:id="9287"/>
    <w:p>
      <w:pPr>
        <w:spacing w:after="0"/>
        <w:ind w:left="0"/>
        <w:jc w:val="both"/>
      </w:pPr>
      <w:r>
        <w:rPr>
          <w:rFonts w:ascii="Times New Roman"/>
          <w:b w:val="false"/>
          <w:i w:val="false"/>
          <w:color w:val="000000"/>
          <w:sz w:val="28"/>
        </w:rPr>
        <w:t>
      13. Задачи:</w:t>
      </w:r>
    </w:p>
    <w:bookmarkEnd w:id="9287"/>
    <w:bookmarkStart w:name="z9427" w:id="9288"/>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9288"/>
    <w:bookmarkStart w:name="z9428" w:id="9289"/>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9289"/>
    <w:bookmarkStart w:name="z9429" w:id="9290"/>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9290"/>
    <w:bookmarkStart w:name="z9430" w:id="9291"/>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9291"/>
    <w:bookmarkStart w:name="z9431" w:id="9292"/>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9292"/>
    <w:bookmarkStart w:name="z9432" w:id="9293"/>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9293"/>
    <w:bookmarkStart w:name="z9433" w:id="9294"/>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9294"/>
    <w:bookmarkStart w:name="z9434" w:id="9295"/>
    <w:p>
      <w:pPr>
        <w:spacing w:after="0"/>
        <w:ind w:left="0"/>
        <w:jc w:val="both"/>
      </w:pPr>
      <w:r>
        <w:rPr>
          <w:rFonts w:ascii="Times New Roman"/>
          <w:b w:val="false"/>
          <w:i w:val="false"/>
          <w:color w:val="000000"/>
          <w:sz w:val="28"/>
        </w:rPr>
        <w:t>
      14. Права и обязанности Управления:</w:t>
      </w:r>
    </w:p>
    <w:bookmarkEnd w:id="9295"/>
    <w:bookmarkStart w:name="z9435" w:id="9296"/>
    <w:p>
      <w:pPr>
        <w:spacing w:after="0"/>
        <w:ind w:left="0"/>
        <w:jc w:val="both"/>
      </w:pPr>
      <w:r>
        <w:rPr>
          <w:rFonts w:ascii="Times New Roman"/>
          <w:b w:val="false"/>
          <w:i w:val="false"/>
          <w:color w:val="000000"/>
          <w:sz w:val="28"/>
        </w:rPr>
        <w:t>
      1) права:</w:t>
      </w:r>
    </w:p>
    <w:bookmarkEnd w:id="9296"/>
    <w:bookmarkStart w:name="z9436" w:id="9297"/>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9297"/>
    <w:bookmarkStart w:name="z9437" w:id="9298"/>
    <w:p>
      <w:pPr>
        <w:spacing w:after="0"/>
        <w:ind w:left="0"/>
        <w:jc w:val="both"/>
      </w:pPr>
      <w:r>
        <w:rPr>
          <w:rFonts w:ascii="Times New Roman"/>
          <w:b w:val="false"/>
          <w:i w:val="false"/>
          <w:color w:val="000000"/>
          <w:sz w:val="28"/>
        </w:rPr>
        <w:t>
      требовать от налогоплательщика (налогового агента):</w:t>
      </w:r>
    </w:p>
    <w:bookmarkEnd w:id="9298"/>
    <w:bookmarkStart w:name="z9438" w:id="9299"/>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9299"/>
    <w:bookmarkStart w:name="z9439" w:id="9300"/>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9300"/>
    <w:bookmarkStart w:name="z9440" w:id="9301"/>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9301"/>
    <w:bookmarkStart w:name="z9441" w:id="930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9302"/>
    <w:bookmarkStart w:name="z9442" w:id="930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9303"/>
    <w:bookmarkStart w:name="z9443" w:id="9304"/>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9304"/>
    <w:bookmarkStart w:name="z9444" w:id="9305"/>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9305"/>
    <w:bookmarkStart w:name="z9445" w:id="9306"/>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9306"/>
    <w:bookmarkStart w:name="z9446" w:id="9307"/>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9307"/>
    <w:bookmarkStart w:name="z9447" w:id="9308"/>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9308"/>
    <w:bookmarkStart w:name="z9448" w:id="9309"/>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9309"/>
    <w:bookmarkStart w:name="z9449" w:id="9310"/>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9310"/>
    <w:bookmarkStart w:name="z9450" w:id="9311"/>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9311"/>
    <w:bookmarkStart w:name="z9451" w:id="9312"/>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9312"/>
    <w:bookmarkStart w:name="z9452" w:id="9313"/>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9313"/>
    <w:bookmarkStart w:name="z9453" w:id="9314"/>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9314"/>
    <w:bookmarkStart w:name="z9454" w:id="9315"/>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9315"/>
    <w:bookmarkStart w:name="z9455" w:id="9316"/>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9316"/>
    <w:bookmarkStart w:name="z9456" w:id="9317"/>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9317"/>
    <w:bookmarkStart w:name="z9457" w:id="9318"/>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9318"/>
    <w:bookmarkStart w:name="z9458" w:id="9319"/>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9319"/>
    <w:bookmarkStart w:name="z9459" w:id="9320"/>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9320"/>
    <w:bookmarkStart w:name="z9460" w:id="9321"/>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9321"/>
    <w:bookmarkStart w:name="z9461" w:id="9322"/>
    <w:p>
      <w:pPr>
        <w:spacing w:after="0"/>
        <w:ind w:left="0"/>
        <w:jc w:val="both"/>
      </w:pPr>
      <w:r>
        <w:rPr>
          <w:rFonts w:ascii="Times New Roman"/>
          <w:b w:val="false"/>
          <w:i w:val="false"/>
          <w:color w:val="000000"/>
          <w:sz w:val="28"/>
        </w:rPr>
        <w:t>
      2) обязанности:</w:t>
      </w:r>
    </w:p>
    <w:bookmarkEnd w:id="9322"/>
    <w:bookmarkStart w:name="z9462" w:id="9323"/>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9323"/>
    <w:bookmarkStart w:name="z9463" w:id="9324"/>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9324"/>
    <w:bookmarkStart w:name="z9464" w:id="9325"/>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9325"/>
    <w:bookmarkStart w:name="z9465" w:id="9326"/>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9326"/>
    <w:bookmarkStart w:name="z9466" w:id="9327"/>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9327"/>
    <w:bookmarkStart w:name="z9467" w:id="9328"/>
    <w:p>
      <w:pPr>
        <w:spacing w:after="0"/>
        <w:ind w:left="0"/>
        <w:jc w:val="both"/>
      </w:pPr>
      <w:r>
        <w:rPr>
          <w:rFonts w:ascii="Times New Roman"/>
          <w:b w:val="false"/>
          <w:i w:val="false"/>
          <w:color w:val="000000"/>
          <w:sz w:val="28"/>
        </w:rPr>
        <w:t>
      имеющих налоговую задолженность;</w:t>
      </w:r>
    </w:p>
    <w:bookmarkEnd w:id="9328"/>
    <w:bookmarkStart w:name="z9468" w:id="9329"/>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9329"/>
    <w:bookmarkStart w:name="z9469" w:id="9330"/>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9330"/>
    <w:bookmarkStart w:name="z9470" w:id="9331"/>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9331"/>
    <w:bookmarkStart w:name="z9471" w:id="9332"/>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9332"/>
    <w:bookmarkStart w:name="z9472" w:id="9333"/>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9333"/>
    <w:bookmarkStart w:name="z9473" w:id="9334"/>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9334"/>
    <w:bookmarkStart w:name="z9474" w:id="9335"/>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9335"/>
    <w:bookmarkStart w:name="z9475" w:id="9336"/>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9336"/>
    <w:bookmarkStart w:name="z9476" w:id="9337"/>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9337"/>
    <w:bookmarkStart w:name="z9477" w:id="9338"/>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9338"/>
    <w:bookmarkStart w:name="z9478" w:id="9339"/>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9339"/>
    <w:bookmarkStart w:name="z9479" w:id="9340"/>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9340"/>
    <w:bookmarkStart w:name="z9480" w:id="9341"/>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9341"/>
    <w:bookmarkStart w:name="z9481" w:id="9342"/>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9342"/>
    <w:bookmarkStart w:name="z9482" w:id="9343"/>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9343"/>
    <w:bookmarkStart w:name="z9483" w:id="9344"/>
    <w:p>
      <w:pPr>
        <w:spacing w:after="0"/>
        <w:ind w:left="0"/>
        <w:jc w:val="both"/>
      </w:pPr>
      <w:r>
        <w:rPr>
          <w:rFonts w:ascii="Times New Roman"/>
          <w:b w:val="false"/>
          <w:i w:val="false"/>
          <w:color w:val="000000"/>
          <w:sz w:val="28"/>
        </w:rPr>
        <w:t>
      защищать интересы государства;</w:t>
      </w:r>
    </w:p>
    <w:bookmarkEnd w:id="9344"/>
    <w:bookmarkStart w:name="z9484" w:id="9345"/>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9345"/>
    <w:bookmarkStart w:name="z9485" w:id="9346"/>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9346"/>
    <w:bookmarkStart w:name="z9486" w:id="9347"/>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9347"/>
    <w:bookmarkStart w:name="z9487" w:id="9348"/>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9348"/>
    <w:bookmarkStart w:name="z9488" w:id="9349"/>
    <w:p>
      <w:pPr>
        <w:spacing w:after="0"/>
        <w:ind w:left="0"/>
        <w:jc w:val="both"/>
      </w:pPr>
      <w:r>
        <w:rPr>
          <w:rFonts w:ascii="Times New Roman"/>
          <w:b w:val="false"/>
          <w:i w:val="false"/>
          <w:color w:val="000000"/>
          <w:sz w:val="28"/>
        </w:rPr>
        <w:t>
      15. Функции:</w:t>
      </w:r>
    </w:p>
    <w:bookmarkEnd w:id="9349"/>
    <w:bookmarkStart w:name="z9489" w:id="9350"/>
    <w:p>
      <w:pPr>
        <w:spacing w:after="0"/>
        <w:ind w:left="0"/>
        <w:jc w:val="both"/>
      </w:pPr>
      <w:r>
        <w:rPr>
          <w:rFonts w:ascii="Times New Roman"/>
          <w:b w:val="false"/>
          <w:i w:val="false"/>
          <w:color w:val="000000"/>
          <w:sz w:val="28"/>
        </w:rPr>
        <w:t>
      1) осуществление налогового контроля;</w:t>
      </w:r>
    </w:p>
    <w:bookmarkEnd w:id="9350"/>
    <w:bookmarkStart w:name="z9490" w:id="9351"/>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9351"/>
    <w:bookmarkStart w:name="z9491" w:id="9352"/>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9352"/>
    <w:bookmarkStart w:name="z9492" w:id="9353"/>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9353"/>
    <w:bookmarkStart w:name="z9493" w:id="9354"/>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9354"/>
    <w:bookmarkStart w:name="z9494" w:id="9355"/>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9355"/>
    <w:bookmarkStart w:name="z9495" w:id="9356"/>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9356"/>
    <w:bookmarkStart w:name="z9496" w:id="9357"/>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9357"/>
    <w:bookmarkStart w:name="z9497" w:id="9358"/>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9358"/>
    <w:bookmarkStart w:name="z9498" w:id="9359"/>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9359"/>
    <w:bookmarkStart w:name="z9499" w:id="9360"/>
    <w:p>
      <w:pPr>
        <w:spacing w:after="0"/>
        <w:ind w:left="0"/>
        <w:jc w:val="both"/>
      </w:pPr>
      <w:r>
        <w:rPr>
          <w:rFonts w:ascii="Times New Roman"/>
          <w:b w:val="false"/>
          <w:i w:val="false"/>
          <w:color w:val="000000"/>
          <w:sz w:val="28"/>
        </w:rPr>
        <w:t>
      11) осуществление налогового администрирования;</w:t>
      </w:r>
    </w:p>
    <w:bookmarkEnd w:id="9360"/>
    <w:bookmarkStart w:name="z9500" w:id="9361"/>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9361"/>
    <w:bookmarkStart w:name="z9501" w:id="9362"/>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9362"/>
    <w:bookmarkStart w:name="z9502" w:id="9363"/>
    <w:p>
      <w:pPr>
        <w:spacing w:after="0"/>
        <w:ind w:left="0"/>
        <w:jc w:val="both"/>
      </w:pPr>
      <w:r>
        <w:rPr>
          <w:rFonts w:ascii="Times New Roman"/>
          <w:b w:val="false"/>
          <w:i w:val="false"/>
          <w:color w:val="000000"/>
          <w:sz w:val="28"/>
        </w:rPr>
        <w:t>
      14) использование системы управления рисками;</w:t>
      </w:r>
    </w:p>
    <w:bookmarkEnd w:id="9363"/>
    <w:bookmarkStart w:name="z9503" w:id="9364"/>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9364"/>
    <w:bookmarkStart w:name="z9504" w:id="9365"/>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9365"/>
    <w:bookmarkStart w:name="z9505" w:id="9366"/>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9366"/>
    <w:bookmarkStart w:name="z9506" w:id="9367"/>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9367"/>
    <w:bookmarkStart w:name="z9507" w:id="9368"/>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9368"/>
    <w:bookmarkStart w:name="z9508" w:id="9369"/>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9369"/>
    <w:bookmarkStart w:name="z9509" w:id="9370"/>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9370"/>
    <w:bookmarkStart w:name="z9510" w:id="9371"/>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9371"/>
    <w:bookmarkStart w:name="z9511" w:id="9372"/>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9372"/>
    <w:bookmarkStart w:name="z9512" w:id="9373"/>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9373"/>
    <w:bookmarkStart w:name="z9513" w:id="9374"/>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9374"/>
    <w:bookmarkStart w:name="z9514" w:id="9375"/>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9375"/>
    <w:bookmarkStart w:name="z9515" w:id="9376"/>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9376"/>
    <w:bookmarkStart w:name="z9516" w:id="9377"/>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9377"/>
    <w:bookmarkStart w:name="z9517" w:id="9378"/>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9378"/>
    <w:bookmarkStart w:name="z9518" w:id="9379"/>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9379"/>
    <w:bookmarkStart w:name="z9519" w:id="9380"/>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9380"/>
    <w:bookmarkStart w:name="z9520" w:id="9381"/>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9381"/>
    <w:bookmarkStart w:name="z9521" w:id="9382"/>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9382"/>
    <w:bookmarkStart w:name="z9522" w:id="9383"/>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9383"/>
    <w:bookmarkStart w:name="z9523" w:id="9384"/>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9384"/>
    <w:bookmarkStart w:name="z9524" w:id="9385"/>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9385"/>
    <w:bookmarkStart w:name="z9525" w:id="9386"/>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9386"/>
    <w:bookmarkStart w:name="z9526" w:id="9387"/>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9387"/>
    <w:bookmarkStart w:name="z9527" w:id="9388"/>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9388"/>
    <w:bookmarkStart w:name="z9528" w:id="9389"/>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9389"/>
    <w:bookmarkStart w:name="z9529" w:id="9390"/>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9390"/>
    <w:bookmarkStart w:name="z9530" w:id="9391"/>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9391"/>
    <w:bookmarkStart w:name="z9531" w:id="9392"/>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9392"/>
    <w:bookmarkStart w:name="z9532" w:id="9393"/>
    <w:p>
      <w:pPr>
        <w:spacing w:after="0"/>
        <w:ind w:left="0"/>
        <w:jc w:val="both"/>
      </w:pPr>
      <w:r>
        <w:rPr>
          <w:rFonts w:ascii="Times New Roman"/>
          <w:b w:val="false"/>
          <w:i w:val="false"/>
          <w:color w:val="000000"/>
          <w:sz w:val="28"/>
        </w:rPr>
        <w:t>
      19. Полномочия Руководителя Управления:</w:t>
      </w:r>
    </w:p>
    <w:bookmarkEnd w:id="9393"/>
    <w:bookmarkStart w:name="z9533" w:id="9394"/>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9394"/>
    <w:bookmarkStart w:name="z9534" w:id="9395"/>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9395"/>
    <w:bookmarkStart w:name="z9535" w:id="9396"/>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9396"/>
    <w:bookmarkStart w:name="z9536" w:id="9397"/>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9397"/>
    <w:bookmarkStart w:name="z9537" w:id="9398"/>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9398"/>
    <w:bookmarkStart w:name="z9538" w:id="9399"/>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9399"/>
    <w:bookmarkStart w:name="z9539" w:id="9400"/>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9400"/>
    <w:bookmarkStart w:name="z9540" w:id="9401"/>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9401"/>
    <w:bookmarkStart w:name="z9541" w:id="9402"/>
    <w:p>
      <w:pPr>
        <w:spacing w:after="0"/>
        <w:ind w:left="0"/>
        <w:jc w:val="both"/>
      </w:pPr>
      <w:r>
        <w:rPr>
          <w:rFonts w:ascii="Times New Roman"/>
          <w:b w:val="false"/>
          <w:i w:val="false"/>
          <w:color w:val="000000"/>
          <w:sz w:val="28"/>
        </w:rPr>
        <w:t>
      9) в пределах компетенции подписывает акты Управления;</w:t>
      </w:r>
    </w:p>
    <w:bookmarkEnd w:id="9402"/>
    <w:bookmarkStart w:name="z9542" w:id="9403"/>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9403"/>
    <w:bookmarkStart w:name="z9543" w:id="9404"/>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9404"/>
    <w:bookmarkStart w:name="z9544" w:id="9405"/>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9405"/>
    <w:bookmarkStart w:name="z9545" w:id="9406"/>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9406"/>
    <w:bookmarkStart w:name="z9546" w:id="9407"/>
    <w:p>
      <w:pPr>
        <w:spacing w:after="0"/>
        <w:ind w:left="0"/>
        <w:jc w:val="left"/>
      </w:pPr>
      <w:r>
        <w:rPr>
          <w:rFonts w:ascii="Times New Roman"/>
          <w:b/>
          <w:i w:val="false"/>
          <w:color w:val="000000"/>
        </w:rPr>
        <w:t xml:space="preserve"> Глава 4. Имущество Управления</w:t>
      </w:r>
    </w:p>
    <w:bookmarkEnd w:id="9407"/>
    <w:bookmarkStart w:name="z9547" w:id="9408"/>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9408"/>
    <w:bookmarkStart w:name="z9548" w:id="9409"/>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9409"/>
    <w:bookmarkStart w:name="z9549" w:id="9410"/>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9410"/>
    <w:bookmarkStart w:name="z9550" w:id="9411"/>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9411"/>
    <w:bookmarkStart w:name="z9551" w:id="9412"/>
    <w:p>
      <w:pPr>
        <w:spacing w:after="0"/>
        <w:ind w:left="0"/>
        <w:jc w:val="left"/>
      </w:pPr>
      <w:r>
        <w:rPr>
          <w:rFonts w:ascii="Times New Roman"/>
          <w:b/>
          <w:i w:val="false"/>
          <w:color w:val="000000"/>
        </w:rPr>
        <w:t xml:space="preserve"> Глава 5. Реорганизация и упразднение Управления</w:t>
      </w:r>
    </w:p>
    <w:bookmarkEnd w:id="9412"/>
    <w:bookmarkStart w:name="z9552" w:id="9413"/>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94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9555" w:id="9414"/>
    <w:p>
      <w:pPr>
        <w:spacing w:after="0"/>
        <w:ind w:left="0"/>
        <w:jc w:val="left"/>
      </w:pPr>
      <w:r>
        <w:rPr>
          <w:rFonts w:ascii="Times New Roman"/>
          <w:b/>
          <w:i w:val="false"/>
          <w:color w:val="000000"/>
        </w:rPr>
        <w:t xml:space="preserve"> Положение об Управлении государственных доходов по городу Риддеру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w:t>
      </w:r>
    </w:p>
    <w:bookmarkEnd w:id="9414"/>
    <w:bookmarkStart w:name="z9556" w:id="9415"/>
    <w:p>
      <w:pPr>
        <w:spacing w:after="0"/>
        <w:ind w:left="0"/>
        <w:jc w:val="left"/>
      </w:pPr>
      <w:r>
        <w:rPr>
          <w:rFonts w:ascii="Times New Roman"/>
          <w:b/>
          <w:i w:val="false"/>
          <w:color w:val="000000"/>
        </w:rPr>
        <w:t xml:space="preserve"> Глава 1. Общие положения</w:t>
      </w:r>
    </w:p>
    <w:bookmarkEnd w:id="9415"/>
    <w:bookmarkStart w:name="z9557" w:id="9416"/>
    <w:p>
      <w:pPr>
        <w:spacing w:after="0"/>
        <w:ind w:left="0"/>
        <w:jc w:val="both"/>
      </w:pPr>
      <w:r>
        <w:rPr>
          <w:rFonts w:ascii="Times New Roman"/>
          <w:b w:val="false"/>
          <w:i w:val="false"/>
          <w:color w:val="000000"/>
          <w:sz w:val="28"/>
        </w:rPr>
        <w:t>
      1. Управление государственных доходов по городу Риддеру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9416"/>
    <w:bookmarkStart w:name="z9558" w:id="9417"/>
    <w:p>
      <w:pPr>
        <w:spacing w:after="0"/>
        <w:ind w:left="0"/>
        <w:jc w:val="both"/>
      </w:pPr>
      <w:r>
        <w:rPr>
          <w:rFonts w:ascii="Times New Roman"/>
          <w:b w:val="false"/>
          <w:i w:val="false"/>
          <w:color w:val="000000"/>
          <w:sz w:val="28"/>
        </w:rPr>
        <w:t xml:space="preserve">
      1) налогового администрирования; </w:t>
      </w:r>
    </w:p>
    <w:bookmarkEnd w:id="9417"/>
    <w:bookmarkStart w:name="z9559" w:id="9418"/>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9418"/>
    <w:bookmarkStart w:name="z9560" w:id="9419"/>
    <w:p>
      <w:pPr>
        <w:spacing w:after="0"/>
        <w:ind w:left="0"/>
        <w:jc w:val="both"/>
      </w:pPr>
      <w:r>
        <w:rPr>
          <w:rFonts w:ascii="Times New Roman"/>
          <w:b w:val="false"/>
          <w:i w:val="false"/>
          <w:color w:val="000000"/>
          <w:sz w:val="28"/>
        </w:rPr>
        <w:t xml:space="preserve">
      3) оборота нефтепродуктов и биотоплива; </w:t>
      </w:r>
    </w:p>
    <w:bookmarkEnd w:id="9419"/>
    <w:bookmarkStart w:name="z9561" w:id="9420"/>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9420"/>
    <w:bookmarkStart w:name="z9562" w:id="9421"/>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9421"/>
    <w:bookmarkStart w:name="z9563" w:id="9422"/>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9422"/>
    <w:bookmarkStart w:name="z9564" w:id="9423"/>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9423"/>
    <w:bookmarkStart w:name="z9565" w:id="9424"/>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9424"/>
    <w:bookmarkStart w:name="z9566" w:id="9425"/>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9425"/>
    <w:bookmarkStart w:name="z9567" w:id="9426"/>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9426"/>
    <w:bookmarkStart w:name="z9568" w:id="9427"/>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9427"/>
    <w:bookmarkStart w:name="z9569" w:id="9428"/>
    <w:p>
      <w:pPr>
        <w:spacing w:after="0"/>
        <w:ind w:left="0"/>
        <w:jc w:val="both"/>
      </w:pPr>
      <w:r>
        <w:rPr>
          <w:rFonts w:ascii="Times New Roman"/>
          <w:b w:val="false"/>
          <w:i w:val="false"/>
          <w:color w:val="000000"/>
          <w:sz w:val="28"/>
        </w:rPr>
        <w:t xml:space="preserve">
      8. Местонахождение Управления: почтовый индекс 071300, Республика Казахстан, Восточно-Казахстанская область, город Риддер, улица Кунаева, 40. </w:t>
      </w:r>
    </w:p>
    <w:bookmarkEnd w:id="9428"/>
    <w:bookmarkStart w:name="z9570" w:id="9429"/>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Риддеру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w:t>
      </w:r>
    </w:p>
    <w:bookmarkEnd w:id="9429"/>
    <w:bookmarkStart w:name="z9571" w:id="9430"/>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9430"/>
    <w:bookmarkStart w:name="z9572" w:id="9431"/>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9431"/>
    <w:bookmarkStart w:name="z9573" w:id="9432"/>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9432"/>
    <w:bookmarkStart w:name="z9574" w:id="9433"/>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9433"/>
    <w:bookmarkStart w:name="z9575" w:id="9434"/>
    <w:p>
      <w:pPr>
        <w:spacing w:after="0"/>
        <w:ind w:left="0"/>
        <w:jc w:val="left"/>
      </w:pPr>
      <w:r>
        <w:rPr>
          <w:rFonts w:ascii="Times New Roman"/>
          <w:b/>
          <w:i w:val="false"/>
          <w:color w:val="000000"/>
        </w:rPr>
        <w:t xml:space="preserve"> Глава 2. Задачи, права и обязанности Управления</w:t>
      </w:r>
    </w:p>
    <w:bookmarkEnd w:id="9434"/>
    <w:bookmarkStart w:name="z9576" w:id="9435"/>
    <w:p>
      <w:pPr>
        <w:spacing w:after="0"/>
        <w:ind w:left="0"/>
        <w:jc w:val="both"/>
      </w:pPr>
      <w:r>
        <w:rPr>
          <w:rFonts w:ascii="Times New Roman"/>
          <w:b w:val="false"/>
          <w:i w:val="false"/>
          <w:color w:val="000000"/>
          <w:sz w:val="28"/>
        </w:rPr>
        <w:t>
      13. Задачи:</w:t>
      </w:r>
    </w:p>
    <w:bookmarkEnd w:id="9435"/>
    <w:bookmarkStart w:name="z9577" w:id="9436"/>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9436"/>
    <w:bookmarkStart w:name="z9578" w:id="9437"/>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9437"/>
    <w:bookmarkStart w:name="z9579" w:id="9438"/>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9438"/>
    <w:bookmarkStart w:name="z9580" w:id="9439"/>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9439"/>
    <w:bookmarkStart w:name="z9581" w:id="9440"/>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9440"/>
    <w:bookmarkStart w:name="z9582" w:id="9441"/>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9441"/>
    <w:bookmarkStart w:name="z9583" w:id="9442"/>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9442"/>
    <w:bookmarkStart w:name="z9584" w:id="9443"/>
    <w:p>
      <w:pPr>
        <w:spacing w:after="0"/>
        <w:ind w:left="0"/>
        <w:jc w:val="both"/>
      </w:pPr>
      <w:r>
        <w:rPr>
          <w:rFonts w:ascii="Times New Roman"/>
          <w:b w:val="false"/>
          <w:i w:val="false"/>
          <w:color w:val="000000"/>
          <w:sz w:val="28"/>
        </w:rPr>
        <w:t>
      14. Права и обязанности Управления:</w:t>
      </w:r>
    </w:p>
    <w:bookmarkEnd w:id="9443"/>
    <w:bookmarkStart w:name="z9585" w:id="9444"/>
    <w:p>
      <w:pPr>
        <w:spacing w:after="0"/>
        <w:ind w:left="0"/>
        <w:jc w:val="both"/>
      </w:pPr>
      <w:r>
        <w:rPr>
          <w:rFonts w:ascii="Times New Roman"/>
          <w:b w:val="false"/>
          <w:i w:val="false"/>
          <w:color w:val="000000"/>
          <w:sz w:val="28"/>
        </w:rPr>
        <w:t>
      1) права:</w:t>
      </w:r>
    </w:p>
    <w:bookmarkEnd w:id="9444"/>
    <w:bookmarkStart w:name="z9586" w:id="9445"/>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9445"/>
    <w:bookmarkStart w:name="z9587" w:id="9446"/>
    <w:p>
      <w:pPr>
        <w:spacing w:after="0"/>
        <w:ind w:left="0"/>
        <w:jc w:val="both"/>
      </w:pPr>
      <w:r>
        <w:rPr>
          <w:rFonts w:ascii="Times New Roman"/>
          <w:b w:val="false"/>
          <w:i w:val="false"/>
          <w:color w:val="000000"/>
          <w:sz w:val="28"/>
        </w:rPr>
        <w:t>
      требовать от налогоплательщика (налогового агента):</w:t>
      </w:r>
    </w:p>
    <w:bookmarkEnd w:id="9446"/>
    <w:bookmarkStart w:name="z9588" w:id="9447"/>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9447"/>
    <w:bookmarkStart w:name="z9589" w:id="9448"/>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9448"/>
    <w:bookmarkStart w:name="z9590" w:id="9449"/>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9449"/>
    <w:bookmarkStart w:name="z9591" w:id="945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9450"/>
    <w:bookmarkStart w:name="z9592" w:id="945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9451"/>
    <w:bookmarkStart w:name="z9593" w:id="9452"/>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9452"/>
    <w:bookmarkStart w:name="z9594" w:id="9453"/>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9453"/>
    <w:bookmarkStart w:name="z9595" w:id="9454"/>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9454"/>
    <w:bookmarkStart w:name="z9596" w:id="9455"/>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9455"/>
    <w:bookmarkStart w:name="z9597" w:id="9456"/>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9456"/>
    <w:bookmarkStart w:name="z9598" w:id="9457"/>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9457"/>
    <w:bookmarkStart w:name="z9599" w:id="9458"/>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9458"/>
    <w:bookmarkStart w:name="z9600" w:id="9459"/>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9459"/>
    <w:bookmarkStart w:name="z9601" w:id="9460"/>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9460"/>
    <w:bookmarkStart w:name="z9602" w:id="9461"/>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9461"/>
    <w:bookmarkStart w:name="z9603" w:id="9462"/>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9462"/>
    <w:bookmarkStart w:name="z9604" w:id="9463"/>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9463"/>
    <w:bookmarkStart w:name="z9605" w:id="9464"/>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9464"/>
    <w:bookmarkStart w:name="z9606" w:id="9465"/>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9465"/>
    <w:bookmarkStart w:name="z9607" w:id="9466"/>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9466"/>
    <w:bookmarkStart w:name="z9608" w:id="9467"/>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9467"/>
    <w:bookmarkStart w:name="z9609" w:id="9468"/>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9468"/>
    <w:bookmarkStart w:name="z9610" w:id="9469"/>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9469"/>
    <w:bookmarkStart w:name="z9611" w:id="9470"/>
    <w:p>
      <w:pPr>
        <w:spacing w:after="0"/>
        <w:ind w:left="0"/>
        <w:jc w:val="both"/>
      </w:pPr>
      <w:r>
        <w:rPr>
          <w:rFonts w:ascii="Times New Roman"/>
          <w:b w:val="false"/>
          <w:i w:val="false"/>
          <w:color w:val="000000"/>
          <w:sz w:val="28"/>
        </w:rPr>
        <w:t>
      2) обязанности:</w:t>
      </w:r>
    </w:p>
    <w:bookmarkEnd w:id="9470"/>
    <w:bookmarkStart w:name="z9612" w:id="9471"/>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9471"/>
    <w:bookmarkStart w:name="z9613" w:id="9472"/>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9472"/>
    <w:bookmarkStart w:name="z9614" w:id="9473"/>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9473"/>
    <w:bookmarkStart w:name="z9615" w:id="9474"/>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9474"/>
    <w:bookmarkStart w:name="z9616" w:id="9475"/>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9475"/>
    <w:bookmarkStart w:name="z9617" w:id="9476"/>
    <w:p>
      <w:pPr>
        <w:spacing w:after="0"/>
        <w:ind w:left="0"/>
        <w:jc w:val="both"/>
      </w:pPr>
      <w:r>
        <w:rPr>
          <w:rFonts w:ascii="Times New Roman"/>
          <w:b w:val="false"/>
          <w:i w:val="false"/>
          <w:color w:val="000000"/>
          <w:sz w:val="28"/>
        </w:rPr>
        <w:t>
      имеющих налоговую задолженность;</w:t>
      </w:r>
    </w:p>
    <w:bookmarkEnd w:id="9476"/>
    <w:bookmarkStart w:name="z9618" w:id="9477"/>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9477"/>
    <w:bookmarkStart w:name="z9619" w:id="9478"/>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9478"/>
    <w:bookmarkStart w:name="z9620" w:id="9479"/>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9479"/>
    <w:bookmarkStart w:name="z9621" w:id="9480"/>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9480"/>
    <w:bookmarkStart w:name="z9622" w:id="9481"/>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9481"/>
    <w:bookmarkStart w:name="z9623" w:id="9482"/>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9482"/>
    <w:bookmarkStart w:name="z9624" w:id="9483"/>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9483"/>
    <w:bookmarkStart w:name="z9625" w:id="9484"/>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9484"/>
    <w:bookmarkStart w:name="z9626" w:id="9485"/>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9485"/>
    <w:bookmarkStart w:name="z9627" w:id="9486"/>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9486"/>
    <w:bookmarkStart w:name="z9628" w:id="9487"/>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9487"/>
    <w:bookmarkStart w:name="z9629" w:id="9488"/>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9488"/>
    <w:bookmarkStart w:name="z9630" w:id="9489"/>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9489"/>
    <w:bookmarkStart w:name="z9631" w:id="9490"/>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9490"/>
    <w:bookmarkStart w:name="z9632" w:id="9491"/>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9491"/>
    <w:bookmarkStart w:name="z9633" w:id="9492"/>
    <w:p>
      <w:pPr>
        <w:spacing w:after="0"/>
        <w:ind w:left="0"/>
        <w:jc w:val="both"/>
      </w:pPr>
      <w:r>
        <w:rPr>
          <w:rFonts w:ascii="Times New Roman"/>
          <w:b w:val="false"/>
          <w:i w:val="false"/>
          <w:color w:val="000000"/>
          <w:sz w:val="28"/>
        </w:rPr>
        <w:t>
      защищать интересы государства;</w:t>
      </w:r>
    </w:p>
    <w:bookmarkEnd w:id="9492"/>
    <w:bookmarkStart w:name="z9634" w:id="9493"/>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9493"/>
    <w:bookmarkStart w:name="z9635" w:id="9494"/>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9494"/>
    <w:bookmarkStart w:name="z9636" w:id="9495"/>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9495"/>
    <w:bookmarkStart w:name="z9637" w:id="9496"/>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9496"/>
    <w:bookmarkStart w:name="z9638" w:id="9497"/>
    <w:p>
      <w:pPr>
        <w:spacing w:after="0"/>
        <w:ind w:left="0"/>
        <w:jc w:val="both"/>
      </w:pPr>
      <w:r>
        <w:rPr>
          <w:rFonts w:ascii="Times New Roman"/>
          <w:b w:val="false"/>
          <w:i w:val="false"/>
          <w:color w:val="000000"/>
          <w:sz w:val="28"/>
        </w:rPr>
        <w:t>
      15. Функции:</w:t>
      </w:r>
    </w:p>
    <w:bookmarkEnd w:id="9497"/>
    <w:bookmarkStart w:name="z9639" w:id="9498"/>
    <w:p>
      <w:pPr>
        <w:spacing w:after="0"/>
        <w:ind w:left="0"/>
        <w:jc w:val="both"/>
      </w:pPr>
      <w:r>
        <w:rPr>
          <w:rFonts w:ascii="Times New Roman"/>
          <w:b w:val="false"/>
          <w:i w:val="false"/>
          <w:color w:val="000000"/>
          <w:sz w:val="28"/>
        </w:rPr>
        <w:t>
      1) осуществление налогового контроля;</w:t>
      </w:r>
    </w:p>
    <w:bookmarkEnd w:id="9498"/>
    <w:bookmarkStart w:name="z9640" w:id="9499"/>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9499"/>
    <w:bookmarkStart w:name="z9641" w:id="9500"/>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9500"/>
    <w:bookmarkStart w:name="z9642" w:id="9501"/>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9501"/>
    <w:bookmarkStart w:name="z9643" w:id="9502"/>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9502"/>
    <w:bookmarkStart w:name="z9644" w:id="9503"/>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9503"/>
    <w:bookmarkStart w:name="z9645" w:id="9504"/>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9504"/>
    <w:bookmarkStart w:name="z9646" w:id="9505"/>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9505"/>
    <w:bookmarkStart w:name="z9647" w:id="9506"/>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9506"/>
    <w:bookmarkStart w:name="z9648" w:id="9507"/>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9507"/>
    <w:bookmarkStart w:name="z9649" w:id="9508"/>
    <w:p>
      <w:pPr>
        <w:spacing w:after="0"/>
        <w:ind w:left="0"/>
        <w:jc w:val="both"/>
      </w:pPr>
      <w:r>
        <w:rPr>
          <w:rFonts w:ascii="Times New Roman"/>
          <w:b w:val="false"/>
          <w:i w:val="false"/>
          <w:color w:val="000000"/>
          <w:sz w:val="28"/>
        </w:rPr>
        <w:t>
      11) осуществление налогового администрирования;</w:t>
      </w:r>
    </w:p>
    <w:bookmarkEnd w:id="9508"/>
    <w:bookmarkStart w:name="z9650" w:id="9509"/>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9509"/>
    <w:bookmarkStart w:name="z9651" w:id="9510"/>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9510"/>
    <w:bookmarkStart w:name="z9652" w:id="9511"/>
    <w:p>
      <w:pPr>
        <w:spacing w:after="0"/>
        <w:ind w:left="0"/>
        <w:jc w:val="both"/>
      </w:pPr>
      <w:r>
        <w:rPr>
          <w:rFonts w:ascii="Times New Roman"/>
          <w:b w:val="false"/>
          <w:i w:val="false"/>
          <w:color w:val="000000"/>
          <w:sz w:val="28"/>
        </w:rPr>
        <w:t>
      14) использование системы управления рисками;</w:t>
      </w:r>
    </w:p>
    <w:bookmarkEnd w:id="9511"/>
    <w:bookmarkStart w:name="z9653" w:id="9512"/>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9512"/>
    <w:bookmarkStart w:name="z9654" w:id="9513"/>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9513"/>
    <w:bookmarkStart w:name="z9655" w:id="9514"/>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9514"/>
    <w:bookmarkStart w:name="z9656" w:id="9515"/>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9515"/>
    <w:bookmarkStart w:name="z9657" w:id="9516"/>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9516"/>
    <w:bookmarkStart w:name="z9658" w:id="9517"/>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9517"/>
    <w:bookmarkStart w:name="z9659" w:id="9518"/>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9518"/>
    <w:bookmarkStart w:name="z9660" w:id="9519"/>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9519"/>
    <w:bookmarkStart w:name="z9661" w:id="9520"/>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9520"/>
    <w:bookmarkStart w:name="z9662" w:id="9521"/>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9521"/>
    <w:bookmarkStart w:name="z9663" w:id="9522"/>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9522"/>
    <w:bookmarkStart w:name="z9664" w:id="9523"/>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9523"/>
    <w:bookmarkStart w:name="z9665" w:id="9524"/>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9524"/>
    <w:bookmarkStart w:name="z9666" w:id="9525"/>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9525"/>
    <w:bookmarkStart w:name="z9667" w:id="9526"/>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9526"/>
    <w:bookmarkStart w:name="z9668" w:id="9527"/>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9527"/>
    <w:bookmarkStart w:name="z9669" w:id="9528"/>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9528"/>
    <w:bookmarkStart w:name="z9670" w:id="9529"/>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9529"/>
    <w:bookmarkStart w:name="z9671" w:id="9530"/>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9530"/>
    <w:bookmarkStart w:name="z9672" w:id="9531"/>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9531"/>
    <w:bookmarkStart w:name="z9673" w:id="9532"/>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9532"/>
    <w:bookmarkStart w:name="z9674" w:id="9533"/>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9533"/>
    <w:bookmarkStart w:name="z9675" w:id="9534"/>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9534"/>
    <w:bookmarkStart w:name="z9676" w:id="9535"/>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9535"/>
    <w:bookmarkStart w:name="z9677" w:id="9536"/>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9536"/>
    <w:bookmarkStart w:name="z9678" w:id="9537"/>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9537"/>
    <w:bookmarkStart w:name="z9679" w:id="9538"/>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9538"/>
    <w:bookmarkStart w:name="z9680" w:id="9539"/>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9539"/>
    <w:bookmarkStart w:name="z9681" w:id="9540"/>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9540"/>
    <w:bookmarkStart w:name="z9682" w:id="9541"/>
    <w:p>
      <w:pPr>
        <w:spacing w:after="0"/>
        <w:ind w:left="0"/>
        <w:jc w:val="both"/>
      </w:pPr>
      <w:r>
        <w:rPr>
          <w:rFonts w:ascii="Times New Roman"/>
          <w:b w:val="false"/>
          <w:i w:val="false"/>
          <w:color w:val="000000"/>
          <w:sz w:val="28"/>
        </w:rPr>
        <w:t>
      19. Полномочия Руководителя Управления:</w:t>
      </w:r>
    </w:p>
    <w:bookmarkEnd w:id="9541"/>
    <w:bookmarkStart w:name="z9683" w:id="9542"/>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9542"/>
    <w:bookmarkStart w:name="z9684" w:id="9543"/>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9543"/>
    <w:bookmarkStart w:name="z9685" w:id="9544"/>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9544"/>
    <w:bookmarkStart w:name="z9686" w:id="9545"/>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9545"/>
    <w:bookmarkStart w:name="z9687" w:id="9546"/>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9546"/>
    <w:bookmarkStart w:name="z9688" w:id="9547"/>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9547"/>
    <w:bookmarkStart w:name="z9689" w:id="9548"/>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9548"/>
    <w:bookmarkStart w:name="z9690" w:id="9549"/>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9549"/>
    <w:bookmarkStart w:name="z9691" w:id="9550"/>
    <w:p>
      <w:pPr>
        <w:spacing w:after="0"/>
        <w:ind w:left="0"/>
        <w:jc w:val="both"/>
      </w:pPr>
      <w:r>
        <w:rPr>
          <w:rFonts w:ascii="Times New Roman"/>
          <w:b w:val="false"/>
          <w:i w:val="false"/>
          <w:color w:val="000000"/>
          <w:sz w:val="28"/>
        </w:rPr>
        <w:t>
      9) в пределах компетенции подписывает акты Управления;</w:t>
      </w:r>
    </w:p>
    <w:bookmarkEnd w:id="9550"/>
    <w:bookmarkStart w:name="z9692" w:id="9551"/>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9551"/>
    <w:bookmarkStart w:name="z9693" w:id="9552"/>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9552"/>
    <w:bookmarkStart w:name="z9694" w:id="9553"/>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9553"/>
    <w:bookmarkStart w:name="z9695" w:id="9554"/>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9554"/>
    <w:bookmarkStart w:name="z9696" w:id="9555"/>
    <w:p>
      <w:pPr>
        <w:spacing w:after="0"/>
        <w:ind w:left="0"/>
        <w:jc w:val="left"/>
      </w:pPr>
      <w:r>
        <w:rPr>
          <w:rFonts w:ascii="Times New Roman"/>
          <w:b/>
          <w:i w:val="false"/>
          <w:color w:val="000000"/>
        </w:rPr>
        <w:t xml:space="preserve"> Глава 4. Имущество Управления</w:t>
      </w:r>
    </w:p>
    <w:bookmarkEnd w:id="9555"/>
    <w:bookmarkStart w:name="z9697" w:id="9556"/>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9556"/>
    <w:bookmarkStart w:name="z9698" w:id="9557"/>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9557"/>
    <w:bookmarkStart w:name="z9699" w:id="9558"/>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9558"/>
    <w:bookmarkStart w:name="z9700" w:id="9559"/>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9559"/>
    <w:bookmarkStart w:name="z9701" w:id="9560"/>
    <w:p>
      <w:pPr>
        <w:spacing w:after="0"/>
        <w:ind w:left="0"/>
        <w:jc w:val="left"/>
      </w:pPr>
      <w:r>
        <w:rPr>
          <w:rFonts w:ascii="Times New Roman"/>
          <w:b/>
          <w:i w:val="false"/>
          <w:color w:val="000000"/>
        </w:rPr>
        <w:t xml:space="preserve"> Глава 5. Реорганизация и упразднение Управления</w:t>
      </w:r>
    </w:p>
    <w:bookmarkEnd w:id="9560"/>
    <w:bookmarkStart w:name="z9702" w:id="9561"/>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95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9705" w:id="9562"/>
    <w:p>
      <w:pPr>
        <w:spacing w:after="0"/>
        <w:ind w:left="0"/>
        <w:jc w:val="left"/>
      </w:pPr>
      <w:r>
        <w:rPr>
          <w:rFonts w:ascii="Times New Roman"/>
          <w:b/>
          <w:i w:val="false"/>
          <w:color w:val="000000"/>
        </w:rPr>
        <w:t xml:space="preserve"> Положение об Управлении государственных доходов по Катон-Карагайскому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w:t>
      </w:r>
    </w:p>
    <w:bookmarkEnd w:id="9562"/>
    <w:bookmarkStart w:name="z9706" w:id="9563"/>
    <w:p>
      <w:pPr>
        <w:spacing w:after="0"/>
        <w:ind w:left="0"/>
        <w:jc w:val="left"/>
      </w:pPr>
      <w:r>
        <w:rPr>
          <w:rFonts w:ascii="Times New Roman"/>
          <w:b/>
          <w:i w:val="false"/>
          <w:color w:val="000000"/>
        </w:rPr>
        <w:t xml:space="preserve"> Глава 1. Общие положения</w:t>
      </w:r>
    </w:p>
    <w:bookmarkEnd w:id="9563"/>
    <w:bookmarkStart w:name="z9707" w:id="9564"/>
    <w:p>
      <w:pPr>
        <w:spacing w:after="0"/>
        <w:ind w:left="0"/>
        <w:jc w:val="both"/>
      </w:pPr>
      <w:r>
        <w:rPr>
          <w:rFonts w:ascii="Times New Roman"/>
          <w:b w:val="false"/>
          <w:i w:val="false"/>
          <w:color w:val="000000"/>
          <w:sz w:val="28"/>
        </w:rPr>
        <w:t>
      1. Управление государственных доходов по Катон-Карагайскому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9564"/>
    <w:bookmarkStart w:name="z9708" w:id="9565"/>
    <w:p>
      <w:pPr>
        <w:spacing w:after="0"/>
        <w:ind w:left="0"/>
        <w:jc w:val="both"/>
      </w:pPr>
      <w:r>
        <w:rPr>
          <w:rFonts w:ascii="Times New Roman"/>
          <w:b w:val="false"/>
          <w:i w:val="false"/>
          <w:color w:val="000000"/>
          <w:sz w:val="28"/>
        </w:rPr>
        <w:t xml:space="preserve">
      1) налогового администрирования; </w:t>
      </w:r>
    </w:p>
    <w:bookmarkEnd w:id="9565"/>
    <w:bookmarkStart w:name="z9709" w:id="9566"/>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9566"/>
    <w:bookmarkStart w:name="z9710" w:id="9567"/>
    <w:p>
      <w:pPr>
        <w:spacing w:after="0"/>
        <w:ind w:left="0"/>
        <w:jc w:val="both"/>
      </w:pPr>
      <w:r>
        <w:rPr>
          <w:rFonts w:ascii="Times New Roman"/>
          <w:b w:val="false"/>
          <w:i w:val="false"/>
          <w:color w:val="000000"/>
          <w:sz w:val="28"/>
        </w:rPr>
        <w:t xml:space="preserve">
      3) оборота нефтепродуктов и биотоплива; </w:t>
      </w:r>
    </w:p>
    <w:bookmarkEnd w:id="9567"/>
    <w:bookmarkStart w:name="z9711" w:id="9568"/>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9568"/>
    <w:bookmarkStart w:name="z9712" w:id="9569"/>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9569"/>
    <w:bookmarkStart w:name="z9713" w:id="9570"/>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9570"/>
    <w:bookmarkStart w:name="z9714" w:id="9571"/>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9571"/>
    <w:bookmarkStart w:name="z9715" w:id="9572"/>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9572"/>
    <w:bookmarkStart w:name="z9716" w:id="9573"/>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9573"/>
    <w:bookmarkStart w:name="z9717" w:id="9574"/>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9574"/>
    <w:bookmarkStart w:name="z9718" w:id="9575"/>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9575"/>
    <w:bookmarkStart w:name="z9719" w:id="9576"/>
    <w:p>
      <w:pPr>
        <w:spacing w:after="0"/>
        <w:ind w:left="0"/>
        <w:jc w:val="both"/>
      </w:pPr>
      <w:r>
        <w:rPr>
          <w:rFonts w:ascii="Times New Roman"/>
          <w:b w:val="false"/>
          <w:i w:val="false"/>
          <w:color w:val="000000"/>
          <w:sz w:val="28"/>
        </w:rPr>
        <w:t xml:space="preserve">
      8. Местонахождение Управления: почтовый индекс 070900, Республика Казахстан, Восточно-Казахстанская область, Катон-Карагайский район, село Улкен Нарын, улица Амангельды, 61. </w:t>
      </w:r>
    </w:p>
    <w:bookmarkEnd w:id="9576"/>
    <w:bookmarkStart w:name="z9720" w:id="9577"/>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Катон-Карагайскому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w:t>
      </w:r>
    </w:p>
    <w:bookmarkEnd w:id="9577"/>
    <w:bookmarkStart w:name="z9721" w:id="9578"/>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9578"/>
    <w:bookmarkStart w:name="z9722" w:id="9579"/>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9579"/>
    <w:bookmarkStart w:name="z9723" w:id="9580"/>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9580"/>
    <w:bookmarkStart w:name="z9724" w:id="9581"/>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9581"/>
    <w:bookmarkStart w:name="z9725" w:id="9582"/>
    <w:p>
      <w:pPr>
        <w:spacing w:after="0"/>
        <w:ind w:left="0"/>
        <w:jc w:val="left"/>
      </w:pPr>
      <w:r>
        <w:rPr>
          <w:rFonts w:ascii="Times New Roman"/>
          <w:b/>
          <w:i w:val="false"/>
          <w:color w:val="000000"/>
        </w:rPr>
        <w:t xml:space="preserve"> Глава 2. Задачи, права и обязанности Управления</w:t>
      </w:r>
    </w:p>
    <w:bookmarkEnd w:id="9582"/>
    <w:bookmarkStart w:name="z9726" w:id="9583"/>
    <w:p>
      <w:pPr>
        <w:spacing w:after="0"/>
        <w:ind w:left="0"/>
        <w:jc w:val="both"/>
      </w:pPr>
      <w:r>
        <w:rPr>
          <w:rFonts w:ascii="Times New Roman"/>
          <w:b w:val="false"/>
          <w:i w:val="false"/>
          <w:color w:val="000000"/>
          <w:sz w:val="28"/>
        </w:rPr>
        <w:t>
      13. Задачи:</w:t>
      </w:r>
    </w:p>
    <w:bookmarkEnd w:id="9583"/>
    <w:bookmarkStart w:name="z9727" w:id="9584"/>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9584"/>
    <w:bookmarkStart w:name="z9728" w:id="9585"/>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9585"/>
    <w:bookmarkStart w:name="z9729" w:id="9586"/>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9586"/>
    <w:bookmarkStart w:name="z9730" w:id="9587"/>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9587"/>
    <w:bookmarkStart w:name="z9731" w:id="9588"/>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9588"/>
    <w:bookmarkStart w:name="z9732" w:id="9589"/>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9589"/>
    <w:bookmarkStart w:name="z9733" w:id="9590"/>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9590"/>
    <w:bookmarkStart w:name="z9734" w:id="9591"/>
    <w:p>
      <w:pPr>
        <w:spacing w:after="0"/>
        <w:ind w:left="0"/>
        <w:jc w:val="both"/>
      </w:pPr>
      <w:r>
        <w:rPr>
          <w:rFonts w:ascii="Times New Roman"/>
          <w:b w:val="false"/>
          <w:i w:val="false"/>
          <w:color w:val="000000"/>
          <w:sz w:val="28"/>
        </w:rPr>
        <w:t>
      14. Права и обязанности Управления:</w:t>
      </w:r>
    </w:p>
    <w:bookmarkEnd w:id="9591"/>
    <w:bookmarkStart w:name="z9735" w:id="9592"/>
    <w:p>
      <w:pPr>
        <w:spacing w:after="0"/>
        <w:ind w:left="0"/>
        <w:jc w:val="both"/>
      </w:pPr>
      <w:r>
        <w:rPr>
          <w:rFonts w:ascii="Times New Roman"/>
          <w:b w:val="false"/>
          <w:i w:val="false"/>
          <w:color w:val="000000"/>
          <w:sz w:val="28"/>
        </w:rPr>
        <w:t>
      1) права:</w:t>
      </w:r>
    </w:p>
    <w:bookmarkEnd w:id="9592"/>
    <w:bookmarkStart w:name="z9736" w:id="959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9593"/>
    <w:bookmarkStart w:name="z9737" w:id="9594"/>
    <w:p>
      <w:pPr>
        <w:spacing w:after="0"/>
        <w:ind w:left="0"/>
        <w:jc w:val="both"/>
      </w:pPr>
      <w:r>
        <w:rPr>
          <w:rFonts w:ascii="Times New Roman"/>
          <w:b w:val="false"/>
          <w:i w:val="false"/>
          <w:color w:val="000000"/>
          <w:sz w:val="28"/>
        </w:rPr>
        <w:t>
      требовать от налогоплательщика (налогового агента):</w:t>
      </w:r>
    </w:p>
    <w:bookmarkEnd w:id="9594"/>
    <w:bookmarkStart w:name="z9738" w:id="959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9595"/>
    <w:bookmarkStart w:name="z9739" w:id="959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9596"/>
    <w:bookmarkStart w:name="z9740" w:id="959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9597"/>
    <w:bookmarkStart w:name="z9741" w:id="959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9598"/>
    <w:bookmarkStart w:name="z9742" w:id="959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9599"/>
    <w:bookmarkStart w:name="z9743" w:id="960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9600"/>
    <w:bookmarkStart w:name="z9744" w:id="960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9601"/>
    <w:bookmarkStart w:name="z9745" w:id="960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9602"/>
    <w:bookmarkStart w:name="z9746" w:id="960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9603"/>
    <w:bookmarkStart w:name="z9747" w:id="9604"/>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9604"/>
    <w:bookmarkStart w:name="z9748" w:id="9605"/>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9605"/>
    <w:bookmarkStart w:name="z9749" w:id="9606"/>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9606"/>
    <w:bookmarkStart w:name="z9750" w:id="9607"/>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9607"/>
    <w:bookmarkStart w:name="z9751" w:id="9608"/>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9608"/>
    <w:bookmarkStart w:name="z9752" w:id="9609"/>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9609"/>
    <w:bookmarkStart w:name="z9753" w:id="961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9610"/>
    <w:bookmarkStart w:name="z9754" w:id="961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9611"/>
    <w:bookmarkStart w:name="z9755" w:id="961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9612"/>
    <w:bookmarkStart w:name="z9756" w:id="961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9613"/>
    <w:bookmarkStart w:name="z9757" w:id="961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9614"/>
    <w:bookmarkStart w:name="z9758" w:id="961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9615"/>
    <w:bookmarkStart w:name="z9759" w:id="9616"/>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9616"/>
    <w:bookmarkStart w:name="z9760" w:id="961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9617"/>
    <w:bookmarkStart w:name="z9761" w:id="9618"/>
    <w:p>
      <w:pPr>
        <w:spacing w:after="0"/>
        <w:ind w:left="0"/>
        <w:jc w:val="both"/>
      </w:pPr>
      <w:r>
        <w:rPr>
          <w:rFonts w:ascii="Times New Roman"/>
          <w:b w:val="false"/>
          <w:i w:val="false"/>
          <w:color w:val="000000"/>
          <w:sz w:val="28"/>
        </w:rPr>
        <w:t>
      2) обязанности:</w:t>
      </w:r>
    </w:p>
    <w:bookmarkEnd w:id="9618"/>
    <w:bookmarkStart w:name="z9762" w:id="961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9619"/>
    <w:bookmarkStart w:name="z9763" w:id="962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9620"/>
    <w:bookmarkStart w:name="z9764" w:id="962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9621"/>
    <w:bookmarkStart w:name="z9765" w:id="962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9622"/>
    <w:bookmarkStart w:name="z9766" w:id="962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9623"/>
    <w:bookmarkStart w:name="z9767" w:id="9624"/>
    <w:p>
      <w:pPr>
        <w:spacing w:after="0"/>
        <w:ind w:left="0"/>
        <w:jc w:val="both"/>
      </w:pPr>
      <w:r>
        <w:rPr>
          <w:rFonts w:ascii="Times New Roman"/>
          <w:b w:val="false"/>
          <w:i w:val="false"/>
          <w:color w:val="000000"/>
          <w:sz w:val="28"/>
        </w:rPr>
        <w:t>
      имеющих налоговую задолженность;</w:t>
      </w:r>
    </w:p>
    <w:bookmarkEnd w:id="9624"/>
    <w:bookmarkStart w:name="z9768" w:id="962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9625"/>
    <w:bookmarkStart w:name="z9769" w:id="962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9626"/>
    <w:bookmarkStart w:name="z9770" w:id="962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9627"/>
    <w:bookmarkStart w:name="z9771" w:id="962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9628"/>
    <w:bookmarkStart w:name="z9772" w:id="962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9629"/>
    <w:bookmarkStart w:name="z9773" w:id="963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9630"/>
    <w:bookmarkStart w:name="z9774" w:id="963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9631"/>
    <w:bookmarkStart w:name="z9775" w:id="963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9632"/>
    <w:bookmarkStart w:name="z9776" w:id="9633"/>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9633"/>
    <w:bookmarkStart w:name="z9777" w:id="9634"/>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9634"/>
    <w:bookmarkStart w:name="z9778" w:id="9635"/>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9635"/>
    <w:bookmarkStart w:name="z9779" w:id="9636"/>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9636"/>
    <w:bookmarkStart w:name="z9780" w:id="9637"/>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9637"/>
    <w:bookmarkStart w:name="z9781" w:id="9638"/>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9638"/>
    <w:bookmarkStart w:name="z9782" w:id="9639"/>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9639"/>
    <w:bookmarkStart w:name="z9783" w:id="9640"/>
    <w:p>
      <w:pPr>
        <w:spacing w:after="0"/>
        <w:ind w:left="0"/>
        <w:jc w:val="both"/>
      </w:pPr>
      <w:r>
        <w:rPr>
          <w:rFonts w:ascii="Times New Roman"/>
          <w:b w:val="false"/>
          <w:i w:val="false"/>
          <w:color w:val="000000"/>
          <w:sz w:val="28"/>
        </w:rPr>
        <w:t>
      защищать интересы государства;</w:t>
      </w:r>
    </w:p>
    <w:bookmarkEnd w:id="9640"/>
    <w:bookmarkStart w:name="z9784" w:id="9641"/>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9641"/>
    <w:bookmarkStart w:name="z9785" w:id="9642"/>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9642"/>
    <w:bookmarkStart w:name="z9786" w:id="9643"/>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9643"/>
    <w:bookmarkStart w:name="z9787" w:id="9644"/>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9644"/>
    <w:bookmarkStart w:name="z9788" w:id="9645"/>
    <w:p>
      <w:pPr>
        <w:spacing w:after="0"/>
        <w:ind w:left="0"/>
        <w:jc w:val="both"/>
      </w:pPr>
      <w:r>
        <w:rPr>
          <w:rFonts w:ascii="Times New Roman"/>
          <w:b w:val="false"/>
          <w:i w:val="false"/>
          <w:color w:val="000000"/>
          <w:sz w:val="28"/>
        </w:rPr>
        <w:t>
      15. Функции:</w:t>
      </w:r>
    </w:p>
    <w:bookmarkEnd w:id="9645"/>
    <w:bookmarkStart w:name="z9789" w:id="9646"/>
    <w:p>
      <w:pPr>
        <w:spacing w:after="0"/>
        <w:ind w:left="0"/>
        <w:jc w:val="both"/>
      </w:pPr>
      <w:r>
        <w:rPr>
          <w:rFonts w:ascii="Times New Roman"/>
          <w:b w:val="false"/>
          <w:i w:val="false"/>
          <w:color w:val="000000"/>
          <w:sz w:val="28"/>
        </w:rPr>
        <w:t>
      1) осуществление налогового контроля;</w:t>
      </w:r>
    </w:p>
    <w:bookmarkEnd w:id="9646"/>
    <w:bookmarkStart w:name="z9790" w:id="9647"/>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9647"/>
    <w:bookmarkStart w:name="z9791" w:id="9648"/>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9648"/>
    <w:bookmarkStart w:name="z9792" w:id="9649"/>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9649"/>
    <w:bookmarkStart w:name="z9793" w:id="9650"/>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9650"/>
    <w:bookmarkStart w:name="z9794" w:id="9651"/>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9651"/>
    <w:bookmarkStart w:name="z9795" w:id="9652"/>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9652"/>
    <w:bookmarkStart w:name="z9796" w:id="9653"/>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9653"/>
    <w:bookmarkStart w:name="z9797" w:id="9654"/>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9654"/>
    <w:bookmarkStart w:name="z9798" w:id="9655"/>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9655"/>
    <w:bookmarkStart w:name="z9799" w:id="9656"/>
    <w:p>
      <w:pPr>
        <w:spacing w:after="0"/>
        <w:ind w:left="0"/>
        <w:jc w:val="both"/>
      </w:pPr>
      <w:r>
        <w:rPr>
          <w:rFonts w:ascii="Times New Roman"/>
          <w:b w:val="false"/>
          <w:i w:val="false"/>
          <w:color w:val="000000"/>
          <w:sz w:val="28"/>
        </w:rPr>
        <w:t>
      11) осуществление налогового администрирования;</w:t>
      </w:r>
    </w:p>
    <w:bookmarkEnd w:id="9656"/>
    <w:bookmarkStart w:name="z9800" w:id="9657"/>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9657"/>
    <w:bookmarkStart w:name="z9801" w:id="9658"/>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9658"/>
    <w:bookmarkStart w:name="z9802" w:id="9659"/>
    <w:p>
      <w:pPr>
        <w:spacing w:after="0"/>
        <w:ind w:left="0"/>
        <w:jc w:val="both"/>
      </w:pPr>
      <w:r>
        <w:rPr>
          <w:rFonts w:ascii="Times New Roman"/>
          <w:b w:val="false"/>
          <w:i w:val="false"/>
          <w:color w:val="000000"/>
          <w:sz w:val="28"/>
        </w:rPr>
        <w:t>
      14) использование системы управления рисками;</w:t>
      </w:r>
    </w:p>
    <w:bookmarkEnd w:id="9659"/>
    <w:bookmarkStart w:name="z9803" w:id="9660"/>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9660"/>
    <w:bookmarkStart w:name="z9804" w:id="9661"/>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9661"/>
    <w:bookmarkStart w:name="z9805" w:id="9662"/>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9662"/>
    <w:bookmarkStart w:name="z9806" w:id="9663"/>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9663"/>
    <w:bookmarkStart w:name="z9807" w:id="9664"/>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9664"/>
    <w:bookmarkStart w:name="z9808" w:id="9665"/>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9665"/>
    <w:bookmarkStart w:name="z9809" w:id="9666"/>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9666"/>
    <w:bookmarkStart w:name="z9810" w:id="9667"/>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9667"/>
    <w:bookmarkStart w:name="z9811" w:id="9668"/>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9668"/>
    <w:bookmarkStart w:name="z9812" w:id="9669"/>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9669"/>
    <w:bookmarkStart w:name="z9813" w:id="9670"/>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9670"/>
    <w:bookmarkStart w:name="z9814" w:id="9671"/>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9671"/>
    <w:bookmarkStart w:name="z9815" w:id="9672"/>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9672"/>
    <w:bookmarkStart w:name="z9816" w:id="9673"/>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9673"/>
    <w:bookmarkStart w:name="z9817" w:id="9674"/>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9674"/>
    <w:bookmarkStart w:name="z9818" w:id="9675"/>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9675"/>
    <w:bookmarkStart w:name="z9819" w:id="9676"/>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9676"/>
    <w:bookmarkStart w:name="z9820" w:id="9677"/>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9677"/>
    <w:bookmarkStart w:name="z9821" w:id="9678"/>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9678"/>
    <w:bookmarkStart w:name="z9822" w:id="9679"/>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9679"/>
    <w:bookmarkStart w:name="z9823" w:id="9680"/>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9680"/>
    <w:bookmarkStart w:name="z9824" w:id="9681"/>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9681"/>
    <w:bookmarkStart w:name="z9825" w:id="9682"/>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9682"/>
    <w:bookmarkStart w:name="z9826" w:id="9683"/>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9683"/>
    <w:bookmarkStart w:name="z9827" w:id="9684"/>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9684"/>
    <w:bookmarkStart w:name="z9828" w:id="9685"/>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9685"/>
    <w:bookmarkStart w:name="z9829" w:id="9686"/>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9686"/>
    <w:bookmarkStart w:name="z9830" w:id="9687"/>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9687"/>
    <w:bookmarkStart w:name="z9831" w:id="9688"/>
    <w:p>
      <w:pPr>
        <w:spacing w:after="0"/>
        <w:ind w:left="0"/>
        <w:jc w:val="both"/>
      </w:pPr>
      <w:r>
        <w:rPr>
          <w:rFonts w:ascii="Times New Roman"/>
          <w:b w:val="false"/>
          <w:i w:val="false"/>
          <w:color w:val="000000"/>
          <w:sz w:val="28"/>
        </w:rPr>
        <w:t>
      18. Полномочия Руководителя Управления:</w:t>
      </w:r>
    </w:p>
    <w:bookmarkEnd w:id="9688"/>
    <w:bookmarkStart w:name="z9832" w:id="9689"/>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9689"/>
    <w:bookmarkStart w:name="z9833" w:id="9690"/>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9690"/>
    <w:bookmarkStart w:name="z9834" w:id="9691"/>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9691"/>
    <w:bookmarkStart w:name="z9835" w:id="9692"/>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9692"/>
    <w:bookmarkStart w:name="z9836" w:id="9693"/>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9693"/>
    <w:bookmarkStart w:name="z9837" w:id="9694"/>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9694"/>
    <w:bookmarkStart w:name="z9838" w:id="9695"/>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9695"/>
    <w:bookmarkStart w:name="z9839" w:id="9696"/>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9696"/>
    <w:bookmarkStart w:name="z9840" w:id="9697"/>
    <w:p>
      <w:pPr>
        <w:spacing w:after="0"/>
        <w:ind w:left="0"/>
        <w:jc w:val="both"/>
      </w:pPr>
      <w:r>
        <w:rPr>
          <w:rFonts w:ascii="Times New Roman"/>
          <w:b w:val="false"/>
          <w:i w:val="false"/>
          <w:color w:val="000000"/>
          <w:sz w:val="28"/>
        </w:rPr>
        <w:t>
      9) в пределах компетенции подписывает акты Управления;</w:t>
      </w:r>
    </w:p>
    <w:bookmarkEnd w:id="9697"/>
    <w:bookmarkStart w:name="z9841" w:id="9698"/>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9698"/>
    <w:bookmarkStart w:name="z9842" w:id="9699"/>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9699"/>
    <w:bookmarkStart w:name="z9843" w:id="9700"/>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9700"/>
    <w:bookmarkStart w:name="z9844" w:id="9701"/>
    <w:p>
      <w:pPr>
        <w:spacing w:after="0"/>
        <w:ind w:left="0"/>
        <w:jc w:val="left"/>
      </w:pPr>
      <w:r>
        <w:rPr>
          <w:rFonts w:ascii="Times New Roman"/>
          <w:b/>
          <w:i w:val="false"/>
          <w:color w:val="000000"/>
        </w:rPr>
        <w:t xml:space="preserve"> Глава 4. Имущество Управления</w:t>
      </w:r>
    </w:p>
    <w:bookmarkEnd w:id="9701"/>
    <w:bookmarkStart w:name="z9845" w:id="9702"/>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9702"/>
    <w:bookmarkStart w:name="z9846" w:id="9703"/>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9703"/>
    <w:bookmarkStart w:name="z9847" w:id="9704"/>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9704"/>
    <w:bookmarkStart w:name="z9848" w:id="9705"/>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9705"/>
    <w:bookmarkStart w:name="z9849" w:id="9706"/>
    <w:p>
      <w:pPr>
        <w:spacing w:after="0"/>
        <w:ind w:left="0"/>
        <w:jc w:val="left"/>
      </w:pPr>
      <w:r>
        <w:rPr>
          <w:rFonts w:ascii="Times New Roman"/>
          <w:b/>
          <w:i w:val="false"/>
          <w:color w:val="000000"/>
        </w:rPr>
        <w:t xml:space="preserve"> Глава 5. Реорганизация и упразднение Управления</w:t>
      </w:r>
    </w:p>
    <w:bookmarkEnd w:id="9706"/>
    <w:bookmarkStart w:name="z9850" w:id="9707"/>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97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9853" w:id="9708"/>
    <w:p>
      <w:pPr>
        <w:spacing w:after="0"/>
        <w:ind w:left="0"/>
        <w:jc w:val="left"/>
      </w:pPr>
      <w:r>
        <w:rPr>
          <w:rFonts w:ascii="Times New Roman"/>
          <w:b/>
          <w:i w:val="false"/>
          <w:color w:val="000000"/>
        </w:rPr>
        <w:t xml:space="preserve"> Положение об Управлении государственных доходов по Глубоковскому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w:t>
      </w:r>
    </w:p>
    <w:bookmarkEnd w:id="9708"/>
    <w:bookmarkStart w:name="z9854" w:id="9709"/>
    <w:p>
      <w:pPr>
        <w:spacing w:after="0"/>
        <w:ind w:left="0"/>
        <w:jc w:val="left"/>
      </w:pPr>
      <w:r>
        <w:rPr>
          <w:rFonts w:ascii="Times New Roman"/>
          <w:b/>
          <w:i w:val="false"/>
          <w:color w:val="000000"/>
        </w:rPr>
        <w:t xml:space="preserve"> Глава 1. Общие положения</w:t>
      </w:r>
    </w:p>
    <w:bookmarkEnd w:id="9709"/>
    <w:bookmarkStart w:name="z9855" w:id="9710"/>
    <w:p>
      <w:pPr>
        <w:spacing w:after="0"/>
        <w:ind w:left="0"/>
        <w:jc w:val="both"/>
      </w:pPr>
      <w:r>
        <w:rPr>
          <w:rFonts w:ascii="Times New Roman"/>
          <w:b w:val="false"/>
          <w:i w:val="false"/>
          <w:color w:val="000000"/>
          <w:sz w:val="28"/>
        </w:rPr>
        <w:t>
      1. Управление государственных доходов по Глубоковскому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9710"/>
    <w:bookmarkStart w:name="z9856" w:id="9711"/>
    <w:p>
      <w:pPr>
        <w:spacing w:after="0"/>
        <w:ind w:left="0"/>
        <w:jc w:val="both"/>
      </w:pPr>
      <w:r>
        <w:rPr>
          <w:rFonts w:ascii="Times New Roman"/>
          <w:b w:val="false"/>
          <w:i w:val="false"/>
          <w:color w:val="000000"/>
          <w:sz w:val="28"/>
        </w:rPr>
        <w:t xml:space="preserve">
      1) налогового администрирования; </w:t>
      </w:r>
    </w:p>
    <w:bookmarkEnd w:id="9711"/>
    <w:bookmarkStart w:name="z9857" w:id="9712"/>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9712"/>
    <w:bookmarkStart w:name="z9858" w:id="9713"/>
    <w:p>
      <w:pPr>
        <w:spacing w:after="0"/>
        <w:ind w:left="0"/>
        <w:jc w:val="both"/>
      </w:pPr>
      <w:r>
        <w:rPr>
          <w:rFonts w:ascii="Times New Roman"/>
          <w:b w:val="false"/>
          <w:i w:val="false"/>
          <w:color w:val="000000"/>
          <w:sz w:val="28"/>
        </w:rPr>
        <w:t xml:space="preserve">
      3) оборота нефтепродуктов и биотоплива; </w:t>
      </w:r>
    </w:p>
    <w:bookmarkEnd w:id="9713"/>
    <w:bookmarkStart w:name="z9859" w:id="9714"/>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9714"/>
    <w:bookmarkStart w:name="z9860" w:id="9715"/>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9715"/>
    <w:bookmarkStart w:name="z9861" w:id="9716"/>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9716"/>
    <w:bookmarkStart w:name="z9862" w:id="9717"/>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9717"/>
    <w:bookmarkStart w:name="z9863" w:id="9718"/>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9718"/>
    <w:bookmarkStart w:name="z9864" w:id="9719"/>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9719"/>
    <w:bookmarkStart w:name="z9865" w:id="9720"/>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9720"/>
    <w:bookmarkStart w:name="z9866" w:id="9721"/>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9721"/>
    <w:bookmarkStart w:name="z9867" w:id="9722"/>
    <w:p>
      <w:pPr>
        <w:spacing w:after="0"/>
        <w:ind w:left="0"/>
        <w:jc w:val="both"/>
      </w:pPr>
      <w:r>
        <w:rPr>
          <w:rFonts w:ascii="Times New Roman"/>
          <w:b w:val="false"/>
          <w:i w:val="false"/>
          <w:color w:val="000000"/>
          <w:sz w:val="28"/>
        </w:rPr>
        <w:t xml:space="preserve">
      8. Местонахождение Управления: почтовый индекс 070500, Республика Казахстан, Восточно-Казахстанская область, Глубоковский район, поселок Глубокое, улица Пирогова, 19. </w:t>
      </w:r>
    </w:p>
    <w:bookmarkEnd w:id="9722"/>
    <w:bookmarkStart w:name="z9868" w:id="9723"/>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Глубоковскому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w:t>
      </w:r>
    </w:p>
    <w:bookmarkEnd w:id="9723"/>
    <w:bookmarkStart w:name="z9869" w:id="9724"/>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9724"/>
    <w:bookmarkStart w:name="z9870" w:id="9725"/>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9725"/>
    <w:bookmarkStart w:name="z9871" w:id="9726"/>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9726"/>
    <w:bookmarkStart w:name="z9872" w:id="9727"/>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9727"/>
    <w:bookmarkStart w:name="z9873" w:id="9728"/>
    <w:p>
      <w:pPr>
        <w:spacing w:after="0"/>
        <w:ind w:left="0"/>
        <w:jc w:val="left"/>
      </w:pPr>
      <w:r>
        <w:rPr>
          <w:rFonts w:ascii="Times New Roman"/>
          <w:b/>
          <w:i w:val="false"/>
          <w:color w:val="000000"/>
        </w:rPr>
        <w:t xml:space="preserve"> Глава 2. Задачи, права и обязанности Управления</w:t>
      </w:r>
    </w:p>
    <w:bookmarkEnd w:id="9728"/>
    <w:bookmarkStart w:name="z9874" w:id="9729"/>
    <w:p>
      <w:pPr>
        <w:spacing w:after="0"/>
        <w:ind w:left="0"/>
        <w:jc w:val="both"/>
      </w:pPr>
      <w:r>
        <w:rPr>
          <w:rFonts w:ascii="Times New Roman"/>
          <w:b w:val="false"/>
          <w:i w:val="false"/>
          <w:color w:val="000000"/>
          <w:sz w:val="28"/>
        </w:rPr>
        <w:t>
      13. Задачи:</w:t>
      </w:r>
    </w:p>
    <w:bookmarkEnd w:id="9729"/>
    <w:bookmarkStart w:name="z9875" w:id="9730"/>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9730"/>
    <w:bookmarkStart w:name="z9876" w:id="9731"/>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9731"/>
    <w:bookmarkStart w:name="z9877" w:id="9732"/>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9732"/>
    <w:bookmarkStart w:name="z9878" w:id="9733"/>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9733"/>
    <w:bookmarkStart w:name="z9879" w:id="9734"/>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9734"/>
    <w:bookmarkStart w:name="z9880" w:id="9735"/>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9735"/>
    <w:bookmarkStart w:name="z9881" w:id="9736"/>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9736"/>
    <w:bookmarkStart w:name="z9882" w:id="9737"/>
    <w:p>
      <w:pPr>
        <w:spacing w:after="0"/>
        <w:ind w:left="0"/>
        <w:jc w:val="both"/>
      </w:pPr>
      <w:r>
        <w:rPr>
          <w:rFonts w:ascii="Times New Roman"/>
          <w:b w:val="false"/>
          <w:i w:val="false"/>
          <w:color w:val="000000"/>
          <w:sz w:val="28"/>
        </w:rPr>
        <w:t>
      14. Права и обязанности Управления:</w:t>
      </w:r>
    </w:p>
    <w:bookmarkEnd w:id="9737"/>
    <w:bookmarkStart w:name="z9883" w:id="9738"/>
    <w:p>
      <w:pPr>
        <w:spacing w:after="0"/>
        <w:ind w:left="0"/>
        <w:jc w:val="both"/>
      </w:pPr>
      <w:r>
        <w:rPr>
          <w:rFonts w:ascii="Times New Roman"/>
          <w:b w:val="false"/>
          <w:i w:val="false"/>
          <w:color w:val="000000"/>
          <w:sz w:val="28"/>
        </w:rPr>
        <w:t>
      1) права:</w:t>
      </w:r>
    </w:p>
    <w:bookmarkEnd w:id="9738"/>
    <w:bookmarkStart w:name="z9884" w:id="9739"/>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9739"/>
    <w:bookmarkStart w:name="z9885" w:id="9740"/>
    <w:p>
      <w:pPr>
        <w:spacing w:after="0"/>
        <w:ind w:left="0"/>
        <w:jc w:val="both"/>
      </w:pPr>
      <w:r>
        <w:rPr>
          <w:rFonts w:ascii="Times New Roman"/>
          <w:b w:val="false"/>
          <w:i w:val="false"/>
          <w:color w:val="000000"/>
          <w:sz w:val="28"/>
        </w:rPr>
        <w:t>
      требовать от налогоплательщика (налогового агента):</w:t>
      </w:r>
    </w:p>
    <w:bookmarkEnd w:id="9740"/>
    <w:bookmarkStart w:name="z9886" w:id="9741"/>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9741"/>
    <w:bookmarkStart w:name="z9887" w:id="9742"/>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9742"/>
    <w:bookmarkStart w:name="z9888" w:id="9743"/>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9743"/>
    <w:bookmarkStart w:name="z9889" w:id="974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9744"/>
    <w:bookmarkStart w:name="z9890" w:id="974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9745"/>
    <w:bookmarkStart w:name="z9891" w:id="9746"/>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9746"/>
    <w:bookmarkStart w:name="z9892" w:id="9747"/>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9747"/>
    <w:bookmarkStart w:name="z9893" w:id="9748"/>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9748"/>
    <w:bookmarkStart w:name="z9894" w:id="9749"/>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9749"/>
    <w:bookmarkStart w:name="z9895" w:id="9750"/>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9750"/>
    <w:bookmarkStart w:name="z9896" w:id="9751"/>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9751"/>
    <w:bookmarkStart w:name="z9897" w:id="9752"/>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9752"/>
    <w:bookmarkStart w:name="z9898" w:id="975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9753"/>
    <w:bookmarkStart w:name="z9899" w:id="975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9754"/>
    <w:bookmarkStart w:name="z9900" w:id="975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9755"/>
    <w:bookmarkStart w:name="z9901" w:id="9756"/>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9756"/>
    <w:bookmarkStart w:name="z9902" w:id="9757"/>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9757"/>
    <w:bookmarkStart w:name="z9903" w:id="9758"/>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9758"/>
    <w:bookmarkStart w:name="z9904" w:id="9759"/>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9759"/>
    <w:bookmarkStart w:name="z9905" w:id="9760"/>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9760"/>
    <w:bookmarkStart w:name="z9906" w:id="9761"/>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9761"/>
    <w:bookmarkStart w:name="z9907" w:id="9762"/>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9762"/>
    <w:bookmarkStart w:name="z9908" w:id="9763"/>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9763"/>
    <w:bookmarkStart w:name="z9909" w:id="9764"/>
    <w:p>
      <w:pPr>
        <w:spacing w:after="0"/>
        <w:ind w:left="0"/>
        <w:jc w:val="both"/>
      </w:pPr>
      <w:r>
        <w:rPr>
          <w:rFonts w:ascii="Times New Roman"/>
          <w:b w:val="false"/>
          <w:i w:val="false"/>
          <w:color w:val="000000"/>
          <w:sz w:val="28"/>
        </w:rPr>
        <w:t>
      2) обязанности:</w:t>
      </w:r>
    </w:p>
    <w:bookmarkEnd w:id="9764"/>
    <w:bookmarkStart w:name="z9910" w:id="9765"/>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9765"/>
    <w:bookmarkStart w:name="z9911" w:id="9766"/>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9766"/>
    <w:bookmarkStart w:name="z9912" w:id="9767"/>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9767"/>
    <w:bookmarkStart w:name="z9913" w:id="9768"/>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9768"/>
    <w:bookmarkStart w:name="z9914" w:id="9769"/>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9769"/>
    <w:bookmarkStart w:name="z9915" w:id="9770"/>
    <w:p>
      <w:pPr>
        <w:spacing w:after="0"/>
        <w:ind w:left="0"/>
        <w:jc w:val="both"/>
      </w:pPr>
      <w:r>
        <w:rPr>
          <w:rFonts w:ascii="Times New Roman"/>
          <w:b w:val="false"/>
          <w:i w:val="false"/>
          <w:color w:val="000000"/>
          <w:sz w:val="28"/>
        </w:rPr>
        <w:t>
      имеющих налоговую задолженность;</w:t>
      </w:r>
    </w:p>
    <w:bookmarkEnd w:id="9770"/>
    <w:bookmarkStart w:name="z9916" w:id="9771"/>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9771"/>
    <w:bookmarkStart w:name="z9917" w:id="9772"/>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9772"/>
    <w:bookmarkStart w:name="z9918" w:id="9773"/>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9773"/>
    <w:bookmarkStart w:name="z9919" w:id="9774"/>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9774"/>
    <w:bookmarkStart w:name="z9920" w:id="9775"/>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9775"/>
    <w:bookmarkStart w:name="z9921" w:id="9776"/>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9776"/>
    <w:bookmarkStart w:name="z9922" w:id="9777"/>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9777"/>
    <w:bookmarkStart w:name="z9923" w:id="9778"/>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9778"/>
    <w:bookmarkStart w:name="z9924" w:id="9779"/>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9779"/>
    <w:bookmarkStart w:name="z9925" w:id="9780"/>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9780"/>
    <w:bookmarkStart w:name="z9926" w:id="9781"/>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9781"/>
    <w:bookmarkStart w:name="z9927" w:id="9782"/>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9782"/>
    <w:bookmarkStart w:name="z9928" w:id="9783"/>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9783"/>
    <w:bookmarkStart w:name="z9929" w:id="9784"/>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9784"/>
    <w:bookmarkStart w:name="z9930" w:id="9785"/>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9785"/>
    <w:bookmarkStart w:name="z9931" w:id="9786"/>
    <w:p>
      <w:pPr>
        <w:spacing w:after="0"/>
        <w:ind w:left="0"/>
        <w:jc w:val="both"/>
      </w:pPr>
      <w:r>
        <w:rPr>
          <w:rFonts w:ascii="Times New Roman"/>
          <w:b w:val="false"/>
          <w:i w:val="false"/>
          <w:color w:val="000000"/>
          <w:sz w:val="28"/>
        </w:rPr>
        <w:t>
      защищать интересы государства;</w:t>
      </w:r>
    </w:p>
    <w:bookmarkEnd w:id="9786"/>
    <w:bookmarkStart w:name="z9932" w:id="9787"/>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9787"/>
    <w:bookmarkStart w:name="z9933" w:id="9788"/>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9788"/>
    <w:bookmarkStart w:name="z9934" w:id="978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9789"/>
    <w:bookmarkStart w:name="z9935" w:id="979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9790"/>
    <w:bookmarkStart w:name="z9936" w:id="9791"/>
    <w:p>
      <w:pPr>
        <w:spacing w:after="0"/>
        <w:ind w:left="0"/>
        <w:jc w:val="both"/>
      </w:pPr>
      <w:r>
        <w:rPr>
          <w:rFonts w:ascii="Times New Roman"/>
          <w:b w:val="false"/>
          <w:i w:val="false"/>
          <w:color w:val="000000"/>
          <w:sz w:val="28"/>
        </w:rPr>
        <w:t>
      15. Функции:</w:t>
      </w:r>
    </w:p>
    <w:bookmarkEnd w:id="9791"/>
    <w:bookmarkStart w:name="z9937" w:id="9792"/>
    <w:p>
      <w:pPr>
        <w:spacing w:after="0"/>
        <w:ind w:left="0"/>
        <w:jc w:val="both"/>
      </w:pPr>
      <w:r>
        <w:rPr>
          <w:rFonts w:ascii="Times New Roman"/>
          <w:b w:val="false"/>
          <w:i w:val="false"/>
          <w:color w:val="000000"/>
          <w:sz w:val="28"/>
        </w:rPr>
        <w:t>
      1) осуществление налогового контроля;</w:t>
      </w:r>
    </w:p>
    <w:bookmarkEnd w:id="9792"/>
    <w:bookmarkStart w:name="z9938" w:id="979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9793"/>
    <w:bookmarkStart w:name="z9939" w:id="979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9794"/>
    <w:bookmarkStart w:name="z9940" w:id="9795"/>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9795"/>
    <w:bookmarkStart w:name="z9941" w:id="9796"/>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9796"/>
    <w:bookmarkStart w:name="z9942" w:id="9797"/>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9797"/>
    <w:bookmarkStart w:name="z9943" w:id="9798"/>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9798"/>
    <w:bookmarkStart w:name="z9944" w:id="9799"/>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9799"/>
    <w:bookmarkStart w:name="z9945" w:id="9800"/>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9800"/>
    <w:bookmarkStart w:name="z9946" w:id="980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9801"/>
    <w:bookmarkStart w:name="z9947" w:id="9802"/>
    <w:p>
      <w:pPr>
        <w:spacing w:after="0"/>
        <w:ind w:left="0"/>
        <w:jc w:val="both"/>
      </w:pPr>
      <w:r>
        <w:rPr>
          <w:rFonts w:ascii="Times New Roman"/>
          <w:b w:val="false"/>
          <w:i w:val="false"/>
          <w:color w:val="000000"/>
          <w:sz w:val="28"/>
        </w:rPr>
        <w:t>
      11) осуществление налогового администрирования;</w:t>
      </w:r>
    </w:p>
    <w:bookmarkEnd w:id="9802"/>
    <w:bookmarkStart w:name="z9948" w:id="980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9803"/>
    <w:bookmarkStart w:name="z9949" w:id="9804"/>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9804"/>
    <w:bookmarkStart w:name="z9950" w:id="9805"/>
    <w:p>
      <w:pPr>
        <w:spacing w:after="0"/>
        <w:ind w:left="0"/>
        <w:jc w:val="both"/>
      </w:pPr>
      <w:r>
        <w:rPr>
          <w:rFonts w:ascii="Times New Roman"/>
          <w:b w:val="false"/>
          <w:i w:val="false"/>
          <w:color w:val="000000"/>
          <w:sz w:val="28"/>
        </w:rPr>
        <w:t>
      14) использование системы управления рисками;</w:t>
      </w:r>
    </w:p>
    <w:bookmarkEnd w:id="9805"/>
    <w:bookmarkStart w:name="z9951" w:id="9806"/>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9806"/>
    <w:bookmarkStart w:name="z9952" w:id="9807"/>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9807"/>
    <w:bookmarkStart w:name="z9953" w:id="9808"/>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9808"/>
    <w:bookmarkStart w:name="z9954" w:id="9809"/>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9809"/>
    <w:bookmarkStart w:name="z9955" w:id="9810"/>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9810"/>
    <w:bookmarkStart w:name="z9956" w:id="9811"/>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9811"/>
    <w:bookmarkStart w:name="z9957" w:id="9812"/>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9812"/>
    <w:bookmarkStart w:name="z9958" w:id="9813"/>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9813"/>
    <w:bookmarkStart w:name="z9959" w:id="9814"/>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9814"/>
    <w:bookmarkStart w:name="z9960" w:id="9815"/>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9815"/>
    <w:bookmarkStart w:name="z9961" w:id="9816"/>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9816"/>
    <w:bookmarkStart w:name="z9962" w:id="9817"/>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9817"/>
    <w:bookmarkStart w:name="z9963" w:id="9818"/>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9818"/>
    <w:bookmarkStart w:name="z9964" w:id="9819"/>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9819"/>
    <w:bookmarkStart w:name="z9965" w:id="9820"/>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9820"/>
    <w:bookmarkStart w:name="z9966" w:id="9821"/>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9821"/>
    <w:bookmarkStart w:name="z9967" w:id="9822"/>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9822"/>
    <w:bookmarkStart w:name="z9968" w:id="9823"/>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9823"/>
    <w:bookmarkStart w:name="z9969" w:id="9824"/>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9824"/>
    <w:bookmarkStart w:name="z9970" w:id="9825"/>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9825"/>
    <w:bookmarkStart w:name="z9971" w:id="9826"/>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9826"/>
    <w:bookmarkStart w:name="z9972" w:id="9827"/>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9827"/>
    <w:bookmarkStart w:name="z9973" w:id="9828"/>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9828"/>
    <w:bookmarkStart w:name="z9974" w:id="9829"/>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9829"/>
    <w:bookmarkStart w:name="z9975" w:id="9830"/>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9830"/>
    <w:bookmarkStart w:name="z9976" w:id="9831"/>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9831"/>
    <w:bookmarkStart w:name="z9977" w:id="9832"/>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9832"/>
    <w:bookmarkStart w:name="z9978" w:id="9833"/>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9833"/>
    <w:bookmarkStart w:name="z9979" w:id="9834"/>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9834"/>
    <w:bookmarkStart w:name="z9980" w:id="9835"/>
    <w:p>
      <w:pPr>
        <w:spacing w:after="0"/>
        <w:ind w:left="0"/>
        <w:jc w:val="both"/>
      </w:pPr>
      <w:r>
        <w:rPr>
          <w:rFonts w:ascii="Times New Roman"/>
          <w:b w:val="false"/>
          <w:i w:val="false"/>
          <w:color w:val="000000"/>
          <w:sz w:val="28"/>
        </w:rPr>
        <w:t>
      19. Полномочия Руководителя Управления:</w:t>
      </w:r>
    </w:p>
    <w:bookmarkEnd w:id="9835"/>
    <w:bookmarkStart w:name="z9981" w:id="9836"/>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9836"/>
    <w:bookmarkStart w:name="z9982" w:id="9837"/>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9837"/>
    <w:bookmarkStart w:name="z9983" w:id="9838"/>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9838"/>
    <w:bookmarkStart w:name="z9984" w:id="9839"/>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9839"/>
    <w:bookmarkStart w:name="z9985" w:id="9840"/>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9840"/>
    <w:bookmarkStart w:name="z9986" w:id="9841"/>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9841"/>
    <w:bookmarkStart w:name="z9987" w:id="9842"/>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9842"/>
    <w:bookmarkStart w:name="z9988" w:id="9843"/>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9843"/>
    <w:bookmarkStart w:name="z9989" w:id="9844"/>
    <w:p>
      <w:pPr>
        <w:spacing w:after="0"/>
        <w:ind w:left="0"/>
        <w:jc w:val="both"/>
      </w:pPr>
      <w:r>
        <w:rPr>
          <w:rFonts w:ascii="Times New Roman"/>
          <w:b w:val="false"/>
          <w:i w:val="false"/>
          <w:color w:val="000000"/>
          <w:sz w:val="28"/>
        </w:rPr>
        <w:t>
      9) в пределах компетенции подписывает акты Управления;</w:t>
      </w:r>
    </w:p>
    <w:bookmarkEnd w:id="9844"/>
    <w:bookmarkStart w:name="z9990" w:id="9845"/>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9845"/>
    <w:bookmarkStart w:name="z9991" w:id="9846"/>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9846"/>
    <w:bookmarkStart w:name="z9992" w:id="9847"/>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9847"/>
    <w:bookmarkStart w:name="z9993" w:id="9848"/>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9848"/>
    <w:bookmarkStart w:name="z9994" w:id="9849"/>
    <w:p>
      <w:pPr>
        <w:spacing w:after="0"/>
        <w:ind w:left="0"/>
        <w:jc w:val="left"/>
      </w:pPr>
      <w:r>
        <w:rPr>
          <w:rFonts w:ascii="Times New Roman"/>
          <w:b/>
          <w:i w:val="false"/>
          <w:color w:val="000000"/>
        </w:rPr>
        <w:t xml:space="preserve"> Глава 4. Имущество Управления</w:t>
      </w:r>
    </w:p>
    <w:bookmarkEnd w:id="9849"/>
    <w:bookmarkStart w:name="z9995" w:id="9850"/>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9850"/>
    <w:bookmarkStart w:name="z9996" w:id="9851"/>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9851"/>
    <w:bookmarkStart w:name="z9997" w:id="9852"/>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9852"/>
    <w:bookmarkStart w:name="z9998" w:id="9853"/>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9853"/>
    <w:bookmarkStart w:name="z9999" w:id="9854"/>
    <w:p>
      <w:pPr>
        <w:spacing w:after="0"/>
        <w:ind w:left="0"/>
        <w:jc w:val="left"/>
      </w:pPr>
      <w:r>
        <w:rPr>
          <w:rFonts w:ascii="Times New Roman"/>
          <w:b/>
          <w:i w:val="false"/>
          <w:color w:val="000000"/>
        </w:rPr>
        <w:t xml:space="preserve"> Глава 5. Реорганизация и упразднение Управления</w:t>
      </w:r>
    </w:p>
    <w:bookmarkEnd w:id="9854"/>
    <w:bookmarkStart w:name="z10000" w:id="9855"/>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98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0003" w:id="9856"/>
    <w:p>
      <w:pPr>
        <w:spacing w:after="0"/>
        <w:ind w:left="0"/>
        <w:jc w:val="left"/>
      </w:pPr>
      <w:r>
        <w:rPr>
          <w:rFonts w:ascii="Times New Roman"/>
          <w:b/>
          <w:i w:val="false"/>
          <w:color w:val="000000"/>
        </w:rPr>
        <w:t xml:space="preserve"> Положение об Управлении государственных доходов по Зайсанскому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w:t>
      </w:r>
    </w:p>
    <w:bookmarkEnd w:id="9856"/>
    <w:bookmarkStart w:name="z10004" w:id="9857"/>
    <w:p>
      <w:pPr>
        <w:spacing w:after="0"/>
        <w:ind w:left="0"/>
        <w:jc w:val="left"/>
      </w:pPr>
      <w:r>
        <w:rPr>
          <w:rFonts w:ascii="Times New Roman"/>
          <w:b/>
          <w:i w:val="false"/>
          <w:color w:val="000000"/>
        </w:rPr>
        <w:t xml:space="preserve"> Глава 1. Общие положения</w:t>
      </w:r>
    </w:p>
    <w:bookmarkEnd w:id="9857"/>
    <w:bookmarkStart w:name="z10005" w:id="9858"/>
    <w:p>
      <w:pPr>
        <w:spacing w:after="0"/>
        <w:ind w:left="0"/>
        <w:jc w:val="both"/>
      </w:pPr>
      <w:r>
        <w:rPr>
          <w:rFonts w:ascii="Times New Roman"/>
          <w:b w:val="false"/>
          <w:i w:val="false"/>
          <w:color w:val="000000"/>
          <w:sz w:val="28"/>
        </w:rPr>
        <w:t>
      1. Управление государственных доходов по Зайсанскому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9858"/>
    <w:bookmarkStart w:name="z10006" w:id="9859"/>
    <w:p>
      <w:pPr>
        <w:spacing w:after="0"/>
        <w:ind w:left="0"/>
        <w:jc w:val="both"/>
      </w:pPr>
      <w:r>
        <w:rPr>
          <w:rFonts w:ascii="Times New Roman"/>
          <w:b w:val="false"/>
          <w:i w:val="false"/>
          <w:color w:val="000000"/>
          <w:sz w:val="28"/>
        </w:rPr>
        <w:t xml:space="preserve">
      1) налогового администрирования; </w:t>
      </w:r>
    </w:p>
    <w:bookmarkEnd w:id="9859"/>
    <w:bookmarkStart w:name="z10007" w:id="9860"/>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9860"/>
    <w:bookmarkStart w:name="z10008" w:id="9861"/>
    <w:p>
      <w:pPr>
        <w:spacing w:after="0"/>
        <w:ind w:left="0"/>
        <w:jc w:val="both"/>
      </w:pPr>
      <w:r>
        <w:rPr>
          <w:rFonts w:ascii="Times New Roman"/>
          <w:b w:val="false"/>
          <w:i w:val="false"/>
          <w:color w:val="000000"/>
          <w:sz w:val="28"/>
        </w:rPr>
        <w:t xml:space="preserve">
      3) оборота нефтепродуктов и биотоплива; </w:t>
      </w:r>
    </w:p>
    <w:bookmarkEnd w:id="9861"/>
    <w:bookmarkStart w:name="z10009" w:id="9862"/>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9862"/>
    <w:bookmarkStart w:name="z10010" w:id="9863"/>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9863"/>
    <w:bookmarkStart w:name="z10011" w:id="9864"/>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9864"/>
    <w:bookmarkStart w:name="z10012" w:id="9865"/>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9865"/>
    <w:bookmarkStart w:name="z10013" w:id="9866"/>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9866"/>
    <w:bookmarkStart w:name="z10014" w:id="9867"/>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9867"/>
    <w:bookmarkStart w:name="z10015" w:id="9868"/>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9868"/>
    <w:bookmarkStart w:name="z10016" w:id="9869"/>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9869"/>
    <w:bookmarkStart w:name="z10017" w:id="9870"/>
    <w:p>
      <w:pPr>
        <w:spacing w:after="0"/>
        <w:ind w:left="0"/>
        <w:jc w:val="both"/>
      </w:pPr>
      <w:r>
        <w:rPr>
          <w:rFonts w:ascii="Times New Roman"/>
          <w:b w:val="false"/>
          <w:i w:val="false"/>
          <w:color w:val="000000"/>
          <w:sz w:val="28"/>
        </w:rPr>
        <w:t xml:space="preserve">
      8. Местонахождение Управления: почтовый индекс 070700, Республика Казахстан, Восточно-Казахстанская область, Зайсанский район, город Зайсан, улица Победы, 6. </w:t>
      </w:r>
    </w:p>
    <w:bookmarkEnd w:id="9870"/>
    <w:bookmarkStart w:name="z10018" w:id="9871"/>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Зайсанскому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w:t>
      </w:r>
    </w:p>
    <w:bookmarkEnd w:id="9871"/>
    <w:bookmarkStart w:name="z10019" w:id="9872"/>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9872"/>
    <w:bookmarkStart w:name="z10020" w:id="9873"/>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9873"/>
    <w:bookmarkStart w:name="z10021" w:id="9874"/>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9874"/>
    <w:bookmarkStart w:name="z10022" w:id="9875"/>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9875"/>
    <w:bookmarkStart w:name="z10023" w:id="9876"/>
    <w:p>
      <w:pPr>
        <w:spacing w:after="0"/>
        <w:ind w:left="0"/>
        <w:jc w:val="left"/>
      </w:pPr>
      <w:r>
        <w:rPr>
          <w:rFonts w:ascii="Times New Roman"/>
          <w:b/>
          <w:i w:val="false"/>
          <w:color w:val="000000"/>
        </w:rPr>
        <w:t xml:space="preserve"> Глава 2. Задачи, права и обязанности Управления</w:t>
      </w:r>
    </w:p>
    <w:bookmarkEnd w:id="9876"/>
    <w:bookmarkStart w:name="z10024" w:id="9877"/>
    <w:p>
      <w:pPr>
        <w:spacing w:after="0"/>
        <w:ind w:left="0"/>
        <w:jc w:val="both"/>
      </w:pPr>
      <w:r>
        <w:rPr>
          <w:rFonts w:ascii="Times New Roman"/>
          <w:b w:val="false"/>
          <w:i w:val="false"/>
          <w:color w:val="000000"/>
          <w:sz w:val="28"/>
        </w:rPr>
        <w:t>
      13. Задачи:</w:t>
      </w:r>
    </w:p>
    <w:bookmarkEnd w:id="9877"/>
    <w:bookmarkStart w:name="z10025" w:id="9878"/>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9878"/>
    <w:bookmarkStart w:name="z10026" w:id="9879"/>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9879"/>
    <w:bookmarkStart w:name="z10027" w:id="9880"/>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9880"/>
    <w:bookmarkStart w:name="z10028" w:id="9881"/>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9881"/>
    <w:bookmarkStart w:name="z10029" w:id="9882"/>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9882"/>
    <w:bookmarkStart w:name="z10030" w:id="9883"/>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9883"/>
    <w:bookmarkStart w:name="z10031" w:id="9884"/>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9884"/>
    <w:bookmarkStart w:name="z10032" w:id="9885"/>
    <w:p>
      <w:pPr>
        <w:spacing w:after="0"/>
        <w:ind w:left="0"/>
        <w:jc w:val="both"/>
      </w:pPr>
      <w:r>
        <w:rPr>
          <w:rFonts w:ascii="Times New Roman"/>
          <w:b w:val="false"/>
          <w:i w:val="false"/>
          <w:color w:val="000000"/>
          <w:sz w:val="28"/>
        </w:rPr>
        <w:t>
      14. Права и обязанности Управления:</w:t>
      </w:r>
    </w:p>
    <w:bookmarkEnd w:id="9885"/>
    <w:bookmarkStart w:name="z10033" w:id="9886"/>
    <w:p>
      <w:pPr>
        <w:spacing w:after="0"/>
        <w:ind w:left="0"/>
        <w:jc w:val="both"/>
      </w:pPr>
      <w:r>
        <w:rPr>
          <w:rFonts w:ascii="Times New Roman"/>
          <w:b w:val="false"/>
          <w:i w:val="false"/>
          <w:color w:val="000000"/>
          <w:sz w:val="28"/>
        </w:rPr>
        <w:t>
      1) права:</w:t>
      </w:r>
    </w:p>
    <w:bookmarkEnd w:id="9886"/>
    <w:bookmarkStart w:name="z10034" w:id="9887"/>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9887"/>
    <w:bookmarkStart w:name="z10035" w:id="9888"/>
    <w:p>
      <w:pPr>
        <w:spacing w:after="0"/>
        <w:ind w:left="0"/>
        <w:jc w:val="both"/>
      </w:pPr>
      <w:r>
        <w:rPr>
          <w:rFonts w:ascii="Times New Roman"/>
          <w:b w:val="false"/>
          <w:i w:val="false"/>
          <w:color w:val="000000"/>
          <w:sz w:val="28"/>
        </w:rPr>
        <w:t>
      требовать от налогоплательщика (налогового агента):</w:t>
      </w:r>
    </w:p>
    <w:bookmarkEnd w:id="9888"/>
    <w:bookmarkStart w:name="z10036" w:id="9889"/>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9889"/>
    <w:bookmarkStart w:name="z10037" w:id="9890"/>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9890"/>
    <w:bookmarkStart w:name="z10038" w:id="9891"/>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9891"/>
    <w:bookmarkStart w:name="z10039" w:id="989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9892"/>
    <w:bookmarkStart w:name="z10040" w:id="989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9893"/>
    <w:bookmarkStart w:name="z10041" w:id="9894"/>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9894"/>
    <w:bookmarkStart w:name="z10042" w:id="9895"/>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9895"/>
    <w:bookmarkStart w:name="z10043" w:id="9896"/>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9896"/>
    <w:bookmarkStart w:name="z10044" w:id="9897"/>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9897"/>
    <w:bookmarkStart w:name="z10045" w:id="9898"/>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9898"/>
    <w:bookmarkStart w:name="z10046" w:id="9899"/>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9899"/>
    <w:bookmarkStart w:name="z10047" w:id="9900"/>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9900"/>
    <w:bookmarkStart w:name="z10048" w:id="9901"/>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9901"/>
    <w:bookmarkStart w:name="z10049" w:id="9902"/>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9902"/>
    <w:bookmarkStart w:name="z10050" w:id="9903"/>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9903"/>
    <w:bookmarkStart w:name="z10051" w:id="9904"/>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9904"/>
    <w:bookmarkStart w:name="z10052" w:id="9905"/>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9905"/>
    <w:bookmarkStart w:name="z10053" w:id="9906"/>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9906"/>
    <w:bookmarkStart w:name="z10054" w:id="9907"/>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9907"/>
    <w:bookmarkStart w:name="z10055" w:id="9908"/>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9908"/>
    <w:bookmarkStart w:name="z10056" w:id="9909"/>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9909"/>
    <w:bookmarkStart w:name="z10057" w:id="9910"/>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9910"/>
    <w:bookmarkStart w:name="z10058" w:id="9911"/>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9911"/>
    <w:bookmarkStart w:name="z10059" w:id="9912"/>
    <w:p>
      <w:pPr>
        <w:spacing w:after="0"/>
        <w:ind w:left="0"/>
        <w:jc w:val="both"/>
      </w:pPr>
      <w:r>
        <w:rPr>
          <w:rFonts w:ascii="Times New Roman"/>
          <w:b w:val="false"/>
          <w:i w:val="false"/>
          <w:color w:val="000000"/>
          <w:sz w:val="28"/>
        </w:rPr>
        <w:t>
      2) обязанности:</w:t>
      </w:r>
    </w:p>
    <w:bookmarkEnd w:id="9912"/>
    <w:bookmarkStart w:name="z10060" w:id="9913"/>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9913"/>
    <w:bookmarkStart w:name="z10061" w:id="9914"/>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9914"/>
    <w:bookmarkStart w:name="z10062" w:id="9915"/>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9915"/>
    <w:bookmarkStart w:name="z10063" w:id="9916"/>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9916"/>
    <w:bookmarkStart w:name="z10064" w:id="9917"/>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9917"/>
    <w:bookmarkStart w:name="z10065" w:id="9918"/>
    <w:p>
      <w:pPr>
        <w:spacing w:after="0"/>
        <w:ind w:left="0"/>
        <w:jc w:val="both"/>
      </w:pPr>
      <w:r>
        <w:rPr>
          <w:rFonts w:ascii="Times New Roman"/>
          <w:b w:val="false"/>
          <w:i w:val="false"/>
          <w:color w:val="000000"/>
          <w:sz w:val="28"/>
        </w:rPr>
        <w:t>
      имеющих налоговую задолженность;</w:t>
      </w:r>
    </w:p>
    <w:bookmarkEnd w:id="9918"/>
    <w:bookmarkStart w:name="z10066" w:id="9919"/>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9919"/>
    <w:bookmarkStart w:name="z10067" w:id="9920"/>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9920"/>
    <w:bookmarkStart w:name="z10068" w:id="9921"/>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9921"/>
    <w:bookmarkStart w:name="z10069" w:id="9922"/>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9922"/>
    <w:bookmarkStart w:name="z10070" w:id="9923"/>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9923"/>
    <w:bookmarkStart w:name="z10071" w:id="9924"/>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9924"/>
    <w:bookmarkStart w:name="z10072" w:id="9925"/>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9925"/>
    <w:bookmarkStart w:name="z10073" w:id="9926"/>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9926"/>
    <w:bookmarkStart w:name="z10074" w:id="9927"/>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9927"/>
    <w:bookmarkStart w:name="z10075" w:id="9928"/>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9928"/>
    <w:bookmarkStart w:name="z10076" w:id="9929"/>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9929"/>
    <w:bookmarkStart w:name="z10077" w:id="9930"/>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9930"/>
    <w:bookmarkStart w:name="z10078" w:id="9931"/>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9931"/>
    <w:bookmarkStart w:name="z10079" w:id="9932"/>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9932"/>
    <w:bookmarkStart w:name="z10080" w:id="9933"/>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9933"/>
    <w:bookmarkStart w:name="z10081" w:id="9934"/>
    <w:p>
      <w:pPr>
        <w:spacing w:after="0"/>
        <w:ind w:left="0"/>
        <w:jc w:val="both"/>
      </w:pPr>
      <w:r>
        <w:rPr>
          <w:rFonts w:ascii="Times New Roman"/>
          <w:b w:val="false"/>
          <w:i w:val="false"/>
          <w:color w:val="000000"/>
          <w:sz w:val="28"/>
        </w:rPr>
        <w:t>
      защищать интересы государства;</w:t>
      </w:r>
    </w:p>
    <w:bookmarkEnd w:id="9934"/>
    <w:bookmarkStart w:name="z10082" w:id="9935"/>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9935"/>
    <w:bookmarkStart w:name="z10083" w:id="9936"/>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9936"/>
    <w:bookmarkStart w:name="z10084" w:id="9937"/>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9937"/>
    <w:bookmarkStart w:name="z10085" w:id="9938"/>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9938"/>
    <w:bookmarkStart w:name="z10086" w:id="9939"/>
    <w:p>
      <w:pPr>
        <w:spacing w:after="0"/>
        <w:ind w:left="0"/>
        <w:jc w:val="both"/>
      </w:pPr>
      <w:r>
        <w:rPr>
          <w:rFonts w:ascii="Times New Roman"/>
          <w:b w:val="false"/>
          <w:i w:val="false"/>
          <w:color w:val="000000"/>
          <w:sz w:val="28"/>
        </w:rPr>
        <w:t>
      15. Функции:</w:t>
      </w:r>
    </w:p>
    <w:bookmarkEnd w:id="9939"/>
    <w:bookmarkStart w:name="z10087" w:id="9940"/>
    <w:p>
      <w:pPr>
        <w:spacing w:after="0"/>
        <w:ind w:left="0"/>
        <w:jc w:val="both"/>
      </w:pPr>
      <w:r>
        <w:rPr>
          <w:rFonts w:ascii="Times New Roman"/>
          <w:b w:val="false"/>
          <w:i w:val="false"/>
          <w:color w:val="000000"/>
          <w:sz w:val="28"/>
        </w:rPr>
        <w:t>
      1) осуществление налогового контроля;</w:t>
      </w:r>
    </w:p>
    <w:bookmarkEnd w:id="9940"/>
    <w:bookmarkStart w:name="z10088" w:id="9941"/>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9941"/>
    <w:bookmarkStart w:name="z10089" w:id="9942"/>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9942"/>
    <w:bookmarkStart w:name="z10090" w:id="9943"/>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9943"/>
    <w:bookmarkStart w:name="z10091" w:id="9944"/>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9944"/>
    <w:bookmarkStart w:name="z10092" w:id="9945"/>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9945"/>
    <w:bookmarkStart w:name="z10093" w:id="9946"/>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9946"/>
    <w:bookmarkStart w:name="z10094" w:id="9947"/>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9947"/>
    <w:bookmarkStart w:name="z10095" w:id="9948"/>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9948"/>
    <w:bookmarkStart w:name="z10096" w:id="9949"/>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9949"/>
    <w:bookmarkStart w:name="z10097" w:id="9950"/>
    <w:p>
      <w:pPr>
        <w:spacing w:after="0"/>
        <w:ind w:left="0"/>
        <w:jc w:val="both"/>
      </w:pPr>
      <w:r>
        <w:rPr>
          <w:rFonts w:ascii="Times New Roman"/>
          <w:b w:val="false"/>
          <w:i w:val="false"/>
          <w:color w:val="000000"/>
          <w:sz w:val="28"/>
        </w:rPr>
        <w:t>
      11) осуществление налогового администрирования;</w:t>
      </w:r>
    </w:p>
    <w:bookmarkEnd w:id="9950"/>
    <w:bookmarkStart w:name="z10098" w:id="9951"/>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9951"/>
    <w:bookmarkStart w:name="z10099" w:id="9952"/>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9952"/>
    <w:bookmarkStart w:name="z10100" w:id="9953"/>
    <w:p>
      <w:pPr>
        <w:spacing w:after="0"/>
        <w:ind w:left="0"/>
        <w:jc w:val="both"/>
      </w:pPr>
      <w:r>
        <w:rPr>
          <w:rFonts w:ascii="Times New Roman"/>
          <w:b w:val="false"/>
          <w:i w:val="false"/>
          <w:color w:val="000000"/>
          <w:sz w:val="28"/>
        </w:rPr>
        <w:t>
      14) использование системы управления рисками;</w:t>
      </w:r>
    </w:p>
    <w:bookmarkEnd w:id="9953"/>
    <w:bookmarkStart w:name="z10101" w:id="9954"/>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9954"/>
    <w:bookmarkStart w:name="z10102" w:id="9955"/>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9955"/>
    <w:bookmarkStart w:name="z10103" w:id="9956"/>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9956"/>
    <w:bookmarkStart w:name="z10104" w:id="9957"/>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9957"/>
    <w:bookmarkStart w:name="z10105" w:id="9958"/>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9958"/>
    <w:bookmarkStart w:name="z10106" w:id="9959"/>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9959"/>
    <w:bookmarkStart w:name="z10107" w:id="9960"/>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9960"/>
    <w:bookmarkStart w:name="z10108" w:id="9961"/>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9961"/>
    <w:bookmarkStart w:name="z10109" w:id="9962"/>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9962"/>
    <w:bookmarkStart w:name="z10110" w:id="9963"/>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9963"/>
    <w:bookmarkStart w:name="z10111" w:id="9964"/>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9964"/>
    <w:bookmarkStart w:name="z10112" w:id="9965"/>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9965"/>
    <w:bookmarkStart w:name="z10113" w:id="9966"/>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9966"/>
    <w:bookmarkStart w:name="z10114" w:id="9967"/>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9967"/>
    <w:bookmarkStart w:name="z10115" w:id="9968"/>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9968"/>
    <w:bookmarkStart w:name="z10116" w:id="9969"/>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9969"/>
    <w:bookmarkStart w:name="z10117" w:id="9970"/>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9970"/>
    <w:bookmarkStart w:name="z10118" w:id="9971"/>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9971"/>
    <w:bookmarkStart w:name="z10119" w:id="9972"/>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9972"/>
    <w:bookmarkStart w:name="z10120" w:id="9973"/>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9973"/>
    <w:bookmarkStart w:name="z10121" w:id="9974"/>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9974"/>
    <w:bookmarkStart w:name="z10122" w:id="9975"/>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9975"/>
    <w:bookmarkStart w:name="z10123" w:id="9976"/>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9976"/>
    <w:bookmarkStart w:name="z10124" w:id="9977"/>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9977"/>
    <w:bookmarkStart w:name="z10125" w:id="9978"/>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9978"/>
    <w:bookmarkStart w:name="z10126" w:id="9979"/>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9979"/>
    <w:bookmarkStart w:name="z10127" w:id="9980"/>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9980"/>
    <w:bookmarkStart w:name="z10128" w:id="9981"/>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9981"/>
    <w:bookmarkStart w:name="z10129" w:id="9982"/>
    <w:p>
      <w:pPr>
        <w:spacing w:after="0"/>
        <w:ind w:left="0"/>
        <w:jc w:val="both"/>
      </w:pPr>
      <w:r>
        <w:rPr>
          <w:rFonts w:ascii="Times New Roman"/>
          <w:b w:val="false"/>
          <w:i w:val="false"/>
          <w:color w:val="000000"/>
          <w:sz w:val="28"/>
        </w:rPr>
        <w:t>
      18. Полномочия Руководителя Управления:</w:t>
      </w:r>
    </w:p>
    <w:bookmarkEnd w:id="9982"/>
    <w:bookmarkStart w:name="z10130" w:id="9983"/>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9983"/>
    <w:bookmarkStart w:name="z10131" w:id="9984"/>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9984"/>
    <w:bookmarkStart w:name="z10132" w:id="9985"/>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9985"/>
    <w:bookmarkStart w:name="z10133" w:id="9986"/>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9986"/>
    <w:bookmarkStart w:name="z10134" w:id="9987"/>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9987"/>
    <w:bookmarkStart w:name="z10135" w:id="9988"/>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9988"/>
    <w:bookmarkStart w:name="z10136" w:id="9989"/>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9989"/>
    <w:bookmarkStart w:name="z10137" w:id="9990"/>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9990"/>
    <w:bookmarkStart w:name="z10138" w:id="9991"/>
    <w:p>
      <w:pPr>
        <w:spacing w:after="0"/>
        <w:ind w:left="0"/>
        <w:jc w:val="both"/>
      </w:pPr>
      <w:r>
        <w:rPr>
          <w:rFonts w:ascii="Times New Roman"/>
          <w:b w:val="false"/>
          <w:i w:val="false"/>
          <w:color w:val="000000"/>
          <w:sz w:val="28"/>
        </w:rPr>
        <w:t>
      9) в пределах компетенции подписывает акты Управления;</w:t>
      </w:r>
    </w:p>
    <w:bookmarkEnd w:id="9991"/>
    <w:bookmarkStart w:name="z10139" w:id="9992"/>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9992"/>
    <w:bookmarkStart w:name="z10140" w:id="9993"/>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9993"/>
    <w:bookmarkStart w:name="z10141" w:id="9994"/>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9994"/>
    <w:bookmarkStart w:name="z10142" w:id="9995"/>
    <w:p>
      <w:pPr>
        <w:spacing w:after="0"/>
        <w:ind w:left="0"/>
        <w:jc w:val="left"/>
      </w:pPr>
      <w:r>
        <w:rPr>
          <w:rFonts w:ascii="Times New Roman"/>
          <w:b/>
          <w:i w:val="false"/>
          <w:color w:val="000000"/>
        </w:rPr>
        <w:t xml:space="preserve"> Глава 4. Имущество Управления</w:t>
      </w:r>
    </w:p>
    <w:bookmarkEnd w:id="9995"/>
    <w:bookmarkStart w:name="z10143" w:id="9996"/>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9996"/>
    <w:bookmarkStart w:name="z10144" w:id="9997"/>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9997"/>
    <w:bookmarkStart w:name="z10145" w:id="9998"/>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9998"/>
    <w:bookmarkStart w:name="z10146" w:id="9999"/>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9999"/>
    <w:bookmarkStart w:name="z10147" w:id="10000"/>
    <w:p>
      <w:pPr>
        <w:spacing w:after="0"/>
        <w:ind w:left="0"/>
        <w:jc w:val="left"/>
      </w:pPr>
      <w:r>
        <w:rPr>
          <w:rFonts w:ascii="Times New Roman"/>
          <w:b/>
          <w:i w:val="false"/>
          <w:color w:val="000000"/>
        </w:rPr>
        <w:t xml:space="preserve"> Глава 5. Реорганизация и упразднение Управления</w:t>
      </w:r>
    </w:p>
    <w:bookmarkEnd w:id="10000"/>
    <w:bookmarkStart w:name="z10148" w:id="10001"/>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100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0151" w:id="10002"/>
    <w:p>
      <w:pPr>
        <w:spacing w:after="0"/>
        <w:ind w:left="0"/>
        <w:jc w:val="left"/>
      </w:pPr>
      <w:r>
        <w:rPr>
          <w:rFonts w:ascii="Times New Roman"/>
          <w:b/>
          <w:i w:val="false"/>
          <w:color w:val="000000"/>
        </w:rPr>
        <w:t xml:space="preserve"> Положение об Управлении государственных доходов по Курчумскому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w:t>
      </w:r>
    </w:p>
    <w:bookmarkEnd w:id="10002"/>
    <w:bookmarkStart w:name="z10152" w:id="10003"/>
    <w:p>
      <w:pPr>
        <w:spacing w:after="0"/>
        <w:ind w:left="0"/>
        <w:jc w:val="left"/>
      </w:pPr>
      <w:r>
        <w:rPr>
          <w:rFonts w:ascii="Times New Roman"/>
          <w:b/>
          <w:i w:val="false"/>
          <w:color w:val="000000"/>
        </w:rPr>
        <w:t xml:space="preserve"> Глава 1. Общие положения</w:t>
      </w:r>
    </w:p>
    <w:bookmarkEnd w:id="10003"/>
    <w:bookmarkStart w:name="z10153" w:id="10004"/>
    <w:p>
      <w:pPr>
        <w:spacing w:after="0"/>
        <w:ind w:left="0"/>
        <w:jc w:val="both"/>
      </w:pPr>
      <w:r>
        <w:rPr>
          <w:rFonts w:ascii="Times New Roman"/>
          <w:b w:val="false"/>
          <w:i w:val="false"/>
          <w:color w:val="000000"/>
          <w:sz w:val="28"/>
        </w:rPr>
        <w:t>
      1. Управление государственных доходов по Курчумскому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0004"/>
    <w:bookmarkStart w:name="z10154" w:id="10005"/>
    <w:p>
      <w:pPr>
        <w:spacing w:after="0"/>
        <w:ind w:left="0"/>
        <w:jc w:val="both"/>
      </w:pPr>
      <w:r>
        <w:rPr>
          <w:rFonts w:ascii="Times New Roman"/>
          <w:b w:val="false"/>
          <w:i w:val="false"/>
          <w:color w:val="000000"/>
          <w:sz w:val="28"/>
        </w:rPr>
        <w:t xml:space="preserve">
      1) налогового администрирования; </w:t>
      </w:r>
    </w:p>
    <w:bookmarkEnd w:id="10005"/>
    <w:bookmarkStart w:name="z10155" w:id="10006"/>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0006"/>
    <w:bookmarkStart w:name="z10156" w:id="10007"/>
    <w:p>
      <w:pPr>
        <w:spacing w:after="0"/>
        <w:ind w:left="0"/>
        <w:jc w:val="both"/>
      </w:pPr>
      <w:r>
        <w:rPr>
          <w:rFonts w:ascii="Times New Roman"/>
          <w:b w:val="false"/>
          <w:i w:val="false"/>
          <w:color w:val="000000"/>
          <w:sz w:val="28"/>
        </w:rPr>
        <w:t xml:space="preserve">
      3) оборота нефтепродуктов и биотоплива; </w:t>
      </w:r>
    </w:p>
    <w:bookmarkEnd w:id="10007"/>
    <w:bookmarkStart w:name="z10157" w:id="10008"/>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0008"/>
    <w:bookmarkStart w:name="z10158" w:id="10009"/>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0009"/>
    <w:bookmarkStart w:name="z10159" w:id="10010"/>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0010"/>
    <w:bookmarkStart w:name="z10160" w:id="10011"/>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0011"/>
    <w:bookmarkStart w:name="z10161" w:id="10012"/>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0012"/>
    <w:bookmarkStart w:name="z10162" w:id="10013"/>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0013"/>
    <w:bookmarkStart w:name="z10163" w:id="10014"/>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0014"/>
    <w:bookmarkStart w:name="z10164" w:id="10015"/>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0015"/>
    <w:bookmarkStart w:name="z10165" w:id="10016"/>
    <w:p>
      <w:pPr>
        <w:spacing w:after="0"/>
        <w:ind w:left="0"/>
        <w:jc w:val="both"/>
      </w:pPr>
      <w:r>
        <w:rPr>
          <w:rFonts w:ascii="Times New Roman"/>
          <w:b w:val="false"/>
          <w:i w:val="false"/>
          <w:color w:val="000000"/>
          <w:sz w:val="28"/>
        </w:rPr>
        <w:t xml:space="preserve">
      8. Местонахождение Управления: почтовый индекс 071200, Республика Казахстан, Восточно-Казахстанская область, Курчумский район, село Курчум, улица Бунтовских, 2А. </w:t>
      </w:r>
    </w:p>
    <w:bookmarkEnd w:id="10016"/>
    <w:bookmarkStart w:name="z10166" w:id="10017"/>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Курчумскому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w:t>
      </w:r>
    </w:p>
    <w:bookmarkEnd w:id="10017"/>
    <w:bookmarkStart w:name="z10167" w:id="10018"/>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0018"/>
    <w:bookmarkStart w:name="z10168" w:id="10019"/>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0019"/>
    <w:bookmarkStart w:name="z10169" w:id="10020"/>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0020"/>
    <w:bookmarkStart w:name="z10170" w:id="10021"/>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0021"/>
    <w:bookmarkStart w:name="z10171" w:id="10022"/>
    <w:p>
      <w:pPr>
        <w:spacing w:after="0"/>
        <w:ind w:left="0"/>
        <w:jc w:val="left"/>
      </w:pPr>
      <w:r>
        <w:rPr>
          <w:rFonts w:ascii="Times New Roman"/>
          <w:b/>
          <w:i w:val="false"/>
          <w:color w:val="000000"/>
        </w:rPr>
        <w:t xml:space="preserve"> Глава 2. Задачи, права и обязанности Управления</w:t>
      </w:r>
    </w:p>
    <w:bookmarkEnd w:id="10022"/>
    <w:bookmarkStart w:name="z10172" w:id="10023"/>
    <w:p>
      <w:pPr>
        <w:spacing w:after="0"/>
        <w:ind w:left="0"/>
        <w:jc w:val="both"/>
      </w:pPr>
      <w:r>
        <w:rPr>
          <w:rFonts w:ascii="Times New Roman"/>
          <w:b w:val="false"/>
          <w:i w:val="false"/>
          <w:color w:val="000000"/>
          <w:sz w:val="28"/>
        </w:rPr>
        <w:t>
      13. Задачи:</w:t>
      </w:r>
    </w:p>
    <w:bookmarkEnd w:id="10023"/>
    <w:bookmarkStart w:name="z10173" w:id="10024"/>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0024"/>
    <w:bookmarkStart w:name="z10174" w:id="10025"/>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0025"/>
    <w:bookmarkStart w:name="z10175" w:id="10026"/>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0026"/>
    <w:bookmarkStart w:name="z10176" w:id="10027"/>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0027"/>
    <w:bookmarkStart w:name="z10177" w:id="10028"/>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0028"/>
    <w:bookmarkStart w:name="z10178" w:id="10029"/>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0029"/>
    <w:bookmarkStart w:name="z10179" w:id="10030"/>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0030"/>
    <w:bookmarkStart w:name="z10180" w:id="10031"/>
    <w:p>
      <w:pPr>
        <w:spacing w:after="0"/>
        <w:ind w:left="0"/>
        <w:jc w:val="both"/>
      </w:pPr>
      <w:r>
        <w:rPr>
          <w:rFonts w:ascii="Times New Roman"/>
          <w:b w:val="false"/>
          <w:i w:val="false"/>
          <w:color w:val="000000"/>
          <w:sz w:val="28"/>
        </w:rPr>
        <w:t>
      14. Права и обязанности Управления:</w:t>
      </w:r>
    </w:p>
    <w:bookmarkEnd w:id="10031"/>
    <w:bookmarkStart w:name="z10181" w:id="10032"/>
    <w:p>
      <w:pPr>
        <w:spacing w:after="0"/>
        <w:ind w:left="0"/>
        <w:jc w:val="both"/>
      </w:pPr>
      <w:r>
        <w:rPr>
          <w:rFonts w:ascii="Times New Roman"/>
          <w:b w:val="false"/>
          <w:i w:val="false"/>
          <w:color w:val="000000"/>
          <w:sz w:val="28"/>
        </w:rPr>
        <w:t>
      1) права:</w:t>
      </w:r>
    </w:p>
    <w:bookmarkEnd w:id="10032"/>
    <w:bookmarkStart w:name="z10182" w:id="1003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0033"/>
    <w:bookmarkStart w:name="z10183" w:id="10034"/>
    <w:p>
      <w:pPr>
        <w:spacing w:after="0"/>
        <w:ind w:left="0"/>
        <w:jc w:val="both"/>
      </w:pPr>
      <w:r>
        <w:rPr>
          <w:rFonts w:ascii="Times New Roman"/>
          <w:b w:val="false"/>
          <w:i w:val="false"/>
          <w:color w:val="000000"/>
          <w:sz w:val="28"/>
        </w:rPr>
        <w:t>
      требовать от налогоплательщика (налогового агента):</w:t>
      </w:r>
    </w:p>
    <w:bookmarkEnd w:id="10034"/>
    <w:bookmarkStart w:name="z10184" w:id="1003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0035"/>
    <w:bookmarkStart w:name="z10185" w:id="1003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0036"/>
    <w:bookmarkStart w:name="z10186" w:id="1003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0037"/>
    <w:bookmarkStart w:name="z10187" w:id="1003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0038"/>
    <w:bookmarkStart w:name="z10188" w:id="1003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0039"/>
    <w:bookmarkStart w:name="z10189" w:id="1004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0040"/>
    <w:bookmarkStart w:name="z10190" w:id="1004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0041"/>
    <w:bookmarkStart w:name="z10191" w:id="1004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0042"/>
    <w:bookmarkStart w:name="z10192" w:id="1004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0043"/>
    <w:bookmarkStart w:name="z10193" w:id="10044"/>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0044"/>
    <w:bookmarkStart w:name="z10194" w:id="10045"/>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0045"/>
    <w:bookmarkStart w:name="z10195" w:id="10046"/>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0046"/>
    <w:bookmarkStart w:name="z10196" w:id="10047"/>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0047"/>
    <w:bookmarkStart w:name="z10197" w:id="10048"/>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0048"/>
    <w:bookmarkStart w:name="z10198" w:id="10049"/>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0049"/>
    <w:bookmarkStart w:name="z10199" w:id="1005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0050"/>
    <w:bookmarkStart w:name="z10200" w:id="1005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0051"/>
    <w:bookmarkStart w:name="z10201" w:id="1005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0052"/>
    <w:bookmarkStart w:name="z10202" w:id="1005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0053"/>
    <w:bookmarkStart w:name="z10203" w:id="1005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0054"/>
    <w:bookmarkStart w:name="z10204" w:id="1005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0055"/>
    <w:bookmarkStart w:name="z10205" w:id="10056"/>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0056"/>
    <w:bookmarkStart w:name="z10206" w:id="1005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0057"/>
    <w:bookmarkStart w:name="z10207" w:id="10058"/>
    <w:p>
      <w:pPr>
        <w:spacing w:after="0"/>
        <w:ind w:left="0"/>
        <w:jc w:val="both"/>
      </w:pPr>
      <w:r>
        <w:rPr>
          <w:rFonts w:ascii="Times New Roman"/>
          <w:b w:val="false"/>
          <w:i w:val="false"/>
          <w:color w:val="000000"/>
          <w:sz w:val="28"/>
        </w:rPr>
        <w:t>
      2) обязанности:</w:t>
      </w:r>
    </w:p>
    <w:bookmarkEnd w:id="10058"/>
    <w:bookmarkStart w:name="z10208" w:id="1005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0059"/>
    <w:bookmarkStart w:name="z10209" w:id="1006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0060"/>
    <w:bookmarkStart w:name="z10210" w:id="1006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0061"/>
    <w:bookmarkStart w:name="z10211" w:id="1006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0062"/>
    <w:bookmarkStart w:name="z10212" w:id="1006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0063"/>
    <w:bookmarkStart w:name="z10213" w:id="10064"/>
    <w:p>
      <w:pPr>
        <w:spacing w:after="0"/>
        <w:ind w:left="0"/>
        <w:jc w:val="both"/>
      </w:pPr>
      <w:r>
        <w:rPr>
          <w:rFonts w:ascii="Times New Roman"/>
          <w:b w:val="false"/>
          <w:i w:val="false"/>
          <w:color w:val="000000"/>
          <w:sz w:val="28"/>
        </w:rPr>
        <w:t>
      имеющих налоговую задолженность;</w:t>
      </w:r>
    </w:p>
    <w:bookmarkEnd w:id="10064"/>
    <w:bookmarkStart w:name="z10214" w:id="1006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0065"/>
    <w:bookmarkStart w:name="z10215" w:id="1006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0066"/>
    <w:bookmarkStart w:name="z10216" w:id="1006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0067"/>
    <w:bookmarkStart w:name="z10217" w:id="1006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0068"/>
    <w:bookmarkStart w:name="z10218" w:id="1006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0069"/>
    <w:bookmarkStart w:name="z10219" w:id="1007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0070"/>
    <w:bookmarkStart w:name="z10220" w:id="1007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0071"/>
    <w:bookmarkStart w:name="z10221" w:id="1007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0072"/>
    <w:bookmarkStart w:name="z10222" w:id="10073"/>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0073"/>
    <w:bookmarkStart w:name="z10223" w:id="10074"/>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0074"/>
    <w:bookmarkStart w:name="z10224" w:id="10075"/>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0075"/>
    <w:bookmarkStart w:name="z10225" w:id="10076"/>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0076"/>
    <w:bookmarkStart w:name="z10226" w:id="10077"/>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0077"/>
    <w:bookmarkStart w:name="z10227" w:id="10078"/>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0078"/>
    <w:bookmarkStart w:name="z10228" w:id="10079"/>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0079"/>
    <w:bookmarkStart w:name="z10229" w:id="10080"/>
    <w:p>
      <w:pPr>
        <w:spacing w:after="0"/>
        <w:ind w:left="0"/>
        <w:jc w:val="both"/>
      </w:pPr>
      <w:r>
        <w:rPr>
          <w:rFonts w:ascii="Times New Roman"/>
          <w:b w:val="false"/>
          <w:i w:val="false"/>
          <w:color w:val="000000"/>
          <w:sz w:val="28"/>
        </w:rPr>
        <w:t>
      защищать интересы государства;</w:t>
      </w:r>
    </w:p>
    <w:bookmarkEnd w:id="10080"/>
    <w:bookmarkStart w:name="z10230" w:id="10081"/>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0081"/>
    <w:bookmarkStart w:name="z10231" w:id="10082"/>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0082"/>
    <w:bookmarkStart w:name="z10232" w:id="10083"/>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0083"/>
    <w:bookmarkStart w:name="z10233" w:id="10084"/>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0084"/>
    <w:bookmarkStart w:name="z10234" w:id="10085"/>
    <w:p>
      <w:pPr>
        <w:spacing w:after="0"/>
        <w:ind w:left="0"/>
        <w:jc w:val="both"/>
      </w:pPr>
      <w:r>
        <w:rPr>
          <w:rFonts w:ascii="Times New Roman"/>
          <w:b w:val="false"/>
          <w:i w:val="false"/>
          <w:color w:val="000000"/>
          <w:sz w:val="28"/>
        </w:rPr>
        <w:t>
      15. Функции:</w:t>
      </w:r>
    </w:p>
    <w:bookmarkEnd w:id="10085"/>
    <w:bookmarkStart w:name="z10235" w:id="10086"/>
    <w:p>
      <w:pPr>
        <w:spacing w:after="0"/>
        <w:ind w:left="0"/>
        <w:jc w:val="both"/>
      </w:pPr>
      <w:r>
        <w:rPr>
          <w:rFonts w:ascii="Times New Roman"/>
          <w:b w:val="false"/>
          <w:i w:val="false"/>
          <w:color w:val="000000"/>
          <w:sz w:val="28"/>
        </w:rPr>
        <w:t>
      1) осуществление налогового контроля;</w:t>
      </w:r>
    </w:p>
    <w:bookmarkEnd w:id="10086"/>
    <w:bookmarkStart w:name="z10236" w:id="10087"/>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0087"/>
    <w:bookmarkStart w:name="z10237" w:id="10088"/>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0088"/>
    <w:bookmarkStart w:name="z10238" w:id="10089"/>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0089"/>
    <w:bookmarkStart w:name="z10239" w:id="10090"/>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0090"/>
    <w:bookmarkStart w:name="z10240" w:id="10091"/>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0091"/>
    <w:bookmarkStart w:name="z10241" w:id="10092"/>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0092"/>
    <w:bookmarkStart w:name="z10242" w:id="10093"/>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0093"/>
    <w:bookmarkStart w:name="z10243" w:id="10094"/>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0094"/>
    <w:bookmarkStart w:name="z10244" w:id="10095"/>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0095"/>
    <w:bookmarkStart w:name="z10245" w:id="10096"/>
    <w:p>
      <w:pPr>
        <w:spacing w:after="0"/>
        <w:ind w:left="0"/>
        <w:jc w:val="both"/>
      </w:pPr>
      <w:r>
        <w:rPr>
          <w:rFonts w:ascii="Times New Roman"/>
          <w:b w:val="false"/>
          <w:i w:val="false"/>
          <w:color w:val="000000"/>
          <w:sz w:val="28"/>
        </w:rPr>
        <w:t>
      11) осуществление налогового администрирования;</w:t>
      </w:r>
    </w:p>
    <w:bookmarkEnd w:id="10096"/>
    <w:bookmarkStart w:name="z10246" w:id="10097"/>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0097"/>
    <w:bookmarkStart w:name="z10247" w:id="10098"/>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0098"/>
    <w:bookmarkStart w:name="z10248" w:id="10099"/>
    <w:p>
      <w:pPr>
        <w:spacing w:after="0"/>
        <w:ind w:left="0"/>
        <w:jc w:val="both"/>
      </w:pPr>
      <w:r>
        <w:rPr>
          <w:rFonts w:ascii="Times New Roman"/>
          <w:b w:val="false"/>
          <w:i w:val="false"/>
          <w:color w:val="000000"/>
          <w:sz w:val="28"/>
        </w:rPr>
        <w:t>
      14) использование системы управления рисками;</w:t>
      </w:r>
    </w:p>
    <w:bookmarkEnd w:id="10099"/>
    <w:bookmarkStart w:name="z10249" w:id="10100"/>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0100"/>
    <w:bookmarkStart w:name="z10250" w:id="10101"/>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0101"/>
    <w:bookmarkStart w:name="z10251" w:id="10102"/>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0102"/>
    <w:bookmarkStart w:name="z10252" w:id="10103"/>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0103"/>
    <w:bookmarkStart w:name="z10253" w:id="10104"/>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0104"/>
    <w:bookmarkStart w:name="z10254" w:id="10105"/>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0105"/>
    <w:bookmarkStart w:name="z10255" w:id="10106"/>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0106"/>
    <w:bookmarkStart w:name="z10256" w:id="10107"/>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0107"/>
    <w:bookmarkStart w:name="z10257" w:id="10108"/>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0108"/>
    <w:bookmarkStart w:name="z10258" w:id="10109"/>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0109"/>
    <w:bookmarkStart w:name="z10259" w:id="10110"/>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0110"/>
    <w:bookmarkStart w:name="z10260" w:id="10111"/>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0111"/>
    <w:bookmarkStart w:name="z10261" w:id="10112"/>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0112"/>
    <w:bookmarkStart w:name="z10262" w:id="10113"/>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0113"/>
    <w:bookmarkStart w:name="z10263" w:id="10114"/>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0114"/>
    <w:bookmarkStart w:name="z10264" w:id="10115"/>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0115"/>
    <w:bookmarkStart w:name="z10265" w:id="10116"/>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0116"/>
    <w:bookmarkStart w:name="z10266" w:id="10117"/>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0117"/>
    <w:bookmarkStart w:name="z10267" w:id="10118"/>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0118"/>
    <w:bookmarkStart w:name="z10268" w:id="10119"/>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0119"/>
    <w:bookmarkStart w:name="z10269" w:id="10120"/>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0120"/>
    <w:bookmarkStart w:name="z10270" w:id="10121"/>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0121"/>
    <w:bookmarkStart w:name="z10271" w:id="10122"/>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0122"/>
    <w:bookmarkStart w:name="z10272" w:id="10123"/>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0123"/>
    <w:bookmarkStart w:name="z10273" w:id="10124"/>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0124"/>
    <w:bookmarkStart w:name="z10274" w:id="10125"/>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0125"/>
    <w:bookmarkStart w:name="z10275" w:id="10126"/>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0126"/>
    <w:bookmarkStart w:name="z10276" w:id="10127"/>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0127"/>
    <w:bookmarkStart w:name="z10277" w:id="10128"/>
    <w:p>
      <w:pPr>
        <w:spacing w:after="0"/>
        <w:ind w:left="0"/>
        <w:jc w:val="both"/>
      </w:pPr>
      <w:r>
        <w:rPr>
          <w:rFonts w:ascii="Times New Roman"/>
          <w:b w:val="false"/>
          <w:i w:val="false"/>
          <w:color w:val="000000"/>
          <w:sz w:val="28"/>
        </w:rPr>
        <w:t>
      18. Полномочия Руководителя Управления:</w:t>
      </w:r>
    </w:p>
    <w:bookmarkEnd w:id="10128"/>
    <w:bookmarkStart w:name="z10278" w:id="10129"/>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10129"/>
    <w:bookmarkStart w:name="z10279" w:id="10130"/>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0130"/>
    <w:bookmarkStart w:name="z10280" w:id="10131"/>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0131"/>
    <w:bookmarkStart w:name="z10281" w:id="10132"/>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0132"/>
    <w:bookmarkStart w:name="z10282" w:id="10133"/>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0133"/>
    <w:bookmarkStart w:name="z10283" w:id="10134"/>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10134"/>
    <w:bookmarkStart w:name="z10284" w:id="10135"/>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0135"/>
    <w:bookmarkStart w:name="z10285" w:id="10136"/>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0136"/>
    <w:bookmarkStart w:name="z10286" w:id="10137"/>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0137"/>
    <w:bookmarkStart w:name="z10287" w:id="10138"/>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0138"/>
    <w:bookmarkStart w:name="z10288" w:id="10139"/>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0139"/>
    <w:bookmarkStart w:name="z10289" w:id="10140"/>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0140"/>
    <w:bookmarkStart w:name="z10290" w:id="10141"/>
    <w:p>
      <w:pPr>
        <w:spacing w:after="0"/>
        <w:ind w:left="0"/>
        <w:jc w:val="left"/>
      </w:pPr>
      <w:r>
        <w:rPr>
          <w:rFonts w:ascii="Times New Roman"/>
          <w:b/>
          <w:i w:val="false"/>
          <w:color w:val="000000"/>
        </w:rPr>
        <w:t xml:space="preserve"> Глава 4. Имущество Управления</w:t>
      </w:r>
    </w:p>
    <w:bookmarkEnd w:id="10141"/>
    <w:bookmarkStart w:name="z10291" w:id="10142"/>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10142"/>
    <w:bookmarkStart w:name="z10292" w:id="10143"/>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0143"/>
    <w:bookmarkStart w:name="z10293" w:id="10144"/>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10144"/>
    <w:bookmarkStart w:name="z10294" w:id="10145"/>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0145"/>
    <w:bookmarkStart w:name="z10295" w:id="10146"/>
    <w:p>
      <w:pPr>
        <w:spacing w:after="0"/>
        <w:ind w:left="0"/>
        <w:jc w:val="left"/>
      </w:pPr>
      <w:r>
        <w:rPr>
          <w:rFonts w:ascii="Times New Roman"/>
          <w:b/>
          <w:i w:val="false"/>
          <w:color w:val="000000"/>
        </w:rPr>
        <w:t xml:space="preserve"> Глава 5. Реорганизация и упразднение Управления</w:t>
      </w:r>
    </w:p>
    <w:bookmarkEnd w:id="10146"/>
    <w:bookmarkStart w:name="z10296" w:id="10147"/>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101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0299" w:id="10148"/>
    <w:p>
      <w:pPr>
        <w:spacing w:after="0"/>
        <w:ind w:left="0"/>
        <w:jc w:val="left"/>
      </w:pPr>
      <w:r>
        <w:rPr>
          <w:rFonts w:ascii="Times New Roman"/>
          <w:b/>
          <w:i w:val="false"/>
          <w:color w:val="000000"/>
        </w:rPr>
        <w:t xml:space="preserve"> Положение об Управлении государственных доходов по Уланскому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w:t>
      </w:r>
    </w:p>
    <w:bookmarkEnd w:id="10148"/>
    <w:bookmarkStart w:name="z10300" w:id="10149"/>
    <w:p>
      <w:pPr>
        <w:spacing w:after="0"/>
        <w:ind w:left="0"/>
        <w:jc w:val="left"/>
      </w:pPr>
      <w:r>
        <w:rPr>
          <w:rFonts w:ascii="Times New Roman"/>
          <w:b/>
          <w:i w:val="false"/>
          <w:color w:val="000000"/>
        </w:rPr>
        <w:t xml:space="preserve"> Глава 1. Общие положения</w:t>
      </w:r>
    </w:p>
    <w:bookmarkEnd w:id="10149"/>
    <w:bookmarkStart w:name="z10301" w:id="10150"/>
    <w:p>
      <w:pPr>
        <w:spacing w:after="0"/>
        <w:ind w:left="0"/>
        <w:jc w:val="both"/>
      </w:pPr>
      <w:r>
        <w:rPr>
          <w:rFonts w:ascii="Times New Roman"/>
          <w:b w:val="false"/>
          <w:i w:val="false"/>
          <w:color w:val="000000"/>
          <w:sz w:val="28"/>
        </w:rPr>
        <w:t>
      1. Управление государственных доходов по Уланскому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0150"/>
    <w:bookmarkStart w:name="z10302" w:id="10151"/>
    <w:p>
      <w:pPr>
        <w:spacing w:after="0"/>
        <w:ind w:left="0"/>
        <w:jc w:val="both"/>
      </w:pPr>
      <w:r>
        <w:rPr>
          <w:rFonts w:ascii="Times New Roman"/>
          <w:b w:val="false"/>
          <w:i w:val="false"/>
          <w:color w:val="000000"/>
          <w:sz w:val="28"/>
        </w:rPr>
        <w:t xml:space="preserve">
      1) налогового администрирования; </w:t>
      </w:r>
    </w:p>
    <w:bookmarkEnd w:id="10151"/>
    <w:bookmarkStart w:name="z10303" w:id="10152"/>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0152"/>
    <w:bookmarkStart w:name="z10304" w:id="10153"/>
    <w:p>
      <w:pPr>
        <w:spacing w:after="0"/>
        <w:ind w:left="0"/>
        <w:jc w:val="both"/>
      </w:pPr>
      <w:r>
        <w:rPr>
          <w:rFonts w:ascii="Times New Roman"/>
          <w:b w:val="false"/>
          <w:i w:val="false"/>
          <w:color w:val="000000"/>
          <w:sz w:val="28"/>
        </w:rPr>
        <w:t xml:space="preserve">
      3) оборота нефтепродуктов и биотоплива; </w:t>
      </w:r>
    </w:p>
    <w:bookmarkEnd w:id="10153"/>
    <w:bookmarkStart w:name="z10305" w:id="10154"/>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0154"/>
    <w:bookmarkStart w:name="z10306" w:id="10155"/>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0155"/>
    <w:bookmarkStart w:name="z10307" w:id="10156"/>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0156"/>
    <w:bookmarkStart w:name="z10308" w:id="10157"/>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0157"/>
    <w:bookmarkStart w:name="z10309" w:id="10158"/>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0158"/>
    <w:bookmarkStart w:name="z10310" w:id="10159"/>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0159"/>
    <w:bookmarkStart w:name="z10311" w:id="10160"/>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0160"/>
    <w:bookmarkStart w:name="z10312" w:id="10161"/>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0161"/>
    <w:bookmarkStart w:name="z10313" w:id="10162"/>
    <w:p>
      <w:pPr>
        <w:spacing w:after="0"/>
        <w:ind w:left="0"/>
        <w:jc w:val="both"/>
      </w:pPr>
      <w:r>
        <w:rPr>
          <w:rFonts w:ascii="Times New Roman"/>
          <w:b w:val="false"/>
          <w:i w:val="false"/>
          <w:color w:val="000000"/>
          <w:sz w:val="28"/>
        </w:rPr>
        <w:t xml:space="preserve">
      8. Местонахождение Управления: почтовый индекс 071600, Республика Казахстан, Восточно-Казахстанская область, Уланский район, поселок Касыма Кайсенова, проспект Абая, 21. </w:t>
      </w:r>
    </w:p>
    <w:bookmarkEnd w:id="10162"/>
    <w:bookmarkStart w:name="z10314" w:id="10163"/>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Уланскому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w:t>
      </w:r>
    </w:p>
    <w:bookmarkEnd w:id="10163"/>
    <w:bookmarkStart w:name="z10315" w:id="10164"/>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0164"/>
    <w:bookmarkStart w:name="z10316" w:id="10165"/>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0165"/>
    <w:bookmarkStart w:name="z10317" w:id="10166"/>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0166"/>
    <w:bookmarkStart w:name="z10318" w:id="10167"/>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0167"/>
    <w:bookmarkStart w:name="z10319" w:id="10168"/>
    <w:p>
      <w:pPr>
        <w:spacing w:after="0"/>
        <w:ind w:left="0"/>
        <w:jc w:val="left"/>
      </w:pPr>
      <w:r>
        <w:rPr>
          <w:rFonts w:ascii="Times New Roman"/>
          <w:b/>
          <w:i w:val="false"/>
          <w:color w:val="000000"/>
        </w:rPr>
        <w:t xml:space="preserve"> Глава 2. Задачи, права и обязанности Управления</w:t>
      </w:r>
    </w:p>
    <w:bookmarkEnd w:id="10168"/>
    <w:bookmarkStart w:name="z10320" w:id="10169"/>
    <w:p>
      <w:pPr>
        <w:spacing w:after="0"/>
        <w:ind w:left="0"/>
        <w:jc w:val="both"/>
      </w:pPr>
      <w:r>
        <w:rPr>
          <w:rFonts w:ascii="Times New Roman"/>
          <w:b w:val="false"/>
          <w:i w:val="false"/>
          <w:color w:val="000000"/>
          <w:sz w:val="28"/>
        </w:rPr>
        <w:t>
      13. Задачи:</w:t>
      </w:r>
    </w:p>
    <w:bookmarkEnd w:id="10169"/>
    <w:bookmarkStart w:name="z10321" w:id="10170"/>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0170"/>
    <w:bookmarkStart w:name="z10322" w:id="10171"/>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0171"/>
    <w:bookmarkStart w:name="z10323" w:id="10172"/>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0172"/>
    <w:bookmarkStart w:name="z10324" w:id="10173"/>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0173"/>
    <w:bookmarkStart w:name="z10325" w:id="10174"/>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0174"/>
    <w:bookmarkStart w:name="z10326" w:id="10175"/>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0175"/>
    <w:bookmarkStart w:name="z10327" w:id="10176"/>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0176"/>
    <w:bookmarkStart w:name="z10328" w:id="10177"/>
    <w:p>
      <w:pPr>
        <w:spacing w:after="0"/>
        <w:ind w:left="0"/>
        <w:jc w:val="both"/>
      </w:pPr>
      <w:r>
        <w:rPr>
          <w:rFonts w:ascii="Times New Roman"/>
          <w:b w:val="false"/>
          <w:i w:val="false"/>
          <w:color w:val="000000"/>
          <w:sz w:val="28"/>
        </w:rPr>
        <w:t>
      14. Права и обязанности Управления:</w:t>
      </w:r>
    </w:p>
    <w:bookmarkEnd w:id="10177"/>
    <w:bookmarkStart w:name="z10329" w:id="10178"/>
    <w:p>
      <w:pPr>
        <w:spacing w:after="0"/>
        <w:ind w:left="0"/>
        <w:jc w:val="both"/>
      </w:pPr>
      <w:r>
        <w:rPr>
          <w:rFonts w:ascii="Times New Roman"/>
          <w:b w:val="false"/>
          <w:i w:val="false"/>
          <w:color w:val="000000"/>
          <w:sz w:val="28"/>
        </w:rPr>
        <w:t>
      1) права:</w:t>
      </w:r>
    </w:p>
    <w:bookmarkEnd w:id="10178"/>
    <w:bookmarkStart w:name="z10330" w:id="10179"/>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0179"/>
    <w:bookmarkStart w:name="z10331" w:id="10180"/>
    <w:p>
      <w:pPr>
        <w:spacing w:after="0"/>
        <w:ind w:left="0"/>
        <w:jc w:val="both"/>
      </w:pPr>
      <w:r>
        <w:rPr>
          <w:rFonts w:ascii="Times New Roman"/>
          <w:b w:val="false"/>
          <w:i w:val="false"/>
          <w:color w:val="000000"/>
          <w:sz w:val="28"/>
        </w:rPr>
        <w:t>
      требовать от налогоплательщика (налогового агента):</w:t>
      </w:r>
    </w:p>
    <w:bookmarkEnd w:id="10180"/>
    <w:bookmarkStart w:name="z10332" w:id="10181"/>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0181"/>
    <w:bookmarkStart w:name="z10333" w:id="10182"/>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0182"/>
    <w:bookmarkStart w:name="z10334" w:id="10183"/>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0183"/>
    <w:bookmarkStart w:name="z10335" w:id="1018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0184"/>
    <w:bookmarkStart w:name="z10336" w:id="1018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0185"/>
    <w:bookmarkStart w:name="z10337" w:id="10186"/>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0186"/>
    <w:bookmarkStart w:name="z10338" w:id="10187"/>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0187"/>
    <w:bookmarkStart w:name="z10339" w:id="10188"/>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0188"/>
    <w:bookmarkStart w:name="z10340" w:id="10189"/>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0189"/>
    <w:bookmarkStart w:name="z10341" w:id="10190"/>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0190"/>
    <w:bookmarkStart w:name="z10342" w:id="10191"/>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0191"/>
    <w:bookmarkStart w:name="z10343" w:id="10192"/>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0192"/>
    <w:bookmarkStart w:name="z10344" w:id="1019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0193"/>
    <w:bookmarkStart w:name="z10345" w:id="1019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0194"/>
    <w:bookmarkStart w:name="z10346" w:id="1019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0195"/>
    <w:bookmarkStart w:name="z10347" w:id="10196"/>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0196"/>
    <w:bookmarkStart w:name="z10348" w:id="10197"/>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0197"/>
    <w:bookmarkStart w:name="z10349" w:id="10198"/>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0198"/>
    <w:bookmarkStart w:name="z10350" w:id="10199"/>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0199"/>
    <w:bookmarkStart w:name="z10351" w:id="10200"/>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0200"/>
    <w:bookmarkStart w:name="z10352" w:id="10201"/>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0201"/>
    <w:bookmarkStart w:name="z10353" w:id="10202"/>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0202"/>
    <w:bookmarkStart w:name="z10354" w:id="10203"/>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0203"/>
    <w:bookmarkStart w:name="z10355" w:id="10204"/>
    <w:p>
      <w:pPr>
        <w:spacing w:after="0"/>
        <w:ind w:left="0"/>
        <w:jc w:val="both"/>
      </w:pPr>
      <w:r>
        <w:rPr>
          <w:rFonts w:ascii="Times New Roman"/>
          <w:b w:val="false"/>
          <w:i w:val="false"/>
          <w:color w:val="000000"/>
          <w:sz w:val="28"/>
        </w:rPr>
        <w:t>
      2) обязанности:</w:t>
      </w:r>
    </w:p>
    <w:bookmarkEnd w:id="10204"/>
    <w:bookmarkStart w:name="z10356" w:id="10205"/>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0205"/>
    <w:bookmarkStart w:name="z10357" w:id="10206"/>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0206"/>
    <w:bookmarkStart w:name="z10358" w:id="10207"/>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0207"/>
    <w:bookmarkStart w:name="z10359" w:id="10208"/>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0208"/>
    <w:bookmarkStart w:name="z10360" w:id="10209"/>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0209"/>
    <w:bookmarkStart w:name="z10361" w:id="10210"/>
    <w:p>
      <w:pPr>
        <w:spacing w:after="0"/>
        <w:ind w:left="0"/>
        <w:jc w:val="both"/>
      </w:pPr>
      <w:r>
        <w:rPr>
          <w:rFonts w:ascii="Times New Roman"/>
          <w:b w:val="false"/>
          <w:i w:val="false"/>
          <w:color w:val="000000"/>
          <w:sz w:val="28"/>
        </w:rPr>
        <w:t>
      имеющих налоговую задолженность;</w:t>
      </w:r>
    </w:p>
    <w:bookmarkEnd w:id="10210"/>
    <w:bookmarkStart w:name="z10362" w:id="10211"/>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0211"/>
    <w:bookmarkStart w:name="z10363" w:id="10212"/>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0212"/>
    <w:bookmarkStart w:name="z10364" w:id="10213"/>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0213"/>
    <w:bookmarkStart w:name="z10365" w:id="10214"/>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0214"/>
    <w:bookmarkStart w:name="z10366" w:id="10215"/>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0215"/>
    <w:bookmarkStart w:name="z10367" w:id="10216"/>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0216"/>
    <w:bookmarkStart w:name="z10368" w:id="10217"/>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0217"/>
    <w:bookmarkStart w:name="z10369" w:id="10218"/>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0218"/>
    <w:bookmarkStart w:name="z10370" w:id="10219"/>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0219"/>
    <w:bookmarkStart w:name="z10371" w:id="10220"/>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0220"/>
    <w:bookmarkStart w:name="z10372" w:id="10221"/>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0221"/>
    <w:bookmarkStart w:name="z10373" w:id="10222"/>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0222"/>
    <w:bookmarkStart w:name="z10374" w:id="10223"/>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0223"/>
    <w:bookmarkStart w:name="z10375" w:id="10224"/>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0224"/>
    <w:bookmarkStart w:name="z10376" w:id="10225"/>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0225"/>
    <w:bookmarkStart w:name="z10377" w:id="10226"/>
    <w:p>
      <w:pPr>
        <w:spacing w:after="0"/>
        <w:ind w:left="0"/>
        <w:jc w:val="both"/>
      </w:pPr>
      <w:r>
        <w:rPr>
          <w:rFonts w:ascii="Times New Roman"/>
          <w:b w:val="false"/>
          <w:i w:val="false"/>
          <w:color w:val="000000"/>
          <w:sz w:val="28"/>
        </w:rPr>
        <w:t>
      защищать интересы государства;</w:t>
      </w:r>
    </w:p>
    <w:bookmarkEnd w:id="10226"/>
    <w:bookmarkStart w:name="z10378" w:id="10227"/>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0227"/>
    <w:bookmarkStart w:name="z10379" w:id="10228"/>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0228"/>
    <w:bookmarkStart w:name="z10380" w:id="1022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0229"/>
    <w:bookmarkStart w:name="z10381" w:id="1023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0230"/>
    <w:bookmarkStart w:name="z10382" w:id="10231"/>
    <w:p>
      <w:pPr>
        <w:spacing w:after="0"/>
        <w:ind w:left="0"/>
        <w:jc w:val="both"/>
      </w:pPr>
      <w:r>
        <w:rPr>
          <w:rFonts w:ascii="Times New Roman"/>
          <w:b w:val="false"/>
          <w:i w:val="false"/>
          <w:color w:val="000000"/>
          <w:sz w:val="28"/>
        </w:rPr>
        <w:t>
      15. Функции:</w:t>
      </w:r>
    </w:p>
    <w:bookmarkEnd w:id="10231"/>
    <w:bookmarkStart w:name="z10383" w:id="10232"/>
    <w:p>
      <w:pPr>
        <w:spacing w:after="0"/>
        <w:ind w:left="0"/>
        <w:jc w:val="both"/>
      </w:pPr>
      <w:r>
        <w:rPr>
          <w:rFonts w:ascii="Times New Roman"/>
          <w:b w:val="false"/>
          <w:i w:val="false"/>
          <w:color w:val="000000"/>
          <w:sz w:val="28"/>
        </w:rPr>
        <w:t>
      1) осуществление налогового контроля;</w:t>
      </w:r>
    </w:p>
    <w:bookmarkEnd w:id="10232"/>
    <w:bookmarkStart w:name="z10384" w:id="1023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0233"/>
    <w:bookmarkStart w:name="z10385" w:id="1023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0234"/>
    <w:bookmarkStart w:name="z10386" w:id="10235"/>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0235"/>
    <w:bookmarkStart w:name="z10387" w:id="10236"/>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0236"/>
    <w:bookmarkStart w:name="z10388" w:id="10237"/>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0237"/>
    <w:bookmarkStart w:name="z10389" w:id="10238"/>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0238"/>
    <w:bookmarkStart w:name="z10390" w:id="10239"/>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0239"/>
    <w:bookmarkStart w:name="z10391" w:id="10240"/>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0240"/>
    <w:bookmarkStart w:name="z10392" w:id="1024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0241"/>
    <w:bookmarkStart w:name="z10393" w:id="10242"/>
    <w:p>
      <w:pPr>
        <w:spacing w:after="0"/>
        <w:ind w:left="0"/>
        <w:jc w:val="both"/>
      </w:pPr>
      <w:r>
        <w:rPr>
          <w:rFonts w:ascii="Times New Roman"/>
          <w:b w:val="false"/>
          <w:i w:val="false"/>
          <w:color w:val="000000"/>
          <w:sz w:val="28"/>
        </w:rPr>
        <w:t>
      11) осуществление налогового администрирования;</w:t>
      </w:r>
    </w:p>
    <w:bookmarkEnd w:id="10242"/>
    <w:bookmarkStart w:name="z10394" w:id="1024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0243"/>
    <w:bookmarkStart w:name="z10395" w:id="10244"/>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0244"/>
    <w:bookmarkStart w:name="z10396" w:id="10245"/>
    <w:p>
      <w:pPr>
        <w:spacing w:after="0"/>
        <w:ind w:left="0"/>
        <w:jc w:val="both"/>
      </w:pPr>
      <w:r>
        <w:rPr>
          <w:rFonts w:ascii="Times New Roman"/>
          <w:b w:val="false"/>
          <w:i w:val="false"/>
          <w:color w:val="000000"/>
          <w:sz w:val="28"/>
        </w:rPr>
        <w:t>
      14) использование системы управления рисками;</w:t>
      </w:r>
    </w:p>
    <w:bookmarkEnd w:id="10245"/>
    <w:bookmarkStart w:name="z10397" w:id="10246"/>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0246"/>
    <w:bookmarkStart w:name="z10398" w:id="10247"/>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0247"/>
    <w:bookmarkStart w:name="z10399" w:id="10248"/>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0248"/>
    <w:bookmarkStart w:name="z10400" w:id="10249"/>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0249"/>
    <w:bookmarkStart w:name="z10401" w:id="10250"/>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0250"/>
    <w:bookmarkStart w:name="z10402" w:id="10251"/>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0251"/>
    <w:bookmarkStart w:name="z10403" w:id="10252"/>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0252"/>
    <w:bookmarkStart w:name="z10404" w:id="10253"/>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0253"/>
    <w:bookmarkStart w:name="z10405" w:id="10254"/>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0254"/>
    <w:bookmarkStart w:name="z10406" w:id="10255"/>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0255"/>
    <w:bookmarkStart w:name="z10407" w:id="10256"/>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0256"/>
    <w:bookmarkStart w:name="z10408" w:id="10257"/>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0257"/>
    <w:bookmarkStart w:name="z10409" w:id="10258"/>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0258"/>
    <w:bookmarkStart w:name="z10410" w:id="10259"/>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0259"/>
    <w:bookmarkStart w:name="z10411" w:id="10260"/>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0260"/>
    <w:bookmarkStart w:name="z10412" w:id="10261"/>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0261"/>
    <w:bookmarkStart w:name="z10413" w:id="10262"/>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0262"/>
    <w:bookmarkStart w:name="z10414" w:id="10263"/>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0263"/>
    <w:bookmarkStart w:name="z10415" w:id="10264"/>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0264"/>
    <w:bookmarkStart w:name="z10416" w:id="10265"/>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0265"/>
    <w:bookmarkStart w:name="z10417" w:id="10266"/>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0266"/>
    <w:bookmarkStart w:name="z10418" w:id="10267"/>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0267"/>
    <w:bookmarkStart w:name="z10419" w:id="10268"/>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0268"/>
    <w:bookmarkStart w:name="z10420" w:id="10269"/>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0269"/>
    <w:bookmarkStart w:name="z10421" w:id="10270"/>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0270"/>
    <w:bookmarkStart w:name="z10422" w:id="10271"/>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0271"/>
    <w:bookmarkStart w:name="z10423" w:id="10272"/>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0272"/>
    <w:bookmarkStart w:name="z10424" w:id="10273"/>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0273"/>
    <w:bookmarkStart w:name="z10425" w:id="10274"/>
    <w:p>
      <w:pPr>
        <w:spacing w:after="0"/>
        <w:ind w:left="0"/>
        <w:jc w:val="both"/>
      </w:pPr>
      <w:r>
        <w:rPr>
          <w:rFonts w:ascii="Times New Roman"/>
          <w:b w:val="false"/>
          <w:i w:val="false"/>
          <w:color w:val="000000"/>
          <w:sz w:val="28"/>
        </w:rPr>
        <w:t>
      18. Полномочия Руководителя Управления:</w:t>
      </w:r>
    </w:p>
    <w:bookmarkEnd w:id="10274"/>
    <w:bookmarkStart w:name="z10426" w:id="10275"/>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10275"/>
    <w:bookmarkStart w:name="z10427" w:id="10276"/>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0276"/>
    <w:bookmarkStart w:name="z10428" w:id="10277"/>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0277"/>
    <w:bookmarkStart w:name="z10429" w:id="10278"/>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0278"/>
    <w:bookmarkStart w:name="z10430" w:id="10279"/>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0279"/>
    <w:bookmarkStart w:name="z10431" w:id="10280"/>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10280"/>
    <w:bookmarkStart w:name="z10432" w:id="10281"/>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0281"/>
    <w:bookmarkStart w:name="z10433" w:id="10282"/>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0282"/>
    <w:bookmarkStart w:name="z10434" w:id="10283"/>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0283"/>
    <w:bookmarkStart w:name="z10435" w:id="10284"/>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0284"/>
    <w:bookmarkStart w:name="z10436" w:id="10285"/>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0285"/>
    <w:bookmarkStart w:name="z10437" w:id="10286"/>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0286"/>
    <w:bookmarkStart w:name="z10438" w:id="10287"/>
    <w:p>
      <w:pPr>
        <w:spacing w:after="0"/>
        <w:ind w:left="0"/>
        <w:jc w:val="left"/>
      </w:pPr>
      <w:r>
        <w:rPr>
          <w:rFonts w:ascii="Times New Roman"/>
          <w:b/>
          <w:i w:val="false"/>
          <w:color w:val="000000"/>
        </w:rPr>
        <w:t xml:space="preserve"> Глава 4. Имущество Управления</w:t>
      </w:r>
    </w:p>
    <w:bookmarkEnd w:id="10287"/>
    <w:bookmarkStart w:name="z10439" w:id="10288"/>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10288"/>
    <w:bookmarkStart w:name="z10440" w:id="10289"/>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0289"/>
    <w:bookmarkStart w:name="z10441" w:id="10290"/>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10290"/>
    <w:bookmarkStart w:name="z10442" w:id="10291"/>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0291"/>
    <w:bookmarkStart w:name="z10443" w:id="10292"/>
    <w:p>
      <w:pPr>
        <w:spacing w:after="0"/>
        <w:ind w:left="0"/>
        <w:jc w:val="left"/>
      </w:pPr>
      <w:r>
        <w:rPr>
          <w:rFonts w:ascii="Times New Roman"/>
          <w:b/>
          <w:i w:val="false"/>
          <w:color w:val="000000"/>
        </w:rPr>
        <w:t xml:space="preserve"> Глава 5. Реорганизация и упразднение Управления</w:t>
      </w:r>
    </w:p>
    <w:bookmarkEnd w:id="10292"/>
    <w:bookmarkStart w:name="z10444" w:id="10293"/>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102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0447" w:id="10294"/>
    <w:p>
      <w:pPr>
        <w:spacing w:after="0"/>
        <w:ind w:left="0"/>
        <w:jc w:val="left"/>
      </w:pPr>
      <w:r>
        <w:rPr>
          <w:rFonts w:ascii="Times New Roman"/>
          <w:b/>
          <w:i w:val="false"/>
          <w:color w:val="000000"/>
        </w:rPr>
        <w:t xml:space="preserve"> Положение об Управлении государственных доходов по Шемонаихинскому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w:t>
      </w:r>
    </w:p>
    <w:bookmarkEnd w:id="10294"/>
    <w:bookmarkStart w:name="z10448" w:id="10295"/>
    <w:p>
      <w:pPr>
        <w:spacing w:after="0"/>
        <w:ind w:left="0"/>
        <w:jc w:val="left"/>
      </w:pPr>
      <w:r>
        <w:rPr>
          <w:rFonts w:ascii="Times New Roman"/>
          <w:b/>
          <w:i w:val="false"/>
          <w:color w:val="000000"/>
        </w:rPr>
        <w:t xml:space="preserve"> Глава 1. Общие положения</w:t>
      </w:r>
    </w:p>
    <w:bookmarkEnd w:id="10295"/>
    <w:bookmarkStart w:name="z10449" w:id="10296"/>
    <w:p>
      <w:pPr>
        <w:spacing w:after="0"/>
        <w:ind w:left="0"/>
        <w:jc w:val="both"/>
      </w:pPr>
      <w:r>
        <w:rPr>
          <w:rFonts w:ascii="Times New Roman"/>
          <w:b w:val="false"/>
          <w:i w:val="false"/>
          <w:color w:val="000000"/>
          <w:sz w:val="28"/>
        </w:rPr>
        <w:t>
      1. Управление государственных доходов по Шемонаихинскому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0296"/>
    <w:bookmarkStart w:name="z10450" w:id="10297"/>
    <w:p>
      <w:pPr>
        <w:spacing w:after="0"/>
        <w:ind w:left="0"/>
        <w:jc w:val="both"/>
      </w:pPr>
      <w:r>
        <w:rPr>
          <w:rFonts w:ascii="Times New Roman"/>
          <w:b w:val="false"/>
          <w:i w:val="false"/>
          <w:color w:val="000000"/>
          <w:sz w:val="28"/>
        </w:rPr>
        <w:t xml:space="preserve">
      1) налогового администрирования; </w:t>
      </w:r>
    </w:p>
    <w:bookmarkEnd w:id="10297"/>
    <w:bookmarkStart w:name="z10451" w:id="10298"/>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0298"/>
    <w:bookmarkStart w:name="z10452" w:id="10299"/>
    <w:p>
      <w:pPr>
        <w:spacing w:after="0"/>
        <w:ind w:left="0"/>
        <w:jc w:val="both"/>
      </w:pPr>
      <w:r>
        <w:rPr>
          <w:rFonts w:ascii="Times New Roman"/>
          <w:b w:val="false"/>
          <w:i w:val="false"/>
          <w:color w:val="000000"/>
          <w:sz w:val="28"/>
        </w:rPr>
        <w:t xml:space="preserve">
      3) оборота нефтепродуктов и биотоплива; </w:t>
      </w:r>
    </w:p>
    <w:bookmarkEnd w:id="10299"/>
    <w:bookmarkStart w:name="z10453" w:id="10300"/>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0300"/>
    <w:bookmarkStart w:name="z10454" w:id="10301"/>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0301"/>
    <w:bookmarkStart w:name="z10455" w:id="10302"/>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0302"/>
    <w:bookmarkStart w:name="z10456" w:id="10303"/>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0303"/>
    <w:bookmarkStart w:name="z10457" w:id="10304"/>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0304"/>
    <w:bookmarkStart w:name="z10458" w:id="10305"/>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0305"/>
    <w:bookmarkStart w:name="z10459" w:id="10306"/>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0306"/>
    <w:bookmarkStart w:name="z10460" w:id="10307"/>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0307"/>
    <w:bookmarkStart w:name="z10461" w:id="10308"/>
    <w:p>
      <w:pPr>
        <w:spacing w:after="0"/>
        <w:ind w:left="0"/>
        <w:jc w:val="both"/>
      </w:pPr>
      <w:r>
        <w:rPr>
          <w:rFonts w:ascii="Times New Roman"/>
          <w:b w:val="false"/>
          <w:i w:val="false"/>
          <w:color w:val="000000"/>
          <w:sz w:val="28"/>
        </w:rPr>
        <w:t xml:space="preserve">
      8. Местонахождение Управления: почтовый индекс 071800, Республика Казахстан, Восточно-Казахстанская область, Шемонаихинский район, город Шемонаиха, улица Бауыржана Момышұлы, 43. </w:t>
      </w:r>
    </w:p>
    <w:bookmarkEnd w:id="10308"/>
    <w:bookmarkStart w:name="z10462" w:id="10309"/>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Шемонаихинскому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w:t>
      </w:r>
    </w:p>
    <w:bookmarkEnd w:id="10309"/>
    <w:bookmarkStart w:name="z10463" w:id="10310"/>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0310"/>
    <w:bookmarkStart w:name="z10464" w:id="10311"/>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0311"/>
    <w:bookmarkStart w:name="z10465" w:id="10312"/>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0312"/>
    <w:bookmarkStart w:name="z10466" w:id="10313"/>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0313"/>
    <w:bookmarkStart w:name="z10467" w:id="10314"/>
    <w:p>
      <w:pPr>
        <w:spacing w:after="0"/>
        <w:ind w:left="0"/>
        <w:jc w:val="left"/>
      </w:pPr>
      <w:r>
        <w:rPr>
          <w:rFonts w:ascii="Times New Roman"/>
          <w:b/>
          <w:i w:val="false"/>
          <w:color w:val="000000"/>
        </w:rPr>
        <w:t xml:space="preserve"> Глава 2. Задачи, права и обязанности Управления</w:t>
      </w:r>
    </w:p>
    <w:bookmarkEnd w:id="10314"/>
    <w:bookmarkStart w:name="z10468" w:id="10315"/>
    <w:p>
      <w:pPr>
        <w:spacing w:after="0"/>
        <w:ind w:left="0"/>
        <w:jc w:val="both"/>
      </w:pPr>
      <w:r>
        <w:rPr>
          <w:rFonts w:ascii="Times New Roman"/>
          <w:b w:val="false"/>
          <w:i w:val="false"/>
          <w:color w:val="000000"/>
          <w:sz w:val="28"/>
        </w:rPr>
        <w:t>
      13. Задачи:</w:t>
      </w:r>
    </w:p>
    <w:bookmarkEnd w:id="10315"/>
    <w:bookmarkStart w:name="z10469" w:id="10316"/>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0316"/>
    <w:bookmarkStart w:name="z10470" w:id="10317"/>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0317"/>
    <w:bookmarkStart w:name="z10471" w:id="10318"/>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0318"/>
    <w:bookmarkStart w:name="z10472" w:id="10319"/>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0319"/>
    <w:bookmarkStart w:name="z10473" w:id="10320"/>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0320"/>
    <w:bookmarkStart w:name="z10474" w:id="10321"/>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0321"/>
    <w:bookmarkStart w:name="z10475" w:id="10322"/>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0322"/>
    <w:bookmarkStart w:name="z10476" w:id="10323"/>
    <w:p>
      <w:pPr>
        <w:spacing w:after="0"/>
        <w:ind w:left="0"/>
        <w:jc w:val="both"/>
      </w:pPr>
      <w:r>
        <w:rPr>
          <w:rFonts w:ascii="Times New Roman"/>
          <w:b w:val="false"/>
          <w:i w:val="false"/>
          <w:color w:val="000000"/>
          <w:sz w:val="28"/>
        </w:rPr>
        <w:t>
      14. Права и обязанности Управления:</w:t>
      </w:r>
    </w:p>
    <w:bookmarkEnd w:id="10323"/>
    <w:bookmarkStart w:name="z10477" w:id="10324"/>
    <w:p>
      <w:pPr>
        <w:spacing w:after="0"/>
        <w:ind w:left="0"/>
        <w:jc w:val="both"/>
      </w:pPr>
      <w:r>
        <w:rPr>
          <w:rFonts w:ascii="Times New Roman"/>
          <w:b w:val="false"/>
          <w:i w:val="false"/>
          <w:color w:val="000000"/>
          <w:sz w:val="28"/>
        </w:rPr>
        <w:t>
      1) права:</w:t>
      </w:r>
    </w:p>
    <w:bookmarkEnd w:id="10324"/>
    <w:bookmarkStart w:name="z10478" w:id="10325"/>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0325"/>
    <w:bookmarkStart w:name="z10479" w:id="10326"/>
    <w:p>
      <w:pPr>
        <w:spacing w:after="0"/>
        <w:ind w:left="0"/>
        <w:jc w:val="both"/>
      </w:pPr>
      <w:r>
        <w:rPr>
          <w:rFonts w:ascii="Times New Roman"/>
          <w:b w:val="false"/>
          <w:i w:val="false"/>
          <w:color w:val="000000"/>
          <w:sz w:val="28"/>
        </w:rPr>
        <w:t>
      требовать от налогоплательщика (налогового агента):</w:t>
      </w:r>
    </w:p>
    <w:bookmarkEnd w:id="10326"/>
    <w:bookmarkStart w:name="z10480" w:id="10327"/>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0327"/>
    <w:bookmarkStart w:name="z10481" w:id="10328"/>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0328"/>
    <w:bookmarkStart w:name="z10482" w:id="10329"/>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0329"/>
    <w:bookmarkStart w:name="z10483" w:id="1033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0330"/>
    <w:bookmarkStart w:name="z10484" w:id="1033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0331"/>
    <w:bookmarkStart w:name="z10485" w:id="10332"/>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0332"/>
    <w:bookmarkStart w:name="z10486" w:id="10333"/>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0333"/>
    <w:bookmarkStart w:name="z10487" w:id="10334"/>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0334"/>
    <w:bookmarkStart w:name="z10488" w:id="10335"/>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0335"/>
    <w:bookmarkStart w:name="z10489" w:id="10336"/>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0336"/>
    <w:bookmarkStart w:name="z10490" w:id="10337"/>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0337"/>
    <w:bookmarkStart w:name="z10491" w:id="10338"/>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0338"/>
    <w:bookmarkStart w:name="z10492" w:id="10339"/>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0339"/>
    <w:bookmarkStart w:name="z10493" w:id="10340"/>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0340"/>
    <w:bookmarkStart w:name="z10494" w:id="10341"/>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0341"/>
    <w:bookmarkStart w:name="z10495" w:id="10342"/>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0342"/>
    <w:bookmarkStart w:name="z10496" w:id="10343"/>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0343"/>
    <w:bookmarkStart w:name="z10497" w:id="10344"/>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0344"/>
    <w:bookmarkStart w:name="z10498" w:id="10345"/>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0345"/>
    <w:bookmarkStart w:name="z10499" w:id="10346"/>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0346"/>
    <w:bookmarkStart w:name="z10500" w:id="10347"/>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0347"/>
    <w:bookmarkStart w:name="z10501" w:id="10348"/>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0348"/>
    <w:bookmarkStart w:name="z10502" w:id="10349"/>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0349"/>
    <w:bookmarkStart w:name="z10503" w:id="10350"/>
    <w:p>
      <w:pPr>
        <w:spacing w:after="0"/>
        <w:ind w:left="0"/>
        <w:jc w:val="both"/>
      </w:pPr>
      <w:r>
        <w:rPr>
          <w:rFonts w:ascii="Times New Roman"/>
          <w:b w:val="false"/>
          <w:i w:val="false"/>
          <w:color w:val="000000"/>
          <w:sz w:val="28"/>
        </w:rPr>
        <w:t>
      2) обязанности:</w:t>
      </w:r>
    </w:p>
    <w:bookmarkEnd w:id="10350"/>
    <w:bookmarkStart w:name="z10504" w:id="10351"/>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0351"/>
    <w:bookmarkStart w:name="z10505" w:id="10352"/>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0352"/>
    <w:bookmarkStart w:name="z10506" w:id="10353"/>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0353"/>
    <w:bookmarkStart w:name="z10507" w:id="10354"/>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0354"/>
    <w:bookmarkStart w:name="z10508" w:id="10355"/>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0355"/>
    <w:bookmarkStart w:name="z10509" w:id="10356"/>
    <w:p>
      <w:pPr>
        <w:spacing w:after="0"/>
        <w:ind w:left="0"/>
        <w:jc w:val="both"/>
      </w:pPr>
      <w:r>
        <w:rPr>
          <w:rFonts w:ascii="Times New Roman"/>
          <w:b w:val="false"/>
          <w:i w:val="false"/>
          <w:color w:val="000000"/>
          <w:sz w:val="28"/>
        </w:rPr>
        <w:t>
      имеющих налоговую задолженность;</w:t>
      </w:r>
    </w:p>
    <w:bookmarkEnd w:id="10356"/>
    <w:bookmarkStart w:name="z10510" w:id="10357"/>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0357"/>
    <w:bookmarkStart w:name="z10511" w:id="10358"/>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0358"/>
    <w:bookmarkStart w:name="z10512" w:id="10359"/>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0359"/>
    <w:bookmarkStart w:name="z10513" w:id="10360"/>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0360"/>
    <w:bookmarkStart w:name="z10514" w:id="10361"/>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0361"/>
    <w:bookmarkStart w:name="z10515" w:id="10362"/>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0362"/>
    <w:bookmarkStart w:name="z10516" w:id="10363"/>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0363"/>
    <w:bookmarkStart w:name="z10517" w:id="10364"/>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0364"/>
    <w:bookmarkStart w:name="z10518" w:id="10365"/>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0365"/>
    <w:bookmarkStart w:name="z10519" w:id="10366"/>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0366"/>
    <w:bookmarkStart w:name="z10520" w:id="10367"/>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0367"/>
    <w:bookmarkStart w:name="z10521" w:id="10368"/>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0368"/>
    <w:bookmarkStart w:name="z10522" w:id="10369"/>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0369"/>
    <w:bookmarkStart w:name="z10523" w:id="10370"/>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0370"/>
    <w:bookmarkStart w:name="z10524" w:id="10371"/>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0371"/>
    <w:bookmarkStart w:name="z10525" w:id="10372"/>
    <w:p>
      <w:pPr>
        <w:spacing w:after="0"/>
        <w:ind w:left="0"/>
        <w:jc w:val="both"/>
      </w:pPr>
      <w:r>
        <w:rPr>
          <w:rFonts w:ascii="Times New Roman"/>
          <w:b w:val="false"/>
          <w:i w:val="false"/>
          <w:color w:val="000000"/>
          <w:sz w:val="28"/>
        </w:rPr>
        <w:t>
      защищать интересы государства;</w:t>
      </w:r>
    </w:p>
    <w:bookmarkEnd w:id="10372"/>
    <w:bookmarkStart w:name="z10526" w:id="10373"/>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0373"/>
    <w:bookmarkStart w:name="z10527" w:id="10374"/>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0374"/>
    <w:bookmarkStart w:name="z10528" w:id="10375"/>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0375"/>
    <w:bookmarkStart w:name="z10529" w:id="10376"/>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0376"/>
    <w:bookmarkStart w:name="z10530" w:id="10377"/>
    <w:p>
      <w:pPr>
        <w:spacing w:after="0"/>
        <w:ind w:left="0"/>
        <w:jc w:val="both"/>
      </w:pPr>
      <w:r>
        <w:rPr>
          <w:rFonts w:ascii="Times New Roman"/>
          <w:b w:val="false"/>
          <w:i w:val="false"/>
          <w:color w:val="000000"/>
          <w:sz w:val="28"/>
        </w:rPr>
        <w:t>
      15. Функции:</w:t>
      </w:r>
    </w:p>
    <w:bookmarkEnd w:id="10377"/>
    <w:bookmarkStart w:name="z10531" w:id="10378"/>
    <w:p>
      <w:pPr>
        <w:spacing w:after="0"/>
        <w:ind w:left="0"/>
        <w:jc w:val="both"/>
      </w:pPr>
      <w:r>
        <w:rPr>
          <w:rFonts w:ascii="Times New Roman"/>
          <w:b w:val="false"/>
          <w:i w:val="false"/>
          <w:color w:val="000000"/>
          <w:sz w:val="28"/>
        </w:rPr>
        <w:t>
      1) осуществление налогового контроля;</w:t>
      </w:r>
    </w:p>
    <w:bookmarkEnd w:id="10378"/>
    <w:bookmarkStart w:name="z10532" w:id="10379"/>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0379"/>
    <w:bookmarkStart w:name="z10533" w:id="10380"/>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0380"/>
    <w:bookmarkStart w:name="z10534" w:id="10381"/>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0381"/>
    <w:bookmarkStart w:name="z10535" w:id="10382"/>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0382"/>
    <w:bookmarkStart w:name="z10536" w:id="10383"/>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0383"/>
    <w:bookmarkStart w:name="z10537" w:id="10384"/>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0384"/>
    <w:bookmarkStart w:name="z10538" w:id="10385"/>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0385"/>
    <w:bookmarkStart w:name="z10539" w:id="10386"/>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0386"/>
    <w:bookmarkStart w:name="z10540" w:id="10387"/>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0387"/>
    <w:bookmarkStart w:name="z10541" w:id="10388"/>
    <w:p>
      <w:pPr>
        <w:spacing w:after="0"/>
        <w:ind w:left="0"/>
        <w:jc w:val="both"/>
      </w:pPr>
      <w:r>
        <w:rPr>
          <w:rFonts w:ascii="Times New Roman"/>
          <w:b w:val="false"/>
          <w:i w:val="false"/>
          <w:color w:val="000000"/>
          <w:sz w:val="28"/>
        </w:rPr>
        <w:t>
      11) осуществление налогового администрирования;</w:t>
      </w:r>
    </w:p>
    <w:bookmarkEnd w:id="10388"/>
    <w:bookmarkStart w:name="z10542" w:id="10389"/>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0389"/>
    <w:bookmarkStart w:name="z10543" w:id="10390"/>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0390"/>
    <w:bookmarkStart w:name="z10544" w:id="10391"/>
    <w:p>
      <w:pPr>
        <w:spacing w:after="0"/>
        <w:ind w:left="0"/>
        <w:jc w:val="both"/>
      </w:pPr>
      <w:r>
        <w:rPr>
          <w:rFonts w:ascii="Times New Roman"/>
          <w:b w:val="false"/>
          <w:i w:val="false"/>
          <w:color w:val="000000"/>
          <w:sz w:val="28"/>
        </w:rPr>
        <w:t>
      14) использование системы управления рисками;</w:t>
      </w:r>
    </w:p>
    <w:bookmarkEnd w:id="10391"/>
    <w:bookmarkStart w:name="z10545" w:id="10392"/>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0392"/>
    <w:bookmarkStart w:name="z10546" w:id="10393"/>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0393"/>
    <w:bookmarkStart w:name="z10547" w:id="10394"/>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0394"/>
    <w:bookmarkStart w:name="z10548" w:id="10395"/>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0395"/>
    <w:bookmarkStart w:name="z10549" w:id="10396"/>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0396"/>
    <w:bookmarkStart w:name="z10550" w:id="10397"/>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0397"/>
    <w:bookmarkStart w:name="z10551" w:id="10398"/>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0398"/>
    <w:bookmarkStart w:name="z10552" w:id="10399"/>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0399"/>
    <w:bookmarkStart w:name="z10553" w:id="10400"/>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0400"/>
    <w:bookmarkStart w:name="z10554" w:id="10401"/>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0401"/>
    <w:bookmarkStart w:name="z10555" w:id="10402"/>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0402"/>
    <w:bookmarkStart w:name="z10556" w:id="10403"/>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0403"/>
    <w:bookmarkStart w:name="z10557" w:id="10404"/>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0404"/>
    <w:bookmarkStart w:name="z10558" w:id="10405"/>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0405"/>
    <w:bookmarkStart w:name="z10559" w:id="10406"/>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0406"/>
    <w:bookmarkStart w:name="z10560" w:id="10407"/>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0407"/>
    <w:bookmarkStart w:name="z10561" w:id="10408"/>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0408"/>
    <w:bookmarkStart w:name="z10562" w:id="10409"/>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0409"/>
    <w:bookmarkStart w:name="z10563" w:id="10410"/>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0410"/>
    <w:bookmarkStart w:name="z10564" w:id="10411"/>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0411"/>
    <w:bookmarkStart w:name="z10565" w:id="10412"/>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0412"/>
    <w:bookmarkStart w:name="z10566" w:id="10413"/>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0413"/>
    <w:bookmarkStart w:name="z10567" w:id="10414"/>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0414"/>
    <w:bookmarkStart w:name="z10568" w:id="10415"/>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0415"/>
    <w:bookmarkStart w:name="z10569" w:id="10416"/>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0416"/>
    <w:bookmarkStart w:name="z10570" w:id="10417"/>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0417"/>
    <w:bookmarkStart w:name="z10571" w:id="10418"/>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0418"/>
    <w:bookmarkStart w:name="z10572" w:id="10419"/>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0419"/>
    <w:bookmarkStart w:name="z10573" w:id="10420"/>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0420"/>
    <w:bookmarkStart w:name="z10574" w:id="10421"/>
    <w:p>
      <w:pPr>
        <w:spacing w:after="0"/>
        <w:ind w:left="0"/>
        <w:jc w:val="both"/>
      </w:pPr>
      <w:r>
        <w:rPr>
          <w:rFonts w:ascii="Times New Roman"/>
          <w:b w:val="false"/>
          <w:i w:val="false"/>
          <w:color w:val="000000"/>
          <w:sz w:val="28"/>
        </w:rPr>
        <w:t>
      19. Полномочия Руководителя Управления:</w:t>
      </w:r>
    </w:p>
    <w:bookmarkEnd w:id="10421"/>
    <w:bookmarkStart w:name="z10575" w:id="10422"/>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0422"/>
    <w:bookmarkStart w:name="z10576" w:id="10423"/>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0423"/>
    <w:bookmarkStart w:name="z10577" w:id="10424"/>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0424"/>
    <w:bookmarkStart w:name="z10578" w:id="10425"/>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0425"/>
    <w:bookmarkStart w:name="z10579" w:id="10426"/>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0426"/>
    <w:bookmarkStart w:name="z10580" w:id="10427"/>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0427"/>
    <w:bookmarkStart w:name="z10581" w:id="10428"/>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0428"/>
    <w:bookmarkStart w:name="z10582" w:id="10429"/>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0429"/>
    <w:bookmarkStart w:name="z10583" w:id="10430"/>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0430"/>
    <w:bookmarkStart w:name="z10584" w:id="10431"/>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0431"/>
    <w:bookmarkStart w:name="z10585" w:id="10432"/>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0432"/>
    <w:bookmarkStart w:name="z10586" w:id="10433"/>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0433"/>
    <w:bookmarkStart w:name="z10587" w:id="10434"/>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0434"/>
    <w:bookmarkStart w:name="z10588" w:id="10435"/>
    <w:p>
      <w:pPr>
        <w:spacing w:after="0"/>
        <w:ind w:left="0"/>
        <w:jc w:val="left"/>
      </w:pPr>
      <w:r>
        <w:rPr>
          <w:rFonts w:ascii="Times New Roman"/>
          <w:b/>
          <w:i w:val="false"/>
          <w:color w:val="000000"/>
        </w:rPr>
        <w:t xml:space="preserve"> Глава 4. Имущество Управления</w:t>
      </w:r>
    </w:p>
    <w:bookmarkEnd w:id="10435"/>
    <w:bookmarkStart w:name="z10589" w:id="10436"/>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0436"/>
    <w:bookmarkStart w:name="z10590" w:id="10437"/>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0437"/>
    <w:bookmarkStart w:name="z10591" w:id="10438"/>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0438"/>
    <w:bookmarkStart w:name="z10592" w:id="10439"/>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0439"/>
    <w:bookmarkStart w:name="z10593" w:id="10440"/>
    <w:p>
      <w:pPr>
        <w:spacing w:after="0"/>
        <w:ind w:left="0"/>
        <w:jc w:val="left"/>
      </w:pPr>
      <w:r>
        <w:rPr>
          <w:rFonts w:ascii="Times New Roman"/>
          <w:b/>
          <w:i w:val="false"/>
          <w:color w:val="000000"/>
        </w:rPr>
        <w:t xml:space="preserve"> Глава 5. Реорганизация и упразднение Управления</w:t>
      </w:r>
    </w:p>
    <w:bookmarkEnd w:id="10440"/>
    <w:bookmarkStart w:name="z10594" w:id="10441"/>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04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82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0597" w:id="10442"/>
    <w:p>
      <w:pPr>
        <w:spacing w:after="0"/>
        <w:ind w:left="0"/>
        <w:jc w:val="left"/>
      </w:pPr>
      <w:r>
        <w:rPr>
          <w:rFonts w:ascii="Times New Roman"/>
          <w:b/>
          <w:i w:val="false"/>
          <w:color w:val="000000"/>
        </w:rPr>
        <w:t xml:space="preserve"> Положение об Управлении государственных доходов по району Самар Департамента государственных доходов по Восточно-Казахстанской области Комитета государственных доходов Министерства финансов Республики Казахстан</w:t>
      </w:r>
    </w:p>
    <w:bookmarkEnd w:id="10442"/>
    <w:bookmarkStart w:name="z10598" w:id="10443"/>
    <w:p>
      <w:pPr>
        <w:spacing w:after="0"/>
        <w:ind w:left="0"/>
        <w:jc w:val="left"/>
      </w:pPr>
      <w:r>
        <w:rPr>
          <w:rFonts w:ascii="Times New Roman"/>
          <w:b/>
          <w:i w:val="false"/>
          <w:color w:val="000000"/>
        </w:rPr>
        <w:t xml:space="preserve"> Глава 1. Общие положения</w:t>
      </w:r>
    </w:p>
    <w:bookmarkEnd w:id="10443"/>
    <w:bookmarkStart w:name="z10599" w:id="10444"/>
    <w:p>
      <w:pPr>
        <w:spacing w:after="0"/>
        <w:ind w:left="0"/>
        <w:jc w:val="both"/>
      </w:pPr>
      <w:r>
        <w:rPr>
          <w:rFonts w:ascii="Times New Roman"/>
          <w:b w:val="false"/>
          <w:i w:val="false"/>
          <w:color w:val="000000"/>
          <w:sz w:val="28"/>
        </w:rPr>
        <w:t>
      1. Управление государственных доходов по району Самар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0444"/>
    <w:bookmarkStart w:name="z10600" w:id="10445"/>
    <w:p>
      <w:pPr>
        <w:spacing w:after="0"/>
        <w:ind w:left="0"/>
        <w:jc w:val="both"/>
      </w:pPr>
      <w:r>
        <w:rPr>
          <w:rFonts w:ascii="Times New Roman"/>
          <w:b w:val="false"/>
          <w:i w:val="false"/>
          <w:color w:val="000000"/>
          <w:sz w:val="28"/>
        </w:rPr>
        <w:t xml:space="preserve">
      1) налогового администрирования; </w:t>
      </w:r>
    </w:p>
    <w:bookmarkEnd w:id="10445"/>
    <w:bookmarkStart w:name="z10601" w:id="10446"/>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0446"/>
    <w:bookmarkStart w:name="z10602" w:id="10447"/>
    <w:p>
      <w:pPr>
        <w:spacing w:after="0"/>
        <w:ind w:left="0"/>
        <w:jc w:val="both"/>
      </w:pPr>
      <w:r>
        <w:rPr>
          <w:rFonts w:ascii="Times New Roman"/>
          <w:b w:val="false"/>
          <w:i w:val="false"/>
          <w:color w:val="000000"/>
          <w:sz w:val="28"/>
        </w:rPr>
        <w:t xml:space="preserve">
      3) оборота нефтепродуктов и биотоплива; </w:t>
      </w:r>
    </w:p>
    <w:bookmarkEnd w:id="10447"/>
    <w:bookmarkStart w:name="z10603" w:id="10448"/>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0448"/>
    <w:bookmarkStart w:name="z10604" w:id="10449"/>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0449"/>
    <w:bookmarkStart w:name="z10605" w:id="10450"/>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0450"/>
    <w:bookmarkStart w:name="z10606" w:id="10451"/>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0451"/>
    <w:bookmarkStart w:name="z10607" w:id="10452"/>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0452"/>
    <w:bookmarkStart w:name="z10608" w:id="10453"/>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0453"/>
    <w:bookmarkStart w:name="z10609" w:id="10454"/>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0454"/>
    <w:bookmarkStart w:name="z10610" w:id="10455"/>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0455"/>
    <w:bookmarkStart w:name="z10611" w:id="10456"/>
    <w:p>
      <w:pPr>
        <w:spacing w:after="0"/>
        <w:ind w:left="0"/>
        <w:jc w:val="both"/>
      </w:pPr>
      <w:r>
        <w:rPr>
          <w:rFonts w:ascii="Times New Roman"/>
          <w:b w:val="false"/>
          <w:i w:val="false"/>
          <w:color w:val="000000"/>
          <w:sz w:val="28"/>
        </w:rPr>
        <w:t xml:space="preserve">
      8. Местонахождение Управления: почтовый индекс 071000, Республика Казахстан, Восточно-Казахстанская область, район Самар, село Самарское, улица Бакраева, 6. </w:t>
      </w:r>
    </w:p>
    <w:bookmarkEnd w:id="10456"/>
    <w:bookmarkStart w:name="z10612" w:id="10457"/>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району Самар Департамента государственных доходов по Восточно-Казахстанской области Комитета государственных доходов Министерства финансов Республики Казахстан".</w:t>
      </w:r>
    </w:p>
    <w:bookmarkEnd w:id="10457"/>
    <w:bookmarkStart w:name="z10613" w:id="10458"/>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0458"/>
    <w:bookmarkStart w:name="z10614" w:id="10459"/>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0459"/>
    <w:bookmarkStart w:name="z10615" w:id="10460"/>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0460"/>
    <w:bookmarkStart w:name="z10616" w:id="10461"/>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0461"/>
    <w:bookmarkStart w:name="z10617" w:id="10462"/>
    <w:p>
      <w:pPr>
        <w:spacing w:after="0"/>
        <w:ind w:left="0"/>
        <w:jc w:val="left"/>
      </w:pPr>
      <w:r>
        <w:rPr>
          <w:rFonts w:ascii="Times New Roman"/>
          <w:b/>
          <w:i w:val="false"/>
          <w:color w:val="000000"/>
        </w:rPr>
        <w:t xml:space="preserve"> Глава 2. Задачи, права и обязанности Управления</w:t>
      </w:r>
    </w:p>
    <w:bookmarkEnd w:id="10462"/>
    <w:bookmarkStart w:name="z10618" w:id="10463"/>
    <w:p>
      <w:pPr>
        <w:spacing w:after="0"/>
        <w:ind w:left="0"/>
        <w:jc w:val="both"/>
      </w:pPr>
      <w:r>
        <w:rPr>
          <w:rFonts w:ascii="Times New Roman"/>
          <w:b w:val="false"/>
          <w:i w:val="false"/>
          <w:color w:val="000000"/>
          <w:sz w:val="28"/>
        </w:rPr>
        <w:t>
      13. Задачи:</w:t>
      </w:r>
    </w:p>
    <w:bookmarkEnd w:id="10463"/>
    <w:bookmarkStart w:name="z10619" w:id="10464"/>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0464"/>
    <w:bookmarkStart w:name="z10620" w:id="10465"/>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0465"/>
    <w:bookmarkStart w:name="z10621" w:id="10466"/>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0466"/>
    <w:bookmarkStart w:name="z10622" w:id="10467"/>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0467"/>
    <w:bookmarkStart w:name="z10623" w:id="10468"/>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0468"/>
    <w:bookmarkStart w:name="z10624" w:id="10469"/>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0469"/>
    <w:bookmarkStart w:name="z10625" w:id="10470"/>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0470"/>
    <w:bookmarkStart w:name="z10626" w:id="10471"/>
    <w:p>
      <w:pPr>
        <w:spacing w:after="0"/>
        <w:ind w:left="0"/>
        <w:jc w:val="both"/>
      </w:pPr>
      <w:r>
        <w:rPr>
          <w:rFonts w:ascii="Times New Roman"/>
          <w:b w:val="false"/>
          <w:i w:val="false"/>
          <w:color w:val="000000"/>
          <w:sz w:val="28"/>
        </w:rPr>
        <w:t>
      14. Права и обязанности Управления:</w:t>
      </w:r>
    </w:p>
    <w:bookmarkEnd w:id="10471"/>
    <w:bookmarkStart w:name="z10627" w:id="10472"/>
    <w:p>
      <w:pPr>
        <w:spacing w:after="0"/>
        <w:ind w:left="0"/>
        <w:jc w:val="both"/>
      </w:pPr>
      <w:r>
        <w:rPr>
          <w:rFonts w:ascii="Times New Roman"/>
          <w:b w:val="false"/>
          <w:i w:val="false"/>
          <w:color w:val="000000"/>
          <w:sz w:val="28"/>
        </w:rPr>
        <w:t>
      1) права:</w:t>
      </w:r>
    </w:p>
    <w:bookmarkEnd w:id="10472"/>
    <w:bookmarkStart w:name="z10628" w:id="1047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0473"/>
    <w:bookmarkStart w:name="z10629" w:id="10474"/>
    <w:p>
      <w:pPr>
        <w:spacing w:after="0"/>
        <w:ind w:left="0"/>
        <w:jc w:val="both"/>
      </w:pPr>
      <w:r>
        <w:rPr>
          <w:rFonts w:ascii="Times New Roman"/>
          <w:b w:val="false"/>
          <w:i w:val="false"/>
          <w:color w:val="000000"/>
          <w:sz w:val="28"/>
        </w:rPr>
        <w:t>
      требовать от налогоплательщика (налогового агента):</w:t>
      </w:r>
    </w:p>
    <w:bookmarkEnd w:id="10474"/>
    <w:bookmarkStart w:name="z10630" w:id="1047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0475"/>
    <w:bookmarkStart w:name="z10631" w:id="1047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0476"/>
    <w:bookmarkStart w:name="z10632" w:id="1047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0477"/>
    <w:bookmarkStart w:name="z10633" w:id="1047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0478"/>
    <w:bookmarkStart w:name="z10634" w:id="1047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0479"/>
    <w:bookmarkStart w:name="z10635" w:id="1048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0480"/>
    <w:bookmarkStart w:name="z10636" w:id="1048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0481"/>
    <w:bookmarkStart w:name="z10637" w:id="1048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0482"/>
    <w:bookmarkStart w:name="z10638" w:id="1048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0483"/>
    <w:bookmarkStart w:name="z10639" w:id="10484"/>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0484"/>
    <w:bookmarkStart w:name="z10640" w:id="10485"/>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0485"/>
    <w:bookmarkStart w:name="z10641" w:id="10486"/>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0486"/>
    <w:bookmarkStart w:name="z10642" w:id="10487"/>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0487"/>
    <w:bookmarkStart w:name="z10643" w:id="10488"/>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0488"/>
    <w:bookmarkStart w:name="z10644" w:id="10489"/>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0489"/>
    <w:bookmarkStart w:name="z10645" w:id="1049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0490"/>
    <w:bookmarkStart w:name="z10646" w:id="1049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0491"/>
    <w:bookmarkStart w:name="z10647" w:id="1049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0492"/>
    <w:bookmarkStart w:name="z10648" w:id="1049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0493"/>
    <w:bookmarkStart w:name="z10649" w:id="1049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0494"/>
    <w:bookmarkStart w:name="z10650" w:id="1049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0495"/>
    <w:bookmarkStart w:name="z10651" w:id="10496"/>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0496"/>
    <w:bookmarkStart w:name="z10652" w:id="1049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0497"/>
    <w:bookmarkStart w:name="z10653" w:id="10498"/>
    <w:p>
      <w:pPr>
        <w:spacing w:after="0"/>
        <w:ind w:left="0"/>
        <w:jc w:val="both"/>
      </w:pPr>
      <w:r>
        <w:rPr>
          <w:rFonts w:ascii="Times New Roman"/>
          <w:b w:val="false"/>
          <w:i w:val="false"/>
          <w:color w:val="000000"/>
          <w:sz w:val="28"/>
        </w:rPr>
        <w:t>
      2) обязанности:</w:t>
      </w:r>
    </w:p>
    <w:bookmarkEnd w:id="10498"/>
    <w:bookmarkStart w:name="z10654" w:id="1049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0499"/>
    <w:bookmarkStart w:name="z10655" w:id="1050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0500"/>
    <w:bookmarkStart w:name="z10656" w:id="1050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0501"/>
    <w:bookmarkStart w:name="z10657" w:id="1050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0502"/>
    <w:bookmarkStart w:name="z10658" w:id="1050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0503"/>
    <w:bookmarkStart w:name="z10659" w:id="10504"/>
    <w:p>
      <w:pPr>
        <w:spacing w:after="0"/>
        <w:ind w:left="0"/>
        <w:jc w:val="both"/>
      </w:pPr>
      <w:r>
        <w:rPr>
          <w:rFonts w:ascii="Times New Roman"/>
          <w:b w:val="false"/>
          <w:i w:val="false"/>
          <w:color w:val="000000"/>
          <w:sz w:val="28"/>
        </w:rPr>
        <w:t>
      имеющих налоговую задолженность;</w:t>
      </w:r>
    </w:p>
    <w:bookmarkEnd w:id="10504"/>
    <w:bookmarkStart w:name="z10660" w:id="1050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0505"/>
    <w:bookmarkStart w:name="z10661" w:id="1050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0506"/>
    <w:bookmarkStart w:name="z10662" w:id="1050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0507"/>
    <w:bookmarkStart w:name="z10663" w:id="1050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0508"/>
    <w:bookmarkStart w:name="z10664" w:id="1050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0509"/>
    <w:bookmarkStart w:name="z10665" w:id="1051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0510"/>
    <w:bookmarkStart w:name="z10666" w:id="1051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0511"/>
    <w:bookmarkStart w:name="z10667" w:id="1051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0512"/>
    <w:bookmarkStart w:name="z10668" w:id="10513"/>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0513"/>
    <w:bookmarkStart w:name="z10669" w:id="10514"/>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0514"/>
    <w:bookmarkStart w:name="z10670" w:id="10515"/>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0515"/>
    <w:bookmarkStart w:name="z10671" w:id="10516"/>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0516"/>
    <w:bookmarkStart w:name="z10672" w:id="10517"/>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0517"/>
    <w:bookmarkStart w:name="z10673" w:id="10518"/>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0518"/>
    <w:bookmarkStart w:name="z10674" w:id="10519"/>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0519"/>
    <w:bookmarkStart w:name="z10675" w:id="10520"/>
    <w:p>
      <w:pPr>
        <w:spacing w:after="0"/>
        <w:ind w:left="0"/>
        <w:jc w:val="both"/>
      </w:pPr>
      <w:r>
        <w:rPr>
          <w:rFonts w:ascii="Times New Roman"/>
          <w:b w:val="false"/>
          <w:i w:val="false"/>
          <w:color w:val="000000"/>
          <w:sz w:val="28"/>
        </w:rPr>
        <w:t>
      защищать интересы государства;</w:t>
      </w:r>
    </w:p>
    <w:bookmarkEnd w:id="10520"/>
    <w:bookmarkStart w:name="z10676" w:id="10521"/>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0521"/>
    <w:bookmarkStart w:name="z10677" w:id="10522"/>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0522"/>
    <w:bookmarkStart w:name="z10678" w:id="10523"/>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0523"/>
    <w:bookmarkStart w:name="z10679" w:id="10524"/>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0524"/>
    <w:bookmarkStart w:name="z10680" w:id="10525"/>
    <w:p>
      <w:pPr>
        <w:spacing w:after="0"/>
        <w:ind w:left="0"/>
        <w:jc w:val="both"/>
      </w:pPr>
      <w:r>
        <w:rPr>
          <w:rFonts w:ascii="Times New Roman"/>
          <w:b w:val="false"/>
          <w:i w:val="false"/>
          <w:color w:val="000000"/>
          <w:sz w:val="28"/>
        </w:rPr>
        <w:t>
      15. Функции:</w:t>
      </w:r>
    </w:p>
    <w:bookmarkEnd w:id="10525"/>
    <w:bookmarkStart w:name="z10681" w:id="10526"/>
    <w:p>
      <w:pPr>
        <w:spacing w:after="0"/>
        <w:ind w:left="0"/>
        <w:jc w:val="both"/>
      </w:pPr>
      <w:r>
        <w:rPr>
          <w:rFonts w:ascii="Times New Roman"/>
          <w:b w:val="false"/>
          <w:i w:val="false"/>
          <w:color w:val="000000"/>
          <w:sz w:val="28"/>
        </w:rPr>
        <w:t>
      1) осуществление налогового контроля;</w:t>
      </w:r>
    </w:p>
    <w:bookmarkEnd w:id="10526"/>
    <w:bookmarkStart w:name="z10682" w:id="10527"/>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0527"/>
    <w:bookmarkStart w:name="z10683" w:id="10528"/>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0528"/>
    <w:bookmarkStart w:name="z10684" w:id="10529"/>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0529"/>
    <w:bookmarkStart w:name="z10685" w:id="10530"/>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0530"/>
    <w:bookmarkStart w:name="z10686" w:id="10531"/>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0531"/>
    <w:bookmarkStart w:name="z10687" w:id="10532"/>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0532"/>
    <w:bookmarkStart w:name="z10688" w:id="10533"/>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0533"/>
    <w:bookmarkStart w:name="z10689" w:id="10534"/>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0534"/>
    <w:bookmarkStart w:name="z10690" w:id="10535"/>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0535"/>
    <w:bookmarkStart w:name="z10691" w:id="10536"/>
    <w:p>
      <w:pPr>
        <w:spacing w:after="0"/>
        <w:ind w:left="0"/>
        <w:jc w:val="both"/>
      </w:pPr>
      <w:r>
        <w:rPr>
          <w:rFonts w:ascii="Times New Roman"/>
          <w:b w:val="false"/>
          <w:i w:val="false"/>
          <w:color w:val="000000"/>
          <w:sz w:val="28"/>
        </w:rPr>
        <w:t>
      11) осуществление налогового администрирования;</w:t>
      </w:r>
    </w:p>
    <w:bookmarkEnd w:id="10536"/>
    <w:bookmarkStart w:name="z10692" w:id="10537"/>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0537"/>
    <w:bookmarkStart w:name="z10693" w:id="10538"/>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0538"/>
    <w:bookmarkStart w:name="z10694" w:id="10539"/>
    <w:p>
      <w:pPr>
        <w:spacing w:after="0"/>
        <w:ind w:left="0"/>
        <w:jc w:val="both"/>
      </w:pPr>
      <w:r>
        <w:rPr>
          <w:rFonts w:ascii="Times New Roman"/>
          <w:b w:val="false"/>
          <w:i w:val="false"/>
          <w:color w:val="000000"/>
          <w:sz w:val="28"/>
        </w:rPr>
        <w:t>
      14) использование системы управления рисками;</w:t>
      </w:r>
    </w:p>
    <w:bookmarkEnd w:id="10539"/>
    <w:bookmarkStart w:name="z10695" w:id="10540"/>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0540"/>
    <w:bookmarkStart w:name="z10696" w:id="10541"/>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0541"/>
    <w:bookmarkStart w:name="z10697" w:id="10542"/>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0542"/>
    <w:bookmarkStart w:name="z10698" w:id="10543"/>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0543"/>
    <w:bookmarkStart w:name="z10699" w:id="10544"/>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0544"/>
    <w:bookmarkStart w:name="z10700" w:id="10545"/>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0545"/>
    <w:bookmarkStart w:name="z10701" w:id="10546"/>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0546"/>
    <w:bookmarkStart w:name="z10702" w:id="10547"/>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0547"/>
    <w:bookmarkStart w:name="z10703" w:id="10548"/>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0548"/>
    <w:bookmarkStart w:name="z10704" w:id="10549"/>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0549"/>
    <w:bookmarkStart w:name="z10705" w:id="10550"/>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0550"/>
    <w:bookmarkStart w:name="z10706" w:id="10551"/>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0551"/>
    <w:bookmarkStart w:name="z10707" w:id="10552"/>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0552"/>
    <w:bookmarkStart w:name="z10708" w:id="10553"/>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0553"/>
    <w:bookmarkStart w:name="z10709" w:id="10554"/>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0554"/>
    <w:bookmarkStart w:name="z10710" w:id="10555"/>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0555"/>
    <w:bookmarkStart w:name="z10711" w:id="10556"/>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0556"/>
    <w:bookmarkStart w:name="z10712" w:id="10557"/>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0557"/>
    <w:bookmarkStart w:name="z10713" w:id="10558"/>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0558"/>
    <w:bookmarkStart w:name="z10714" w:id="10559"/>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0559"/>
    <w:bookmarkStart w:name="z10715" w:id="10560"/>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0560"/>
    <w:bookmarkStart w:name="z10716" w:id="10561"/>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0561"/>
    <w:bookmarkStart w:name="z10717" w:id="10562"/>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0562"/>
    <w:bookmarkStart w:name="z10718" w:id="10563"/>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0563"/>
    <w:bookmarkStart w:name="z10719" w:id="10564"/>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0564"/>
    <w:bookmarkStart w:name="z10720" w:id="10565"/>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0565"/>
    <w:bookmarkStart w:name="z10721" w:id="10566"/>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0566"/>
    <w:bookmarkStart w:name="z10722" w:id="10567"/>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0567"/>
    <w:bookmarkStart w:name="z10723" w:id="10568"/>
    <w:p>
      <w:pPr>
        <w:spacing w:after="0"/>
        <w:ind w:left="0"/>
        <w:jc w:val="both"/>
      </w:pPr>
      <w:r>
        <w:rPr>
          <w:rFonts w:ascii="Times New Roman"/>
          <w:b w:val="false"/>
          <w:i w:val="false"/>
          <w:color w:val="000000"/>
          <w:sz w:val="28"/>
        </w:rPr>
        <w:t>
      18. Полномочия Руководителя Управления:</w:t>
      </w:r>
    </w:p>
    <w:bookmarkEnd w:id="10568"/>
    <w:bookmarkStart w:name="z10724" w:id="10569"/>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10569"/>
    <w:bookmarkStart w:name="z10725" w:id="10570"/>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0570"/>
    <w:bookmarkStart w:name="z10726" w:id="10571"/>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0571"/>
    <w:bookmarkStart w:name="z10727" w:id="10572"/>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0572"/>
    <w:bookmarkStart w:name="z10728" w:id="10573"/>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0573"/>
    <w:bookmarkStart w:name="z10729" w:id="10574"/>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10574"/>
    <w:bookmarkStart w:name="z10730" w:id="10575"/>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0575"/>
    <w:bookmarkStart w:name="z10731" w:id="10576"/>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0576"/>
    <w:bookmarkStart w:name="z10732" w:id="10577"/>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0577"/>
    <w:bookmarkStart w:name="z10733" w:id="10578"/>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0578"/>
    <w:bookmarkStart w:name="z10734" w:id="10579"/>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0579"/>
    <w:bookmarkStart w:name="z10735" w:id="10580"/>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0580"/>
    <w:bookmarkStart w:name="z10736" w:id="10581"/>
    <w:p>
      <w:pPr>
        <w:spacing w:after="0"/>
        <w:ind w:left="0"/>
        <w:jc w:val="left"/>
      </w:pPr>
      <w:r>
        <w:rPr>
          <w:rFonts w:ascii="Times New Roman"/>
          <w:b/>
          <w:i w:val="false"/>
          <w:color w:val="000000"/>
        </w:rPr>
        <w:t xml:space="preserve"> Глава 4. Имущество Управления</w:t>
      </w:r>
    </w:p>
    <w:bookmarkEnd w:id="10581"/>
    <w:bookmarkStart w:name="z10737" w:id="10582"/>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10582"/>
    <w:bookmarkStart w:name="z10738" w:id="10583"/>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0583"/>
    <w:bookmarkStart w:name="z10739" w:id="10584"/>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10584"/>
    <w:bookmarkStart w:name="z10740" w:id="10585"/>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0585"/>
    <w:bookmarkStart w:name="z10741" w:id="10586"/>
    <w:p>
      <w:pPr>
        <w:spacing w:after="0"/>
        <w:ind w:left="0"/>
        <w:jc w:val="left"/>
      </w:pPr>
      <w:r>
        <w:rPr>
          <w:rFonts w:ascii="Times New Roman"/>
          <w:b/>
          <w:i w:val="false"/>
          <w:color w:val="000000"/>
        </w:rPr>
        <w:t xml:space="preserve"> Глава 5. Реорганизация и упразднение Управления</w:t>
      </w:r>
    </w:p>
    <w:bookmarkEnd w:id="10586"/>
    <w:bookmarkStart w:name="z10742" w:id="10587"/>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105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84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0745" w:id="10588"/>
    <w:p>
      <w:pPr>
        <w:spacing w:after="0"/>
        <w:ind w:left="0"/>
        <w:jc w:val="left"/>
      </w:pPr>
      <w:r>
        <w:rPr>
          <w:rFonts w:ascii="Times New Roman"/>
          <w:b/>
          <w:i w:val="false"/>
          <w:color w:val="000000"/>
        </w:rPr>
        <w:t xml:space="preserve"> Положение об Управлении государственных доходов по Тарбагатайскому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w:t>
      </w:r>
    </w:p>
    <w:bookmarkEnd w:id="10588"/>
    <w:bookmarkStart w:name="z10746" w:id="10589"/>
    <w:p>
      <w:pPr>
        <w:spacing w:after="0"/>
        <w:ind w:left="0"/>
        <w:jc w:val="left"/>
      </w:pPr>
      <w:r>
        <w:rPr>
          <w:rFonts w:ascii="Times New Roman"/>
          <w:b/>
          <w:i w:val="false"/>
          <w:color w:val="000000"/>
        </w:rPr>
        <w:t xml:space="preserve"> Глава 1. Общие положения</w:t>
      </w:r>
    </w:p>
    <w:bookmarkEnd w:id="10589"/>
    <w:bookmarkStart w:name="z10747" w:id="10590"/>
    <w:p>
      <w:pPr>
        <w:spacing w:after="0"/>
        <w:ind w:left="0"/>
        <w:jc w:val="both"/>
      </w:pPr>
      <w:r>
        <w:rPr>
          <w:rFonts w:ascii="Times New Roman"/>
          <w:b w:val="false"/>
          <w:i w:val="false"/>
          <w:color w:val="000000"/>
          <w:sz w:val="28"/>
        </w:rPr>
        <w:t>
      1. Управление государственных доходов по Тарбагатайскому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Восточно-Казахстанской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0590"/>
    <w:bookmarkStart w:name="z10748" w:id="10591"/>
    <w:p>
      <w:pPr>
        <w:spacing w:after="0"/>
        <w:ind w:left="0"/>
        <w:jc w:val="both"/>
      </w:pPr>
      <w:r>
        <w:rPr>
          <w:rFonts w:ascii="Times New Roman"/>
          <w:b w:val="false"/>
          <w:i w:val="false"/>
          <w:color w:val="000000"/>
          <w:sz w:val="28"/>
        </w:rPr>
        <w:t xml:space="preserve">
      1) налогового администрирования; </w:t>
      </w:r>
    </w:p>
    <w:bookmarkEnd w:id="10591"/>
    <w:bookmarkStart w:name="z10749" w:id="10592"/>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0592"/>
    <w:bookmarkStart w:name="z10750" w:id="10593"/>
    <w:p>
      <w:pPr>
        <w:spacing w:after="0"/>
        <w:ind w:left="0"/>
        <w:jc w:val="both"/>
      </w:pPr>
      <w:r>
        <w:rPr>
          <w:rFonts w:ascii="Times New Roman"/>
          <w:b w:val="false"/>
          <w:i w:val="false"/>
          <w:color w:val="000000"/>
          <w:sz w:val="28"/>
        </w:rPr>
        <w:t xml:space="preserve">
      3) оборота нефтепродуктов и биотоплива; </w:t>
      </w:r>
    </w:p>
    <w:bookmarkEnd w:id="10593"/>
    <w:bookmarkStart w:name="z10751" w:id="10594"/>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0594"/>
    <w:bookmarkStart w:name="z10752" w:id="10595"/>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0595"/>
    <w:bookmarkStart w:name="z10753" w:id="10596"/>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0596"/>
    <w:bookmarkStart w:name="z10754" w:id="10597"/>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0597"/>
    <w:bookmarkStart w:name="z10755" w:id="10598"/>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0598"/>
    <w:bookmarkStart w:name="z10756" w:id="10599"/>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0599"/>
    <w:bookmarkStart w:name="z10757" w:id="10600"/>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0600"/>
    <w:bookmarkStart w:name="z10758" w:id="10601"/>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0601"/>
    <w:bookmarkStart w:name="z10759" w:id="10602"/>
    <w:p>
      <w:pPr>
        <w:spacing w:after="0"/>
        <w:ind w:left="0"/>
        <w:jc w:val="both"/>
      </w:pPr>
      <w:r>
        <w:rPr>
          <w:rFonts w:ascii="Times New Roman"/>
          <w:b w:val="false"/>
          <w:i w:val="false"/>
          <w:color w:val="000000"/>
          <w:sz w:val="28"/>
        </w:rPr>
        <w:t xml:space="preserve">
      8. Местонахождение Управления: почтовый индекс 071500, Республика Казахстан, Восточно-Казахстанская область, Тарбагатайский район, село Ақжар, улица Каныша Кунафиянова, 3. </w:t>
      </w:r>
    </w:p>
    <w:bookmarkEnd w:id="10602"/>
    <w:bookmarkStart w:name="z10760" w:id="10603"/>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Тарбагатайскому району Департамента государственных доходов по Восточно-Казахстанской области Комитета государственных доходов Министерства финансов Республики Казахстан".</w:t>
      </w:r>
    </w:p>
    <w:bookmarkEnd w:id="10603"/>
    <w:bookmarkStart w:name="z10761" w:id="10604"/>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0604"/>
    <w:bookmarkStart w:name="z10762" w:id="10605"/>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0605"/>
    <w:bookmarkStart w:name="z10763" w:id="10606"/>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0606"/>
    <w:bookmarkStart w:name="z10764" w:id="10607"/>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0607"/>
    <w:bookmarkStart w:name="z10765" w:id="10608"/>
    <w:p>
      <w:pPr>
        <w:spacing w:after="0"/>
        <w:ind w:left="0"/>
        <w:jc w:val="left"/>
      </w:pPr>
      <w:r>
        <w:rPr>
          <w:rFonts w:ascii="Times New Roman"/>
          <w:b/>
          <w:i w:val="false"/>
          <w:color w:val="000000"/>
        </w:rPr>
        <w:t xml:space="preserve"> Глава 2. Задачи, права и обязанности Управления</w:t>
      </w:r>
    </w:p>
    <w:bookmarkEnd w:id="10608"/>
    <w:bookmarkStart w:name="z10766" w:id="10609"/>
    <w:p>
      <w:pPr>
        <w:spacing w:after="0"/>
        <w:ind w:left="0"/>
        <w:jc w:val="both"/>
      </w:pPr>
      <w:r>
        <w:rPr>
          <w:rFonts w:ascii="Times New Roman"/>
          <w:b w:val="false"/>
          <w:i w:val="false"/>
          <w:color w:val="000000"/>
          <w:sz w:val="28"/>
        </w:rPr>
        <w:t>
      13. Задачи:</w:t>
      </w:r>
    </w:p>
    <w:bookmarkEnd w:id="10609"/>
    <w:bookmarkStart w:name="z10767" w:id="10610"/>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0610"/>
    <w:bookmarkStart w:name="z10768" w:id="10611"/>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0611"/>
    <w:bookmarkStart w:name="z10769" w:id="10612"/>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0612"/>
    <w:bookmarkStart w:name="z10770" w:id="10613"/>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0613"/>
    <w:bookmarkStart w:name="z10771" w:id="10614"/>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0614"/>
    <w:bookmarkStart w:name="z10772" w:id="10615"/>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0615"/>
    <w:bookmarkStart w:name="z10773" w:id="10616"/>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0616"/>
    <w:bookmarkStart w:name="z10774" w:id="10617"/>
    <w:p>
      <w:pPr>
        <w:spacing w:after="0"/>
        <w:ind w:left="0"/>
        <w:jc w:val="both"/>
      </w:pPr>
      <w:r>
        <w:rPr>
          <w:rFonts w:ascii="Times New Roman"/>
          <w:b w:val="false"/>
          <w:i w:val="false"/>
          <w:color w:val="000000"/>
          <w:sz w:val="28"/>
        </w:rPr>
        <w:t>
      14. Права и обязанности Управления:</w:t>
      </w:r>
    </w:p>
    <w:bookmarkEnd w:id="10617"/>
    <w:bookmarkStart w:name="z10775" w:id="10618"/>
    <w:p>
      <w:pPr>
        <w:spacing w:after="0"/>
        <w:ind w:left="0"/>
        <w:jc w:val="both"/>
      </w:pPr>
      <w:r>
        <w:rPr>
          <w:rFonts w:ascii="Times New Roman"/>
          <w:b w:val="false"/>
          <w:i w:val="false"/>
          <w:color w:val="000000"/>
          <w:sz w:val="28"/>
        </w:rPr>
        <w:t>
      1) права:</w:t>
      </w:r>
    </w:p>
    <w:bookmarkEnd w:id="10618"/>
    <w:bookmarkStart w:name="z10776" w:id="10619"/>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0619"/>
    <w:bookmarkStart w:name="z10777" w:id="10620"/>
    <w:p>
      <w:pPr>
        <w:spacing w:after="0"/>
        <w:ind w:left="0"/>
        <w:jc w:val="both"/>
      </w:pPr>
      <w:r>
        <w:rPr>
          <w:rFonts w:ascii="Times New Roman"/>
          <w:b w:val="false"/>
          <w:i w:val="false"/>
          <w:color w:val="000000"/>
          <w:sz w:val="28"/>
        </w:rPr>
        <w:t>
      требовать от налогоплательщика (налогового агента):</w:t>
      </w:r>
    </w:p>
    <w:bookmarkEnd w:id="10620"/>
    <w:bookmarkStart w:name="z10778" w:id="10621"/>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0621"/>
    <w:bookmarkStart w:name="z10779" w:id="10622"/>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0622"/>
    <w:bookmarkStart w:name="z10780" w:id="10623"/>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0623"/>
    <w:bookmarkStart w:name="z10781" w:id="1062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0624"/>
    <w:bookmarkStart w:name="z10782" w:id="1062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0625"/>
    <w:bookmarkStart w:name="z10783" w:id="10626"/>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0626"/>
    <w:bookmarkStart w:name="z10784" w:id="10627"/>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0627"/>
    <w:bookmarkStart w:name="z10785" w:id="10628"/>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0628"/>
    <w:bookmarkStart w:name="z10786" w:id="10629"/>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0629"/>
    <w:bookmarkStart w:name="z10787" w:id="10630"/>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0630"/>
    <w:bookmarkStart w:name="z10788" w:id="10631"/>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0631"/>
    <w:bookmarkStart w:name="z10789" w:id="10632"/>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0632"/>
    <w:bookmarkStart w:name="z10790" w:id="1063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0633"/>
    <w:bookmarkStart w:name="z10791" w:id="1063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0634"/>
    <w:bookmarkStart w:name="z10792" w:id="1063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0635"/>
    <w:bookmarkStart w:name="z10793" w:id="10636"/>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0636"/>
    <w:bookmarkStart w:name="z10794" w:id="10637"/>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0637"/>
    <w:bookmarkStart w:name="z10795" w:id="10638"/>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0638"/>
    <w:bookmarkStart w:name="z10796" w:id="10639"/>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0639"/>
    <w:bookmarkStart w:name="z10797" w:id="10640"/>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0640"/>
    <w:bookmarkStart w:name="z10798" w:id="10641"/>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0641"/>
    <w:bookmarkStart w:name="z10799" w:id="10642"/>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0642"/>
    <w:bookmarkStart w:name="z10800" w:id="10643"/>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0643"/>
    <w:bookmarkStart w:name="z10801" w:id="10644"/>
    <w:p>
      <w:pPr>
        <w:spacing w:after="0"/>
        <w:ind w:left="0"/>
        <w:jc w:val="both"/>
      </w:pPr>
      <w:r>
        <w:rPr>
          <w:rFonts w:ascii="Times New Roman"/>
          <w:b w:val="false"/>
          <w:i w:val="false"/>
          <w:color w:val="000000"/>
          <w:sz w:val="28"/>
        </w:rPr>
        <w:t>
      2) обязанности:</w:t>
      </w:r>
    </w:p>
    <w:bookmarkEnd w:id="10644"/>
    <w:bookmarkStart w:name="z10802" w:id="10645"/>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0645"/>
    <w:bookmarkStart w:name="z10803" w:id="10646"/>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0646"/>
    <w:bookmarkStart w:name="z10804" w:id="10647"/>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0647"/>
    <w:bookmarkStart w:name="z10805" w:id="10648"/>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0648"/>
    <w:bookmarkStart w:name="z10806" w:id="10649"/>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0649"/>
    <w:bookmarkStart w:name="z10807" w:id="10650"/>
    <w:p>
      <w:pPr>
        <w:spacing w:after="0"/>
        <w:ind w:left="0"/>
        <w:jc w:val="both"/>
      </w:pPr>
      <w:r>
        <w:rPr>
          <w:rFonts w:ascii="Times New Roman"/>
          <w:b w:val="false"/>
          <w:i w:val="false"/>
          <w:color w:val="000000"/>
          <w:sz w:val="28"/>
        </w:rPr>
        <w:t>
      имеющих налоговую задолженность;</w:t>
      </w:r>
    </w:p>
    <w:bookmarkEnd w:id="10650"/>
    <w:bookmarkStart w:name="z10808" w:id="10651"/>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0651"/>
    <w:bookmarkStart w:name="z10809" w:id="10652"/>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0652"/>
    <w:bookmarkStart w:name="z10810" w:id="10653"/>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0653"/>
    <w:bookmarkStart w:name="z10811" w:id="10654"/>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0654"/>
    <w:bookmarkStart w:name="z10812" w:id="10655"/>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0655"/>
    <w:bookmarkStart w:name="z10813" w:id="10656"/>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0656"/>
    <w:bookmarkStart w:name="z10814" w:id="10657"/>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0657"/>
    <w:bookmarkStart w:name="z10815" w:id="10658"/>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0658"/>
    <w:bookmarkStart w:name="z10816" w:id="10659"/>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0659"/>
    <w:bookmarkStart w:name="z10817" w:id="10660"/>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0660"/>
    <w:bookmarkStart w:name="z10818" w:id="10661"/>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0661"/>
    <w:bookmarkStart w:name="z10819" w:id="10662"/>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0662"/>
    <w:bookmarkStart w:name="z10820" w:id="10663"/>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0663"/>
    <w:bookmarkStart w:name="z10821" w:id="10664"/>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0664"/>
    <w:bookmarkStart w:name="z10822" w:id="10665"/>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0665"/>
    <w:bookmarkStart w:name="z10823" w:id="10666"/>
    <w:p>
      <w:pPr>
        <w:spacing w:after="0"/>
        <w:ind w:left="0"/>
        <w:jc w:val="both"/>
      </w:pPr>
      <w:r>
        <w:rPr>
          <w:rFonts w:ascii="Times New Roman"/>
          <w:b w:val="false"/>
          <w:i w:val="false"/>
          <w:color w:val="000000"/>
          <w:sz w:val="28"/>
        </w:rPr>
        <w:t>
      защищать интересы государства;</w:t>
      </w:r>
    </w:p>
    <w:bookmarkEnd w:id="10666"/>
    <w:bookmarkStart w:name="z10824" w:id="10667"/>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0667"/>
    <w:bookmarkStart w:name="z10825" w:id="10668"/>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0668"/>
    <w:bookmarkStart w:name="z10826" w:id="1066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0669"/>
    <w:bookmarkStart w:name="z10827" w:id="1067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0670"/>
    <w:bookmarkStart w:name="z10828" w:id="10671"/>
    <w:p>
      <w:pPr>
        <w:spacing w:after="0"/>
        <w:ind w:left="0"/>
        <w:jc w:val="both"/>
      </w:pPr>
      <w:r>
        <w:rPr>
          <w:rFonts w:ascii="Times New Roman"/>
          <w:b w:val="false"/>
          <w:i w:val="false"/>
          <w:color w:val="000000"/>
          <w:sz w:val="28"/>
        </w:rPr>
        <w:t>
      15. Функции:</w:t>
      </w:r>
    </w:p>
    <w:bookmarkEnd w:id="10671"/>
    <w:bookmarkStart w:name="z10829" w:id="10672"/>
    <w:p>
      <w:pPr>
        <w:spacing w:after="0"/>
        <w:ind w:left="0"/>
        <w:jc w:val="both"/>
      </w:pPr>
      <w:r>
        <w:rPr>
          <w:rFonts w:ascii="Times New Roman"/>
          <w:b w:val="false"/>
          <w:i w:val="false"/>
          <w:color w:val="000000"/>
          <w:sz w:val="28"/>
        </w:rPr>
        <w:t>
      1) осуществление налогового контроля;</w:t>
      </w:r>
    </w:p>
    <w:bookmarkEnd w:id="10672"/>
    <w:bookmarkStart w:name="z10830" w:id="1067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0673"/>
    <w:bookmarkStart w:name="z10831" w:id="1067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0674"/>
    <w:bookmarkStart w:name="z10832" w:id="10675"/>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0675"/>
    <w:bookmarkStart w:name="z10833" w:id="10676"/>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0676"/>
    <w:bookmarkStart w:name="z10834" w:id="10677"/>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0677"/>
    <w:bookmarkStart w:name="z10835" w:id="10678"/>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0678"/>
    <w:bookmarkStart w:name="z10836" w:id="10679"/>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0679"/>
    <w:bookmarkStart w:name="z10837" w:id="10680"/>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0680"/>
    <w:bookmarkStart w:name="z10838" w:id="1068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0681"/>
    <w:bookmarkStart w:name="z10839" w:id="10682"/>
    <w:p>
      <w:pPr>
        <w:spacing w:after="0"/>
        <w:ind w:left="0"/>
        <w:jc w:val="both"/>
      </w:pPr>
      <w:r>
        <w:rPr>
          <w:rFonts w:ascii="Times New Roman"/>
          <w:b w:val="false"/>
          <w:i w:val="false"/>
          <w:color w:val="000000"/>
          <w:sz w:val="28"/>
        </w:rPr>
        <w:t>
      11) осуществление налогового администрирования;</w:t>
      </w:r>
    </w:p>
    <w:bookmarkEnd w:id="10682"/>
    <w:bookmarkStart w:name="z10840" w:id="1068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0683"/>
    <w:bookmarkStart w:name="z10841" w:id="10684"/>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0684"/>
    <w:bookmarkStart w:name="z10842" w:id="10685"/>
    <w:p>
      <w:pPr>
        <w:spacing w:after="0"/>
        <w:ind w:left="0"/>
        <w:jc w:val="both"/>
      </w:pPr>
      <w:r>
        <w:rPr>
          <w:rFonts w:ascii="Times New Roman"/>
          <w:b w:val="false"/>
          <w:i w:val="false"/>
          <w:color w:val="000000"/>
          <w:sz w:val="28"/>
        </w:rPr>
        <w:t>
      14) использование системы управления рисками;</w:t>
      </w:r>
    </w:p>
    <w:bookmarkEnd w:id="10685"/>
    <w:bookmarkStart w:name="z10843" w:id="10686"/>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0686"/>
    <w:bookmarkStart w:name="z10844" w:id="10687"/>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0687"/>
    <w:bookmarkStart w:name="z10845" w:id="10688"/>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0688"/>
    <w:bookmarkStart w:name="z10846" w:id="10689"/>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0689"/>
    <w:bookmarkStart w:name="z10847" w:id="10690"/>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0690"/>
    <w:bookmarkStart w:name="z10848" w:id="10691"/>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0691"/>
    <w:bookmarkStart w:name="z10849" w:id="10692"/>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0692"/>
    <w:bookmarkStart w:name="z10850" w:id="10693"/>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0693"/>
    <w:bookmarkStart w:name="z10851" w:id="10694"/>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0694"/>
    <w:bookmarkStart w:name="z10852" w:id="10695"/>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0695"/>
    <w:bookmarkStart w:name="z10853" w:id="10696"/>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0696"/>
    <w:bookmarkStart w:name="z10854" w:id="10697"/>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0697"/>
    <w:bookmarkStart w:name="z10855" w:id="10698"/>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0698"/>
    <w:bookmarkStart w:name="z10856" w:id="10699"/>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0699"/>
    <w:bookmarkStart w:name="z10857" w:id="10700"/>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0700"/>
    <w:bookmarkStart w:name="z10858" w:id="10701"/>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0701"/>
    <w:bookmarkStart w:name="z10859" w:id="10702"/>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0702"/>
    <w:bookmarkStart w:name="z10860" w:id="10703"/>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0703"/>
    <w:bookmarkStart w:name="z10861" w:id="10704"/>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0704"/>
    <w:bookmarkStart w:name="z10862" w:id="10705"/>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0705"/>
    <w:bookmarkStart w:name="z10863" w:id="10706"/>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0706"/>
    <w:bookmarkStart w:name="z10864" w:id="10707"/>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0707"/>
    <w:bookmarkStart w:name="z10865" w:id="10708"/>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0708"/>
    <w:bookmarkStart w:name="z10866" w:id="10709"/>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0709"/>
    <w:bookmarkStart w:name="z10867" w:id="10710"/>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0710"/>
    <w:bookmarkStart w:name="z10868" w:id="10711"/>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0711"/>
    <w:bookmarkStart w:name="z10869" w:id="10712"/>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0712"/>
    <w:bookmarkStart w:name="z10870" w:id="10713"/>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0713"/>
    <w:bookmarkStart w:name="z10871" w:id="10714"/>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0714"/>
    <w:bookmarkStart w:name="z10872" w:id="10715"/>
    <w:p>
      <w:pPr>
        <w:spacing w:after="0"/>
        <w:ind w:left="0"/>
        <w:jc w:val="both"/>
      </w:pPr>
      <w:r>
        <w:rPr>
          <w:rFonts w:ascii="Times New Roman"/>
          <w:b w:val="false"/>
          <w:i w:val="false"/>
          <w:color w:val="000000"/>
          <w:sz w:val="28"/>
        </w:rPr>
        <w:t>
      19. Полномочия Руководителя Управления:</w:t>
      </w:r>
    </w:p>
    <w:bookmarkEnd w:id="10715"/>
    <w:bookmarkStart w:name="z10873" w:id="10716"/>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0716"/>
    <w:bookmarkStart w:name="z10874" w:id="10717"/>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0717"/>
    <w:bookmarkStart w:name="z10875" w:id="10718"/>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0718"/>
    <w:bookmarkStart w:name="z10876" w:id="10719"/>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0719"/>
    <w:bookmarkStart w:name="z10877" w:id="10720"/>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0720"/>
    <w:bookmarkStart w:name="z10878" w:id="10721"/>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0721"/>
    <w:bookmarkStart w:name="z10879" w:id="10722"/>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0722"/>
    <w:bookmarkStart w:name="z10880" w:id="10723"/>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0723"/>
    <w:bookmarkStart w:name="z10881" w:id="10724"/>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0724"/>
    <w:bookmarkStart w:name="z10882" w:id="10725"/>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0725"/>
    <w:bookmarkStart w:name="z10883" w:id="10726"/>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0726"/>
    <w:bookmarkStart w:name="z10884" w:id="10727"/>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0727"/>
    <w:bookmarkStart w:name="z10885" w:id="10728"/>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0728"/>
    <w:bookmarkStart w:name="z10886" w:id="10729"/>
    <w:p>
      <w:pPr>
        <w:spacing w:after="0"/>
        <w:ind w:left="0"/>
        <w:jc w:val="left"/>
      </w:pPr>
      <w:r>
        <w:rPr>
          <w:rFonts w:ascii="Times New Roman"/>
          <w:b/>
          <w:i w:val="false"/>
          <w:color w:val="000000"/>
        </w:rPr>
        <w:t xml:space="preserve"> Глава 4. Имущество Управления</w:t>
      </w:r>
    </w:p>
    <w:bookmarkEnd w:id="10729"/>
    <w:bookmarkStart w:name="z10887" w:id="10730"/>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0730"/>
    <w:bookmarkStart w:name="z10888" w:id="10731"/>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0731"/>
    <w:bookmarkStart w:name="z10889" w:id="10732"/>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0732"/>
    <w:bookmarkStart w:name="z10890" w:id="10733"/>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0733"/>
    <w:bookmarkStart w:name="z10891" w:id="10734"/>
    <w:p>
      <w:pPr>
        <w:spacing w:after="0"/>
        <w:ind w:left="0"/>
        <w:jc w:val="left"/>
      </w:pPr>
      <w:r>
        <w:rPr>
          <w:rFonts w:ascii="Times New Roman"/>
          <w:b/>
          <w:i w:val="false"/>
          <w:color w:val="000000"/>
        </w:rPr>
        <w:t xml:space="preserve"> Глава 5. Реорганизация и упразднение Управления</w:t>
      </w:r>
    </w:p>
    <w:bookmarkEnd w:id="10734"/>
    <w:bookmarkStart w:name="z10892" w:id="10735"/>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07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85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0895" w:id="10736"/>
    <w:p>
      <w:pPr>
        <w:spacing w:after="0"/>
        <w:ind w:left="0"/>
        <w:jc w:val="left"/>
      </w:pPr>
      <w:r>
        <w:rPr>
          <w:rFonts w:ascii="Times New Roman"/>
          <w:b/>
          <w:i w:val="false"/>
          <w:color w:val="000000"/>
        </w:rPr>
        <w:t xml:space="preserve"> Положение о Департаменте государственных доходов по Жамбылской области Комитета государственных доходов Министерства финансов Республики Казахстан</w:t>
      </w:r>
    </w:p>
    <w:bookmarkEnd w:id="10736"/>
    <w:bookmarkStart w:name="z10896" w:id="10737"/>
    <w:p>
      <w:pPr>
        <w:spacing w:after="0"/>
        <w:ind w:left="0"/>
        <w:jc w:val="left"/>
      </w:pPr>
      <w:r>
        <w:rPr>
          <w:rFonts w:ascii="Times New Roman"/>
          <w:b/>
          <w:i w:val="false"/>
          <w:color w:val="000000"/>
        </w:rPr>
        <w:t xml:space="preserve"> Глава 1. Общие положения</w:t>
      </w:r>
    </w:p>
    <w:bookmarkEnd w:id="10737"/>
    <w:bookmarkStart w:name="z10897" w:id="10738"/>
    <w:p>
      <w:pPr>
        <w:spacing w:after="0"/>
        <w:ind w:left="0"/>
        <w:jc w:val="both"/>
      </w:pPr>
      <w:r>
        <w:rPr>
          <w:rFonts w:ascii="Times New Roman"/>
          <w:b w:val="false"/>
          <w:i w:val="false"/>
          <w:color w:val="000000"/>
          <w:sz w:val="28"/>
        </w:rPr>
        <w:t>
      1. Департамент государственных доходов по Жамбылской области Комитета государственных доходов Министерства финансов Республики Казахстан (далее – Департамент) является территориальным органом Комитета государственных доходов Министерства финансов Республики Казахстан (далее – Комитет), уполномоченным на выполнение функций государственного управления и контроля в сферах:</w:t>
      </w:r>
    </w:p>
    <w:bookmarkEnd w:id="10738"/>
    <w:bookmarkStart w:name="z10898" w:id="10739"/>
    <w:p>
      <w:pPr>
        <w:spacing w:after="0"/>
        <w:ind w:left="0"/>
        <w:jc w:val="both"/>
      </w:pPr>
      <w:r>
        <w:rPr>
          <w:rFonts w:ascii="Times New Roman"/>
          <w:b w:val="false"/>
          <w:i w:val="false"/>
          <w:color w:val="000000"/>
          <w:sz w:val="28"/>
        </w:rPr>
        <w:t xml:space="preserve">
      1) налогового и таможенного администрирования; </w:t>
      </w:r>
    </w:p>
    <w:bookmarkEnd w:id="10739"/>
    <w:bookmarkStart w:name="z10899" w:id="10740"/>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0740"/>
    <w:bookmarkStart w:name="z10900" w:id="10741"/>
    <w:p>
      <w:pPr>
        <w:spacing w:after="0"/>
        <w:ind w:left="0"/>
        <w:jc w:val="both"/>
      </w:pPr>
      <w:r>
        <w:rPr>
          <w:rFonts w:ascii="Times New Roman"/>
          <w:b w:val="false"/>
          <w:i w:val="false"/>
          <w:color w:val="000000"/>
          <w:sz w:val="28"/>
        </w:rPr>
        <w:t xml:space="preserve">
      3) оборота нефтепродуктов и биотоплива; </w:t>
      </w:r>
    </w:p>
    <w:bookmarkEnd w:id="10741"/>
    <w:bookmarkStart w:name="z10901" w:id="10742"/>
    <w:p>
      <w:pPr>
        <w:spacing w:after="0"/>
        <w:ind w:left="0"/>
        <w:jc w:val="both"/>
      </w:pPr>
      <w:r>
        <w:rPr>
          <w:rFonts w:ascii="Times New Roman"/>
          <w:b w:val="false"/>
          <w:i w:val="false"/>
          <w:color w:val="000000"/>
          <w:sz w:val="28"/>
        </w:rPr>
        <w:t xml:space="preserve">
      4) государственного регулирования в сфере таможенного дела, реализации налоговой политики Республики Казахстан; </w:t>
      </w:r>
    </w:p>
    <w:bookmarkEnd w:id="10742"/>
    <w:bookmarkStart w:name="z10902" w:id="10743"/>
    <w:p>
      <w:pPr>
        <w:spacing w:after="0"/>
        <w:ind w:left="0"/>
        <w:jc w:val="both"/>
      </w:pPr>
      <w:r>
        <w:rPr>
          <w:rFonts w:ascii="Times New Roman"/>
          <w:b w:val="false"/>
          <w:i w:val="false"/>
          <w:color w:val="000000"/>
          <w:sz w:val="28"/>
        </w:rPr>
        <w:t>
      5)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0743"/>
    <w:bookmarkStart w:name="z10903" w:id="10744"/>
    <w:p>
      <w:pPr>
        <w:spacing w:after="0"/>
        <w:ind w:left="0"/>
        <w:jc w:val="both"/>
      </w:pPr>
      <w:r>
        <w:rPr>
          <w:rFonts w:ascii="Times New Roman"/>
          <w:b w:val="false"/>
          <w:i w:val="false"/>
          <w:color w:val="000000"/>
          <w:sz w:val="28"/>
        </w:rPr>
        <w:t>
      6) в других сферах, отнесенных к компетенции Департамента действующим законодательством.</w:t>
      </w:r>
    </w:p>
    <w:bookmarkEnd w:id="10744"/>
    <w:bookmarkStart w:name="z10904" w:id="10745"/>
    <w:p>
      <w:pPr>
        <w:spacing w:after="0"/>
        <w:ind w:left="0"/>
        <w:jc w:val="both"/>
      </w:pPr>
      <w:r>
        <w:rPr>
          <w:rFonts w:ascii="Times New Roman"/>
          <w:b w:val="false"/>
          <w:i w:val="false"/>
          <w:color w:val="000000"/>
          <w:sz w:val="28"/>
        </w:rPr>
        <w:t xml:space="preserve">
      2. Департамент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0745"/>
    <w:bookmarkStart w:name="z10905" w:id="10746"/>
    <w:p>
      <w:pPr>
        <w:spacing w:after="0"/>
        <w:ind w:left="0"/>
        <w:jc w:val="both"/>
      </w:pPr>
      <w:r>
        <w:rPr>
          <w:rFonts w:ascii="Times New Roman"/>
          <w:b w:val="false"/>
          <w:i w:val="false"/>
          <w:color w:val="000000"/>
          <w:sz w:val="28"/>
        </w:rPr>
        <w:t>
      3. Департамент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0746"/>
    <w:bookmarkStart w:name="z10906" w:id="10747"/>
    <w:p>
      <w:pPr>
        <w:spacing w:after="0"/>
        <w:ind w:left="0"/>
        <w:jc w:val="both"/>
      </w:pPr>
      <w:r>
        <w:rPr>
          <w:rFonts w:ascii="Times New Roman"/>
          <w:b w:val="false"/>
          <w:i w:val="false"/>
          <w:color w:val="000000"/>
          <w:sz w:val="28"/>
        </w:rPr>
        <w:t xml:space="preserve">
      4. Департамент вступает в гражданско-правовые отношения от собственного имени. </w:t>
      </w:r>
    </w:p>
    <w:bookmarkEnd w:id="10747"/>
    <w:bookmarkStart w:name="z10907" w:id="10748"/>
    <w:p>
      <w:pPr>
        <w:spacing w:after="0"/>
        <w:ind w:left="0"/>
        <w:jc w:val="both"/>
      </w:pPr>
      <w:r>
        <w:rPr>
          <w:rFonts w:ascii="Times New Roman"/>
          <w:b w:val="false"/>
          <w:i w:val="false"/>
          <w:color w:val="000000"/>
          <w:sz w:val="28"/>
        </w:rPr>
        <w:t xml:space="preserve">
      5. Департамент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0748"/>
    <w:bookmarkStart w:name="z10908" w:id="10749"/>
    <w:p>
      <w:pPr>
        <w:spacing w:after="0"/>
        <w:ind w:left="0"/>
        <w:jc w:val="both"/>
      </w:pPr>
      <w:r>
        <w:rPr>
          <w:rFonts w:ascii="Times New Roman"/>
          <w:b w:val="false"/>
          <w:i w:val="false"/>
          <w:color w:val="000000"/>
          <w:sz w:val="28"/>
        </w:rPr>
        <w:t xml:space="preserve">
      6. Департамент по вопросам своей компетенции в установленном законодательством порядке принимает решения, оформляемые приказами руководителя Департамента и другими актами, предусмотренными законодательством Республики Казахстан. </w:t>
      </w:r>
    </w:p>
    <w:bookmarkEnd w:id="10749"/>
    <w:bookmarkStart w:name="z10909" w:id="10750"/>
    <w:p>
      <w:pPr>
        <w:spacing w:after="0"/>
        <w:ind w:left="0"/>
        <w:jc w:val="both"/>
      </w:pPr>
      <w:r>
        <w:rPr>
          <w:rFonts w:ascii="Times New Roman"/>
          <w:b w:val="false"/>
          <w:i w:val="false"/>
          <w:color w:val="000000"/>
          <w:sz w:val="28"/>
        </w:rPr>
        <w:t xml:space="preserve">
      7. Структура и лимит штатной численности Департамента утверждаются в соответствии с законодательством Республики Казахстан. </w:t>
      </w:r>
    </w:p>
    <w:bookmarkEnd w:id="10750"/>
    <w:bookmarkStart w:name="z10910" w:id="10751"/>
    <w:p>
      <w:pPr>
        <w:spacing w:after="0"/>
        <w:ind w:left="0"/>
        <w:jc w:val="both"/>
      </w:pPr>
      <w:r>
        <w:rPr>
          <w:rFonts w:ascii="Times New Roman"/>
          <w:b w:val="false"/>
          <w:i w:val="false"/>
          <w:color w:val="000000"/>
          <w:sz w:val="28"/>
        </w:rPr>
        <w:t xml:space="preserve">
      8. Местонахождение Департамента: почтовый индекс 080000, Республика Казахстан, Жамбылская область, город Тараз, проспект Толе би, 36. </w:t>
      </w:r>
    </w:p>
    <w:bookmarkEnd w:id="10751"/>
    <w:bookmarkStart w:name="z10911" w:id="10752"/>
    <w:p>
      <w:pPr>
        <w:spacing w:after="0"/>
        <w:ind w:left="0"/>
        <w:jc w:val="both"/>
      </w:pPr>
      <w:r>
        <w:rPr>
          <w:rFonts w:ascii="Times New Roman"/>
          <w:b w:val="false"/>
          <w:i w:val="false"/>
          <w:color w:val="000000"/>
          <w:sz w:val="28"/>
        </w:rPr>
        <w:t>
      9. Полное наименование Департамента: Республиканское государственное учреждение "Департамент государственных доходов по Жамбылской области Комитета государственных доходов Министерства финансов Республики Казахстан".</w:t>
      </w:r>
    </w:p>
    <w:bookmarkEnd w:id="10752"/>
    <w:bookmarkStart w:name="z10912" w:id="10753"/>
    <w:p>
      <w:pPr>
        <w:spacing w:after="0"/>
        <w:ind w:left="0"/>
        <w:jc w:val="both"/>
      </w:pPr>
      <w:r>
        <w:rPr>
          <w:rFonts w:ascii="Times New Roman"/>
          <w:b w:val="false"/>
          <w:i w:val="false"/>
          <w:color w:val="000000"/>
          <w:sz w:val="28"/>
        </w:rPr>
        <w:t>
      10. Настоящее Положение является учредительным документом Департамента.</w:t>
      </w:r>
    </w:p>
    <w:bookmarkEnd w:id="10753"/>
    <w:bookmarkStart w:name="z10913" w:id="10754"/>
    <w:p>
      <w:pPr>
        <w:spacing w:after="0"/>
        <w:ind w:left="0"/>
        <w:jc w:val="both"/>
      </w:pPr>
      <w:r>
        <w:rPr>
          <w:rFonts w:ascii="Times New Roman"/>
          <w:b w:val="false"/>
          <w:i w:val="false"/>
          <w:color w:val="000000"/>
          <w:sz w:val="28"/>
        </w:rPr>
        <w:t>
      11. Финансирование деятельности Департамента осуществляется из республиканского бюджета.</w:t>
      </w:r>
    </w:p>
    <w:bookmarkEnd w:id="10754"/>
    <w:bookmarkStart w:name="z10914" w:id="10755"/>
    <w:p>
      <w:pPr>
        <w:spacing w:after="0"/>
        <w:ind w:left="0"/>
        <w:jc w:val="both"/>
      </w:pPr>
      <w:r>
        <w:rPr>
          <w:rFonts w:ascii="Times New Roman"/>
          <w:b w:val="false"/>
          <w:i w:val="false"/>
          <w:color w:val="000000"/>
          <w:sz w:val="28"/>
        </w:rPr>
        <w:t>
      12. Департаменту запрещается вступать в договорные отношения с субъектами предпринимательства на предмет выполнения обязанностей, являющихся полномочиями Комитета.</w:t>
      </w:r>
    </w:p>
    <w:bookmarkEnd w:id="10755"/>
    <w:bookmarkStart w:name="z10915" w:id="10756"/>
    <w:p>
      <w:pPr>
        <w:spacing w:after="0"/>
        <w:ind w:left="0"/>
        <w:jc w:val="both"/>
      </w:pPr>
      <w:r>
        <w:rPr>
          <w:rFonts w:ascii="Times New Roman"/>
          <w:b w:val="false"/>
          <w:i w:val="false"/>
          <w:color w:val="000000"/>
          <w:sz w:val="28"/>
        </w:rPr>
        <w:t>
      Если Департаменту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0756"/>
    <w:bookmarkStart w:name="z10916" w:id="10757"/>
    <w:p>
      <w:pPr>
        <w:spacing w:after="0"/>
        <w:ind w:left="0"/>
        <w:jc w:val="left"/>
      </w:pPr>
      <w:r>
        <w:rPr>
          <w:rFonts w:ascii="Times New Roman"/>
          <w:b/>
          <w:i w:val="false"/>
          <w:color w:val="000000"/>
        </w:rPr>
        <w:t xml:space="preserve"> Глава 2. Задачи, права и обязанности Департамента</w:t>
      </w:r>
    </w:p>
    <w:bookmarkEnd w:id="10757"/>
    <w:bookmarkStart w:name="z10917" w:id="10758"/>
    <w:p>
      <w:pPr>
        <w:spacing w:after="0"/>
        <w:ind w:left="0"/>
        <w:jc w:val="both"/>
      </w:pPr>
      <w:r>
        <w:rPr>
          <w:rFonts w:ascii="Times New Roman"/>
          <w:b w:val="false"/>
          <w:i w:val="false"/>
          <w:color w:val="000000"/>
          <w:sz w:val="28"/>
        </w:rPr>
        <w:t>
      13. Задачи:</w:t>
      </w:r>
    </w:p>
    <w:bookmarkEnd w:id="10758"/>
    <w:bookmarkStart w:name="z10918" w:id="10759"/>
    <w:p>
      <w:pPr>
        <w:spacing w:after="0"/>
        <w:ind w:left="0"/>
        <w:jc w:val="both"/>
      </w:pPr>
      <w:r>
        <w:rPr>
          <w:rFonts w:ascii="Times New Roman"/>
          <w:b w:val="false"/>
          <w:i w:val="false"/>
          <w:color w:val="000000"/>
          <w:sz w:val="28"/>
        </w:rPr>
        <w:t xml:space="preserve">
      1) обеспечение исполнения таможенного,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0759"/>
    <w:bookmarkStart w:name="z10919" w:id="10760"/>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 а также специальных, антидемпинговых и компенсационных пошлин;</w:t>
      </w:r>
    </w:p>
    <w:bookmarkEnd w:id="10760"/>
    <w:bookmarkStart w:name="z10920" w:id="10761"/>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0761"/>
    <w:bookmarkStart w:name="z10921" w:id="10762"/>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0762"/>
    <w:bookmarkStart w:name="z10922" w:id="10763"/>
    <w:p>
      <w:pPr>
        <w:spacing w:after="0"/>
        <w:ind w:left="0"/>
        <w:jc w:val="both"/>
      </w:pPr>
      <w:r>
        <w:rPr>
          <w:rFonts w:ascii="Times New Roman"/>
          <w:b w:val="false"/>
          <w:i w:val="false"/>
          <w:color w:val="000000"/>
          <w:sz w:val="28"/>
        </w:rPr>
        <w:t>
      5) обеспечение в пределах своей компетенции защиты суверенитета и экономической безопасности Республики Казахстан;</w:t>
      </w:r>
    </w:p>
    <w:bookmarkEnd w:id="10763"/>
    <w:bookmarkStart w:name="z10923" w:id="10764"/>
    <w:p>
      <w:pPr>
        <w:spacing w:after="0"/>
        <w:ind w:left="0"/>
        <w:jc w:val="both"/>
      </w:pPr>
      <w:r>
        <w:rPr>
          <w:rFonts w:ascii="Times New Roman"/>
          <w:b w:val="false"/>
          <w:i w:val="false"/>
          <w:color w:val="000000"/>
          <w:sz w:val="28"/>
        </w:rPr>
        <w:t>
      6) защита национальной безопасности Республики Казахстан, жизни и здоровья человека, животного и растительного мира, окружающей среды;</w:t>
      </w:r>
    </w:p>
    <w:bookmarkEnd w:id="10764"/>
    <w:bookmarkStart w:name="z10924" w:id="10765"/>
    <w:p>
      <w:pPr>
        <w:spacing w:after="0"/>
        <w:ind w:left="0"/>
        <w:jc w:val="both"/>
      </w:pPr>
      <w:r>
        <w:rPr>
          <w:rFonts w:ascii="Times New Roman"/>
          <w:b w:val="false"/>
          <w:i w:val="false"/>
          <w:color w:val="000000"/>
          <w:sz w:val="28"/>
        </w:rPr>
        <w:t>
      7) создание условий для ускорения и упрощения перемещения товаров через таможенную границу ЕАЭС;</w:t>
      </w:r>
    </w:p>
    <w:bookmarkEnd w:id="10765"/>
    <w:bookmarkStart w:name="z10925" w:id="10766"/>
    <w:p>
      <w:pPr>
        <w:spacing w:after="0"/>
        <w:ind w:left="0"/>
        <w:jc w:val="both"/>
      </w:pPr>
      <w:r>
        <w:rPr>
          <w:rFonts w:ascii="Times New Roman"/>
          <w:b w:val="false"/>
          <w:i w:val="false"/>
          <w:color w:val="000000"/>
          <w:sz w:val="28"/>
        </w:rPr>
        <w:t>
      8)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0766"/>
    <w:bookmarkStart w:name="z10926" w:id="10767"/>
    <w:p>
      <w:pPr>
        <w:spacing w:after="0"/>
        <w:ind w:left="0"/>
        <w:jc w:val="both"/>
      </w:pPr>
      <w:r>
        <w:rPr>
          <w:rFonts w:ascii="Times New Roman"/>
          <w:b w:val="false"/>
          <w:i w:val="false"/>
          <w:color w:val="000000"/>
          <w:sz w:val="28"/>
        </w:rPr>
        <w:t>
      9) государственное регулирование в области реабилитации и банкротства (за исключением банков, страховых (перестраховочных) организаций и накопительных пенсионных фондов);</w:t>
      </w:r>
    </w:p>
    <w:bookmarkEnd w:id="10767"/>
    <w:bookmarkStart w:name="z10927" w:id="10768"/>
    <w:p>
      <w:pPr>
        <w:spacing w:after="0"/>
        <w:ind w:left="0"/>
        <w:jc w:val="both"/>
      </w:pPr>
      <w:r>
        <w:rPr>
          <w:rFonts w:ascii="Times New Roman"/>
          <w:b w:val="false"/>
          <w:i w:val="false"/>
          <w:color w:val="000000"/>
          <w:sz w:val="28"/>
        </w:rPr>
        <w:t>
      10) международное сотрудничество по вопросам, входящим в компетенцию Комитета;</w:t>
      </w:r>
    </w:p>
    <w:bookmarkEnd w:id="10768"/>
    <w:bookmarkStart w:name="z10928" w:id="10769"/>
    <w:p>
      <w:pPr>
        <w:spacing w:after="0"/>
        <w:ind w:left="0"/>
        <w:jc w:val="both"/>
      </w:pPr>
      <w:r>
        <w:rPr>
          <w:rFonts w:ascii="Times New Roman"/>
          <w:b w:val="false"/>
          <w:i w:val="false"/>
          <w:color w:val="000000"/>
          <w:sz w:val="28"/>
        </w:rPr>
        <w:t>
      11) выполнение иных задач, предусмотренных законодательством Республики Казахстан.</w:t>
      </w:r>
    </w:p>
    <w:bookmarkEnd w:id="10769"/>
    <w:bookmarkStart w:name="z10929" w:id="10770"/>
    <w:p>
      <w:pPr>
        <w:spacing w:after="0"/>
        <w:ind w:left="0"/>
        <w:jc w:val="both"/>
      </w:pPr>
      <w:r>
        <w:rPr>
          <w:rFonts w:ascii="Times New Roman"/>
          <w:b w:val="false"/>
          <w:i w:val="false"/>
          <w:color w:val="000000"/>
          <w:sz w:val="28"/>
        </w:rPr>
        <w:t>
      14. Права и обязанности Департамента:</w:t>
      </w:r>
    </w:p>
    <w:bookmarkEnd w:id="10770"/>
    <w:bookmarkStart w:name="z10930" w:id="10771"/>
    <w:p>
      <w:pPr>
        <w:spacing w:after="0"/>
        <w:ind w:left="0"/>
        <w:jc w:val="both"/>
      </w:pPr>
      <w:r>
        <w:rPr>
          <w:rFonts w:ascii="Times New Roman"/>
          <w:b w:val="false"/>
          <w:i w:val="false"/>
          <w:color w:val="000000"/>
          <w:sz w:val="28"/>
        </w:rPr>
        <w:t>
      1) права:</w:t>
      </w:r>
    </w:p>
    <w:bookmarkEnd w:id="10771"/>
    <w:bookmarkStart w:name="z10931" w:id="10772"/>
    <w:p>
      <w:pPr>
        <w:spacing w:after="0"/>
        <w:ind w:left="0"/>
        <w:jc w:val="both"/>
      </w:pPr>
      <w:r>
        <w:rPr>
          <w:rFonts w:ascii="Times New Roman"/>
          <w:b w:val="false"/>
          <w:i w:val="false"/>
          <w:color w:val="000000"/>
          <w:sz w:val="28"/>
        </w:rPr>
        <w:t>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bookmarkEnd w:id="10772"/>
    <w:bookmarkStart w:name="z10932" w:id="1077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0773"/>
    <w:bookmarkStart w:name="z10933" w:id="10774"/>
    <w:p>
      <w:pPr>
        <w:spacing w:after="0"/>
        <w:ind w:left="0"/>
        <w:jc w:val="both"/>
      </w:pPr>
      <w:r>
        <w:rPr>
          <w:rFonts w:ascii="Times New Roman"/>
          <w:b w:val="false"/>
          <w:i w:val="false"/>
          <w:color w:val="000000"/>
          <w:sz w:val="28"/>
        </w:rPr>
        <w:t>
      требовать от налогоплательщика (налогового агента):</w:t>
      </w:r>
    </w:p>
    <w:bookmarkEnd w:id="10774"/>
    <w:bookmarkStart w:name="z10934" w:id="1077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0775"/>
    <w:bookmarkStart w:name="z10935" w:id="1077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0776"/>
    <w:bookmarkStart w:name="z10936" w:id="1077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0777"/>
    <w:bookmarkStart w:name="z10937" w:id="1077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0778"/>
    <w:bookmarkStart w:name="z10938" w:id="1077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0779"/>
    <w:bookmarkStart w:name="z10939" w:id="1078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0780"/>
    <w:bookmarkStart w:name="z10940" w:id="1078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0781"/>
    <w:bookmarkStart w:name="z10941" w:id="1078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0782"/>
    <w:bookmarkStart w:name="z10942" w:id="1078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0783"/>
    <w:bookmarkStart w:name="z10943" w:id="10784"/>
    <w:p>
      <w:pPr>
        <w:spacing w:after="0"/>
        <w:ind w:left="0"/>
        <w:jc w:val="both"/>
      </w:pPr>
      <w:r>
        <w:rPr>
          <w:rFonts w:ascii="Times New Roman"/>
          <w:b w:val="false"/>
          <w:i w:val="false"/>
          <w:color w:val="000000"/>
          <w:sz w:val="28"/>
        </w:rPr>
        <w:t>
      останавливать транспортные средства, а также принудительно возвращать водные и воздушные суда, покинувшие таможенную территорию ЕАЭС, без разрешения органов государственных доходов;</w:t>
      </w:r>
    </w:p>
    <w:bookmarkEnd w:id="10784"/>
    <w:bookmarkStart w:name="z10944" w:id="10785"/>
    <w:p>
      <w:pPr>
        <w:spacing w:after="0"/>
        <w:ind w:left="0"/>
        <w:jc w:val="both"/>
      </w:pPr>
      <w:r>
        <w:rPr>
          <w:rFonts w:ascii="Times New Roman"/>
          <w:b w:val="false"/>
          <w:i w:val="false"/>
          <w:color w:val="000000"/>
          <w:sz w:val="28"/>
        </w:rPr>
        <w:t>
      осуществлять отбор проб и образцов товаров в соответствии с законодательством Республики Казахстан;</w:t>
      </w:r>
    </w:p>
    <w:bookmarkEnd w:id="10785"/>
    <w:bookmarkStart w:name="z10945" w:id="10786"/>
    <w:p>
      <w:pPr>
        <w:spacing w:after="0"/>
        <w:ind w:left="0"/>
        <w:jc w:val="both"/>
      </w:pPr>
      <w:r>
        <w:rPr>
          <w:rFonts w:ascii="Times New Roman"/>
          <w:b w:val="false"/>
          <w:i w:val="false"/>
          <w:color w:val="000000"/>
          <w:sz w:val="28"/>
        </w:rPr>
        <w:t>
      изымать у проверяемого лица документы либо их копии с составлением акта изъятия при проведении выездных таможенных проверок;</w:t>
      </w:r>
    </w:p>
    <w:bookmarkEnd w:id="10786"/>
    <w:bookmarkStart w:name="z10946" w:id="10787"/>
    <w:p>
      <w:pPr>
        <w:spacing w:after="0"/>
        <w:ind w:left="0"/>
        <w:jc w:val="both"/>
      </w:pPr>
      <w:r>
        <w:rPr>
          <w:rFonts w:ascii="Times New Roman"/>
          <w:b w:val="false"/>
          <w:i w:val="false"/>
          <w:color w:val="000000"/>
          <w:sz w:val="28"/>
        </w:rPr>
        <w:t>
      налагать арест на товары или изымать их в порядке, установленном законодательством Республики Казахстан, на срок проведения выездной таможенной проверки для пресечения действий, направленных на отчуждение товаров либо распоряжение этими товарами иным способом;</w:t>
      </w:r>
    </w:p>
    <w:bookmarkEnd w:id="10787"/>
    <w:bookmarkStart w:name="z10947" w:id="10788"/>
    <w:p>
      <w:pPr>
        <w:spacing w:after="0"/>
        <w:ind w:left="0"/>
        <w:jc w:val="both"/>
      </w:pPr>
      <w:r>
        <w:rPr>
          <w:rFonts w:ascii="Times New Roman"/>
          <w:b w:val="false"/>
          <w:i w:val="false"/>
          <w:color w:val="000000"/>
          <w:sz w:val="28"/>
        </w:rPr>
        <w:t>
      опечатывать помещения, в которых находятся товары, в случаях, предусмотренных законодательством Республики Казахстан;</w:t>
      </w:r>
    </w:p>
    <w:bookmarkEnd w:id="10788"/>
    <w:bookmarkStart w:name="z10948" w:id="10789"/>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0789"/>
    <w:bookmarkStart w:name="z10949" w:id="10790"/>
    <w:p>
      <w:pPr>
        <w:spacing w:after="0"/>
        <w:ind w:left="0"/>
        <w:jc w:val="both"/>
      </w:pPr>
      <w:r>
        <w:rPr>
          <w:rFonts w:ascii="Times New Roman"/>
          <w:b w:val="false"/>
          <w:i w:val="false"/>
          <w:color w:val="000000"/>
          <w:sz w:val="28"/>
        </w:rPr>
        <w:t>
      организовывать и проводить мероприятия по повышению налоговой и таможенной культуры и информированности общества по вопросам налогового законодательства и таможенного законодательства ЕАЭС и Республики Казахстан;</w:t>
      </w:r>
    </w:p>
    <w:bookmarkEnd w:id="10790"/>
    <w:bookmarkStart w:name="z10950" w:id="10791"/>
    <w:p>
      <w:pPr>
        <w:spacing w:after="0"/>
        <w:ind w:left="0"/>
        <w:jc w:val="both"/>
      </w:pPr>
      <w:r>
        <w:rPr>
          <w:rFonts w:ascii="Times New Roman"/>
          <w:b w:val="false"/>
          <w:i w:val="false"/>
          <w:color w:val="000000"/>
          <w:sz w:val="28"/>
        </w:rPr>
        <w:t>
      приобретать товары для выполнения функций, возложенных на органы государственных доходов в соответствии с законодательством Республики Казахстан;</w:t>
      </w:r>
    </w:p>
    <w:bookmarkEnd w:id="10791"/>
    <w:bookmarkStart w:name="z10951" w:id="10792"/>
    <w:p>
      <w:pPr>
        <w:spacing w:after="0"/>
        <w:ind w:left="0"/>
        <w:jc w:val="both"/>
      </w:pPr>
      <w:r>
        <w:rPr>
          <w:rFonts w:ascii="Times New Roman"/>
          <w:b w:val="false"/>
          <w:i w:val="false"/>
          <w:color w:val="000000"/>
          <w:sz w:val="28"/>
        </w:rPr>
        <w:t>
      анализировать и обобщать практику применения налогового и таможенного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 и таможенного законодательства ЕАЭС и Республики Казахстан;</w:t>
      </w:r>
    </w:p>
    <w:bookmarkEnd w:id="10792"/>
    <w:bookmarkStart w:name="z10952" w:id="1079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Департамента;</w:t>
      </w:r>
    </w:p>
    <w:bookmarkEnd w:id="10793"/>
    <w:bookmarkStart w:name="z10953" w:id="1079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0794"/>
    <w:bookmarkStart w:name="z10954" w:id="10795"/>
    <w:p>
      <w:pPr>
        <w:spacing w:after="0"/>
        <w:ind w:left="0"/>
        <w:jc w:val="both"/>
      </w:pPr>
      <w:r>
        <w:rPr>
          <w:rFonts w:ascii="Times New Roman"/>
          <w:b w:val="false"/>
          <w:i w:val="false"/>
          <w:color w:val="000000"/>
          <w:sz w:val="28"/>
        </w:rPr>
        <w:t>
      ликвидировать банкрота без возбуждения процедуры банкротства в порядке, установленном законодательством Республики Казахстан;</w:t>
      </w:r>
    </w:p>
    <w:bookmarkEnd w:id="10795"/>
    <w:bookmarkStart w:name="z10955" w:id="10796"/>
    <w:p>
      <w:pPr>
        <w:spacing w:after="0"/>
        <w:ind w:left="0"/>
        <w:jc w:val="both"/>
      </w:pPr>
      <w:r>
        <w:rPr>
          <w:rFonts w:ascii="Times New Roman"/>
          <w:b w:val="false"/>
          <w:i w:val="false"/>
          <w:color w:val="000000"/>
          <w:sz w:val="28"/>
        </w:rPr>
        <w:t>
      направлять мотивированный отказ собранию кредиторов в назначении кандидатуры реабилитационного, банкротного управляющих либо сообщение о снятии реабилитационного, банкротного управляющих с регистрации;</w:t>
      </w:r>
    </w:p>
    <w:bookmarkEnd w:id="10796"/>
    <w:bookmarkStart w:name="z10956" w:id="10797"/>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0797"/>
    <w:bookmarkStart w:name="z10957" w:id="10798"/>
    <w:p>
      <w:pPr>
        <w:spacing w:after="0"/>
        <w:ind w:left="0"/>
        <w:jc w:val="both"/>
      </w:pPr>
      <w:r>
        <w:rPr>
          <w:rFonts w:ascii="Times New Roman"/>
          <w:b w:val="false"/>
          <w:i w:val="false"/>
          <w:color w:val="000000"/>
          <w:sz w:val="28"/>
        </w:rPr>
        <w:t>
      проверять соблюдение субъектами норм, правил и инструкций технологического процесса, хранения и реализации, технических регламентов и стандартов, действующих в сфере производства и оборота этилового спирта, алкогольной продукции и табачных изделий, а также оборота отдельных видов нефтепродуктов и биотоплива;</w:t>
      </w:r>
    </w:p>
    <w:bookmarkEnd w:id="10798"/>
    <w:bookmarkStart w:name="z10958" w:id="10799"/>
    <w:p>
      <w:pPr>
        <w:spacing w:after="0"/>
        <w:ind w:left="0"/>
        <w:jc w:val="both"/>
      </w:pPr>
      <w:r>
        <w:rPr>
          <w:rFonts w:ascii="Times New Roman"/>
          <w:b w:val="false"/>
          <w:i w:val="false"/>
          <w:color w:val="000000"/>
          <w:sz w:val="28"/>
        </w:rPr>
        <w:t>
      осуществлять контроль оснащения технологических линий производства этилового спирта и линий розлива алкогольной продукции соответствующими спиртоизмеряющими аппаратами и контрольными приборами учета и их функционирование;</w:t>
      </w:r>
    </w:p>
    <w:bookmarkEnd w:id="10799"/>
    <w:bookmarkStart w:name="z10959" w:id="10800"/>
    <w:p>
      <w:pPr>
        <w:spacing w:after="0"/>
        <w:ind w:left="0"/>
        <w:jc w:val="both"/>
      </w:pPr>
      <w:r>
        <w:rPr>
          <w:rFonts w:ascii="Times New Roman"/>
          <w:b w:val="false"/>
          <w:i w:val="false"/>
          <w:color w:val="000000"/>
          <w:sz w:val="28"/>
        </w:rPr>
        <w:t>
      проверять фактические объемы выработки этилового спирта, водок и ликероводочных изделий для соблюдения установленного законодательством Республики Казахстан требования по выработке их минимального объема;</w:t>
      </w:r>
    </w:p>
    <w:bookmarkEnd w:id="10800"/>
    <w:bookmarkStart w:name="z10960" w:id="10801"/>
    <w:p>
      <w:pPr>
        <w:spacing w:after="0"/>
        <w:ind w:left="0"/>
        <w:jc w:val="both"/>
      </w:pPr>
      <w:r>
        <w:rPr>
          <w:rFonts w:ascii="Times New Roman"/>
          <w:b w:val="false"/>
          <w:i w:val="false"/>
          <w:color w:val="000000"/>
          <w:sz w:val="28"/>
        </w:rPr>
        <w:t xml:space="preserve">
      направлять в пределах компетенции запрос производителям табачных изделий о предоставлении необходимых сведений для осуществления государственного регулирования производства и оборота табачных изделий; </w:t>
      </w:r>
    </w:p>
    <w:bookmarkEnd w:id="10801"/>
    <w:bookmarkStart w:name="z10961" w:id="10802"/>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0802"/>
    <w:bookmarkStart w:name="z10962" w:id="10803"/>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0803"/>
    <w:bookmarkStart w:name="z10963" w:id="10804"/>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0804"/>
    <w:bookmarkStart w:name="z10964" w:id="10805"/>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0805"/>
    <w:bookmarkStart w:name="z10965" w:id="10806"/>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0806"/>
    <w:bookmarkStart w:name="z10966" w:id="10807"/>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Департамента;</w:t>
      </w:r>
    </w:p>
    <w:bookmarkEnd w:id="10807"/>
    <w:bookmarkStart w:name="z10967" w:id="10808"/>
    <w:p>
      <w:pPr>
        <w:spacing w:after="0"/>
        <w:ind w:left="0"/>
        <w:jc w:val="both"/>
      </w:pPr>
      <w:r>
        <w:rPr>
          <w:rFonts w:ascii="Times New Roman"/>
          <w:b w:val="false"/>
          <w:i w:val="false"/>
          <w:color w:val="000000"/>
          <w:sz w:val="28"/>
        </w:rPr>
        <w:t>
      обращаться в суд, предъявлять иски в целях защиты прав и интересов Департамента в соответствии с законодательством Республики Казахстан;</w:t>
      </w:r>
    </w:p>
    <w:bookmarkEnd w:id="10808"/>
    <w:bookmarkStart w:name="z10968" w:id="10809"/>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0809"/>
    <w:bookmarkStart w:name="z10969" w:id="10810"/>
    <w:p>
      <w:pPr>
        <w:spacing w:after="0"/>
        <w:ind w:left="0"/>
        <w:jc w:val="both"/>
      </w:pPr>
      <w:r>
        <w:rPr>
          <w:rFonts w:ascii="Times New Roman"/>
          <w:b w:val="false"/>
          <w:i w:val="false"/>
          <w:color w:val="000000"/>
          <w:sz w:val="28"/>
        </w:rPr>
        <w:t>
      2) обязанности:</w:t>
      </w:r>
    </w:p>
    <w:bookmarkEnd w:id="10810"/>
    <w:bookmarkStart w:name="z10970" w:id="10811"/>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0811"/>
    <w:bookmarkStart w:name="z10971" w:id="10812"/>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0812"/>
    <w:bookmarkStart w:name="z10972" w:id="10813"/>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0813"/>
    <w:bookmarkStart w:name="z10973" w:id="10814"/>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0814"/>
    <w:bookmarkStart w:name="z10974" w:id="10815"/>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0815"/>
    <w:bookmarkStart w:name="z10975" w:id="10816"/>
    <w:p>
      <w:pPr>
        <w:spacing w:after="0"/>
        <w:ind w:left="0"/>
        <w:jc w:val="both"/>
      </w:pPr>
      <w:r>
        <w:rPr>
          <w:rFonts w:ascii="Times New Roman"/>
          <w:b w:val="false"/>
          <w:i w:val="false"/>
          <w:color w:val="000000"/>
          <w:sz w:val="28"/>
        </w:rPr>
        <w:t>
      имеющих налоговую задолженность;</w:t>
      </w:r>
    </w:p>
    <w:bookmarkEnd w:id="10816"/>
    <w:bookmarkStart w:name="z10976" w:id="10817"/>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0817"/>
    <w:bookmarkStart w:name="z10977" w:id="10818"/>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0818"/>
    <w:bookmarkStart w:name="z10978" w:id="10819"/>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0819"/>
    <w:bookmarkStart w:name="z10979" w:id="10820"/>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0820"/>
    <w:bookmarkStart w:name="z10980" w:id="10821"/>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0821"/>
    <w:bookmarkStart w:name="z10981" w:id="10822"/>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0822"/>
    <w:bookmarkStart w:name="z10982" w:id="10823"/>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0823"/>
    <w:bookmarkStart w:name="z10983" w:id="10824"/>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0824"/>
    <w:bookmarkStart w:name="z10984" w:id="10825"/>
    <w:p>
      <w:pPr>
        <w:spacing w:after="0"/>
        <w:ind w:left="0"/>
        <w:jc w:val="both"/>
      </w:pPr>
      <w:r>
        <w:rPr>
          <w:rFonts w:ascii="Times New Roman"/>
          <w:b w:val="false"/>
          <w:i w:val="false"/>
          <w:color w:val="000000"/>
          <w:sz w:val="28"/>
        </w:rPr>
        <w:t>
      осуществлять контроль за деятельностью акцизных постов в организациях, осуществляющих производство и импорт подакцизных товаров;</w:t>
      </w:r>
    </w:p>
    <w:bookmarkEnd w:id="10825"/>
    <w:bookmarkStart w:name="z10985" w:id="10826"/>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0826"/>
    <w:bookmarkStart w:name="z10986" w:id="10827"/>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0827"/>
    <w:bookmarkStart w:name="z10987" w:id="10828"/>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декларантов и лиц, осуществляющих деятельность в сфере таможенного дела, имеющих налоговую задолженность, задолженность по таможенным платежам и налогам, пеней,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0828"/>
    <w:bookmarkStart w:name="z10988" w:id="10829"/>
    <w:p>
      <w:pPr>
        <w:spacing w:after="0"/>
        <w:ind w:left="0"/>
        <w:jc w:val="both"/>
      </w:pPr>
      <w:r>
        <w:rPr>
          <w:rFonts w:ascii="Times New Roman"/>
          <w:b w:val="false"/>
          <w:i w:val="false"/>
          <w:color w:val="000000"/>
          <w:sz w:val="28"/>
        </w:rPr>
        <w:t>
      содействовать развитию внешней торговли путем создания условий, способствующих ускорению товарооборота через таможенную границу ЕАЭС;</w:t>
      </w:r>
    </w:p>
    <w:bookmarkEnd w:id="10829"/>
    <w:bookmarkStart w:name="z10989" w:id="10830"/>
    <w:p>
      <w:pPr>
        <w:spacing w:after="0"/>
        <w:ind w:left="0"/>
        <w:jc w:val="both"/>
      </w:pPr>
      <w:r>
        <w:rPr>
          <w:rFonts w:ascii="Times New Roman"/>
          <w:b w:val="false"/>
          <w:i w:val="false"/>
          <w:color w:val="000000"/>
          <w:sz w:val="28"/>
        </w:rPr>
        <w:t>
      осуществлять таможенный контроль в отношении товаров и транспортных средств, перемещаемых через таможенную границу ЕАЭС;</w:t>
      </w:r>
    </w:p>
    <w:bookmarkEnd w:id="10830"/>
    <w:bookmarkStart w:name="z10990" w:id="10831"/>
    <w:p>
      <w:pPr>
        <w:spacing w:after="0"/>
        <w:ind w:left="0"/>
        <w:jc w:val="both"/>
      </w:pPr>
      <w:r>
        <w:rPr>
          <w:rFonts w:ascii="Times New Roman"/>
          <w:b w:val="false"/>
          <w:i w:val="false"/>
          <w:color w:val="000000"/>
          <w:sz w:val="28"/>
        </w:rPr>
        <w:t>
      оказывать в пределах своих полномочий декларантам и лицам, осуществляющим деятельность в сфере таможенного дела, содействие в реализации их прав;</w:t>
      </w:r>
    </w:p>
    <w:bookmarkEnd w:id="10831"/>
    <w:bookmarkStart w:name="z10991" w:id="10832"/>
    <w:p>
      <w:pPr>
        <w:spacing w:after="0"/>
        <w:ind w:left="0"/>
        <w:jc w:val="both"/>
      </w:pPr>
      <w:r>
        <w:rPr>
          <w:rFonts w:ascii="Times New Roman"/>
          <w:b w:val="false"/>
          <w:i w:val="false"/>
          <w:color w:val="000000"/>
          <w:sz w:val="28"/>
        </w:rPr>
        <w:t>
      обеспечивать полноту взимания и своевременность перечисления в бюджет таможенных платежей, налогов, специальных, антидемпинговых, компенсационных пошлин;</w:t>
      </w:r>
    </w:p>
    <w:bookmarkEnd w:id="10832"/>
    <w:bookmarkStart w:name="z10992" w:id="10833"/>
    <w:p>
      <w:pPr>
        <w:spacing w:after="0"/>
        <w:ind w:left="0"/>
        <w:jc w:val="both"/>
      </w:pPr>
      <w:r>
        <w:rPr>
          <w:rFonts w:ascii="Times New Roman"/>
          <w:b w:val="false"/>
          <w:i w:val="false"/>
          <w:color w:val="000000"/>
          <w:sz w:val="28"/>
        </w:rPr>
        <w:t>
      принимать решения в пределах своей компетенции в сроки, установленные Кодексом Республика Казахстан "О таможенном регулировании в Республике Казахстан", и осуществлять контроль за деятельностью декларантов и лиц, осуществляющих деятельность в сфере таможенного дела, по соблюдению ими условий и выполнению обязанностей, установленных таможенным законодательством ЕАЭС и (или) Республики Казахстан, а также иным</w:t>
      </w:r>
    </w:p>
    <w:bookmarkEnd w:id="10833"/>
    <w:bookmarkStart w:name="z10993" w:id="10834"/>
    <w:p>
      <w:pPr>
        <w:spacing w:after="0"/>
        <w:ind w:left="0"/>
        <w:jc w:val="both"/>
      </w:pPr>
      <w:r>
        <w:rPr>
          <w:rFonts w:ascii="Times New Roman"/>
          <w:b w:val="false"/>
          <w:i w:val="false"/>
          <w:color w:val="000000"/>
          <w:sz w:val="28"/>
        </w:rPr>
        <w:t>
      обеспечивать в пределах своей компетенции охрану таможенной границы ЕАЭС за соблюдением таможенного и иного законодательства Республики Казахстан;</w:t>
      </w:r>
    </w:p>
    <w:bookmarkEnd w:id="10834"/>
    <w:bookmarkStart w:name="z10994" w:id="10835"/>
    <w:p>
      <w:pPr>
        <w:spacing w:after="0"/>
        <w:ind w:left="0"/>
        <w:jc w:val="both"/>
      </w:pPr>
      <w:r>
        <w:rPr>
          <w:rFonts w:ascii="Times New Roman"/>
          <w:b w:val="false"/>
          <w:i w:val="false"/>
          <w:color w:val="000000"/>
          <w:sz w:val="28"/>
        </w:rPr>
        <w:t>
      осуществлять сбор и анализ информации о совершении административных правонарушений в сфере таможенного дела;</w:t>
      </w:r>
    </w:p>
    <w:bookmarkEnd w:id="10835"/>
    <w:bookmarkStart w:name="z10995" w:id="10836"/>
    <w:p>
      <w:pPr>
        <w:spacing w:after="0"/>
        <w:ind w:left="0"/>
        <w:jc w:val="both"/>
      </w:pPr>
      <w:r>
        <w:rPr>
          <w:rFonts w:ascii="Times New Roman"/>
          <w:b w:val="false"/>
          <w:i w:val="false"/>
          <w:color w:val="000000"/>
          <w:sz w:val="28"/>
        </w:rPr>
        <w:t>
      осуществлять во взаимодействии с органами национальной безопасности и другими соответствующими государственными органами Республики Казахстан меры по обеспечению защиты таможенной границы ЕАЭС;</w:t>
      </w:r>
    </w:p>
    <w:bookmarkEnd w:id="10836"/>
    <w:bookmarkStart w:name="z10996" w:id="10837"/>
    <w:p>
      <w:pPr>
        <w:spacing w:after="0"/>
        <w:ind w:left="0"/>
        <w:jc w:val="both"/>
      </w:pPr>
      <w:r>
        <w:rPr>
          <w:rFonts w:ascii="Times New Roman"/>
          <w:b w:val="false"/>
          <w:i w:val="false"/>
          <w:color w:val="000000"/>
          <w:sz w:val="28"/>
        </w:rPr>
        <w:t>
      обеспечивать своевременное, объективное и всестороннее рассмотрение обращений и представление ответов или совершение соответствующих действий с учетом поступающих запросов и предложений в сфере таможенного дела;</w:t>
      </w:r>
    </w:p>
    <w:bookmarkEnd w:id="10837"/>
    <w:bookmarkStart w:name="z10997" w:id="10838"/>
    <w:p>
      <w:pPr>
        <w:spacing w:after="0"/>
        <w:ind w:left="0"/>
        <w:jc w:val="both"/>
      </w:pPr>
      <w:r>
        <w:rPr>
          <w:rFonts w:ascii="Times New Roman"/>
          <w:b w:val="false"/>
          <w:i w:val="false"/>
          <w:color w:val="000000"/>
          <w:sz w:val="28"/>
        </w:rPr>
        <w:t>
      осуществлять безвозмездно информирование и консультирование в сфере таможенного дела;</w:t>
      </w:r>
    </w:p>
    <w:bookmarkEnd w:id="10838"/>
    <w:bookmarkStart w:name="z10998" w:id="10839"/>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0839"/>
    <w:bookmarkStart w:name="z10999" w:id="10840"/>
    <w:p>
      <w:pPr>
        <w:spacing w:after="0"/>
        <w:ind w:left="0"/>
        <w:jc w:val="both"/>
      </w:pPr>
      <w:r>
        <w:rPr>
          <w:rFonts w:ascii="Times New Roman"/>
          <w:b w:val="false"/>
          <w:i w:val="false"/>
          <w:color w:val="000000"/>
          <w:sz w:val="28"/>
        </w:rPr>
        <w:t>
      взыскивать суммы таможенных платежей и налогов, не уплаченные в установленные сроки в бюджет, а также пеней, процентов;</w:t>
      </w:r>
    </w:p>
    <w:bookmarkEnd w:id="10840"/>
    <w:bookmarkStart w:name="z11000" w:id="10841"/>
    <w:p>
      <w:pPr>
        <w:spacing w:after="0"/>
        <w:ind w:left="0"/>
        <w:jc w:val="both"/>
      </w:pPr>
      <w:r>
        <w:rPr>
          <w:rFonts w:ascii="Times New Roman"/>
          <w:b w:val="false"/>
          <w:i w:val="false"/>
          <w:color w:val="000000"/>
          <w:sz w:val="28"/>
        </w:rPr>
        <w:t>
      осуществлять таможенное администрирование в соответствии с таможенным законодательством ЕАЭС и (или) Республики Казахстан;</w:t>
      </w:r>
    </w:p>
    <w:bookmarkEnd w:id="10841"/>
    <w:bookmarkStart w:name="z11001" w:id="10842"/>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0842"/>
    <w:bookmarkStart w:name="z11002" w:id="10843"/>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0843"/>
    <w:bookmarkStart w:name="z11003" w:id="10844"/>
    <w:p>
      <w:pPr>
        <w:spacing w:after="0"/>
        <w:ind w:left="0"/>
        <w:jc w:val="both"/>
      </w:pPr>
      <w:r>
        <w:rPr>
          <w:rFonts w:ascii="Times New Roman"/>
          <w:b w:val="false"/>
          <w:i w:val="false"/>
          <w:color w:val="000000"/>
          <w:sz w:val="28"/>
        </w:rPr>
        <w:t>
      соблюдать права налогоплательщика (налогового агента) и декларантов и лиц, осуществляющих деятельность в сфере таможенного дела;</w:t>
      </w:r>
    </w:p>
    <w:bookmarkEnd w:id="10844"/>
    <w:bookmarkStart w:name="z11004" w:id="10845"/>
    <w:p>
      <w:pPr>
        <w:spacing w:after="0"/>
        <w:ind w:left="0"/>
        <w:jc w:val="both"/>
      </w:pPr>
      <w:r>
        <w:rPr>
          <w:rFonts w:ascii="Times New Roman"/>
          <w:b w:val="false"/>
          <w:i w:val="false"/>
          <w:color w:val="000000"/>
          <w:sz w:val="28"/>
        </w:rPr>
        <w:t>
      защищать интересы государства;</w:t>
      </w:r>
    </w:p>
    <w:bookmarkEnd w:id="10845"/>
    <w:bookmarkStart w:name="z11005" w:id="10846"/>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0846"/>
    <w:bookmarkStart w:name="z11006" w:id="10847"/>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0847"/>
    <w:bookmarkStart w:name="z11007" w:id="10848"/>
    <w:p>
      <w:pPr>
        <w:spacing w:after="0"/>
        <w:ind w:left="0"/>
        <w:jc w:val="both"/>
      </w:pPr>
      <w:r>
        <w:rPr>
          <w:rFonts w:ascii="Times New Roman"/>
          <w:b w:val="false"/>
          <w:i w:val="false"/>
          <w:color w:val="000000"/>
          <w:sz w:val="28"/>
        </w:rPr>
        <w:t>
      пересматривать не вступившие в законную силу постановления по делам об административных правонарушениях в порядке, предусмотренном законодательством Республики Казахстан об административных правонарушениях;</w:t>
      </w:r>
    </w:p>
    <w:bookmarkEnd w:id="10848"/>
    <w:bookmarkStart w:name="z11008" w:id="1084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0849"/>
    <w:bookmarkStart w:name="z11009" w:id="1085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0850"/>
    <w:bookmarkStart w:name="z11010" w:id="10851"/>
    <w:p>
      <w:pPr>
        <w:spacing w:after="0"/>
        <w:ind w:left="0"/>
        <w:jc w:val="both"/>
      </w:pPr>
      <w:r>
        <w:rPr>
          <w:rFonts w:ascii="Times New Roman"/>
          <w:b w:val="false"/>
          <w:i w:val="false"/>
          <w:color w:val="000000"/>
          <w:sz w:val="28"/>
        </w:rPr>
        <w:t>
      15. Функции:</w:t>
      </w:r>
    </w:p>
    <w:bookmarkEnd w:id="10851"/>
    <w:bookmarkStart w:name="z11011" w:id="10852"/>
    <w:p>
      <w:pPr>
        <w:spacing w:after="0"/>
        <w:ind w:left="0"/>
        <w:jc w:val="both"/>
      </w:pPr>
      <w:r>
        <w:rPr>
          <w:rFonts w:ascii="Times New Roman"/>
          <w:b w:val="false"/>
          <w:i w:val="false"/>
          <w:color w:val="000000"/>
          <w:sz w:val="28"/>
        </w:rPr>
        <w:t>
      1) осуществление налогового контроля;</w:t>
      </w:r>
    </w:p>
    <w:bookmarkEnd w:id="10852"/>
    <w:bookmarkStart w:name="z11012" w:id="1085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0853"/>
    <w:bookmarkStart w:name="z11013" w:id="1085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0854"/>
    <w:bookmarkStart w:name="z11014" w:id="10855"/>
    <w:p>
      <w:pPr>
        <w:spacing w:after="0"/>
        <w:ind w:left="0"/>
        <w:jc w:val="both"/>
      </w:pPr>
      <w:r>
        <w:rPr>
          <w:rFonts w:ascii="Times New Roman"/>
          <w:b w:val="false"/>
          <w:i w:val="false"/>
          <w:color w:val="000000"/>
          <w:sz w:val="28"/>
        </w:rPr>
        <w:t>
      4)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0855"/>
    <w:bookmarkStart w:name="z11015" w:id="10856"/>
    <w:p>
      <w:pPr>
        <w:spacing w:after="0"/>
        <w:ind w:left="0"/>
        <w:jc w:val="both"/>
      </w:pPr>
      <w:r>
        <w:rPr>
          <w:rFonts w:ascii="Times New Roman"/>
          <w:b w:val="false"/>
          <w:i w:val="false"/>
          <w:color w:val="000000"/>
          <w:sz w:val="28"/>
        </w:rPr>
        <w:t>
      5)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0856"/>
    <w:bookmarkStart w:name="z11016" w:id="10857"/>
    <w:p>
      <w:pPr>
        <w:spacing w:after="0"/>
        <w:ind w:left="0"/>
        <w:jc w:val="both"/>
      </w:pPr>
      <w:r>
        <w:rPr>
          <w:rFonts w:ascii="Times New Roman"/>
          <w:b w:val="false"/>
          <w:i w:val="false"/>
          <w:color w:val="000000"/>
          <w:sz w:val="28"/>
        </w:rPr>
        <w:t>
      6)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0857"/>
    <w:bookmarkStart w:name="z11017" w:id="10858"/>
    <w:p>
      <w:pPr>
        <w:spacing w:after="0"/>
        <w:ind w:left="0"/>
        <w:jc w:val="both"/>
      </w:pPr>
      <w:r>
        <w:rPr>
          <w:rFonts w:ascii="Times New Roman"/>
          <w:b w:val="false"/>
          <w:i w:val="false"/>
          <w:color w:val="000000"/>
          <w:sz w:val="28"/>
        </w:rPr>
        <w:t>
      7)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0858"/>
    <w:bookmarkStart w:name="z11018" w:id="10859"/>
    <w:p>
      <w:pPr>
        <w:spacing w:after="0"/>
        <w:ind w:left="0"/>
        <w:jc w:val="both"/>
      </w:pPr>
      <w:r>
        <w:rPr>
          <w:rFonts w:ascii="Times New Roman"/>
          <w:b w:val="false"/>
          <w:i w:val="false"/>
          <w:color w:val="000000"/>
          <w:sz w:val="28"/>
        </w:rPr>
        <w:t>
      8)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0859"/>
    <w:bookmarkStart w:name="z11019" w:id="10860"/>
    <w:p>
      <w:pPr>
        <w:spacing w:after="0"/>
        <w:ind w:left="0"/>
        <w:jc w:val="both"/>
      </w:pPr>
      <w:r>
        <w:rPr>
          <w:rFonts w:ascii="Times New Roman"/>
          <w:b w:val="false"/>
          <w:i w:val="false"/>
          <w:color w:val="000000"/>
          <w:sz w:val="28"/>
        </w:rPr>
        <w:t>
      9) осуществление контроля за подакцизными товарами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перемещения подакцизных товаров на территории Республики Казахстан, а также путем установления акцизных постов;</w:t>
      </w:r>
    </w:p>
    <w:bookmarkEnd w:id="10860"/>
    <w:bookmarkStart w:name="z11020" w:id="1086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0861"/>
    <w:bookmarkStart w:name="z11021" w:id="10862"/>
    <w:p>
      <w:pPr>
        <w:spacing w:after="0"/>
        <w:ind w:left="0"/>
        <w:jc w:val="both"/>
      </w:pPr>
      <w:r>
        <w:rPr>
          <w:rFonts w:ascii="Times New Roman"/>
          <w:b w:val="false"/>
          <w:i w:val="false"/>
          <w:color w:val="000000"/>
          <w:sz w:val="28"/>
        </w:rPr>
        <w:t>
      11) осуществление налогового и таможенного администрирования;</w:t>
      </w:r>
    </w:p>
    <w:bookmarkEnd w:id="10862"/>
    <w:bookmarkStart w:name="z11022" w:id="1086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0863"/>
    <w:bookmarkStart w:name="z11023" w:id="10864"/>
    <w:p>
      <w:pPr>
        <w:spacing w:after="0"/>
        <w:ind w:left="0"/>
        <w:jc w:val="both"/>
      </w:pPr>
      <w:r>
        <w:rPr>
          <w:rFonts w:ascii="Times New Roman"/>
          <w:b w:val="false"/>
          <w:i w:val="false"/>
          <w:color w:val="000000"/>
          <w:sz w:val="28"/>
        </w:rPr>
        <w:t>
      13) документирование, видео- и аудиозапись, кино- и фотосъемка фактов и событий в соответствии с нормативными правовыми актами Республики Казахстан;</w:t>
      </w:r>
    </w:p>
    <w:bookmarkEnd w:id="10864"/>
    <w:bookmarkStart w:name="z11024" w:id="10865"/>
    <w:p>
      <w:pPr>
        <w:spacing w:after="0"/>
        <w:ind w:left="0"/>
        <w:jc w:val="both"/>
      </w:pPr>
      <w:r>
        <w:rPr>
          <w:rFonts w:ascii="Times New Roman"/>
          <w:b w:val="false"/>
          <w:i w:val="false"/>
          <w:color w:val="000000"/>
          <w:sz w:val="28"/>
        </w:rPr>
        <w:t>
      14) участие в разработке правовых актов в сфере экспортного контроля;</w:t>
      </w:r>
    </w:p>
    <w:bookmarkEnd w:id="10865"/>
    <w:bookmarkStart w:name="z11025" w:id="10866"/>
    <w:p>
      <w:pPr>
        <w:spacing w:after="0"/>
        <w:ind w:left="0"/>
        <w:jc w:val="both"/>
      </w:pPr>
      <w:r>
        <w:rPr>
          <w:rFonts w:ascii="Times New Roman"/>
          <w:b w:val="false"/>
          <w:i w:val="false"/>
          <w:color w:val="000000"/>
          <w:sz w:val="28"/>
        </w:rPr>
        <w:t>
      15) представление информации, в том числе предварительной информации, государственным органам Республики Казахстан, если такая информация необходима указанным органам для выполнения задач и осуществления функций, возложенных на них законодательством Республики Казахстан, в порядке и с соблюдением требований законодательства Республики Казахстан по защите государственной, коммерческой, банковской, налоговой и иной охраняемой законами тайны (секретов), а также другой конфиденциальной информации, международных договоров Республики Казахстан;</w:t>
      </w:r>
    </w:p>
    <w:bookmarkEnd w:id="10866"/>
    <w:bookmarkStart w:name="z11026" w:id="10867"/>
    <w:p>
      <w:pPr>
        <w:spacing w:after="0"/>
        <w:ind w:left="0"/>
        <w:jc w:val="both"/>
      </w:pPr>
      <w:r>
        <w:rPr>
          <w:rFonts w:ascii="Times New Roman"/>
          <w:b w:val="false"/>
          <w:i w:val="false"/>
          <w:color w:val="000000"/>
          <w:sz w:val="28"/>
        </w:rPr>
        <w:t>
      16) информирование о таможенном законодательстве Республики Казахстан осуществляется таможенными органами Республики Казахстан путем опубликования нормативных правовых актов таможенного законодательства Республики Казахстан в средствах массовой информации, а также с использованием информационно-коммуникационных технологий;</w:t>
      </w:r>
    </w:p>
    <w:bookmarkEnd w:id="10867"/>
    <w:bookmarkStart w:name="z11027" w:id="10868"/>
    <w:p>
      <w:pPr>
        <w:spacing w:after="0"/>
        <w:ind w:left="0"/>
        <w:jc w:val="both"/>
      </w:pPr>
      <w:r>
        <w:rPr>
          <w:rFonts w:ascii="Times New Roman"/>
          <w:b w:val="false"/>
          <w:i w:val="false"/>
          <w:color w:val="000000"/>
          <w:sz w:val="28"/>
        </w:rPr>
        <w:t>
      17) обеспечение на постоянной основе своевременного информирования участников внешнеэкономической и иной деятельности в сфере таможенного дела, в том числе об изменениях и дополнениях в таможенное законодательство ЕАЭС и (или) Республики Казахстан;</w:t>
      </w:r>
    </w:p>
    <w:bookmarkEnd w:id="10868"/>
    <w:bookmarkStart w:name="z11028" w:id="10869"/>
    <w:p>
      <w:pPr>
        <w:spacing w:after="0"/>
        <w:ind w:left="0"/>
        <w:jc w:val="both"/>
      </w:pPr>
      <w:r>
        <w:rPr>
          <w:rFonts w:ascii="Times New Roman"/>
          <w:b w:val="false"/>
          <w:i w:val="false"/>
          <w:color w:val="000000"/>
          <w:sz w:val="28"/>
        </w:rPr>
        <w:t>
      18) осуществление контроля за недопущением вывоза товаров, ввозимых на территорию Республики Казахстан из третьих стран;</w:t>
      </w:r>
    </w:p>
    <w:bookmarkEnd w:id="10869"/>
    <w:bookmarkStart w:name="z11029" w:id="10870"/>
    <w:p>
      <w:pPr>
        <w:spacing w:after="0"/>
        <w:ind w:left="0"/>
        <w:jc w:val="both"/>
      </w:pPr>
      <w:r>
        <w:rPr>
          <w:rFonts w:ascii="Times New Roman"/>
          <w:b w:val="false"/>
          <w:i w:val="false"/>
          <w:color w:val="000000"/>
          <w:sz w:val="28"/>
        </w:rPr>
        <w:t>
      19) осуществление и совершенствование таможенного декларирования, таможенного контроля, а также создание условий, способствующих упрощению проведения таможенных операций в отношении товаров и транспортных средств, перемещаемых через таможенную границу ЕАЭС;</w:t>
      </w:r>
    </w:p>
    <w:bookmarkEnd w:id="10870"/>
    <w:bookmarkStart w:name="z11030" w:id="10871"/>
    <w:p>
      <w:pPr>
        <w:spacing w:after="0"/>
        <w:ind w:left="0"/>
        <w:jc w:val="both"/>
      </w:pPr>
      <w:r>
        <w:rPr>
          <w:rFonts w:ascii="Times New Roman"/>
          <w:b w:val="false"/>
          <w:i w:val="false"/>
          <w:color w:val="000000"/>
          <w:sz w:val="28"/>
        </w:rPr>
        <w:t>
      20) принятие предварительных решений по вопросам применения методов определения таможенной стоимости ввозимых товаров;</w:t>
      </w:r>
    </w:p>
    <w:bookmarkEnd w:id="10871"/>
    <w:bookmarkStart w:name="z11031" w:id="10872"/>
    <w:p>
      <w:pPr>
        <w:spacing w:after="0"/>
        <w:ind w:left="0"/>
        <w:jc w:val="both"/>
      </w:pPr>
      <w:r>
        <w:rPr>
          <w:rFonts w:ascii="Times New Roman"/>
          <w:b w:val="false"/>
          <w:i w:val="false"/>
          <w:color w:val="000000"/>
          <w:sz w:val="28"/>
        </w:rPr>
        <w:t>
      21) осуществление контроля за правильностью классификации товаров в соответствии с Единой товарной номенклатурой внешнеэкономической деятельности ЕАЭС;</w:t>
      </w:r>
    </w:p>
    <w:bookmarkEnd w:id="10872"/>
    <w:bookmarkStart w:name="z11032" w:id="10873"/>
    <w:p>
      <w:pPr>
        <w:spacing w:after="0"/>
        <w:ind w:left="0"/>
        <w:jc w:val="both"/>
      </w:pPr>
      <w:r>
        <w:rPr>
          <w:rFonts w:ascii="Times New Roman"/>
          <w:b w:val="false"/>
          <w:i w:val="false"/>
          <w:color w:val="000000"/>
          <w:sz w:val="28"/>
        </w:rPr>
        <w:t>
      22) принятие решений и дача разъяснений о классификации отдельных видов товаров, обеспечение публикации решений о классификации отдельных видов товаров;</w:t>
      </w:r>
    </w:p>
    <w:bookmarkEnd w:id="10873"/>
    <w:bookmarkStart w:name="z11033" w:id="10874"/>
    <w:p>
      <w:pPr>
        <w:spacing w:after="0"/>
        <w:ind w:left="0"/>
        <w:jc w:val="both"/>
      </w:pPr>
      <w:r>
        <w:rPr>
          <w:rFonts w:ascii="Times New Roman"/>
          <w:b w:val="false"/>
          <w:i w:val="false"/>
          <w:color w:val="000000"/>
          <w:sz w:val="28"/>
        </w:rPr>
        <w:t>
      23) принятие решения о классификации товаров в несобранном или разобранном виде, в том числе в некомплектном или незавершенном виде, ввоз которых предполагается различными товарными партиями в течение определенного периода времени;</w:t>
      </w:r>
    </w:p>
    <w:bookmarkEnd w:id="10874"/>
    <w:bookmarkStart w:name="z11034" w:id="10875"/>
    <w:p>
      <w:pPr>
        <w:spacing w:after="0"/>
        <w:ind w:left="0"/>
        <w:jc w:val="both"/>
      </w:pPr>
      <w:r>
        <w:rPr>
          <w:rFonts w:ascii="Times New Roman"/>
          <w:b w:val="false"/>
          <w:i w:val="false"/>
          <w:color w:val="000000"/>
          <w:sz w:val="28"/>
        </w:rPr>
        <w:t>
      24) рассмотрение документов, определенных таможенным законодательством ЕАЭС и Республики Казахстан, на основании которых предоставляется освобождение от таможенных платежей и налогов;</w:t>
      </w:r>
    </w:p>
    <w:bookmarkEnd w:id="10875"/>
    <w:bookmarkStart w:name="z11035" w:id="10876"/>
    <w:p>
      <w:pPr>
        <w:spacing w:after="0"/>
        <w:ind w:left="0"/>
        <w:jc w:val="both"/>
      </w:pPr>
      <w:r>
        <w:rPr>
          <w:rFonts w:ascii="Times New Roman"/>
          <w:b w:val="false"/>
          <w:i w:val="false"/>
          <w:color w:val="000000"/>
          <w:sz w:val="28"/>
        </w:rPr>
        <w:t>
      25) осуществление контроля за уплатой таможенных пошлин, таможенных сборов, налогов, специальных, антидемпинговых, компенсационных пошлин, пеней, процентов;</w:t>
      </w:r>
    </w:p>
    <w:bookmarkEnd w:id="10876"/>
    <w:bookmarkStart w:name="z11036" w:id="10877"/>
    <w:p>
      <w:pPr>
        <w:spacing w:after="0"/>
        <w:ind w:left="0"/>
        <w:jc w:val="both"/>
      </w:pPr>
      <w:r>
        <w:rPr>
          <w:rFonts w:ascii="Times New Roman"/>
          <w:b w:val="false"/>
          <w:i w:val="false"/>
          <w:color w:val="000000"/>
          <w:sz w:val="28"/>
        </w:rPr>
        <w:t xml:space="preserve">
      26) проведение транспортного контроля в автомобильных, морских пунктах пропуска и в иных местах перемещения товаров через таможенную границу ЕАЭС; </w:t>
      </w:r>
    </w:p>
    <w:bookmarkEnd w:id="10877"/>
    <w:bookmarkStart w:name="z11037" w:id="10878"/>
    <w:p>
      <w:pPr>
        <w:spacing w:after="0"/>
        <w:ind w:left="0"/>
        <w:jc w:val="both"/>
      </w:pPr>
      <w:r>
        <w:rPr>
          <w:rFonts w:ascii="Times New Roman"/>
          <w:b w:val="false"/>
          <w:i w:val="false"/>
          <w:color w:val="000000"/>
          <w:sz w:val="28"/>
        </w:rPr>
        <w:t>
      27) осуществление таможенного контроля за перемещением через таможенную границу ЕАЭС товаров и транспортных средств;</w:t>
      </w:r>
    </w:p>
    <w:bookmarkEnd w:id="10878"/>
    <w:bookmarkStart w:name="z11038" w:id="10879"/>
    <w:p>
      <w:pPr>
        <w:spacing w:after="0"/>
        <w:ind w:left="0"/>
        <w:jc w:val="both"/>
      </w:pPr>
      <w:r>
        <w:rPr>
          <w:rFonts w:ascii="Times New Roman"/>
          <w:b w:val="false"/>
          <w:i w:val="false"/>
          <w:color w:val="000000"/>
          <w:sz w:val="28"/>
        </w:rPr>
        <w:t>
      28) обеспечение соблюдения мер таможенно-тарифного регулирования, запретов и ограничений, мер защиты внутреннего рынка в отношении товаров, перемещаемых через таможенную границу ЕАЭС;</w:t>
      </w:r>
    </w:p>
    <w:bookmarkEnd w:id="10879"/>
    <w:bookmarkStart w:name="z11039" w:id="10880"/>
    <w:p>
      <w:pPr>
        <w:spacing w:after="0"/>
        <w:ind w:left="0"/>
        <w:jc w:val="both"/>
      </w:pPr>
      <w:r>
        <w:rPr>
          <w:rFonts w:ascii="Times New Roman"/>
          <w:b w:val="false"/>
          <w:i w:val="false"/>
          <w:color w:val="000000"/>
          <w:sz w:val="28"/>
        </w:rPr>
        <w:t>
      29) обеспечение соблюдения прав и законных интересов лиц при перемещении такими лицами товаров через таможенную границу ЕАЭС и создание условий для ускорения товарооборота через таможенную границу ЕАЭС;</w:t>
      </w:r>
    </w:p>
    <w:bookmarkEnd w:id="10880"/>
    <w:bookmarkStart w:name="z11040" w:id="10881"/>
    <w:p>
      <w:pPr>
        <w:spacing w:after="0"/>
        <w:ind w:left="0"/>
        <w:jc w:val="both"/>
      </w:pPr>
      <w:r>
        <w:rPr>
          <w:rFonts w:ascii="Times New Roman"/>
          <w:b w:val="false"/>
          <w:i w:val="false"/>
          <w:color w:val="000000"/>
          <w:sz w:val="28"/>
        </w:rPr>
        <w:t>
      30) обеспечение в соответствии с международным договором государств-членов ЕАЭС мер по противодействию легализации (отмыванию) доходов, полученных преступным путем, и финансированию терроризма при осуществлении контроля за перемещением через таможенную границу ЕАЭС валюты государств-членов ЕАЭС, ценных бумаг и (или) валютных ценностей, дорожных чеков;</w:t>
      </w:r>
    </w:p>
    <w:bookmarkEnd w:id="10881"/>
    <w:bookmarkStart w:name="z11041" w:id="10882"/>
    <w:p>
      <w:pPr>
        <w:spacing w:after="0"/>
        <w:ind w:left="0"/>
        <w:jc w:val="both"/>
      </w:pPr>
      <w:r>
        <w:rPr>
          <w:rFonts w:ascii="Times New Roman"/>
          <w:b w:val="false"/>
          <w:i w:val="false"/>
          <w:color w:val="000000"/>
          <w:sz w:val="28"/>
        </w:rPr>
        <w:t>
      31) рассмотрение запросов и предложений по транзитным операциям от стран-членов Всемирной торговой организации в рамках Соглашения об упрощении процедур торговли (приложение к Марракешскому соглашению об учреждении Всемирной торговой организации от 15 апреля 1994 года, ратифицированному Законом Республики Казахстан от 12 октября 2015 года) (далее – СУПТ);</w:t>
      </w:r>
    </w:p>
    <w:bookmarkEnd w:id="10882"/>
    <w:bookmarkStart w:name="z11042" w:id="10883"/>
    <w:p>
      <w:pPr>
        <w:spacing w:after="0"/>
        <w:ind w:left="0"/>
        <w:jc w:val="both"/>
      </w:pPr>
      <w:r>
        <w:rPr>
          <w:rFonts w:ascii="Times New Roman"/>
          <w:b w:val="false"/>
          <w:i w:val="false"/>
          <w:color w:val="000000"/>
          <w:sz w:val="28"/>
        </w:rPr>
        <w:t>
      32) предоставление информации по запросам таможенных органов стран-членов Всемирной торговой организации в рамках СУПТ;</w:t>
      </w:r>
    </w:p>
    <w:bookmarkEnd w:id="10883"/>
    <w:bookmarkStart w:name="z11043" w:id="10884"/>
    <w:p>
      <w:pPr>
        <w:spacing w:after="0"/>
        <w:ind w:left="0"/>
        <w:jc w:val="both"/>
      </w:pPr>
      <w:r>
        <w:rPr>
          <w:rFonts w:ascii="Times New Roman"/>
          <w:b w:val="false"/>
          <w:i w:val="false"/>
          <w:color w:val="000000"/>
          <w:sz w:val="28"/>
        </w:rPr>
        <w:t>
      33) содействие в реализации единой торговой политики ЕАЭС;</w:t>
      </w:r>
    </w:p>
    <w:bookmarkEnd w:id="10884"/>
    <w:bookmarkStart w:name="z11044" w:id="10885"/>
    <w:p>
      <w:pPr>
        <w:spacing w:after="0"/>
        <w:ind w:left="0"/>
        <w:jc w:val="both"/>
      </w:pPr>
      <w:r>
        <w:rPr>
          <w:rFonts w:ascii="Times New Roman"/>
          <w:b w:val="false"/>
          <w:i w:val="false"/>
          <w:color w:val="000000"/>
          <w:sz w:val="28"/>
        </w:rPr>
        <w:t>
      34) осуществление таможенного контроля после выпуска товаров, а также принятие мер по взысканию задолженности по таможенным платежам, налогам, специальным, антидемпинговым, компенсационным пошлинам, пеней, процентов;</w:t>
      </w:r>
    </w:p>
    <w:bookmarkEnd w:id="10885"/>
    <w:bookmarkStart w:name="z11045" w:id="10886"/>
    <w:p>
      <w:pPr>
        <w:spacing w:after="0"/>
        <w:ind w:left="0"/>
        <w:jc w:val="both"/>
      </w:pPr>
      <w:r>
        <w:rPr>
          <w:rFonts w:ascii="Times New Roman"/>
          <w:b w:val="false"/>
          <w:i w:val="false"/>
          <w:color w:val="000000"/>
          <w:sz w:val="28"/>
        </w:rPr>
        <w:t>
      35) сотрудничество с таможенными органами и иными органами иностранных государств, и международными организациями в соответствии с международными договорами Республики Казахстан;</w:t>
      </w:r>
    </w:p>
    <w:bookmarkEnd w:id="10886"/>
    <w:bookmarkStart w:name="z11046" w:id="10887"/>
    <w:p>
      <w:pPr>
        <w:spacing w:after="0"/>
        <w:ind w:left="0"/>
        <w:jc w:val="both"/>
      </w:pPr>
      <w:r>
        <w:rPr>
          <w:rFonts w:ascii="Times New Roman"/>
          <w:b w:val="false"/>
          <w:i w:val="false"/>
          <w:color w:val="000000"/>
          <w:sz w:val="28"/>
        </w:rPr>
        <w:t>
      36) проведение радиационного контроля в пунктах пропуска и иных местах перемещения товаров через таможенную границу ЕАЭС;</w:t>
      </w:r>
    </w:p>
    <w:bookmarkEnd w:id="10887"/>
    <w:bookmarkStart w:name="z11047" w:id="10888"/>
    <w:p>
      <w:pPr>
        <w:spacing w:after="0"/>
        <w:ind w:left="0"/>
        <w:jc w:val="both"/>
      </w:pPr>
      <w:r>
        <w:rPr>
          <w:rFonts w:ascii="Times New Roman"/>
          <w:b w:val="false"/>
          <w:i w:val="false"/>
          <w:color w:val="000000"/>
          <w:sz w:val="28"/>
        </w:rPr>
        <w:t>
      37) организация проведения санитарно-карантинного контроля в автомобильных пунктах пропуска через таможенную границу ЕАЭС;</w:t>
      </w:r>
    </w:p>
    <w:bookmarkEnd w:id="10888"/>
    <w:bookmarkStart w:name="z11048" w:id="10889"/>
    <w:p>
      <w:pPr>
        <w:spacing w:after="0"/>
        <w:ind w:left="0"/>
        <w:jc w:val="both"/>
      </w:pPr>
      <w:r>
        <w:rPr>
          <w:rFonts w:ascii="Times New Roman"/>
          <w:b w:val="false"/>
          <w:i w:val="false"/>
          <w:color w:val="000000"/>
          <w:sz w:val="28"/>
        </w:rPr>
        <w:t>
      38) совершение таможенных операций и проведение таможенного контроля, в том числе в рамках оказания взаимной административной помощи;</w:t>
      </w:r>
    </w:p>
    <w:bookmarkEnd w:id="10889"/>
    <w:bookmarkStart w:name="z11049" w:id="10890"/>
    <w:p>
      <w:pPr>
        <w:spacing w:after="0"/>
        <w:ind w:left="0"/>
        <w:jc w:val="both"/>
      </w:pPr>
      <w:r>
        <w:rPr>
          <w:rFonts w:ascii="Times New Roman"/>
          <w:b w:val="false"/>
          <w:i w:val="false"/>
          <w:color w:val="000000"/>
          <w:sz w:val="28"/>
        </w:rPr>
        <w:t>
      39)осуществление экспортного контроля в соответствии с законодательством Республики Казахстан;</w:t>
      </w:r>
    </w:p>
    <w:bookmarkEnd w:id="10890"/>
    <w:bookmarkStart w:name="z11050" w:id="10891"/>
    <w:p>
      <w:pPr>
        <w:spacing w:after="0"/>
        <w:ind w:left="0"/>
        <w:jc w:val="both"/>
      </w:pPr>
      <w:r>
        <w:rPr>
          <w:rFonts w:ascii="Times New Roman"/>
          <w:b w:val="false"/>
          <w:i w:val="false"/>
          <w:color w:val="000000"/>
          <w:sz w:val="28"/>
        </w:rPr>
        <w:t>
      40) организация и проведение подготовки, переподготовки и повышения квалификации кадров органов государственных доходов;</w:t>
      </w:r>
    </w:p>
    <w:bookmarkEnd w:id="10891"/>
    <w:bookmarkStart w:name="z11051" w:id="10892"/>
    <w:p>
      <w:pPr>
        <w:spacing w:after="0"/>
        <w:ind w:left="0"/>
        <w:jc w:val="both"/>
      </w:pPr>
      <w:r>
        <w:rPr>
          <w:rFonts w:ascii="Times New Roman"/>
          <w:b w:val="false"/>
          <w:i w:val="false"/>
          <w:color w:val="000000"/>
          <w:sz w:val="28"/>
        </w:rPr>
        <w:t>
      41) обеспечение безопасности деятельности органов государственных доходов, защита должностных лиц органов государственных доходов и членов их семей от противоправных действий в соответствии с законодательством Республики Казахстан;</w:t>
      </w:r>
    </w:p>
    <w:bookmarkEnd w:id="10892"/>
    <w:bookmarkStart w:name="z11052" w:id="10893"/>
    <w:p>
      <w:pPr>
        <w:spacing w:after="0"/>
        <w:ind w:left="0"/>
        <w:jc w:val="both"/>
      </w:pPr>
      <w:r>
        <w:rPr>
          <w:rFonts w:ascii="Times New Roman"/>
          <w:b w:val="false"/>
          <w:i w:val="false"/>
          <w:color w:val="000000"/>
          <w:sz w:val="28"/>
        </w:rPr>
        <w:t>
      42) осуществление сбора и анализа информации о совершении правонарушений в сфере таможенного дела;</w:t>
      </w:r>
    </w:p>
    <w:bookmarkEnd w:id="10893"/>
    <w:bookmarkStart w:name="z11053" w:id="10894"/>
    <w:p>
      <w:pPr>
        <w:spacing w:after="0"/>
        <w:ind w:left="0"/>
        <w:jc w:val="both"/>
      </w:pPr>
      <w:r>
        <w:rPr>
          <w:rFonts w:ascii="Times New Roman"/>
          <w:b w:val="false"/>
          <w:i w:val="false"/>
          <w:color w:val="000000"/>
          <w:sz w:val="28"/>
        </w:rPr>
        <w:t>
      43) осуществление деятельности по оценке и управлению рисками;</w:t>
      </w:r>
    </w:p>
    <w:bookmarkEnd w:id="10894"/>
    <w:bookmarkStart w:name="z11054" w:id="10895"/>
    <w:p>
      <w:pPr>
        <w:spacing w:after="0"/>
        <w:ind w:left="0"/>
        <w:jc w:val="both"/>
      </w:pPr>
      <w:r>
        <w:rPr>
          <w:rFonts w:ascii="Times New Roman"/>
          <w:b w:val="false"/>
          <w:i w:val="false"/>
          <w:color w:val="000000"/>
          <w:sz w:val="28"/>
        </w:rPr>
        <w:t>
      44) консультирование заинтересованных лиц по вопросам, применения таможенного законодательства ЕАЭС и (или) Республики Казахстан и иным вопросам, входящим в компетенцию органов государственных доходов, на безвозмездной основе;</w:t>
      </w:r>
    </w:p>
    <w:bookmarkEnd w:id="10895"/>
    <w:bookmarkStart w:name="z11055" w:id="10896"/>
    <w:p>
      <w:pPr>
        <w:spacing w:after="0"/>
        <w:ind w:left="0"/>
        <w:jc w:val="both"/>
      </w:pPr>
      <w:r>
        <w:rPr>
          <w:rFonts w:ascii="Times New Roman"/>
          <w:b w:val="false"/>
          <w:i w:val="false"/>
          <w:color w:val="000000"/>
          <w:sz w:val="28"/>
        </w:rPr>
        <w:t>
      45) обеспечение своевременного, объективного и всестороннего рассмотрения обращений и представления ответов или совершения соответствующих действий с учетом поступающих запросов и предложений в сфере таможенного дела;</w:t>
      </w:r>
    </w:p>
    <w:bookmarkEnd w:id="10896"/>
    <w:bookmarkStart w:name="z11056" w:id="10897"/>
    <w:p>
      <w:pPr>
        <w:spacing w:after="0"/>
        <w:ind w:left="0"/>
        <w:jc w:val="both"/>
      </w:pPr>
      <w:r>
        <w:rPr>
          <w:rFonts w:ascii="Times New Roman"/>
          <w:b w:val="false"/>
          <w:i w:val="false"/>
          <w:color w:val="000000"/>
          <w:sz w:val="28"/>
        </w:rPr>
        <w:t>
      46)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0897"/>
    <w:bookmarkStart w:name="z11057" w:id="10898"/>
    <w:p>
      <w:pPr>
        <w:spacing w:after="0"/>
        <w:ind w:left="0"/>
        <w:jc w:val="both"/>
      </w:pPr>
      <w:r>
        <w:rPr>
          <w:rFonts w:ascii="Times New Roman"/>
          <w:b w:val="false"/>
          <w:i w:val="false"/>
          <w:color w:val="000000"/>
          <w:sz w:val="28"/>
        </w:rPr>
        <w:t>
      47) использование системы управления рисками;</w:t>
      </w:r>
    </w:p>
    <w:bookmarkEnd w:id="10898"/>
    <w:bookmarkStart w:name="z11058" w:id="10899"/>
    <w:p>
      <w:pPr>
        <w:spacing w:after="0"/>
        <w:ind w:left="0"/>
        <w:jc w:val="both"/>
      </w:pPr>
      <w:r>
        <w:rPr>
          <w:rFonts w:ascii="Times New Roman"/>
          <w:b w:val="false"/>
          <w:i w:val="false"/>
          <w:color w:val="000000"/>
          <w:sz w:val="28"/>
        </w:rPr>
        <w:t>
      48) обеспечение полноты взимания и своевременности перечисления в бюджет таможенных платежей, налогов, специальных, антидемпинговых, компенсационных пошлин;</w:t>
      </w:r>
    </w:p>
    <w:bookmarkEnd w:id="10899"/>
    <w:bookmarkStart w:name="z11059" w:id="10900"/>
    <w:p>
      <w:pPr>
        <w:spacing w:after="0"/>
        <w:ind w:left="0"/>
        <w:jc w:val="both"/>
      </w:pPr>
      <w:r>
        <w:rPr>
          <w:rFonts w:ascii="Times New Roman"/>
          <w:b w:val="false"/>
          <w:i w:val="false"/>
          <w:color w:val="000000"/>
          <w:sz w:val="28"/>
        </w:rPr>
        <w:t>
      49) участие в совершенствовании и реализации таможенного регулирования в Республике Казахстан;</w:t>
      </w:r>
    </w:p>
    <w:bookmarkEnd w:id="10900"/>
    <w:bookmarkStart w:name="z11060" w:id="10901"/>
    <w:p>
      <w:pPr>
        <w:spacing w:after="0"/>
        <w:ind w:left="0"/>
        <w:jc w:val="both"/>
      </w:pPr>
      <w:r>
        <w:rPr>
          <w:rFonts w:ascii="Times New Roman"/>
          <w:b w:val="false"/>
          <w:i w:val="false"/>
          <w:color w:val="000000"/>
          <w:sz w:val="28"/>
        </w:rPr>
        <w:t>
      50) остановка на Государственной границе Республики Казахстан, не совпадающей с таможенной границей ЕАЭС, транспортных средств, в том числе осуществляющих международные перевозки товаров;</w:t>
      </w:r>
    </w:p>
    <w:bookmarkEnd w:id="10901"/>
    <w:bookmarkStart w:name="z11061" w:id="10902"/>
    <w:p>
      <w:pPr>
        <w:spacing w:after="0"/>
        <w:ind w:left="0"/>
        <w:jc w:val="both"/>
      </w:pPr>
      <w:r>
        <w:rPr>
          <w:rFonts w:ascii="Times New Roman"/>
          <w:b w:val="false"/>
          <w:i w:val="false"/>
          <w:color w:val="000000"/>
          <w:sz w:val="28"/>
        </w:rPr>
        <w:t>
      51) запрос и получение от перевозчика или от лица, осуществляющего перемещение товаров через Государственную границу Республики Казахстан, не совпадающую с таможенной границей ЕАЭС, необходимой информации, а также документов и сведений, касающихся перемещаемых товаров;</w:t>
      </w:r>
    </w:p>
    <w:bookmarkEnd w:id="10902"/>
    <w:bookmarkStart w:name="z11062" w:id="10903"/>
    <w:p>
      <w:pPr>
        <w:spacing w:after="0"/>
        <w:ind w:left="0"/>
        <w:jc w:val="both"/>
      </w:pPr>
      <w:r>
        <w:rPr>
          <w:rFonts w:ascii="Times New Roman"/>
          <w:b w:val="false"/>
          <w:i w:val="false"/>
          <w:color w:val="000000"/>
          <w:sz w:val="28"/>
        </w:rPr>
        <w:t>
      52) осуществление контроля за соблюдением запретов и ограничений в отношении отдельных видов товаров, перемещаемых через Государственную границу Республики Казахстан, не совпадающую с таможенной границей ЕАЭС;</w:t>
      </w:r>
    </w:p>
    <w:bookmarkEnd w:id="10903"/>
    <w:bookmarkStart w:name="z11063" w:id="10904"/>
    <w:p>
      <w:pPr>
        <w:spacing w:after="0"/>
        <w:ind w:left="0"/>
        <w:jc w:val="both"/>
      </w:pPr>
      <w:r>
        <w:rPr>
          <w:rFonts w:ascii="Times New Roman"/>
          <w:b w:val="false"/>
          <w:i w:val="false"/>
          <w:color w:val="000000"/>
          <w:sz w:val="28"/>
        </w:rPr>
        <w:t>
      53) осуществление в пределах компетенции маркировки и прослеживаемости товаров;</w:t>
      </w:r>
    </w:p>
    <w:bookmarkEnd w:id="10904"/>
    <w:bookmarkStart w:name="z11064" w:id="10905"/>
    <w:p>
      <w:pPr>
        <w:spacing w:after="0"/>
        <w:ind w:left="0"/>
        <w:jc w:val="both"/>
      </w:pPr>
      <w:r>
        <w:rPr>
          <w:rFonts w:ascii="Times New Roman"/>
          <w:b w:val="false"/>
          <w:i w:val="false"/>
          <w:color w:val="000000"/>
          <w:sz w:val="28"/>
        </w:rPr>
        <w:t>
      54) осуществление в пределах своей компетенции мониторинга оборота товаров, подлежащих маркировке и прослеживаемости, в том числе во взаимной торговле с государствами-членами ЕАЭС;</w:t>
      </w:r>
    </w:p>
    <w:bookmarkEnd w:id="10905"/>
    <w:bookmarkStart w:name="z11065" w:id="10906"/>
    <w:p>
      <w:pPr>
        <w:spacing w:after="0"/>
        <w:ind w:left="0"/>
        <w:jc w:val="both"/>
      </w:pPr>
      <w:r>
        <w:rPr>
          <w:rFonts w:ascii="Times New Roman"/>
          <w:b w:val="false"/>
          <w:i w:val="false"/>
          <w:color w:val="000000"/>
          <w:sz w:val="28"/>
        </w:rPr>
        <w:t>
      55) реализация в пределах своей компетенции государственной политики в сфере создания и функционирования специальных экономических и индустриальных зон;</w:t>
      </w:r>
    </w:p>
    <w:bookmarkEnd w:id="10906"/>
    <w:bookmarkStart w:name="z11066" w:id="10907"/>
    <w:p>
      <w:pPr>
        <w:spacing w:after="0"/>
        <w:ind w:left="0"/>
        <w:jc w:val="both"/>
      </w:pPr>
      <w:r>
        <w:rPr>
          <w:rFonts w:ascii="Times New Roman"/>
          <w:b w:val="false"/>
          <w:i w:val="false"/>
          <w:color w:val="000000"/>
          <w:sz w:val="28"/>
        </w:rPr>
        <w:t>
      56) представление в пределах своей компетенции информации и разъяснений по вопросам трансфертного ценообразования;</w:t>
      </w:r>
    </w:p>
    <w:bookmarkEnd w:id="10907"/>
    <w:bookmarkStart w:name="z11067" w:id="10908"/>
    <w:p>
      <w:pPr>
        <w:spacing w:after="0"/>
        <w:ind w:left="0"/>
        <w:jc w:val="both"/>
      </w:pPr>
      <w:r>
        <w:rPr>
          <w:rFonts w:ascii="Times New Roman"/>
          <w:b w:val="false"/>
          <w:i w:val="false"/>
          <w:color w:val="000000"/>
          <w:sz w:val="28"/>
        </w:rPr>
        <w:t>
      57) проведение проверок по вопросам трансфертного ценообразования в случаях, предусмотренных Законом Республики Казахстан "О трансфертном ценообразовании";</w:t>
      </w:r>
    </w:p>
    <w:bookmarkEnd w:id="10908"/>
    <w:bookmarkStart w:name="z11068" w:id="10909"/>
    <w:p>
      <w:pPr>
        <w:spacing w:after="0"/>
        <w:ind w:left="0"/>
        <w:jc w:val="both"/>
      </w:pPr>
      <w:r>
        <w:rPr>
          <w:rFonts w:ascii="Times New Roman"/>
          <w:b w:val="false"/>
          <w:i w:val="false"/>
          <w:color w:val="000000"/>
          <w:sz w:val="28"/>
        </w:rPr>
        <w:t>
      58)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0909"/>
    <w:bookmarkStart w:name="z11069" w:id="10910"/>
    <w:p>
      <w:pPr>
        <w:spacing w:after="0"/>
        <w:ind w:left="0"/>
        <w:jc w:val="both"/>
      </w:pPr>
      <w:r>
        <w:rPr>
          <w:rFonts w:ascii="Times New Roman"/>
          <w:b w:val="false"/>
          <w:i w:val="false"/>
          <w:color w:val="000000"/>
          <w:sz w:val="28"/>
        </w:rPr>
        <w:t>
      59) обеспечение повышения качества, доступность оказания государственных услуг;</w:t>
      </w:r>
    </w:p>
    <w:bookmarkEnd w:id="10910"/>
    <w:bookmarkStart w:name="z11070" w:id="10911"/>
    <w:p>
      <w:pPr>
        <w:spacing w:after="0"/>
        <w:ind w:left="0"/>
        <w:jc w:val="both"/>
      </w:pPr>
      <w:r>
        <w:rPr>
          <w:rFonts w:ascii="Times New Roman"/>
          <w:b w:val="false"/>
          <w:i w:val="false"/>
          <w:color w:val="000000"/>
          <w:sz w:val="28"/>
        </w:rPr>
        <w:t>
      60) обеспечение информированности услугополучателей в доступной форме о порядке оказания государственных услуг;</w:t>
      </w:r>
    </w:p>
    <w:bookmarkEnd w:id="10911"/>
    <w:bookmarkStart w:name="z11071" w:id="10912"/>
    <w:p>
      <w:pPr>
        <w:spacing w:after="0"/>
        <w:ind w:left="0"/>
        <w:jc w:val="both"/>
      </w:pPr>
      <w:r>
        <w:rPr>
          <w:rFonts w:ascii="Times New Roman"/>
          <w:b w:val="false"/>
          <w:i w:val="false"/>
          <w:color w:val="000000"/>
          <w:sz w:val="28"/>
        </w:rPr>
        <w:t>
      61) рассмотрение обращений услугополучателей по вопросам оказания государственных услуг;</w:t>
      </w:r>
    </w:p>
    <w:bookmarkEnd w:id="10912"/>
    <w:bookmarkStart w:name="z11072" w:id="10913"/>
    <w:p>
      <w:pPr>
        <w:spacing w:after="0"/>
        <w:ind w:left="0"/>
        <w:jc w:val="both"/>
      </w:pPr>
      <w:r>
        <w:rPr>
          <w:rFonts w:ascii="Times New Roman"/>
          <w:b w:val="false"/>
          <w:i w:val="false"/>
          <w:color w:val="000000"/>
          <w:sz w:val="28"/>
        </w:rPr>
        <w:t>
      62) принятие мер, направленных на восстановление нарушенных прав, свобод и законных интересов услугополучателей;</w:t>
      </w:r>
    </w:p>
    <w:bookmarkEnd w:id="10913"/>
    <w:bookmarkStart w:name="z11073" w:id="10914"/>
    <w:p>
      <w:pPr>
        <w:spacing w:after="0"/>
        <w:ind w:left="0"/>
        <w:jc w:val="both"/>
      </w:pPr>
      <w:r>
        <w:rPr>
          <w:rFonts w:ascii="Times New Roman"/>
          <w:b w:val="false"/>
          <w:i w:val="false"/>
          <w:color w:val="000000"/>
          <w:sz w:val="28"/>
        </w:rPr>
        <w:t>
      63) обеспечение повышения квалификации работников в сфере оказания государственных услуг, общения с инвалидами;</w:t>
      </w:r>
    </w:p>
    <w:bookmarkEnd w:id="10914"/>
    <w:bookmarkStart w:name="z11074" w:id="10915"/>
    <w:p>
      <w:pPr>
        <w:spacing w:after="0"/>
        <w:ind w:left="0"/>
        <w:jc w:val="both"/>
      </w:pPr>
      <w:r>
        <w:rPr>
          <w:rFonts w:ascii="Times New Roman"/>
          <w:b w:val="false"/>
          <w:i w:val="false"/>
          <w:color w:val="000000"/>
          <w:sz w:val="28"/>
        </w:rPr>
        <w:t>
      64) предоставление информаций о порядке оказания государственных услуг в Единый контакт-центр;</w:t>
      </w:r>
    </w:p>
    <w:bookmarkEnd w:id="10915"/>
    <w:bookmarkStart w:name="z11075" w:id="10916"/>
    <w:p>
      <w:pPr>
        <w:spacing w:after="0"/>
        <w:ind w:left="0"/>
        <w:jc w:val="both"/>
      </w:pPr>
      <w:r>
        <w:rPr>
          <w:rFonts w:ascii="Times New Roman"/>
          <w:b w:val="false"/>
          <w:i w:val="false"/>
          <w:color w:val="000000"/>
          <w:sz w:val="28"/>
        </w:rPr>
        <w:t>
      65) проведение внутреннего контроля за качеством оказания государственных услуг в соответствии с законодательством Республики Казахстан;</w:t>
      </w:r>
    </w:p>
    <w:bookmarkEnd w:id="10916"/>
    <w:bookmarkStart w:name="z11076" w:id="10917"/>
    <w:p>
      <w:pPr>
        <w:spacing w:after="0"/>
        <w:ind w:left="0"/>
        <w:jc w:val="both"/>
      </w:pPr>
      <w:r>
        <w:rPr>
          <w:rFonts w:ascii="Times New Roman"/>
          <w:b w:val="false"/>
          <w:i w:val="false"/>
          <w:color w:val="000000"/>
          <w:sz w:val="28"/>
        </w:rPr>
        <w:t>
      66) обеспечение соблюдения услугодателями подзаконных нормативных правовых актов, определяющих порядок оказания государственных услуг;</w:t>
      </w:r>
    </w:p>
    <w:bookmarkEnd w:id="10917"/>
    <w:bookmarkStart w:name="z11077" w:id="10918"/>
    <w:p>
      <w:pPr>
        <w:spacing w:after="0"/>
        <w:ind w:left="0"/>
        <w:jc w:val="both"/>
      </w:pPr>
      <w:r>
        <w:rPr>
          <w:rFonts w:ascii="Times New Roman"/>
          <w:b w:val="false"/>
          <w:i w:val="false"/>
          <w:color w:val="000000"/>
          <w:sz w:val="28"/>
        </w:rPr>
        <w:t>
      67)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0918"/>
    <w:bookmarkStart w:name="z11078" w:id="10919"/>
    <w:p>
      <w:pPr>
        <w:spacing w:after="0"/>
        <w:ind w:left="0"/>
        <w:jc w:val="both"/>
      </w:pPr>
      <w:r>
        <w:rPr>
          <w:rFonts w:ascii="Times New Roman"/>
          <w:b w:val="false"/>
          <w:i w:val="false"/>
          <w:color w:val="000000"/>
          <w:sz w:val="28"/>
        </w:rPr>
        <w:t>
      68)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0919"/>
    <w:bookmarkStart w:name="z11079" w:id="10920"/>
    <w:p>
      <w:pPr>
        <w:spacing w:after="0"/>
        <w:ind w:left="0"/>
        <w:jc w:val="both"/>
      </w:pPr>
      <w:r>
        <w:rPr>
          <w:rFonts w:ascii="Times New Roman"/>
          <w:b w:val="false"/>
          <w:i w:val="false"/>
          <w:color w:val="000000"/>
          <w:sz w:val="28"/>
        </w:rPr>
        <w:t>
      69) осуществление контроля за соблюдением минимальных цен при реализации алкогольной продукции и табачных изделий;</w:t>
      </w:r>
    </w:p>
    <w:bookmarkEnd w:id="10920"/>
    <w:bookmarkStart w:name="z11080" w:id="10921"/>
    <w:p>
      <w:pPr>
        <w:spacing w:after="0"/>
        <w:ind w:left="0"/>
        <w:jc w:val="both"/>
      </w:pPr>
      <w:r>
        <w:rPr>
          <w:rFonts w:ascii="Times New Roman"/>
          <w:b w:val="false"/>
          <w:i w:val="false"/>
          <w:color w:val="000000"/>
          <w:sz w:val="28"/>
        </w:rPr>
        <w:t>
      70) выдача лицензии на хранение, оптовую и розничную реализацию этилового спирта и алкогольной продукции;</w:t>
      </w:r>
    </w:p>
    <w:bookmarkEnd w:id="10921"/>
    <w:bookmarkStart w:name="z11081" w:id="10922"/>
    <w:p>
      <w:pPr>
        <w:spacing w:after="0"/>
        <w:ind w:left="0"/>
        <w:jc w:val="both"/>
      </w:pPr>
      <w:r>
        <w:rPr>
          <w:rFonts w:ascii="Times New Roman"/>
          <w:b w:val="false"/>
          <w:i w:val="false"/>
          <w:color w:val="000000"/>
          <w:sz w:val="28"/>
        </w:rPr>
        <w:t>
      71) ведение контроля, учета и анализа балансов объемов производства и оборота табачных изделий;</w:t>
      </w:r>
    </w:p>
    <w:bookmarkEnd w:id="10922"/>
    <w:bookmarkStart w:name="z11082" w:id="10923"/>
    <w:p>
      <w:pPr>
        <w:spacing w:after="0"/>
        <w:ind w:left="0"/>
        <w:jc w:val="both"/>
      </w:pPr>
      <w:r>
        <w:rPr>
          <w:rFonts w:ascii="Times New Roman"/>
          <w:b w:val="false"/>
          <w:i w:val="false"/>
          <w:color w:val="000000"/>
          <w:sz w:val="28"/>
        </w:rPr>
        <w:t>
      72) осуществление контроля за производством и оборотом этилового спирта и алкогольной продукции;</w:t>
      </w:r>
    </w:p>
    <w:bookmarkEnd w:id="10923"/>
    <w:bookmarkStart w:name="z11083" w:id="10924"/>
    <w:p>
      <w:pPr>
        <w:spacing w:after="0"/>
        <w:ind w:left="0"/>
        <w:jc w:val="both"/>
      </w:pPr>
      <w:r>
        <w:rPr>
          <w:rFonts w:ascii="Times New Roman"/>
          <w:b w:val="false"/>
          <w:i w:val="false"/>
          <w:color w:val="000000"/>
          <w:sz w:val="28"/>
        </w:rPr>
        <w:t>
      73) взаимодействие с центральными и местными государственными органами по осуществлению контроля над производством и оборотом этилового спирта, алкогольной продукции, табачных изделий, а также оборотом отдельных видов нефтепродуктов и биотоплива;</w:t>
      </w:r>
    </w:p>
    <w:bookmarkEnd w:id="10924"/>
    <w:bookmarkStart w:name="z11084" w:id="10925"/>
    <w:p>
      <w:pPr>
        <w:spacing w:after="0"/>
        <w:ind w:left="0"/>
        <w:jc w:val="both"/>
      </w:pPr>
      <w:r>
        <w:rPr>
          <w:rFonts w:ascii="Times New Roman"/>
          <w:b w:val="false"/>
          <w:i w:val="false"/>
          <w:color w:val="000000"/>
          <w:sz w:val="28"/>
        </w:rPr>
        <w:t>
      74) осуществление государственного контроля в области оборота нефтепродуктов и биотоплива;</w:t>
      </w:r>
    </w:p>
    <w:bookmarkEnd w:id="10925"/>
    <w:bookmarkStart w:name="z11085" w:id="10926"/>
    <w:p>
      <w:pPr>
        <w:spacing w:after="0"/>
        <w:ind w:left="0"/>
        <w:jc w:val="both"/>
      </w:pPr>
      <w:r>
        <w:rPr>
          <w:rFonts w:ascii="Times New Roman"/>
          <w:b w:val="false"/>
          <w:i w:val="false"/>
          <w:color w:val="000000"/>
          <w:sz w:val="28"/>
        </w:rPr>
        <w:t>
      75) осуществление камерального контроля за оборотом нефтепродуктов;</w:t>
      </w:r>
    </w:p>
    <w:bookmarkEnd w:id="10926"/>
    <w:bookmarkStart w:name="z11086" w:id="10927"/>
    <w:p>
      <w:pPr>
        <w:spacing w:after="0"/>
        <w:ind w:left="0"/>
        <w:jc w:val="both"/>
      </w:pPr>
      <w:r>
        <w:rPr>
          <w:rFonts w:ascii="Times New Roman"/>
          <w:b w:val="false"/>
          <w:i w:val="false"/>
          <w:color w:val="000000"/>
          <w:sz w:val="28"/>
        </w:rPr>
        <w:t>
      76) реализация государственной политики в области государственного регулирования оборота нефтепродуктов в пределах своей компетенции;</w:t>
      </w:r>
    </w:p>
    <w:bookmarkEnd w:id="10927"/>
    <w:bookmarkStart w:name="z11087" w:id="10928"/>
    <w:p>
      <w:pPr>
        <w:spacing w:after="0"/>
        <w:ind w:left="0"/>
        <w:jc w:val="both"/>
      </w:pPr>
      <w:r>
        <w:rPr>
          <w:rFonts w:ascii="Times New Roman"/>
          <w:b w:val="false"/>
          <w:i w:val="false"/>
          <w:color w:val="000000"/>
          <w:sz w:val="28"/>
        </w:rPr>
        <w:t xml:space="preserve">
      77) осуществление камерального контроля оборота биотоплива; </w:t>
      </w:r>
    </w:p>
    <w:bookmarkEnd w:id="10928"/>
    <w:bookmarkStart w:name="z11088" w:id="10929"/>
    <w:p>
      <w:pPr>
        <w:spacing w:after="0"/>
        <w:ind w:left="0"/>
        <w:jc w:val="both"/>
      </w:pPr>
      <w:r>
        <w:rPr>
          <w:rFonts w:ascii="Times New Roman"/>
          <w:b w:val="false"/>
          <w:i w:val="false"/>
          <w:color w:val="000000"/>
          <w:sz w:val="28"/>
        </w:rPr>
        <w:t>
      78) рассмотрение обращений физических и юридических лиц в пределах компетенции в установленном законодательством порядке;</w:t>
      </w:r>
    </w:p>
    <w:bookmarkEnd w:id="10929"/>
    <w:bookmarkStart w:name="z11089" w:id="10930"/>
    <w:p>
      <w:pPr>
        <w:spacing w:after="0"/>
        <w:ind w:left="0"/>
        <w:jc w:val="both"/>
      </w:pPr>
      <w:r>
        <w:rPr>
          <w:rFonts w:ascii="Times New Roman"/>
          <w:b w:val="false"/>
          <w:i w:val="false"/>
          <w:color w:val="000000"/>
          <w:sz w:val="28"/>
        </w:rPr>
        <w:t>
      79) назначение реабилитационным или банкротным управляющим кандидатуры, представленной собранием кредиторов;</w:t>
      </w:r>
    </w:p>
    <w:bookmarkEnd w:id="10930"/>
    <w:bookmarkStart w:name="z11090" w:id="10931"/>
    <w:p>
      <w:pPr>
        <w:spacing w:after="0"/>
        <w:ind w:left="0"/>
        <w:jc w:val="both"/>
      </w:pPr>
      <w:r>
        <w:rPr>
          <w:rFonts w:ascii="Times New Roman"/>
          <w:b w:val="false"/>
          <w:i w:val="false"/>
          <w:color w:val="000000"/>
          <w:sz w:val="28"/>
        </w:rPr>
        <w:t>
      80) размещение на интернет-ресурсе реестра требований кредиторов;</w:t>
      </w:r>
    </w:p>
    <w:bookmarkEnd w:id="10931"/>
    <w:bookmarkStart w:name="z11091" w:id="10932"/>
    <w:p>
      <w:pPr>
        <w:spacing w:after="0"/>
        <w:ind w:left="0"/>
        <w:jc w:val="both"/>
      </w:pPr>
      <w:r>
        <w:rPr>
          <w:rFonts w:ascii="Times New Roman"/>
          <w:b w:val="false"/>
          <w:i w:val="false"/>
          <w:color w:val="000000"/>
          <w:sz w:val="28"/>
        </w:rPr>
        <w:t>
      81) разработка предложений по установлению особых условий и порядка реализации имущественной массы и дополнительных требований к покупателям объектов имущественной массы при банкротстве организаций и индивидуальных предпринимателей, являющихся субъектами естественной монополии или субъектами рынка, занимающих доминирующее или монопольное положение на соответствующем товарном рынке либо имеющих важное стратегическое значение для экономики республики, способных оказать влияние на жизнь, здоровье граждан, национальную безопасность или окружающую среду, в том числе организаций, пакеты акций (доли участия) которых отнесены к стратегическим объектам в соответствии с законодательством Республики Казахстан, а также признанных банкротами по инициативе государства, для которых подобный порядок предусмотрен законодательством Республики Казахстан о реабилитации и банкротстве;</w:t>
      </w:r>
    </w:p>
    <w:bookmarkEnd w:id="10932"/>
    <w:bookmarkStart w:name="z11092" w:id="10933"/>
    <w:p>
      <w:pPr>
        <w:spacing w:after="0"/>
        <w:ind w:left="0"/>
        <w:jc w:val="both"/>
      </w:pPr>
      <w:r>
        <w:rPr>
          <w:rFonts w:ascii="Times New Roman"/>
          <w:b w:val="false"/>
          <w:i w:val="false"/>
          <w:color w:val="000000"/>
          <w:sz w:val="28"/>
        </w:rPr>
        <w:t>
      82) рассмотрение текущей информации реабилитационного управляющего о ходе осуществления реабилитационной процедуры, временного управляющего о ходе осуществления сбора сведений о финансовом состоянии должника и процедуры банкротства, банкротного управляющего о ходе проведения процедуры банкротства;</w:t>
      </w:r>
    </w:p>
    <w:bookmarkEnd w:id="10933"/>
    <w:bookmarkStart w:name="z11093" w:id="10934"/>
    <w:p>
      <w:pPr>
        <w:spacing w:after="0"/>
        <w:ind w:left="0"/>
        <w:jc w:val="both"/>
      </w:pPr>
      <w:r>
        <w:rPr>
          <w:rFonts w:ascii="Times New Roman"/>
          <w:b w:val="false"/>
          <w:i w:val="false"/>
          <w:color w:val="000000"/>
          <w:sz w:val="28"/>
        </w:rPr>
        <w:t>
      83) контроль за перемещением продукции через Государственную границу Республики Казахстан;</w:t>
      </w:r>
    </w:p>
    <w:bookmarkEnd w:id="10934"/>
    <w:bookmarkStart w:name="z11094" w:id="10935"/>
    <w:p>
      <w:pPr>
        <w:spacing w:after="0"/>
        <w:ind w:left="0"/>
        <w:jc w:val="both"/>
      </w:pPr>
      <w:r>
        <w:rPr>
          <w:rFonts w:ascii="Times New Roman"/>
          <w:b w:val="false"/>
          <w:i w:val="false"/>
          <w:color w:val="000000"/>
          <w:sz w:val="28"/>
        </w:rPr>
        <w:t>
      84)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0935"/>
    <w:bookmarkStart w:name="z11095" w:id="10936"/>
    <w:p>
      <w:pPr>
        <w:spacing w:after="0"/>
        <w:ind w:left="0"/>
        <w:jc w:val="both"/>
      </w:pPr>
      <w:r>
        <w:rPr>
          <w:rFonts w:ascii="Times New Roman"/>
          <w:b w:val="false"/>
          <w:i w:val="false"/>
          <w:color w:val="000000"/>
          <w:sz w:val="28"/>
        </w:rPr>
        <w:t>
      85)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0936"/>
    <w:bookmarkStart w:name="z11096" w:id="10937"/>
    <w:p>
      <w:pPr>
        <w:spacing w:after="0"/>
        <w:ind w:left="0"/>
        <w:jc w:val="both"/>
      </w:pPr>
      <w:r>
        <w:rPr>
          <w:rFonts w:ascii="Times New Roman"/>
          <w:b w:val="false"/>
          <w:i w:val="false"/>
          <w:color w:val="000000"/>
          <w:sz w:val="28"/>
        </w:rPr>
        <w:t>
      86)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0937"/>
    <w:bookmarkStart w:name="z11097" w:id="10938"/>
    <w:p>
      <w:pPr>
        <w:spacing w:after="0"/>
        <w:ind w:left="0"/>
        <w:jc w:val="both"/>
      </w:pPr>
      <w:r>
        <w:rPr>
          <w:rFonts w:ascii="Times New Roman"/>
          <w:b w:val="false"/>
          <w:i w:val="false"/>
          <w:color w:val="000000"/>
          <w:sz w:val="28"/>
        </w:rPr>
        <w:t>
      87) отстранение реабилитационного и банкротного управляющих;</w:t>
      </w:r>
    </w:p>
    <w:bookmarkEnd w:id="10938"/>
    <w:bookmarkStart w:name="z11098" w:id="10939"/>
    <w:p>
      <w:pPr>
        <w:spacing w:after="0"/>
        <w:ind w:left="0"/>
        <w:jc w:val="both"/>
      </w:pPr>
      <w:r>
        <w:rPr>
          <w:rFonts w:ascii="Times New Roman"/>
          <w:b w:val="false"/>
          <w:i w:val="false"/>
          <w:color w:val="000000"/>
          <w:sz w:val="28"/>
        </w:rPr>
        <w:t xml:space="preserve">
      88) осуществление контроля за соблюдением порядка проведения электронного аукциона по продаже имущества должника; </w:t>
      </w:r>
    </w:p>
    <w:bookmarkEnd w:id="10939"/>
    <w:bookmarkStart w:name="z11099" w:id="10940"/>
    <w:p>
      <w:pPr>
        <w:spacing w:after="0"/>
        <w:ind w:left="0"/>
        <w:jc w:val="both"/>
      </w:pPr>
      <w:r>
        <w:rPr>
          <w:rFonts w:ascii="Times New Roman"/>
          <w:b w:val="false"/>
          <w:i w:val="false"/>
          <w:color w:val="000000"/>
          <w:sz w:val="28"/>
        </w:rPr>
        <w:t>
      89) принятие мер по выявлению сделок, совершенных при обстоятельствах, в соответствии со статьей 7 Закона Республики Казахстан "О реабилитации и банкротстве";</w:t>
      </w:r>
    </w:p>
    <w:bookmarkEnd w:id="10940"/>
    <w:bookmarkStart w:name="z11100" w:id="10941"/>
    <w:p>
      <w:pPr>
        <w:spacing w:after="0"/>
        <w:ind w:left="0"/>
        <w:jc w:val="both"/>
      </w:pPr>
      <w:r>
        <w:rPr>
          <w:rFonts w:ascii="Times New Roman"/>
          <w:b w:val="false"/>
          <w:i w:val="false"/>
          <w:color w:val="000000"/>
          <w:sz w:val="28"/>
        </w:rPr>
        <w:t>
      90) осуществление государственного контроля за проведением реабилитационной процедуры и процедуры банкротства;</w:t>
      </w:r>
    </w:p>
    <w:bookmarkEnd w:id="10941"/>
    <w:bookmarkStart w:name="z11101" w:id="10942"/>
    <w:p>
      <w:pPr>
        <w:spacing w:after="0"/>
        <w:ind w:left="0"/>
        <w:jc w:val="both"/>
      </w:pPr>
      <w:r>
        <w:rPr>
          <w:rFonts w:ascii="Times New Roman"/>
          <w:b w:val="false"/>
          <w:i w:val="false"/>
          <w:color w:val="000000"/>
          <w:sz w:val="28"/>
        </w:rPr>
        <w:t>
      91) осуществление запроса у участника санации подтверждающих документов;</w:t>
      </w:r>
    </w:p>
    <w:bookmarkEnd w:id="10942"/>
    <w:bookmarkStart w:name="z11102" w:id="10943"/>
    <w:p>
      <w:pPr>
        <w:spacing w:after="0"/>
        <w:ind w:left="0"/>
        <w:jc w:val="both"/>
      </w:pPr>
      <w:r>
        <w:rPr>
          <w:rFonts w:ascii="Times New Roman"/>
          <w:b w:val="false"/>
          <w:i w:val="false"/>
          <w:color w:val="000000"/>
          <w:sz w:val="28"/>
        </w:rPr>
        <w:t>
      92) согласование продажи временным управляющим имущества банкрота в случае, предусмотренном Законом Республики Казахстан "О реабилитации и банкротстве";</w:t>
      </w:r>
    </w:p>
    <w:bookmarkEnd w:id="10943"/>
    <w:bookmarkStart w:name="z11103" w:id="10944"/>
    <w:p>
      <w:pPr>
        <w:spacing w:after="0"/>
        <w:ind w:left="0"/>
        <w:jc w:val="both"/>
      </w:pPr>
      <w:r>
        <w:rPr>
          <w:rFonts w:ascii="Times New Roman"/>
          <w:b w:val="false"/>
          <w:i w:val="false"/>
          <w:color w:val="000000"/>
          <w:sz w:val="28"/>
        </w:rPr>
        <w:t>
      93) рассмотрение жалоб на действия временного администратора, реабилитационного, временного и банкротного управляющих;</w:t>
      </w:r>
    </w:p>
    <w:bookmarkEnd w:id="10944"/>
    <w:bookmarkStart w:name="z11104" w:id="10945"/>
    <w:p>
      <w:pPr>
        <w:spacing w:after="0"/>
        <w:ind w:left="0"/>
        <w:jc w:val="both"/>
      </w:pPr>
      <w:r>
        <w:rPr>
          <w:rFonts w:ascii="Times New Roman"/>
          <w:b w:val="false"/>
          <w:i w:val="false"/>
          <w:color w:val="000000"/>
          <w:sz w:val="28"/>
        </w:rPr>
        <w:t>
      94) осуществление запроса и получение от государственных органов, юридических лиц и их должностных лиц информации о неплатежеспособных и несостоятельных должниках;</w:t>
      </w:r>
    </w:p>
    <w:bookmarkEnd w:id="10945"/>
    <w:bookmarkStart w:name="z11105" w:id="10946"/>
    <w:p>
      <w:pPr>
        <w:spacing w:after="0"/>
        <w:ind w:left="0"/>
        <w:jc w:val="both"/>
      </w:pPr>
      <w:r>
        <w:rPr>
          <w:rFonts w:ascii="Times New Roman"/>
          <w:b w:val="false"/>
          <w:i w:val="false"/>
          <w:color w:val="000000"/>
          <w:sz w:val="28"/>
        </w:rPr>
        <w:t>
      95) представление временному и банкротному управляющим информации о наличии и номерах банковских счетов лица, по которому имеется вступившее в законную силу решение суда о признании банкротом, остатках и движении денег на этих счетах;</w:t>
      </w:r>
    </w:p>
    <w:bookmarkEnd w:id="10946"/>
    <w:bookmarkStart w:name="z11106" w:id="10947"/>
    <w:p>
      <w:pPr>
        <w:spacing w:after="0"/>
        <w:ind w:left="0"/>
        <w:jc w:val="both"/>
      </w:pPr>
      <w:r>
        <w:rPr>
          <w:rFonts w:ascii="Times New Roman"/>
          <w:b w:val="false"/>
          <w:i w:val="false"/>
          <w:color w:val="000000"/>
          <w:sz w:val="28"/>
        </w:rPr>
        <w:t>
      96) оспаривание в суде решений и действий (бездействия) временного администратора, реабилитационного, временного и банкротного управляющих в случае выявления нарушений Закона Республики Казахстан "О реабилитации и банкротстве";</w:t>
      </w:r>
    </w:p>
    <w:bookmarkEnd w:id="10947"/>
    <w:bookmarkStart w:name="z11107" w:id="10948"/>
    <w:p>
      <w:pPr>
        <w:spacing w:after="0"/>
        <w:ind w:left="0"/>
        <w:jc w:val="both"/>
      </w:pPr>
      <w:r>
        <w:rPr>
          <w:rFonts w:ascii="Times New Roman"/>
          <w:b w:val="false"/>
          <w:i w:val="false"/>
          <w:color w:val="000000"/>
          <w:sz w:val="28"/>
        </w:rPr>
        <w:t>
      97) дача разъяснений и комментариев по введению, проведению и прекращению процедур реабилитации и банкротства в пределах своей компетенции;</w:t>
      </w:r>
    </w:p>
    <w:bookmarkEnd w:id="10948"/>
    <w:bookmarkStart w:name="z11108" w:id="10949"/>
    <w:p>
      <w:pPr>
        <w:spacing w:after="0"/>
        <w:ind w:left="0"/>
        <w:jc w:val="both"/>
      </w:pPr>
      <w:r>
        <w:rPr>
          <w:rFonts w:ascii="Times New Roman"/>
          <w:b w:val="false"/>
          <w:i w:val="false"/>
          <w:color w:val="000000"/>
          <w:sz w:val="28"/>
        </w:rPr>
        <w:t>
      98)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0949"/>
    <w:bookmarkStart w:name="z11109" w:id="10950"/>
    <w:p>
      <w:pPr>
        <w:spacing w:after="0"/>
        <w:ind w:left="0"/>
        <w:jc w:val="both"/>
      </w:pPr>
      <w:r>
        <w:rPr>
          <w:rFonts w:ascii="Times New Roman"/>
          <w:b w:val="false"/>
          <w:i w:val="false"/>
          <w:color w:val="000000"/>
          <w:sz w:val="28"/>
        </w:rPr>
        <w:t>
      99) в соответствии с Законом Республики Казахстан "О реабилитации и банкротстве" размещение на интернет-ресурсе:</w:t>
      </w:r>
    </w:p>
    <w:bookmarkEnd w:id="10950"/>
    <w:bookmarkStart w:name="z11110" w:id="10951"/>
    <w:p>
      <w:pPr>
        <w:spacing w:after="0"/>
        <w:ind w:left="0"/>
        <w:jc w:val="both"/>
      </w:pPr>
      <w:r>
        <w:rPr>
          <w:rFonts w:ascii="Times New Roman"/>
          <w:b w:val="false"/>
          <w:i w:val="false"/>
          <w:color w:val="000000"/>
          <w:sz w:val="28"/>
        </w:rPr>
        <w:t>
      информационного сообщения о проведении собрания кредиторов;</w:t>
      </w:r>
    </w:p>
    <w:bookmarkEnd w:id="10951"/>
    <w:bookmarkStart w:name="z11111" w:id="10952"/>
    <w:p>
      <w:pPr>
        <w:spacing w:after="0"/>
        <w:ind w:left="0"/>
        <w:jc w:val="both"/>
      </w:pPr>
      <w:r>
        <w:rPr>
          <w:rFonts w:ascii="Times New Roman"/>
          <w:b w:val="false"/>
          <w:i w:val="false"/>
          <w:color w:val="000000"/>
          <w:sz w:val="28"/>
        </w:rPr>
        <w:t>
      объявления о возбуждении дела о банкротстве и порядке заявления требований кредиторами;</w:t>
      </w:r>
    </w:p>
    <w:bookmarkEnd w:id="10952"/>
    <w:bookmarkStart w:name="z11112" w:id="10953"/>
    <w:p>
      <w:pPr>
        <w:spacing w:after="0"/>
        <w:ind w:left="0"/>
        <w:jc w:val="both"/>
      </w:pPr>
      <w:r>
        <w:rPr>
          <w:rFonts w:ascii="Times New Roman"/>
          <w:b w:val="false"/>
          <w:i w:val="false"/>
          <w:color w:val="000000"/>
          <w:sz w:val="28"/>
        </w:rPr>
        <w:t>
      объявления о признании должника банкротом и его ликвидации с возбуждением процедуры банкротства;</w:t>
      </w:r>
    </w:p>
    <w:bookmarkEnd w:id="10953"/>
    <w:bookmarkStart w:name="z11113" w:id="10954"/>
    <w:p>
      <w:pPr>
        <w:spacing w:after="0"/>
        <w:ind w:left="0"/>
        <w:jc w:val="both"/>
      </w:pPr>
      <w:r>
        <w:rPr>
          <w:rFonts w:ascii="Times New Roman"/>
          <w:b w:val="false"/>
          <w:i w:val="false"/>
          <w:color w:val="000000"/>
          <w:sz w:val="28"/>
        </w:rPr>
        <w:t>
      объявления о возбуждении производства по делу о реабилитации и порядке заявления требований кредиторами;</w:t>
      </w:r>
    </w:p>
    <w:bookmarkEnd w:id="10954"/>
    <w:bookmarkStart w:name="z11114" w:id="10955"/>
    <w:p>
      <w:pPr>
        <w:spacing w:after="0"/>
        <w:ind w:left="0"/>
        <w:jc w:val="both"/>
      </w:pPr>
      <w:r>
        <w:rPr>
          <w:rFonts w:ascii="Times New Roman"/>
          <w:b w:val="false"/>
          <w:i w:val="false"/>
          <w:color w:val="000000"/>
          <w:sz w:val="28"/>
        </w:rPr>
        <w:t>
      сформированного реестра требований кредиторов, а также перечень кредиторов, чьи требования не признаны;</w:t>
      </w:r>
    </w:p>
    <w:bookmarkEnd w:id="10955"/>
    <w:bookmarkStart w:name="z11115" w:id="10956"/>
    <w:p>
      <w:pPr>
        <w:spacing w:after="0"/>
        <w:ind w:left="0"/>
        <w:jc w:val="both"/>
      </w:pPr>
      <w:r>
        <w:rPr>
          <w:rFonts w:ascii="Times New Roman"/>
          <w:b w:val="false"/>
          <w:i w:val="false"/>
          <w:color w:val="000000"/>
          <w:sz w:val="28"/>
        </w:rPr>
        <w:t>
      объявления о ликвидации должника без возбуждения процедуры банкротства и порядке заявления требований кредиторами;</w:t>
      </w:r>
    </w:p>
    <w:bookmarkEnd w:id="10956"/>
    <w:bookmarkStart w:name="z11116" w:id="10957"/>
    <w:p>
      <w:pPr>
        <w:spacing w:after="0"/>
        <w:ind w:left="0"/>
        <w:jc w:val="both"/>
      </w:pPr>
      <w:r>
        <w:rPr>
          <w:rFonts w:ascii="Times New Roman"/>
          <w:b w:val="false"/>
          <w:i w:val="false"/>
          <w:color w:val="000000"/>
          <w:sz w:val="28"/>
        </w:rPr>
        <w:t>
      объявления о применении в отношении должника процедуры реструктуризации задолженности;</w:t>
      </w:r>
    </w:p>
    <w:bookmarkEnd w:id="10957"/>
    <w:bookmarkStart w:name="z11117" w:id="10958"/>
    <w:p>
      <w:pPr>
        <w:spacing w:after="0"/>
        <w:ind w:left="0"/>
        <w:jc w:val="both"/>
      </w:pPr>
      <w:r>
        <w:rPr>
          <w:rFonts w:ascii="Times New Roman"/>
          <w:b w:val="false"/>
          <w:i w:val="false"/>
          <w:color w:val="000000"/>
          <w:sz w:val="28"/>
        </w:rPr>
        <w:t>
      списка лиц, имеющих право осуществлять деятельность администратора;</w:t>
      </w:r>
    </w:p>
    <w:bookmarkEnd w:id="10958"/>
    <w:bookmarkStart w:name="z11118" w:id="10959"/>
    <w:p>
      <w:pPr>
        <w:spacing w:after="0"/>
        <w:ind w:left="0"/>
        <w:jc w:val="both"/>
      </w:pPr>
      <w:r>
        <w:rPr>
          <w:rFonts w:ascii="Times New Roman"/>
          <w:b w:val="false"/>
          <w:i w:val="false"/>
          <w:color w:val="000000"/>
          <w:sz w:val="28"/>
        </w:rPr>
        <w:t>
      100) осуществление иных функций, предусмотренных законодательством Республики Казахстан.</w:t>
      </w:r>
    </w:p>
    <w:bookmarkEnd w:id="10959"/>
    <w:bookmarkStart w:name="z11119" w:id="10960"/>
    <w:p>
      <w:pPr>
        <w:spacing w:after="0"/>
        <w:ind w:left="0"/>
        <w:jc w:val="left"/>
      </w:pPr>
      <w:r>
        <w:rPr>
          <w:rFonts w:ascii="Times New Roman"/>
          <w:b/>
          <w:i w:val="false"/>
          <w:color w:val="000000"/>
        </w:rPr>
        <w:t xml:space="preserve"> Глава 3. Статус и полномочия руководителя Департамента при организации его деятельности</w:t>
      </w:r>
    </w:p>
    <w:bookmarkEnd w:id="10960"/>
    <w:bookmarkStart w:name="z11120" w:id="10961"/>
    <w:p>
      <w:pPr>
        <w:spacing w:after="0"/>
        <w:ind w:left="0"/>
        <w:jc w:val="both"/>
      </w:pPr>
      <w:r>
        <w:rPr>
          <w:rFonts w:ascii="Times New Roman"/>
          <w:b w:val="false"/>
          <w:i w:val="false"/>
          <w:color w:val="000000"/>
          <w:sz w:val="28"/>
        </w:rPr>
        <w:t>
      16. Руководство Департаментом осуществляется руководителем, который несет персональную ответственность за выполнение возложенных на Департамент задач и осуществление им своих функций.</w:t>
      </w:r>
    </w:p>
    <w:bookmarkEnd w:id="10961"/>
    <w:bookmarkStart w:name="z11121" w:id="10962"/>
    <w:p>
      <w:pPr>
        <w:spacing w:after="0"/>
        <w:ind w:left="0"/>
        <w:jc w:val="both"/>
      </w:pPr>
      <w:r>
        <w:rPr>
          <w:rFonts w:ascii="Times New Roman"/>
          <w:b w:val="false"/>
          <w:i w:val="false"/>
          <w:color w:val="000000"/>
          <w:sz w:val="28"/>
        </w:rPr>
        <w:t>
      17. Руководитель Департамента назначается на должность и освобождается от должности в соответствии с законодательством Республики Казахстан.</w:t>
      </w:r>
    </w:p>
    <w:bookmarkEnd w:id="10962"/>
    <w:bookmarkStart w:name="z11122" w:id="10963"/>
    <w:p>
      <w:pPr>
        <w:spacing w:after="0"/>
        <w:ind w:left="0"/>
        <w:jc w:val="both"/>
      </w:pPr>
      <w:r>
        <w:rPr>
          <w:rFonts w:ascii="Times New Roman"/>
          <w:b w:val="false"/>
          <w:i w:val="false"/>
          <w:color w:val="000000"/>
          <w:sz w:val="28"/>
        </w:rPr>
        <w:t>
      18. Руководитель Департамента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0963"/>
    <w:bookmarkStart w:name="z11123" w:id="10964"/>
    <w:p>
      <w:pPr>
        <w:spacing w:after="0"/>
        <w:ind w:left="0"/>
        <w:jc w:val="both"/>
      </w:pPr>
      <w:r>
        <w:rPr>
          <w:rFonts w:ascii="Times New Roman"/>
          <w:b w:val="false"/>
          <w:i w:val="false"/>
          <w:color w:val="000000"/>
          <w:sz w:val="28"/>
        </w:rPr>
        <w:t>
      19. Полномочия Руководителя Департамента:</w:t>
      </w:r>
    </w:p>
    <w:bookmarkEnd w:id="10964"/>
    <w:bookmarkStart w:name="z11124" w:id="10965"/>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Департамента, руководителей территориальных органов Департамента;</w:t>
      </w:r>
    </w:p>
    <w:bookmarkEnd w:id="10965"/>
    <w:bookmarkStart w:name="z11125" w:id="10966"/>
    <w:p>
      <w:pPr>
        <w:spacing w:after="0"/>
        <w:ind w:left="0"/>
        <w:jc w:val="both"/>
      </w:pPr>
      <w:r>
        <w:rPr>
          <w:rFonts w:ascii="Times New Roman"/>
          <w:b w:val="false"/>
          <w:i w:val="false"/>
          <w:color w:val="000000"/>
          <w:sz w:val="28"/>
        </w:rPr>
        <w:t>
      2) утверждает штатное расписание Департамента в пределах лимита штатной численности Департамента;</w:t>
      </w:r>
    </w:p>
    <w:bookmarkEnd w:id="10966"/>
    <w:bookmarkStart w:name="z11126" w:id="10967"/>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w:t>
      </w:r>
    </w:p>
    <w:bookmarkEnd w:id="10967"/>
    <w:bookmarkStart w:name="z11127" w:id="10968"/>
    <w:p>
      <w:pPr>
        <w:spacing w:after="0"/>
        <w:ind w:left="0"/>
        <w:jc w:val="both"/>
      </w:pPr>
      <w:r>
        <w:rPr>
          <w:rFonts w:ascii="Times New Roman"/>
          <w:b w:val="false"/>
          <w:i w:val="false"/>
          <w:color w:val="000000"/>
          <w:sz w:val="28"/>
        </w:rPr>
        <w:t>
      работников Департамента;</w:t>
      </w:r>
    </w:p>
    <w:bookmarkEnd w:id="10968"/>
    <w:bookmarkStart w:name="z11128" w:id="10969"/>
    <w:p>
      <w:pPr>
        <w:spacing w:after="0"/>
        <w:ind w:left="0"/>
        <w:jc w:val="both"/>
      </w:pPr>
      <w:r>
        <w:rPr>
          <w:rFonts w:ascii="Times New Roman"/>
          <w:b w:val="false"/>
          <w:i w:val="false"/>
          <w:color w:val="000000"/>
          <w:sz w:val="28"/>
        </w:rPr>
        <w:t xml:space="preserve">
      руководителей управлений государственных доходов по районам, городам, районам в городах и на территории специальных экономических зон; </w:t>
      </w:r>
    </w:p>
    <w:bookmarkEnd w:id="10969"/>
    <w:bookmarkStart w:name="z11129" w:id="10970"/>
    <w:p>
      <w:pPr>
        <w:spacing w:after="0"/>
        <w:ind w:left="0"/>
        <w:jc w:val="both"/>
      </w:pPr>
      <w:r>
        <w:rPr>
          <w:rFonts w:ascii="Times New Roman"/>
          <w:b w:val="false"/>
          <w:i w:val="false"/>
          <w:color w:val="000000"/>
          <w:sz w:val="28"/>
        </w:rPr>
        <w:t>
      руководителей таможенных постов и их заместителей;</w:t>
      </w:r>
    </w:p>
    <w:bookmarkEnd w:id="10970"/>
    <w:bookmarkStart w:name="z11130" w:id="10971"/>
    <w:p>
      <w:pPr>
        <w:spacing w:after="0"/>
        <w:ind w:left="0"/>
        <w:jc w:val="both"/>
      </w:pPr>
      <w:r>
        <w:rPr>
          <w:rFonts w:ascii="Times New Roman"/>
          <w:b w:val="false"/>
          <w:i w:val="false"/>
          <w:color w:val="000000"/>
          <w:sz w:val="28"/>
        </w:rPr>
        <w:t>
      руководителей управлений – таможенных постов "центр таможенного оформления";</w:t>
      </w:r>
    </w:p>
    <w:bookmarkEnd w:id="10971"/>
    <w:bookmarkStart w:name="z11131" w:id="10972"/>
    <w:p>
      <w:pPr>
        <w:spacing w:after="0"/>
        <w:ind w:left="0"/>
        <w:jc w:val="both"/>
      </w:pPr>
      <w:r>
        <w:rPr>
          <w:rFonts w:ascii="Times New Roman"/>
          <w:b w:val="false"/>
          <w:i w:val="false"/>
          <w:color w:val="000000"/>
          <w:sz w:val="28"/>
        </w:rPr>
        <w:t>
      заместителей управлений государственных доходов по районам, городам, районам в городах и на территории специальных экономических зон;</w:t>
      </w:r>
    </w:p>
    <w:bookmarkEnd w:id="10972"/>
    <w:bookmarkStart w:name="z11132" w:id="10973"/>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0973"/>
    <w:bookmarkStart w:name="z11133" w:id="10974"/>
    <w:p>
      <w:pPr>
        <w:spacing w:after="0"/>
        <w:ind w:left="0"/>
        <w:jc w:val="both"/>
      </w:pPr>
      <w:r>
        <w:rPr>
          <w:rFonts w:ascii="Times New Roman"/>
          <w:b w:val="false"/>
          <w:i w:val="false"/>
          <w:color w:val="000000"/>
          <w:sz w:val="28"/>
        </w:rPr>
        <w:t>
      5) утверждает положения о структурных подразделениях Департамента;</w:t>
      </w:r>
    </w:p>
    <w:bookmarkEnd w:id="10974"/>
    <w:bookmarkStart w:name="z11134" w:id="10975"/>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Департамента, работников Департамента, руководителей и заместителей руководителей территориальных органов Департамента;</w:t>
      </w:r>
    </w:p>
    <w:bookmarkEnd w:id="10975"/>
    <w:bookmarkStart w:name="z11135" w:id="10976"/>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0976"/>
    <w:bookmarkStart w:name="z11136" w:id="10977"/>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Комитет;</w:t>
      </w:r>
    </w:p>
    <w:bookmarkEnd w:id="10977"/>
    <w:bookmarkStart w:name="z11137" w:id="10978"/>
    <w:p>
      <w:pPr>
        <w:spacing w:after="0"/>
        <w:ind w:left="0"/>
        <w:jc w:val="both"/>
      </w:pPr>
      <w:r>
        <w:rPr>
          <w:rFonts w:ascii="Times New Roman"/>
          <w:b w:val="false"/>
          <w:i w:val="false"/>
          <w:color w:val="000000"/>
          <w:sz w:val="28"/>
        </w:rPr>
        <w:t>
      9) в пределах компетенции подписывает акты Департамента;</w:t>
      </w:r>
    </w:p>
    <w:bookmarkEnd w:id="10978"/>
    <w:bookmarkStart w:name="z11138" w:id="10979"/>
    <w:p>
      <w:pPr>
        <w:spacing w:after="0"/>
        <w:ind w:left="0"/>
        <w:jc w:val="both"/>
      </w:pPr>
      <w:r>
        <w:rPr>
          <w:rFonts w:ascii="Times New Roman"/>
          <w:b w:val="false"/>
          <w:i w:val="false"/>
          <w:color w:val="000000"/>
          <w:sz w:val="28"/>
        </w:rPr>
        <w:t>
      10) представляет Департамент во всех государственных органах и иных организациях;</w:t>
      </w:r>
    </w:p>
    <w:bookmarkEnd w:id="10979"/>
    <w:bookmarkStart w:name="z11139" w:id="10980"/>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0980"/>
    <w:bookmarkStart w:name="z11140" w:id="10981"/>
    <w:p>
      <w:pPr>
        <w:spacing w:after="0"/>
        <w:ind w:left="0"/>
        <w:jc w:val="both"/>
      </w:pPr>
      <w:r>
        <w:rPr>
          <w:rFonts w:ascii="Times New Roman"/>
          <w:b w:val="false"/>
          <w:i w:val="false"/>
          <w:color w:val="000000"/>
          <w:sz w:val="28"/>
        </w:rPr>
        <w:t>
      Исполнение полномочий Руководителя Департамента в период его отсутствия осуществляется лицом, его замещающим в соответствии с действующим законодательством Республики Казахстан.</w:t>
      </w:r>
    </w:p>
    <w:bookmarkEnd w:id="10981"/>
    <w:bookmarkStart w:name="z11141" w:id="10982"/>
    <w:p>
      <w:pPr>
        <w:spacing w:after="0"/>
        <w:ind w:left="0"/>
        <w:jc w:val="both"/>
      </w:pPr>
      <w:r>
        <w:rPr>
          <w:rFonts w:ascii="Times New Roman"/>
          <w:b w:val="false"/>
          <w:i w:val="false"/>
          <w:color w:val="000000"/>
          <w:sz w:val="28"/>
        </w:rPr>
        <w:t>
      20. Руководитель Департамента определяет полномочия своих заместителей в соответствии с действующим законодательством.</w:t>
      </w:r>
    </w:p>
    <w:bookmarkEnd w:id="10982"/>
    <w:bookmarkStart w:name="z11142" w:id="10983"/>
    <w:p>
      <w:pPr>
        <w:spacing w:after="0"/>
        <w:ind w:left="0"/>
        <w:jc w:val="left"/>
      </w:pPr>
      <w:r>
        <w:rPr>
          <w:rFonts w:ascii="Times New Roman"/>
          <w:b/>
          <w:i w:val="false"/>
          <w:color w:val="000000"/>
        </w:rPr>
        <w:t xml:space="preserve"> Глава 4. Имущество Департамента</w:t>
      </w:r>
    </w:p>
    <w:bookmarkEnd w:id="10983"/>
    <w:bookmarkStart w:name="z11143" w:id="10984"/>
    <w:p>
      <w:pPr>
        <w:spacing w:after="0"/>
        <w:ind w:left="0"/>
        <w:jc w:val="both"/>
      </w:pPr>
      <w:r>
        <w:rPr>
          <w:rFonts w:ascii="Times New Roman"/>
          <w:b w:val="false"/>
          <w:i w:val="false"/>
          <w:color w:val="000000"/>
          <w:sz w:val="28"/>
        </w:rPr>
        <w:t>
      21. Департамент может иметь на праве оперативного управления обособленное имущество в случаях, предусмотренных законодательством.</w:t>
      </w:r>
    </w:p>
    <w:bookmarkEnd w:id="10984"/>
    <w:bookmarkStart w:name="z11144" w:id="10985"/>
    <w:p>
      <w:pPr>
        <w:spacing w:after="0"/>
        <w:ind w:left="0"/>
        <w:jc w:val="both"/>
      </w:pPr>
      <w:r>
        <w:rPr>
          <w:rFonts w:ascii="Times New Roman"/>
          <w:b w:val="false"/>
          <w:i w:val="false"/>
          <w:color w:val="000000"/>
          <w:sz w:val="28"/>
        </w:rPr>
        <w:t>
      Имущество Департамента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0985"/>
    <w:bookmarkStart w:name="z11145" w:id="10986"/>
    <w:p>
      <w:pPr>
        <w:spacing w:after="0"/>
        <w:ind w:left="0"/>
        <w:jc w:val="both"/>
      </w:pPr>
      <w:r>
        <w:rPr>
          <w:rFonts w:ascii="Times New Roman"/>
          <w:b w:val="false"/>
          <w:i w:val="false"/>
          <w:color w:val="000000"/>
          <w:sz w:val="28"/>
        </w:rPr>
        <w:t>
      22. Имущество, закрепленное за Департаментом, относится к республиканской собственности.</w:t>
      </w:r>
    </w:p>
    <w:bookmarkEnd w:id="10986"/>
    <w:bookmarkStart w:name="z11146" w:id="10987"/>
    <w:p>
      <w:pPr>
        <w:spacing w:after="0"/>
        <w:ind w:left="0"/>
        <w:jc w:val="both"/>
      </w:pPr>
      <w:r>
        <w:rPr>
          <w:rFonts w:ascii="Times New Roman"/>
          <w:b w:val="false"/>
          <w:i w:val="false"/>
          <w:color w:val="000000"/>
          <w:sz w:val="28"/>
        </w:rPr>
        <w:t>
      23. Департамент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0987"/>
    <w:bookmarkStart w:name="z11147" w:id="10988"/>
    <w:p>
      <w:pPr>
        <w:spacing w:after="0"/>
        <w:ind w:left="0"/>
        <w:jc w:val="left"/>
      </w:pPr>
      <w:r>
        <w:rPr>
          <w:rFonts w:ascii="Times New Roman"/>
          <w:b/>
          <w:i w:val="false"/>
          <w:color w:val="000000"/>
        </w:rPr>
        <w:t xml:space="preserve"> Глава 5. Реорганизация и упразднение Департамента</w:t>
      </w:r>
    </w:p>
    <w:bookmarkEnd w:id="10988"/>
    <w:bookmarkStart w:name="z11148" w:id="10989"/>
    <w:p>
      <w:pPr>
        <w:spacing w:after="0"/>
        <w:ind w:left="0"/>
        <w:jc w:val="both"/>
      </w:pPr>
      <w:r>
        <w:rPr>
          <w:rFonts w:ascii="Times New Roman"/>
          <w:b w:val="false"/>
          <w:i w:val="false"/>
          <w:color w:val="000000"/>
          <w:sz w:val="28"/>
        </w:rPr>
        <w:t>
      24. Реорганизация и упразднение Департамента осуществляется в соответствии с законодательством Республики Казахстан.</w:t>
      </w:r>
    </w:p>
    <w:bookmarkEnd w:id="10989"/>
    <w:bookmarkStart w:name="z11149" w:id="10990"/>
    <w:p>
      <w:pPr>
        <w:spacing w:after="0"/>
        <w:ind w:left="0"/>
        <w:jc w:val="both"/>
      </w:pPr>
      <w:r>
        <w:rPr>
          <w:rFonts w:ascii="Times New Roman"/>
          <w:b w:val="false"/>
          <w:i w:val="false"/>
          <w:color w:val="000000"/>
          <w:sz w:val="28"/>
        </w:rPr>
        <w:t>
      Перечень государственных учреждений – территориальных органов Департамента</w:t>
      </w:r>
    </w:p>
    <w:bookmarkEnd w:id="10990"/>
    <w:bookmarkStart w:name="z11150" w:id="10991"/>
    <w:p>
      <w:pPr>
        <w:spacing w:after="0"/>
        <w:ind w:left="0"/>
        <w:jc w:val="both"/>
      </w:pPr>
      <w:r>
        <w:rPr>
          <w:rFonts w:ascii="Times New Roman"/>
          <w:b w:val="false"/>
          <w:i w:val="false"/>
          <w:color w:val="000000"/>
          <w:sz w:val="28"/>
        </w:rPr>
        <w:t>
      1. Управление государственных доходов по городу Тараз Департамента государственных доходов по Жамбылской области Комитета государственных доходов Министерства финансов Республики Казахстан.</w:t>
      </w:r>
    </w:p>
    <w:bookmarkEnd w:id="10991"/>
    <w:bookmarkStart w:name="z11151" w:id="10992"/>
    <w:p>
      <w:pPr>
        <w:spacing w:after="0"/>
        <w:ind w:left="0"/>
        <w:jc w:val="both"/>
      </w:pPr>
      <w:r>
        <w:rPr>
          <w:rFonts w:ascii="Times New Roman"/>
          <w:b w:val="false"/>
          <w:i w:val="false"/>
          <w:color w:val="000000"/>
          <w:sz w:val="28"/>
        </w:rPr>
        <w:t>
      2. Управление государственных доходов по Жамбылскому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w:t>
      </w:r>
    </w:p>
    <w:bookmarkEnd w:id="10992"/>
    <w:bookmarkStart w:name="z11152" w:id="10993"/>
    <w:p>
      <w:pPr>
        <w:spacing w:after="0"/>
        <w:ind w:left="0"/>
        <w:jc w:val="both"/>
      </w:pPr>
      <w:r>
        <w:rPr>
          <w:rFonts w:ascii="Times New Roman"/>
          <w:b w:val="false"/>
          <w:i w:val="false"/>
          <w:color w:val="000000"/>
          <w:sz w:val="28"/>
        </w:rPr>
        <w:t>
      3. Управление государственных доходов по Жуалынскому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w:t>
      </w:r>
    </w:p>
    <w:bookmarkEnd w:id="10993"/>
    <w:bookmarkStart w:name="z11153" w:id="10994"/>
    <w:p>
      <w:pPr>
        <w:spacing w:after="0"/>
        <w:ind w:left="0"/>
        <w:jc w:val="both"/>
      </w:pPr>
      <w:r>
        <w:rPr>
          <w:rFonts w:ascii="Times New Roman"/>
          <w:b w:val="false"/>
          <w:i w:val="false"/>
          <w:color w:val="000000"/>
          <w:sz w:val="28"/>
        </w:rPr>
        <w:t>
      4. Управление государственных доходов по Кордайскому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w:t>
      </w:r>
    </w:p>
    <w:bookmarkEnd w:id="10994"/>
    <w:bookmarkStart w:name="z11154" w:id="10995"/>
    <w:p>
      <w:pPr>
        <w:spacing w:after="0"/>
        <w:ind w:left="0"/>
        <w:jc w:val="both"/>
      </w:pPr>
      <w:r>
        <w:rPr>
          <w:rFonts w:ascii="Times New Roman"/>
          <w:b w:val="false"/>
          <w:i w:val="false"/>
          <w:color w:val="000000"/>
          <w:sz w:val="28"/>
        </w:rPr>
        <w:t>
      5. Управление государственных доходов по району имени Турара Рыскулова Департамента государственных доходов по Жамбылской области Комитета государственных доходов Министерства финансов Республики Казахстан.</w:t>
      </w:r>
    </w:p>
    <w:bookmarkEnd w:id="10995"/>
    <w:bookmarkStart w:name="z11155" w:id="10996"/>
    <w:p>
      <w:pPr>
        <w:spacing w:after="0"/>
        <w:ind w:left="0"/>
        <w:jc w:val="both"/>
      </w:pPr>
      <w:r>
        <w:rPr>
          <w:rFonts w:ascii="Times New Roman"/>
          <w:b w:val="false"/>
          <w:i w:val="false"/>
          <w:color w:val="000000"/>
          <w:sz w:val="28"/>
        </w:rPr>
        <w:t>
      6. Управление государственных доходов по Меркенскому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w:t>
      </w:r>
    </w:p>
    <w:bookmarkEnd w:id="10996"/>
    <w:bookmarkStart w:name="z11156" w:id="10997"/>
    <w:p>
      <w:pPr>
        <w:spacing w:after="0"/>
        <w:ind w:left="0"/>
        <w:jc w:val="both"/>
      </w:pPr>
      <w:r>
        <w:rPr>
          <w:rFonts w:ascii="Times New Roman"/>
          <w:b w:val="false"/>
          <w:i w:val="false"/>
          <w:color w:val="000000"/>
          <w:sz w:val="28"/>
        </w:rPr>
        <w:t>
      7. Управление государственных доходов по Мойынкумскому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w:t>
      </w:r>
    </w:p>
    <w:bookmarkEnd w:id="10997"/>
    <w:bookmarkStart w:name="z11157" w:id="10998"/>
    <w:p>
      <w:pPr>
        <w:spacing w:after="0"/>
        <w:ind w:left="0"/>
        <w:jc w:val="both"/>
      </w:pPr>
      <w:r>
        <w:rPr>
          <w:rFonts w:ascii="Times New Roman"/>
          <w:b w:val="false"/>
          <w:i w:val="false"/>
          <w:color w:val="000000"/>
          <w:sz w:val="28"/>
        </w:rPr>
        <w:t>
      8. Управление государственных доходов по Байзакскому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w:t>
      </w:r>
    </w:p>
    <w:bookmarkEnd w:id="10998"/>
    <w:bookmarkStart w:name="z11158" w:id="10999"/>
    <w:p>
      <w:pPr>
        <w:spacing w:after="0"/>
        <w:ind w:left="0"/>
        <w:jc w:val="both"/>
      </w:pPr>
      <w:r>
        <w:rPr>
          <w:rFonts w:ascii="Times New Roman"/>
          <w:b w:val="false"/>
          <w:i w:val="false"/>
          <w:color w:val="000000"/>
          <w:sz w:val="28"/>
        </w:rPr>
        <w:t>
      9. Управление государственных доходов по Шускому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w:t>
      </w:r>
    </w:p>
    <w:bookmarkEnd w:id="10999"/>
    <w:bookmarkStart w:name="z11159" w:id="11000"/>
    <w:p>
      <w:pPr>
        <w:spacing w:after="0"/>
        <w:ind w:left="0"/>
        <w:jc w:val="both"/>
      </w:pPr>
      <w:r>
        <w:rPr>
          <w:rFonts w:ascii="Times New Roman"/>
          <w:b w:val="false"/>
          <w:i w:val="false"/>
          <w:color w:val="000000"/>
          <w:sz w:val="28"/>
        </w:rPr>
        <w:t>
      10. Управление государственных доходов по Сарысускому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w:t>
      </w:r>
    </w:p>
    <w:bookmarkEnd w:id="11000"/>
    <w:bookmarkStart w:name="z11160" w:id="11001"/>
    <w:p>
      <w:pPr>
        <w:spacing w:after="0"/>
        <w:ind w:left="0"/>
        <w:jc w:val="both"/>
      </w:pPr>
      <w:r>
        <w:rPr>
          <w:rFonts w:ascii="Times New Roman"/>
          <w:b w:val="false"/>
          <w:i w:val="false"/>
          <w:color w:val="000000"/>
          <w:sz w:val="28"/>
        </w:rPr>
        <w:t>
      11. Управление государственных доходов по Таласскому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w:t>
      </w:r>
    </w:p>
    <w:bookmarkEnd w:id="110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86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1163" w:id="11002"/>
    <w:p>
      <w:pPr>
        <w:spacing w:after="0"/>
        <w:ind w:left="0"/>
        <w:jc w:val="left"/>
      </w:pPr>
      <w:r>
        <w:rPr>
          <w:rFonts w:ascii="Times New Roman"/>
          <w:b/>
          <w:i w:val="false"/>
          <w:color w:val="000000"/>
        </w:rPr>
        <w:t xml:space="preserve"> Положение об Управлении государственных доходов по городу Тараз Департамента государственных доходов по Жамбылской области Комитета государственных доходов Министерства финансов Республики Казахстан</w:t>
      </w:r>
    </w:p>
    <w:bookmarkEnd w:id="11002"/>
    <w:bookmarkStart w:name="z11164" w:id="11003"/>
    <w:p>
      <w:pPr>
        <w:spacing w:after="0"/>
        <w:ind w:left="0"/>
        <w:jc w:val="left"/>
      </w:pPr>
      <w:r>
        <w:rPr>
          <w:rFonts w:ascii="Times New Roman"/>
          <w:b/>
          <w:i w:val="false"/>
          <w:color w:val="000000"/>
        </w:rPr>
        <w:t xml:space="preserve"> Глава 1. Общие положения</w:t>
      </w:r>
    </w:p>
    <w:bookmarkEnd w:id="11003"/>
    <w:bookmarkStart w:name="z11165" w:id="11004"/>
    <w:p>
      <w:pPr>
        <w:spacing w:after="0"/>
        <w:ind w:left="0"/>
        <w:jc w:val="both"/>
      </w:pPr>
      <w:r>
        <w:rPr>
          <w:rFonts w:ascii="Times New Roman"/>
          <w:b w:val="false"/>
          <w:i w:val="false"/>
          <w:color w:val="000000"/>
          <w:sz w:val="28"/>
        </w:rPr>
        <w:t>
      1. Управление государственных доходов по городу Тараз Департамента государственных доходов по Жамбылской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Жамбылской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1004"/>
    <w:bookmarkStart w:name="z11166" w:id="11005"/>
    <w:p>
      <w:pPr>
        <w:spacing w:after="0"/>
        <w:ind w:left="0"/>
        <w:jc w:val="both"/>
      </w:pPr>
      <w:r>
        <w:rPr>
          <w:rFonts w:ascii="Times New Roman"/>
          <w:b w:val="false"/>
          <w:i w:val="false"/>
          <w:color w:val="000000"/>
          <w:sz w:val="28"/>
        </w:rPr>
        <w:t xml:space="preserve">
      1) налогового администрирования; </w:t>
      </w:r>
    </w:p>
    <w:bookmarkEnd w:id="11005"/>
    <w:bookmarkStart w:name="z11167" w:id="11006"/>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1006"/>
    <w:bookmarkStart w:name="z11168" w:id="11007"/>
    <w:p>
      <w:pPr>
        <w:spacing w:after="0"/>
        <w:ind w:left="0"/>
        <w:jc w:val="both"/>
      </w:pPr>
      <w:r>
        <w:rPr>
          <w:rFonts w:ascii="Times New Roman"/>
          <w:b w:val="false"/>
          <w:i w:val="false"/>
          <w:color w:val="000000"/>
          <w:sz w:val="28"/>
        </w:rPr>
        <w:t xml:space="preserve">
      3) оборота нефтепродуктов и биотоплива; </w:t>
      </w:r>
    </w:p>
    <w:bookmarkEnd w:id="11007"/>
    <w:bookmarkStart w:name="z11169" w:id="11008"/>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1008"/>
    <w:bookmarkStart w:name="z11170" w:id="11009"/>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1009"/>
    <w:bookmarkStart w:name="z11171" w:id="11010"/>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1010"/>
    <w:bookmarkStart w:name="z11172" w:id="11011"/>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1011"/>
    <w:bookmarkStart w:name="z11173" w:id="11012"/>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1012"/>
    <w:bookmarkStart w:name="z11174" w:id="11013"/>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1013"/>
    <w:bookmarkStart w:name="z11175" w:id="11014"/>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1014"/>
    <w:bookmarkStart w:name="z11176" w:id="11015"/>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1015"/>
    <w:bookmarkStart w:name="z11177" w:id="11016"/>
    <w:p>
      <w:pPr>
        <w:spacing w:after="0"/>
        <w:ind w:left="0"/>
        <w:jc w:val="both"/>
      </w:pPr>
      <w:r>
        <w:rPr>
          <w:rFonts w:ascii="Times New Roman"/>
          <w:b w:val="false"/>
          <w:i w:val="false"/>
          <w:color w:val="000000"/>
          <w:sz w:val="28"/>
        </w:rPr>
        <w:t xml:space="preserve">
      8. Местонахождение Управления: почтовый индекс 080000, Республика Казахстан, Жамбылская область, город Тараз, улица Колбасшы Койгельды, 188. </w:t>
      </w:r>
    </w:p>
    <w:bookmarkEnd w:id="11016"/>
    <w:bookmarkStart w:name="z11178" w:id="11017"/>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Тараз Департамента государственных доходов по Жамбылской области Комитета государственных доходов Министерства финансов Республики Казахстан".</w:t>
      </w:r>
    </w:p>
    <w:bookmarkEnd w:id="11017"/>
    <w:bookmarkStart w:name="z11179" w:id="11018"/>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1018"/>
    <w:bookmarkStart w:name="z11180" w:id="11019"/>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1019"/>
    <w:bookmarkStart w:name="z11181" w:id="11020"/>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1020"/>
    <w:bookmarkStart w:name="z11182" w:id="11021"/>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1021"/>
    <w:bookmarkStart w:name="z11183" w:id="11022"/>
    <w:p>
      <w:pPr>
        <w:spacing w:after="0"/>
        <w:ind w:left="0"/>
        <w:jc w:val="left"/>
      </w:pPr>
      <w:r>
        <w:rPr>
          <w:rFonts w:ascii="Times New Roman"/>
          <w:b/>
          <w:i w:val="false"/>
          <w:color w:val="000000"/>
        </w:rPr>
        <w:t xml:space="preserve"> Глава 2. Задачи, права и обязанности Управления</w:t>
      </w:r>
    </w:p>
    <w:bookmarkEnd w:id="11022"/>
    <w:bookmarkStart w:name="z11184" w:id="11023"/>
    <w:p>
      <w:pPr>
        <w:spacing w:after="0"/>
        <w:ind w:left="0"/>
        <w:jc w:val="both"/>
      </w:pPr>
      <w:r>
        <w:rPr>
          <w:rFonts w:ascii="Times New Roman"/>
          <w:b w:val="false"/>
          <w:i w:val="false"/>
          <w:color w:val="000000"/>
          <w:sz w:val="28"/>
        </w:rPr>
        <w:t>
      13. Задачи:</w:t>
      </w:r>
    </w:p>
    <w:bookmarkEnd w:id="11023"/>
    <w:bookmarkStart w:name="z11185" w:id="11024"/>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1024"/>
    <w:bookmarkStart w:name="z11186" w:id="11025"/>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1025"/>
    <w:bookmarkStart w:name="z11187" w:id="11026"/>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1026"/>
    <w:bookmarkStart w:name="z11188" w:id="11027"/>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1027"/>
    <w:bookmarkStart w:name="z11189" w:id="11028"/>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1028"/>
    <w:bookmarkStart w:name="z11190" w:id="11029"/>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1029"/>
    <w:bookmarkStart w:name="z11191" w:id="11030"/>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1030"/>
    <w:bookmarkStart w:name="z11192" w:id="11031"/>
    <w:p>
      <w:pPr>
        <w:spacing w:after="0"/>
        <w:ind w:left="0"/>
        <w:jc w:val="both"/>
      </w:pPr>
      <w:r>
        <w:rPr>
          <w:rFonts w:ascii="Times New Roman"/>
          <w:b w:val="false"/>
          <w:i w:val="false"/>
          <w:color w:val="000000"/>
          <w:sz w:val="28"/>
        </w:rPr>
        <w:t>
      14. Права и обязанности Управления:</w:t>
      </w:r>
    </w:p>
    <w:bookmarkEnd w:id="11031"/>
    <w:bookmarkStart w:name="z11193" w:id="11032"/>
    <w:p>
      <w:pPr>
        <w:spacing w:after="0"/>
        <w:ind w:left="0"/>
        <w:jc w:val="both"/>
      </w:pPr>
      <w:r>
        <w:rPr>
          <w:rFonts w:ascii="Times New Roman"/>
          <w:b w:val="false"/>
          <w:i w:val="false"/>
          <w:color w:val="000000"/>
          <w:sz w:val="28"/>
        </w:rPr>
        <w:t>
      1) права:</w:t>
      </w:r>
    </w:p>
    <w:bookmarkEnd w:id="11032"/>
    <w:bookmarkStart w:name="z11194" w:id="1103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1033"/>
    <w:bookmarkStart w:name="z11195" w:id="11034"/>
    <w:p>
      <w:pPr>
        <w:spacing w:after="0"/>
        <w:ind w:left="0"/>
        <w:jc w:val="both"/>
      </w:pPr>
      <w:r>
        <w:rPr>
          <w:rFonts w:ascii="Times New Roman"/>
          <w:b w:val="false"/>
          <w:i w:val="false"/>
          <w:color w:val="000000"/>
          <w:sz w:val="28"/>
        </w:rPr>
        <w:t>
      требовать от налогоплательщика (налогового агента):</w:t>
      </w:r>
    </w:p>
    <w:bookmarkEnd w:id="11034"/>
    <w:bookmarkStart w:name="z11196" w:id="1103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1035"/>
    <w:bookmarkStart w:name="z11197" w:id="1103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1036"/>
    <w:bookmarkStart w:name="z11198" w:id="1103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1037"/>
    <w:bookmarkStart w:name="z11199" w:id="1103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1038"/>
    <w:bookmarkStart w:name="z11200" w:id="1103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1039"/>
    <w:bookmarkStart w:name="z11201" w:id="1104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1040"/>
    <w:bookmarkStart w:name="z11202" w:id="1104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1041"/>
    <w:bookmarkStart w:name="z11203" w:id="1104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1042"/>
    <w:bookmarkStart w:name="z11204" w:id="1104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1043"/>
    <w:bookmarkStart w:name="z11205" w:id="11044"/>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1044"/>
    <w:bookmarkStart w:name="z11206" w:id="11045"/>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1045"/>
    <w:bookmarkStart w:name="z11207" w:id="11046"/>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1046"/>
    <w:bookmarkStart w:name="z11208" w:id="11047"/>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1047"/>
    <w:bookmarkStart w:name="z11209" w:id="11048"/>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1048"/>
    <w:bookmarkStart w:name="z11210" w:id="11049"/>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1049"/>
    <w:bookmarkStart w:name="z11211" w:id="1105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1050"/>
    <w:bookmarkStart w:name="z11212" w:id="1105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1051"/>
    <w:bookmarkStart w:name="z11213" w:id="1105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1052"/>
    <w:bookmarkStart w:name="z11214" w:id="1105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1053"/>
    <w:bookmarkStart w:name="z11215" w:id="1105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1054"/>
    <w:bookmarkStart w:name="z11216" w:id="1105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1055"/>
    <w:bookmarkStart w:name="z11217" w:id="11056"/>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1056"/>
    <w:bookmarkStart w:name="z11218" w:id="1105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1057"/>
    <w:bookmarkStart w:name="z11219" w:id="11058"/>
    <w:p>
      <w:pPr>
        <w:spacing w:after="0"/>
        <w:ind w:left="0"/>
        <w:jc w:val="both"/>
      </w:pPr>
      <w:r>
        <w:rPr>
          <w:rFonts w:ascii="Times New Roman"/>
          <w:b w:val="false"/>
          <w:i w:val="false"/>
          <w:color w:val="000000"/>
          <w:sz w:val="28"/>
        </w:rPr>
        <w:t>
      2) обязанности:</w:t>
      </w:r>
    </w:p>
    <w:bookmarkEnd w:id="11058"/>
    <w:bookmarkStart w:name="z11220" w:id="1105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1059"/>
    <w:bookmarkStart w:name="z11221" w:id="1106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1060"/>
    <w:bookmarkStart w:name="z11222" w:id="1106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1061"/>
    <w:bookmarkStart w:name="z11223" w:id="1106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1062"/>
    <w:bookmarkStart w:name="z11224" w:id="1106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1063"/>
    <w:bookmarkStart w:name="z11225" w:id="11064"/>
    <w:p>
      <w:pPr>
        <w:spacing w:after="0"/>
        <w:ind w:left="0"/>
        <w:jc w:val="both"/>
      </w:pPr>
      <w:r>
        <w:rPr>
          <w:rFonts w:ascii="Times New Roman"/>
          <w:b w:val="false"/>
          <w:i w:val="false"/>
          <w:color w:val="000000"/>
          <w:sz w:val="28"/>
        </w:rPr>
        <w:t>
      имеющих налоговую задолженность;</w:t>
      </w:r>
    </w:p>
    <w:bookmarkEnd w:id="11064"/>
    <w:bookmarkStart w:name="z11226" w:id="1106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1065"/>
    <w:bookmarkStart w:name="z11227" w:id="1106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1066"/>
    <w:bookmarkStart w:name="z11228" w:id="1106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1067"/>
    <w:bookmarkStart w:name="z11229" w:id="1106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1068"/>
    <w:bookmarkStart w:name="z11230" w:id="1106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1069"/>
    <w:bookmarkStart w:name="z11231" w:id="1107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1070"/>
    <w:bookmarkStart w:name="z11232" w:id="1107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1071"/>
    <w:bookmarkStart w:name="z11233" w:id="1107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1072"/>
    <w:bookmarkStart w:name="z11234" w:id="11073"/>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1073"/>
    <w:bookmarkStart w:name="z11235" w:id="11074"/>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1074"/>
    <w:bookmarkStart w:name="z11236" w:id="11075"/>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1075"/>
    <w:bookmarkStart w:name="z11237" w:id="11076"/>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1076"/>
    <w:bookmarkStart w:name="z11238" w:id="11077"/>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1077"/>
    <w:bookmarkStart w:name="z11239" w:id="11078"/>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1078"/>
    <w:bookmarkStart w:name="z11240" w:id="11079"/>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1079"/>
    <w:bookmarkStart w:name="z11241" w:id="11080"/>
    <w:p>
      <w:pPr>
        <w:spacing w:after="0"/>
        <w:ind w:left="0"/>
        <w:jc w:val="both"/>
      </w:pPr>
      <w:r>
        <w:rPr>
          <w:rFonts w:ascii="Times New Roman"/>
          <w:b w:val="false"/>
          <w:i w:val="false"/>
          <w:color w:val="000000"/>
          <w:sz w:val="28"/>
        </w:rPr>
        <w:t>
      защищать интересы государства;</w:t>
      </w:r>
    </w:p>
    <w:bookmarkEnd w:id="11080"/>
    <w:bookmarkStart w:name="z11242" w:id="11081"/>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1081"/>
    <w:bookmarkStart w:name="z11243" w:id="11082"/>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1082"/>
    <w:bookmarkStart w:name="z11244" w:id="11083"/>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1083"/>
    <w:bookmarkStart w:name="z11245" w:id="11084"/>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1084"/>
    <w:bookmarkStart w:name="z11246" w:id="11085"/>
    <w:p>
      <w:pPr>
        <w:spacing w:after="0"/>
        <w:ind w:left="0"/>
        <w:jc w:val="both"/>
      </w:pPr>
      <w:r>
        <w:rPr>
          <w:rFonts w:ascii="Times New Roman"/>
          <w:b w:val="false"/>
          <w:i w:val="false"/>
          <w:color w:val="000000"/>
          <w:sz w:val="28"/>
        </w:rPr>
        <w:t>
      15. Функции:</w:t>
      </w:r>
    </w:p>
    <w:bookmarkEnd w:id="11085"/>
    <w:bookmarkStart w:name="z11247" w:id="11086"/>
    <w:p>
      <w:pPr>
        <w:spacing w:after="0"/>
        <w:ind w:left="0"/>
        <w:jc w:val="both"/>
      </w:pPr>
      <w:r>
        <w:rPr>
          <w:rFonts w:ascii="Times New Roman"/>
          <w:b w:val="false"/>
          <w:i w:val="false"/>
          <w:color w:val="000000"/>
          <w:sz w:val="28"/>
        </w:rPr>
        <w:t>
      1) осуществление налогового контроля;</w:t>
      </w:r>
    </w:p>
    <w:bookmarkEnd w:id="11086"/>
    <w:bookmarkStart w:name="z11248" w:id="11087"/>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1087"/>
    <w:bookmarkStart w:name="z11249" w:id="11088"/>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1088"/>
    <w:bookmarkStart w:name="z11250" w:id="11089"/>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1089"/>
    <w:bookmarkStart w:name="z11251" w:id="11090"/>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1090"/>
    <w:bookmarkStart w:name="z11252" w:id="11091"/>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1091"/>
    <w:bookmarkStart w:name="z11253" w:id="11092"/>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1092"/>
    <w:bookmarkStart w:name="z11254" w:id="11093"/>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1093"/>
    <w:bookmarkStart w:name="z11255" w:id="11094"/>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1094"/>
    <w:bookmarkStart w:name="z11256" w:id="11095"/>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1095"/>
    <w:bookmarkStart w:name="z11257" w:id="11096"/>
    <w:p>
      <w:pPr>
        <w:spacing w:after="0"/>
        <w:ind w:left="0"/>
        <w:jc w:val="both"/>
      </w:pPr>
      <w:r>
        <w:rPr>
          <w:rFonts w:ascii="Times New Roman"/>
          <w:b w:val="false"/>
          <w:i w:val="false"/>
          <w:color w:val="000000"/>
          <w:sz w:val="28"/>
        </w:rPr>
        <w:t>
      11) осуществление налогового администрирования;</w:t>
      </w:r>
    </w:p>
    <w:bookmarkEnd w:id="11096"/>
    <w:bookmarkStart w:name="z11258" w:id="11097"/>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1097"/>
    <w:bookmarkStart w:name="z11259" w:id="11098"/>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1098"/>
    <w:bookmarkStart w:name="z11260" w:id="11099"/>
    <w:p>
      <w:pPr>
        <w:spacing w:after="0"/>
        <w:ind w:left="0"/>
        <w:jc w:val="both"/>
      </w:pPr>
      <w:r>
        <w:rPr>
          <w:rFonts w:ascii="Times New Roman"/>
          <w:b w:val="false"/>
          <w:i w:val="false"/>
          <w:color w:val="000000"/>
          <w:sz w:val="28"/>
        </w:rPr>
        <w:t>
      14) использование системы управления рисками;</w:t>
      </w:r>
    </w:p>
    <w:bookmarkEnd w:id="11099"/>
    <w:bookmarkStart w:name="z11261" w:id="11100"/>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1100"/>
    <w:bookmarkStart w:name="z11262" w:id="11101"/>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1101"/>
    <w:bookmarkStart w:name="z11263" w:id="11102"/>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1102"/>
    <w:bookmarkStart w:name="z11264" w:id="11103"/>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1103"/>
    <w:bookmarkStart w:name="z11265" w:id="11104"/>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1104"/>
    <w:bookmarkStart w:name="z11266" w:id="11105"/>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1105"/>
    <w:bookmarkStart w:name="z11267" w:id="11106"/>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1106"/>
    <w:bookmarkStart w:name="z11268" w:id="11107"/>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1107"/>
    <w:bookmarkStart w:name="z11269" w:id="11108"/>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1108"/>
    <w:bookmarkStart w:name="z11270" w:id="11109"/>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1109"/>
    <w:bookmarkStart w:name="z11271" w:id="11110"/>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1110"/>
    <w:bookmarkStart w:name="z11272" w:id="11111"/>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1111"/>
    <w:bookmarkStart w:name="z11273" w:id="11112"/>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1112"/>
    <w:bookmarkStart w:name="z11274" w:id="11113"/>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1113"/>
    <w:bookmarkStart w:name="z11275" w:id="11114"/>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1114"/>
    <w:bookmarkStart w:name="z11276" w:id="11115"/>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1115"/>
    <w:bookmarkStart w:name="z11277" w:id="11116"/>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1116"/>
    <w:bookmarkStart w:name="z11278" w:id="11117"/>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1117"/>
    <w:bookmarkStart w:name="z11279" w:id="11118"/>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1118"/>
    <w:bookmarkStart w:name="z11280" w:id="11119"/>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1119"/>
    <w:bookmarkStart w:name="z11281" w:id="11120"/>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1120"/>
    <w:bookmarkStart w:name="z11282" w:id="11121"/>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1121"/>
    <w:bookmarkStart w:name="z11283" w:id="11122"/>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1122"/>
    <w:bookmarkStart w:name="z11284" w:id="11123"/>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1123"/>
    <w:bookmarkStart w:name="z11285" w:id="11124"/>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1124"/>
    <w:bookmarkStart w:name="z11286" w:id="11125"/>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1125"/>
    <w:bookmarkStart w:name="z11287" w:id="11126"/>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1126"/>
    <w:bookmarkStart w:name="z11288" w:id="11127"/>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1127"/>
    <w:bookmarkStart w:name="z11289" w:id="11128"/>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1128"/>
    <w:bookmarkStart w:name="z11290" w:id="11129"/>
    <w:p>
      <w:pPr>
        <w:spacing w:after="0"/>
        <w:ind w:left="0"/>
        <w:jc w:val="both"/>
      </w:pPr>
      <w:r>
        <w:rPr>
          <w:rFonts w:ascii="Times New Roman"/>
          <w:b w:val="false"/>
          <w:i w:val="false"/>
          <w:color w:val="000000"/>
          <w:sz w:val="28"/>
        </w:rPr>
        <w:t>
      19. Полномочия Руководителя Управления:</w:t>
      </w:r>
    </w:p>
    <w:bookmarkEnd w:id="11129"/>
    <w:bookmarkStart w:name="z11291" w:id="11130"/>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1130"/>
    <w:bookmarkStart w:name="z11292" w:id="11131"/>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1131"/>
    <w:bookmarkStart w:name="z11293" w:id="11132"/>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1132"/>
    <w:bookmarkStart w:name="z11294" w:id="11133"/>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1133"/>
    <w:bookmarkStart w:name="z11295" w:id="11134"/>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1134"/>
    <w:bookmarkStart w:name="z11296" w:id="11135"/>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1135"/>
    <w:bookmarkStart w:name="z11297" w:id="11136"/>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1136"/>
    <w:bookmarkStart w:name="z11298" w:id="11137"/>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1137"/>
    <w:bookmarkStart w:name="z11299" w:id="11138"/>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1138"/>
    <w:bookmarkStart w:name="z11300" w:id="11139"/>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1139"/>
    <w:bookmarkStart w:name="z11301" w:id="11140"/>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1140"/>
    <w:bookmarkStart w:name="z11302" w:id="11141"/>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1141"/>
    <w:bookmarkStart w:name="z11303" w:id="11142"/>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1142"/>
    <w:bookmarkStart w:name="z11304" w:id="11143"/>
    <w:p>
      <w:pPr>
        <w:spacing w:after="0"/>
        <w:ind w:left="0"/>
        <w:jc w:val="left"/>
      </w:pPr>
      <w:r>
        <w:rPr>
          <w:rFonts w:ascii="Times New Roman"/>
          <w:b/>
          <w:i w:val="false"/>
          <w:color w:val="000000"/>
        </w:rPr>
        <w:t xml:space="preserve"> Глава 4. Имущество Управления</w:t>
      </w:r>
    </w:p>
    <w:bookmarkEnd w:id="11143"/>
    <w:bookmarkStart w:name="z11305" w:id="11144"/>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1144"/>
    <w:bookmarkStart w:name="z11306" w:id="11145"/>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1145"/>
    <w:bookmarkStart w:name="z11307" w:id="11146"/>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1146"/>
    <w:bookmarkStart w:name="z11308" w:id="11147"/>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1147"/>
    <w:bookmarkStart w:name="z11309" w:id="11148"/>
    <w:p>
      <w:pPr>
        <w:spacing w:after="0"/>
        <w:ind w:left="0"/>
        <w:jc w:val="left"/>
      </w:pPr>
      <w:r>
        <w:rPr>
          <w:rFonts w:ascii="Times New Roman"/>
          <w:b/>
          <w:i w:val="false"/>
          <w:color w:val="000000"/>
        </w:rPr>
        <w:t xml:space="preserve"> Глава 5. Реорганизация и упразднение Управления</w:t>
      </w:r>
    </w:p>
    <w:bookmarkEnd w:id="11148"/>
    <w:bookmarkStart w:name="z11310" w:id="11149"/>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11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87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1313" w:id="11150"/>
    <w:p>
      <w:pPr>
        <w:spacing w:after="0"/>
        <w:ind w:left="0"/>
        <w:jc w:val="left"/>
      </w:pPr>
      <w:r>
        <w:rPr>
          <w:rFonts w:ascii="Times New Roman"/>
          <w:b/>
          <w:i w:val="false"/>
          <w:color w:val="000000"/>
        </w:rPr>
        <w:t xml:space="preserve"> Положение об Управлении государственных доходов по Жамбылскому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w:t>
      </w:r>
    </w:p>
    <w:bookmarkEnd w:id="11150"/>
    <w:bookmarkStart w:name="z11314" w:id="11151"/>
    <w:p>
      <w:pPr>
        <w:spacing w:after="0"/>
        <w:ind w:left="0"/>
        <w:jc w:val="left"/>
      </w:pPr>
      <w:r>
        <w:rPr>
          <w:rFonts w:ascii="Times New Roman"/>
          <w:b/>
          <w:i w:val="false"/>
          <w:color w:val="000000"/>
        </w:rPr>
        <w:t xml:space="preserve"> Глава 1. Общие положения</w:t>
      </w:r>
    </w:p>
    <w:bookmarkEnd w:id="11151"/>
    <w:bookmarkStart w:name="z11315" w:id="11152"/>
    <w:p>
      <w:pPr>
        <w:spacing w:after="0"/>
        <w:ind w:left="0"/>
        <w:jc w:val="both"/>
      </w:pPr>
      <w:r>
        <w:rPr>
          <w:rFonts w:ascii="Times New Roman"/>
          <w:b w:val="false"/>
          <w:i w:val="false"/>
          <w:color w:val="000000"/>
          <w:sz w:val="28"/>
        </w:rPr>
        <w:t>
      1. Управление государственных доходов по Жамбылскому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Жамбылской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1152"/>
    <w:bookmarkStart w:name="z11316" w:id="11153"/>
    <w:p>
      <w:pPr>
        <w:spacing w:after="0"/>
        <w:ind w:left="0"/>
        <w:jc w:val="both"/>
      </w:pPr>
      <w:r>
        <w:rPr>
          <w:rFonts w:ascii="Times New Roman"/>
          <w:b w:val="false"/>
          <w:i w:val="false"/>
          <w:color w:val="000000"/>
          <w:sz w:val="28"/>
        </w:rPr>
        <w:t xml:space="preserve">
      1) налогового администрирования; </w:t>
      </w:r>
    </w:p>
    <w:bookmarkEnd w:id="11153"/>
    <w:bookmarkStart w:name="z11317" w:id="11154"/>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1154"/>
    <w:bookmarkStart w:name="z11318" w:id="11155"/>
    <w:p>
      <w:pPr>
        <w:spacing w:after="0"/>
        <w:ind w:left="0"/>
        <w:jc w:val="both"/>
      </w:pPr>
      <w:r>
        <w:rPr>
          <w:rFonts w:ascii="Times New Roman"/>
          <w:b w:val="false"/>
          <w:i w:val="false"/>
          <w:color w:val="000000"/>
          <w:sz w:val="28"/>
        </w:rPr>
        <w:t xml:space="preserve">
      3) оборота нефтепродуктов и биотоплива; </w:t>
      </w:r>
    </w:p>
    <w:bookmarkEnd w:id="11155"/>
    <w:bookmarkStart w:name="z11319" w:id="11156"/>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1156"/>
    <w:bookmarkStart w:name="z11320" w:id="11157"/>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1157"/>
    <w:bookmarkStart w:name="z11321" w:id="11158"/>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1158"/>
    <w:bookmarkStart w:name="z11322" w:id="11159"/>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1159"/>
    <w:bookmarkStart w:name="z11323" w:id="11160"/>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1160"/>
    <w:bookmarkStart w:name="z11324" w:id="11161"/>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1161"/>
    <w:bookmarkStart w:name="z11325" w:id="11162"/>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1162"/>
    <w:bookmarkStart w:name="z11326" w:id="11163"/>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1163"/>
    <w:bookmarkStart w:name="z11327" w:id="11164"/>
    <w:p>
      <w:pPr>
        <w:spacing w:after="0"/>
        <w:ind w:left="0"/>
        <w:jc w:val="both"/>
      </w:pPr>
      <w:r>
        <w:rPr>
          <w:rFonts w:ascii="Times New Roman"/>
          <w:b w:val="false"/>
          <w:i w:val="false"/>
          <w:color w:val="000000"/>
          <w:sz w:val="28"/>
        </w:rPr>
        <w:t xml:space="preserve">
      8. Местонахождение Управления: почтовый индекс 080200, Республика Казахстан, Жамбылская область, Жамбылский район, село Аса, улица Толе би, 205. </w:t>
      </w:r>
    </w:p>
    <w:bookmarkEnd w:id="11164"/>
    <w:bookmarkStart w:name="z11328" w:id="11165"/>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Жамбылскому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w:t>
      </w:r>
    </w:p>
    <w:bookmarkEnd w:id="11165"/>
    <w:bookmarkStart w:name="z11329" w:id="11166"/>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1166"/>
    <w:bookmarkStart w:name="z11330" w:id="11167"/>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1167"/>
    <w:bookmarkStart w:name="z11331" w:id="11168"/>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1168"/>
    <w:bookmarkStart w:name="z11332" w:id="11169"/>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1169"/>
    <w:bookmarkStart w:name="z11333" w:id="11170"/>
    <w:p>
      <w:pPr>
        <w:spacing w:after="0"/>
        <w:ind w:left="0"/>
        <w:jc w:val="left"/>
      </w:pPr>
      <w:r>
        <w:rPr>
          <w:rFonts w:ascii="Times New Roman"/>
          <w:b/>
          <w:i w:val="false"/>
          <w:color w:val="000000"/>
        </w:rPr>
        <w:t xml:space="preserve"> Глава 2. Задачи, права и обязанности Управления</w:t>
      </w:r>
    </w:p>
    <w:bookmarkEnd w:id="11170"/>
    <w:bookmarkStart w:name="z11334" w:id="11171"/>
    <w:p>
      <w:pPr>
        <w:spacing w:after="0"/>
        <w:ind w:left="0"/>
        <w:jc w:val="both"/>
      </w:pPr>
      <w:r>
        <w:rPr>
          <w:rFonts w:ascii="Times New Roman"/>
          <w:b w:val="false"/>
          <w:i w:val="false"/>
          <w:color w:val="000000"/>
          <w:sz w:val="28"/>
        </w:rPr>
        <w:t>
      13. Задачи:</w:t>
      </w:r>
    </w:p>
    <w:bookmarkEnd w:id="11171"/>
    <w:bookmarkStart w:name="z11335" w:id="11172"/>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1172"/>
    <w:bookmarkStart w:name="z11336" w:id="11173"/>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1173"/>
    <w:bookmarkStart w:name="z11337" w:id="11174"/>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1174"/>
    <w:bookmarkStart w:name="z11338" w:id="11175"/>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1175"/>
    <w:bookmarkStart w:name="z11339" w:id="11176"/>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1176"/>
    <w:bookmarkStart w:name="z11340" w:id="11177"/>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1177"/>
    <w:bookmarkStart w:name="z11341" w:id="11178"/>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1178"/>
    <w:bookmarkStart w:name="z11342" w:id="11179"/>
    <w:p>
      <w:pPr>
        <w:spacing w:after="0"/>
        <w:ind w:left="0"/>
        <w:jc w:val="both"/>
      </w:pPr>
      <w:r>
        <w:rPr>
          <w:rFonts w:ascii="Times New Roman"/>
          <w:b w:val="false"/>
          <w:i w:val="false"/>
          <w:color w:val="000000"/>
          <w:sz w:val="28"/>
        </w:rPr>
        <w:t>
      14. Права и обязанности Управления:</w:t>
      </w:r>
    </w:p>
    <w:bookmarkEnd w:id="11179"/>
    <w:bookmarkStart w:name="z11343" w:id="11180"/>
    <w:p>
      <w:pPr>
        <w:spacing w:after="0"/>
        <w:ind w:left="0"/>
        <w:jc w:val="both"/>
      </w:pPr>
      <w:r>
        <w:rPr>
          <w:rFonts w:ascii="Times New Roman"/>
          <w:b w:val="false"/>
          <w:i w:val="false"/>
          <w:color w:val="000000"/>
          <w:sz w:val="28"/>
        </w:rPr>
        <w:t>
      1) права:</w:t>
      </w:r>
    </w:p>
    <w:bookmarkEnd w:id="11180"/>
    <w:bookmarkStart w:name="z11344" w:id="11181"/>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1181"/>
    <w:bookmarkStart w:name="z11345" w:id="11182"/>
    <w:p>
      <w:pPr>
        <w:spacing w:after="0"/>
        <w:ind w:left="0"/>
        <w:jc w:val="both"/>
      </w:pPr>
      <w:r>
        <w:rPr>
          <w:rFonts w:ascii="Times New Roman"/>
          <w:b w:val="false"/>
          <w:i w:val="false"/>
          <w:color w:val="000000"/>
          <w:sz w:val="28"/>
        </w:rPr>
        <w:t>
      требовать от налогоплательщика (налогового агента):</w:t>
      </w:r>
    </w:p>
    <w:bookmarkEnd w:id="11182"/>
    <w:bookmarkStart w:name="z11346" w:id="11183"/>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1183"/>
    <w:bookmarkStart w:name="z11347" w:id="11184"/>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1184"/>
    <w:bookmarkStart w:name="z11348" w:id="11185"/>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1185"/>
    <w:bookmarkStart w:name="z11349" w:id="1118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1186"/>
    <w:bookmarkStart w:name="z11350" w:id="1118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1187"/>
    <w:bookmarkStart w:name="z11351" w:id="11188"/>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1188"/>
    <w:bookmarkStart w:name="z11352" w:id="1118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1189"/>
    <w:bookmarkStart w:name="z11353" w:id="11190"/>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1190"/>
    <w:bookmarkStart w:name="z11354" w:id="11191"/>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1191"/>
    <w:bookmarkStart w:name="z11355" w:id="11192"/>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1192"/>
    <w:bookmarkStart w:name="z11356" w:id="11193"/>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1193"/>
    <w:bookmarkStart w:name="z11357" w:id="11194"/>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1194"/>
    <w:bookmarkStart w:name="z11358" w:id="11195"/>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1195"/>
    <w:bookmarkStart w:name="z11359" w:id="11196"/>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1196"/>
    <w:bookmarkStart w:name="z11360" w:id="11197"/>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1197"/>
    <w:bookmarkStart w:name="z11361" w:id="11198"/>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1198"/>
    <w:bookmarkStart w:name="z11362" w:id="11199"/>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1199"/>
    <w:bookmarkStart w:name="z11363" w:id="11200"/>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1200"/>
    <w:bookmarkStart w:name="z11364" w:id="11201"/>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1201"/>
    <w:bookmarkStart w:name="z11365" w:id="11202"/>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1202"/>
    <w:bookmarkStart w:name="z11366" w:id="11203"/>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1203"/>
    <w:bookmarkStart w:name="z11367" w:id="11204"/>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1204"/>
    <w:bookmarkStart w:name="z11368" w:id="11205"/>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1205"/>
    <w:bookmarkStart w:name="z11369" w:id="11206"/>
    <w:p>
      <w:pPr>
        <w:spacing w:after="0"/>
        <w:ind w:left="0"/>
        <w:jc w:val="both"/>
      </w:pPr>
      <w:r>
        <w:rPr>
          <w:rFonts w:ascii="Times New Roman"/>
          <w:b w:val="false"/>
          <w:i w:val="false"/>
          <w:color w:val="000000"/>
          <w:sz w:val="28"/>
        </w:rPr>
        <w:t>
      2) обязанности:</w:t>
      </w:r>
    </w:p>
    <w:bookmarkEnd w:id="11206"/>
    <w:bookmarkStart w:name="z11370" w:id="11207"/>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1207"/>
    <w:bookmarkStart w:name="z11371" w:id="11208"/>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1208"/>
    <w:bookmarkStart w:name="z11372" w:id="11209"/>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1209"/>
    <w:bookmarkStart w:name="z11373" w:id="11210"/>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1210"/>
    <w:bookmarkStart w:name="z11374" w:id="11211"/>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1211"/>
    <w:bookmarkStart w:name="z11375" w:id="11212"/>
    <w:p>
      <w:pPr>
        <w:spacing w:after="0"/>
        <w:ind w:left="0"/>
        <w:jc w:val="both"/>
      </w:pPr>
      <w:r>
        <w:rPr>
          <w:rFonts w:ascii="Times New Roman"/>
          <w:b w:val="false"/>
          <w:i w:val="false"/>
          <w:color w:val="000000"/>
          <w:sz w:val="28"/>
        </w:rPr>
        <w:t>
      имеющих налоговую задолженность;</w:t>
      </w:r>
    </w:p>
    <w:bookmarkEnd w:id="11212"/>
    <w:bookmarkStart w:name="z11376" w:id="11213"/>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1213"/>
    <w:bookmarkStart w:name="z11377" w:id="11214"/>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1214"/>
    <w:bookmarkStart w:name="z11378" w:id="11215"/>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1215"/>
    <w:bookmarkStart w:name="z11379" w:id="11216"/>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1216"/>
    <w:bookmarkStart w:name="z11380" w:id="11217"/>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1217"/>
    <w:bookmarkStart w:name="z11381" w:id="11218"/>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1218"/>
    <w:bookmarkStart w:name="z11382" w:id="11219"/>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1219"/>
    <w:bookmarkStart w:name="z11383" w:id="11220"/>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1220"/>
    <w:bookmarkStart w:name="z11384" w:id="11221"/>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1221"/>
    <w:bookmarkStart w:name="z11385" w:id="11222"/>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1222"/>
    <w:bookmarkStart w:name="z11386" w:id="11223"/>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1223"/>
    <w:bookmarkStart w:name="z11387" w:id="11224"/>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1224"/>
    <w:bookmarkStart w:name="z11388" w:id="11225"/>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1225"/>
    <w:bookmarkStart w:name="z11389" w:id="11226"/>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1226"/>
    <w:bookmarkStart w:name="z11390" w:id="11227"/>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1227"/>
    <w:bookmarkStart w:name="z11391" w:id="11228"/>
    <w:p>
      <w:pPr>
        <w:spacing w:after="0"/>
        <w:ind w:left="0"/>
        <w:jc w:val="both"/>
      </w:pPr>
      <w:r>
        <w:rPr>
          <w:rFonts w:ascii="Times New Roman"/>
          <w:b w:val="false"/>
          <w:i w:val="false"/>
          <w:color w:val="000000"/>
          <w:sz w:val="28"/>
        </w:rPr>
        <w:t>
      защищать интересы государства;</w:t>
      </w:r>
    </w:p>
    <w:bookmarkEnd w:id="11228"/>
    <w:bookmarkStart w:name="z11392" w:id="11229"/>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1229"/>
    <w:bookmarkStart w:name="z11393" w:id="11230"/>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1230"/>
    <w:bookmarkStart w:name="z11394" w:id="11231"/>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1231"/>
    <w:bookmarkStart w:name="z11395" w:id="11232"/>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1232"/>
    <w:bookmarkStart w:name="z11396" w:id="11233"/>
    <w:p>
      <w:pPr>
        <w:spacing w:after="0"/>
        <w:ind w:left="0"/>
        <w:jc w:val="both"/>
      </w:pPr>
      <w:r>
        <w:rPr>
          <w:rFonts w:ascii="Times New Roman"/>
          <w:b w:val="false"/>
          <w:i w:val="false"/>
          <w:color w:val="000000"/>
          <w:sz w:val="28"/>
        </w:rPr>
        <w:t>
      15. Функции:</w:t>
      </w:r>
    </w:p>
    <w:bookmarkEnd w:id="11233"/>
    <w:bookmarkStart w:name="z11397" w:id="11234"/>
    <w:p>
      <w:pPr>
        <w:spacing w:after="0"/>
        <w:ind w:left="0"/>
        <w:jc w:val="both"/>
      </w:pPr>
      <w:r>
        <w:rPr>
          <w:rFonts w:ascii="Times New Roman"/>
          <w:b w:val="false"/>
          <w:i w:val="false"/>
          <w:color w:val="000000"/>
          <w:sz w:val="28"/>
        </w:rPr>
        <w:t>
      1) осуществление налогового контроля;</w:t>
      </w:r>
    </w:p>
    <w:bookmarkEnd w:id="11234"/>
    <w:bookmarkStart w:name="z11398" w:id="11235"/>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1235"/>
    <w:bookmarkStart w:name="z11399" w:id="11236"/>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1236"/>
    <w:bookmarkStart w:name="z11400" w:id="11237"/>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1237"/>
    <w:bookmarkStart w:name="z11401" w:id="11238"/>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1238"/>
    <w:bookmarkStart w:name="z11402" w:id="11239"/>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1239"/>
    <w:bookmarkStart w:name="z11403" w:id="11240"/>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1240"/>
    <w:bookmarkStart w:name="z11404" w:id="11241"/>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1241"/>
    <w:bookmarkStart w:name="z11405" w:id="11242"/>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1242"/>
    <w:bookmarkStart w:name="z11406" w:id="11243"/>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1243"/>
    <w:bookmarkStart w:name="z11407" w:id="11244"/>
    <w:p>
      <w:pPr>
        <w:spacing w:after="0"/>
        <w:ind w:left="0"/>
        <w:jc w:val="both"/>
      </w:pPr>
      <w:r>
        <w:rPr>
          <w:rFonts w:ascii="Times New Roman"/>
          <w:b w:val="false"/>
          <w:i w:val="false"/>
          <w:color w:val="000000"/>
          <w:sz w:val="28"/>
        </w:rPr>
        <w:t>
      11) осуществление налогового администрирования;</w:t>
      </w:r>
    </w:p>
    <w:bookmarkEnd w:id="11244"/>
    <w:bookmarkStart w:name="z11408" w:id="11245"/>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1245"/>
    <w:bookmarkStart w:name="z11409" w:id="11246"/>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1246"/>
    <w:bookmarkStart w:name="z11410" w:id="11247"/>
    <w:p>
      <w:pPr>
        <w:spacing w:after="0"/>
        <w:ind w:left="0"/>
        <w:jc w:val="both"/>
      </w:pPr>
      <w:r>
        <w:rPr>
          <w:rFonts w:ascii="Times New Roman"/>
          <w:b w:val="false"/>
          <w:i w:val="false"/>
          <w:color w:val="000000"/>
          <w:sz w:val="28"/>
        </w:rPr>
        <w:t>
      14) использование системы управления рисками;</w:t>
      </w:r>
    </w:p>
    <w:bookmarkEnd w:id="11247"/>
    <w:bookmarkStart w:name="z11411" w:id="11248"/>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1248"/>
    <w:bookmarkStart w:name="z11412" w:id="11249"/>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1249"/>
    <w:bookmarkStart w:name="z11413" w:id="11250"/>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1250"/>
    <w:bookmarkStart w:name="z11414" w:id="11251"/>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1251"/>
    <w:bookmarkStart w:name="z11415" w:id="11252"/>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1252"/>
    <w:bookmarkStart w:name="z11416" w:id="11253"/>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1253"/>
    <w:bookmarkStart w:name="z11417" w:id="11254"/>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1254"/>
    <w:bookmarkStart w:name="z11418" w:id="11255"/>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1255"/>
    <w:bookmarkStart w:name="z11419" w:id="11256"/>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1256"/>
    <w:bookmarkStart w:name="z11420" w:id="11257"/>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1257"/>
    <w:bookmarkStart w:name="z11421" w:id="11258"/>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1258"/>
    <w:bookmarkStart w:name="z11422" w:id="11259"/>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1259"/>
    <w:bookmarkStart w:name="z11423" w:id="11260"/>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1260"/>
    <w:bookmarkStart w:name="z11424" w:id="11261"/>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1261"/>
    <w:bookmarkStart w:name="z11425" w:id="11262"/>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1262"/>
    <w:bookmarkStart w:name="z11426" w:id="11263"/>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1263"/>
    <w:bookmarkStart w:name="z11427" w:id="11264"/>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1264"/>
    <w:bookmarkStart w:name="z11428" w:id="11265"/>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1265"/>
    <w:bookmarkStart w:name="z11429" w:id="11266"/>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1266"/>
    <w:bookmarkStart w:name="z11430" w:id="11267"/>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1267"/>
    <w:bookmarkStart w:name="z11431" w:id="11268"/>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1268"/>
    <w:bookmarkStart w:name="z11432" w:id="11269"/>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1269"/>
    <w:bookmarkStart w:name="z11433" w:id="11270"/>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1270"/>
    <w:bookmarkStart w:name="z11434" w:id="11271"/>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1271"/>
    <w:bookmarkStart w:name="z11435" w:id="11272"/>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1272"/>
    <w:bookmarkStart w:name="z11436" w:id="11273"/>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1273"/>
    <w:bookmarkStart w:name="z11437" w:id="11274"/>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1274"/>
    <w:bookmarkStart w:name="z11438" w:id="11275"/>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1275"/>
    <w:bookmarkStart w:name="z11439" w:id="11276"/>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1276"/>
    <w:bookmarkStart w:name="z11440" w:id="11277"/>
    <w:p>
      <w:pPr>
        <w:spacing w:after="0"/>
        <w:ind w:left="0"/>
        <w:jc w:val="both"/>
      </w:pPr>
      <w:r>
        <w:rPr>
          <w:rFonts w:ascii="Times New Roman"/>
          <w:b w:val="false"/>
          <w:i w:val="false"/>
          <w:color w:val="000000"/>
          <w:sz w:val="28"/>
        </w:rPr>
        <w:t>
      19. Полномочия Руководителя Управления:</w:t>
      </w:r>
    </w:p>
    <w:bookmarkEnd w:id="11277"/>
    <w:bookmarkStart w:name="z11441" w:id="11278"/>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1278"/>
    <w:bookmarkStart w:name="z11442" w:id="11279"/>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1279"/>
    <w:bookmarkStart w:name="z11443" w:id="11280"/>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1280"/>
    <w:bookmarkStart w:name="z11444" w:id="11281"/>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1281"/>
    <w:bookmarkStart w:name="z11445" w:id="11282"/>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1282"/>
    <w:bookmarkStart w:name="z11446" w:id="11283"/>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1283"/>
    <w:bookmarkStart w:name="z11447" w:id="11284"/>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1284"/>
    <w:bookmarkStart w:name="z11448" w:id="11285"/>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1285"/>
    <w:bookmarkStart w:name="z11449" w:id="11286"/>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1286"/>
    <w:bookmarkStart w:name="z11450" w:id="11287"/>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1287"/>
    <w:bookmarkStart w:name="z11451" w:id="11288"/>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1288"/>
    <w:bookmarkStart w:name="z11452" w:id="11289"/>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1289"/>
    <w:bookmarkStart w:name="z11453" w:id="11290"/>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1290"/>
    <w:bookmarkStart w:name="z11454" w:id="11291"/>
    <w:p>
      <w:pPr>
        <w:spacing w:after="0"/>
        <w:ind w:left="0"/>
        <w:jc w:val="left"/>
      </w:pPr>
      <w:r>
        <w:rPr>
          <w:rFonts w:ascii="Times New Roman"/>
          <w:b/>
          <w:i w:val="false"/>
          <w:color w:val="000000"/>
        </w:rPr>
        <w:t xml:space="preserve"> Глава 4. Имущество Управления</w:t>
      </w:r>
    </w:p>
    <w:bookmarkEnd w:id="11291"/>
    <w:bookmarkStart w:name="z11455" w:id="11292"/>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1292"/>
    <w:bookmarkStart w:name="z11456" w:id="11293"/>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1293"/>
    <w:bookmarkStart w:name="z11457" w:id="11294"/>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1294"/>
    <w:bookmarkStart w:name="z11458" w:id="11295"/>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1295"/>
    <w:bookmarkStart w:name="z11459" w:id="11296"/>
    <w:p>
      <w:pPr>
        <w:spacing w:after="0"/>
        <w:ind w:left="0"/>
        <w:jc w:val="left"/>
      </w:pPr>
      <w:r>
        <w:rPr>
          <w:rFonts w:ascii="Times New Roman"/>
          <w:b/>
          <w:i w:val="false"/>
          <w:color w:val="000000"/>
        </w:rPr>
        <w:t xml:space="preserve"> Глава 5. Реорганизация и упразднение Управления</w:t>
      </w:r>
    </w:p>
    <w:bookmarkEnd w:id="11296"/>
    <w:bookmarkStart w:name="z11460" w:id="11297"/>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12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88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1463" w:id="11298"/>
    <w:p>
      <w:pPr>
        <w:spacing w:after="0"/>
        <w:ind w:left="0"/>
        <w:jc w:val="left"/>
      </w:pPr>
      <w:r>
        <w:rPr>
          <w:rFonts w:ascii="Times New Roman"/>
          <w:b/>
          <w:i w:val="false"/>
          <w:color w:val="000000"/>
        </w:rPr>
        <w:t xml:space="preserve"> Положение об Управлении государственных доходов по Жуалынскому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w:t>
      </w:r>
    </w:p>
    <w:bookmarkEnd w:id="11298"/>
    <w:bookmarkStart w:name="z11464" w:id="11299"/>
    <w:p>
      <w:pPr>
        <w:spacing w:after="0"/>
        <w:ind w:left="0"/>
        <w:jc w:val="left"/>
      </w:pPr>
      <w:r>
        <w:rPr>
          <w:rFonts w:ascii="Times New Roman"/>
          <w:b/>
          <w:i w:val="false"/>
          <w:color w:val="000000"/>
        </w:rPr>
        <w:t xml:space="preserve"> Глава 1. Общие положения</w:t>
      </w:r>
    </w:p>
    <w:bookmarkEnd w:id="11299"/>
    <w:bookmarkStart w:name="z11465" w:id="11300"/>
    <w:p>
      <w:pPr>
        <w:spacing w:after="0"/>
        <w:ind w:left="0"/>
        <w:jc w:val="both"/>
      </w:pPr>
      <w:r>
        <w:rPr>
          <w:rFonts w:ascii="Times New Roman"/>
          <w:b w:val="false"/>
          <w:i w:val="false"/>
          <w:color w:val="000000"/>
          <w:sz w:val="28"/>
        </w:rPr>
        <w:t>
      1. Управление государственных доходов по Жуалынскому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Жамбылской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1300"/>
    <w:bookmarkStart w:name="z11466" w:id="11301"/>
    <w:p>
      <w:pPr>
        <w:spacing w:after="0"/>
        <w:ind w:left="0"/>
        <w:jc w:val="both"/>
      </w:pPr>
      <w:r>
        <w:rPr>
          <w:rFonts w:ascii="Times New Roman"/>
          <w:b w:val="false"/>
          <w:i w:val="false"/>
          <w:color w:val="000000"/>
          <w:sz w:val="28"/>
        </w:rPr>
        <w:t xml:space="preserve">
      1) налогового администрирования; </w:t>
      </w:r>
    </w:p>
    <w:bookmarkEnd w:id="11301"/>
    <w:bookmarkStart w:name="z11467" w:id="11302"/>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1302"/>
    <w:bookmarkStart w:name="z11468" w:id="11303"/>
    <w:p>
      <w:pPr>
        <w:spacing w:after="0"/>
        <w:ind w:left="0"/>
        <w:jc w:val="both"/>
      </w:pPr>
      <w:r>
        <w:rPr>
          <w:rFonts w:ascii="Times New Roman"/>
          <w:b w:val="false"/>
          <w:i w:val="false"/>
          <w:color w:val="000000"/>
          <w:sz w:val="28"/>
        </w:rPr>
        <w:t xml:space="preserve">
      3) оборота нефтепродуктов и биотоплива; </w:t>
      </w:r>
    </w:p>
    <w:bookmarkEnd w:id="11303"/>
    <w:bookmarkStart w:name="z11469" w:id="11304"/>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1304"/>
    <w:bookmarkStart w:name="z11470" w:id="11305"/>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1305"/>
    <w:bookmarkStart w:name="z11471" w:id="11306"/>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1306"/>
    <w:bookmarkStart w:name="z11472" w:id="11307"/>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1307"/>
    <w:bookmarkStart w:name="z11473" w:id="11308"/>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1308"/>
    <w:bookmarkStart w:name="z11474" w:id="11309"/>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1309"/>
    <w:bookmarkStart w:name="z11475" w:id="11310"/>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1310"/>
    <w:bookmarkStart w:name="z11476" w:id="11311"/>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1311"/>
    <w:bookmarkStart w:name="z11477" w:id="11312"/>
    <w:p>
      <w:pPr>
        <w:spacing w:after="0"/>
        <w:ind w:left="0"/>
        <w:jc w:val="both"/>
      </w:pPr>
      <w:r>
        <w:rPr>
          <w:rFonts w:ascii="Times New Roman"/>
          <w:b w:val="false"/>
          <w:i w:val="false"/>
          <w:color w:val="000000"/>
          <w:sz w:val="28"/>
        </w:rPr>
        <w:t xml:space="preserve">
      8. Местонахождение Управления: почтовый индекс 080000, Республика Казахстан, Жамбылская область, город Тараз, улица Колбасшы Койгельды, 188. </w:t>
      </w:r>
    </w:p>
    <w:bookmarkEnd w:id="11312"/>
    <w:bookmarkStart w:name="z11478" w:id="11313"/>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Жуалынскому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w:t>
      </w:r>
    </w:p>
    <w:bookmarkEnd w:id="11313"/>
    <w:bookmarkStart w:name="z11479" w:id="11314"/>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1314"/>
    <w:bookmarkStart w:name="z11480" w:id="11315"/>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1315"/>
    <w:bookmarkStart w:name="z11481" w:id="11316"/>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1316"/>
    <w:bookmarkStart w:name="z11482" w:id="11317"/>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1317"/>
    <w:bookmarkStart w:name="z11483" w:id="11318"/>
    <w:p>
      <w:pPr>
        <w:spacing w:after="0"/>
        <w:ind w:left="0"/>
        <w:jc w:val="left"/>
      </w:pPr>
      <w:r>
        <w:rPr>
          <w:rFonts w:ascii="Times New Roman"/>
          <w:b/>
          <w:i w:val="false"/>
          <w:color w:val="000000"/>
        </w:rPr>
        <w:t xml:space="preserve"> Глава 2. Задачи, права и обязанности Управления</w:t>
      </w:r>
    </w:p>
    <w:bookmarkEnd w:id="11318"/>
    <w:bookmarkStart w:name="z11484" w:id="11319"/>
    <w:p>
      <w:pPr>
        <w:spacing w:after="0"/>
        <w:ind w:left="0"/>
        <w:jc w:val="both"/>
      </w:pPr>
      <w:r>
        <w:rPr>
          <w:rFonts w:ascii="Times New Roman"/>
          <w:b w:val="false"/>
          <w:i w:val="false"/>
          <w:color w:val="000000"/>
          <w:sz w:val="28"/>
        </w:rPr>
        <w:t>
      13. Задачи:</w:t>
      </w:r>
    </w:p>
    <w:bookmarkEnd w:id="11319"/>
    <w:bookmarkStart w:name="z11485" w:id="11320"/>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1320"/>
    <w:bookmarkStart w:name="z11486" w:id="11321"/>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1321"/>
    <w:bookmarkStart w:name="z11487" w:id="11322"/>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1322"/>
    <w:bookmarkStart w:name="z11488" w:id="11323"/>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1323"/>
    <w:bookmarkStart w:name="z11489" w:id="11324"/>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1324"/>
    <w:bookmarkStart w:name="z11490" w:id="11325"/>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1325"/>
    <w:bookmarkStart w:name="z11491" w:id="11326"/>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1326"/>
    <w:bookmarkStart w:name="z11492" w:id="11327"/>
    <w:p>
      <w:pPr>
        <w:spacing w:after="0"/>
        <w:ind w:left="0"/>
        <w:jc w:val="both"/>
      </w:pPr>
      <w:r>
        <w:rPr>
          <w:rFonts w:ascii="Times New Roman"/>
          <w:b w:val="false"/>
          <w:i w:val="false"/>
          <w:color w:val="000000"/>
          <w:sz w:val="28"/>
        </w:rPr>
        <w:t>
      14. Права и обязанности Управления:</w:t>
      </w:r>
    </w:p>
    <w:bookmarkEnd w:id="11327"/>
    <w:bookmarkStart w:name="z11493" w:id="11328"/>
    <w:p>
      <w:pPr>
        <w:spacing w:after="0"/>
        <w:ind w:left="0"/>
        <w:jc w:val="both"/>
      </w:pPr>
      <w:r>
        <w:rPr>
          <w:rFonts w:ascii="Times New Roman"/>
          <w:b w:val="false"/>
          <w:i w:val="false"/>
          <w:color w:val="000000"/>
          <w:sz w:val="28"/>
        </w:rPr>
        <w:t>
      1) права:</w:t>
      </w:r>
    </w:p>
    <w:bookmarkEnd w:id="11328"/>
    <w:bookmarkStart w:name="z11494" w:id="11329"/>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1329"/>
    <w:bookmarkStart w:name="z11495" w:id="11330"/>
    <w:p>
      <w:pPr>
        <w:spacing w:after="0"/>
        <w:ind w:left="0"/>
        <w:jc w:val="both"/>
      </w:pPr>
      <w:r>
        <w:rPr>
          <w:rFonts w:ascii="Times New Roman"/>
          <w:b w:val="false"/>
          <w:i w:val="false"/>
          <w:color w:val="000000"/>
          <w:sz w:val="28"/>
        </w:rPr>
        <w:t>
      требовать от налогоплательщика (налогового агента):</w:t>
      </w:r>
    </w:p>
    <w:bookmarkEnd w:id="11330"/>
    <w:bookmarkStart w:name="z11496" w:id="11331"/>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1331"/>
    <w:bookmarkStart w:name="z11497" w:id="11332"/>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1332"/>
    <w:bookmarkStart w:name="z11498" w:id="11333"/>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1333"/>
    <w:bookmarkStart w:name="z11499" w:id="1133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1334"/>
    <w:bookmarkStart w:name="z11500" w:id="1133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1335"/>
    <w:bookmarkStart w:name="z11501" w:id="11336"/>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1336"/>
    <w:bookmarkStart w:name="z11502" w:id="11337"/>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1337"/>
    <w:bookmarkStart w:name="z11503" w:id="11338"/>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1338"/>
    <w:bookmarkStart w:name="z11504" w:id="11339"/>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1339"/>
    <w:bookmarkStart w:name="z11505" w:id="11340"/>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1340"/>
    <w:bookmarkStart w:name="z11506" w:id="11341"/>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1341"/>
    <w:bookmarkStart w:name="z11507" w:id="11342"/>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1342"/>
    <w:bookmarkStart w:name="z11508" w:id="1134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1343"/>
    <w:bookmarkStart w:name="z11509" w:id="1134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1344"/>
    <w:bookmarkStart w:name="z11510" w:id="1134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1345"/>
    <w:bookmarkStart w:name="z11511" w:id="11346"/>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1346"/>
    <w:bookmarkStart w:name="z11512" w:id="11347"/>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1347"/>
    <w:bookmarkStart w:name="z11513" w:id="11348"/>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1348"/>
    <w:bookmarkStart w:name="z11514" w:id="11349"/>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1349"/>
    <w:bookmarkStart w:name="z11515" w:id="11350"/>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1350"/>
    <w:bookmarkStart w:name="z11516" w:id="11351"/>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1351"/>
    <w:bookmarkStart w:name="z11517" w:id="11352"/>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1352"/>
    <w:bookmarkStart w:name="z11518" w:id="11353"/>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1353"/>
    <w:bookmarkStart w:name="z11519" w:id="11354"/>
    <w:p>
      <w:pPr>
        <w:spacing w:after="0"/>
        <w:ind w:left="0"/>
        <w:jc w:val="both"/>
      </w:pPr>
      <w:r>
        <w:rPr>
          <w:rFonts w:ascii="Times New Roman"/>
          <w:b w:val="false"/>
          <w:i w:val="false"/>
          <w:color w:val="000000"/>
          <w:sz w:val="28"/>
        </w:rPr>
        <w:t>
      2) обязанности:</w:t>
      </w:r>
    </w:p>
    <w:bookmarkEnd w:id="11354"/>
    <w:bookmarkStart w:name="z11520" w:id="11355"/>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1355"/>
    <w:bookmarkStart w:name="z11521" w:id="11356"/>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1356"/>
    <w:bookmarkStart w:name="z11522" w:id="11357"/>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1357"/>
    <w:bookmarkStart w:name="z11523" w:id="11358"/>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1358"/>
    <w:bookmarkStart w:name="z11524" w:id="11359"/>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1359"/>
    <w:bookmarkStart w:name="z11525" w:id="11360"/>
    <w:p>
      <w:pPr>
        <w:spacing w:after="0"/>
        <w:ind w:left="0"/>
        <w:jc w:val="both"/>
      </w:pPr>
      <w:r>
        <w:rPr>
          <w:rFonts w:ascii="Times New Roman"/>
          <w:b w:val="false"/>
          <w:i w:val="false"/>
          <w:color w:val="000000"/>
          <w:sz w:val="28"/>
        </w:rPr>
        <w:t>
      имеющих налоговую задолженность;</w:t>
      </w:r>
    </w:p>
    <w:bookmarkEnd w:id="11360"/>
    <w:bookmarkStart w:name="z11526" w:id="11361"/>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1361"/>
    <w:bookmarkStart w:name="z11527" w:id="11362"/>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1362"/>
    <w:bookmarkStart w:name="z11528" w:id="11363"/>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1363"/>
    <w:bookmarkStart w:name="z11529" w:id="11364"/>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1364"/>
    <w:bookmarkStart w:name="z11530" w:id="11365"/>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1365"/>
    <w:bookmarkStart w:name="z11531" w:id="11366"/>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1366"/>
    <w:bookmarkStart w:name="z11532" w:id="11367"/>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1367"/>
    <w:bookmarkStart w:name="z11533" w:id="11368"/>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1368"/>
    <w:bookmarkStart w:name="z11534" w:id="11369"/>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1369"/>
    <w:bookmarkStart w:name="z11535" w:id="11370"/>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1370"/>
    <w:bookmarkStart w:name="z11536" w:id="11371"/>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1371"/>
    <w:bookmarkStart w:name="z11537" w:id="11372"/>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1372"/>
    <w:bookmarkStart w:name="z11538" w:id="11373"/>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1373"/>
    <w:bookmarkStart w:name="z11539" w:id="11374"/>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1374"/>
    <w:bookmarkStart w:name="z11540" w:id="11375"/>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1375"/>
    <w:bookmarkStart w:name="z11541" w:id="11376"/>
    <w:p>
      <w:pPr>
        <w:spacing w:after="0"/>
        <w:ind w:left="0"/>
        <w:jc w:val="both"/>
      </w:pPr>
      <w:r>
        <w:rPr>
          <w:rFonts w:ascii="Times New Roman"/>
          <w:b w:val="false"/>
          <w:i w:val="false"/>
          <w:color w:val="000000"/>
          <w:sz w:val="28"/>
        </w:rPr>
        <w:t>
      защищать интересы государства;</w:t>
      </w:r>
    </w:p>
    <w:bookmarkEnd w:id="11376"/>
    <w:bookmarkStart w:name="z11542" w:id="11377"/>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1377"/>
    <w:bookmarkStart w:name="z11543" w:id="11378"/>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1378"/>
    <w:bookmarkStart w:name="z11544" w:id="1137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1379"/>
    <w:bookmarkStart w:name="z11545" w:id="1138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1380"/>
    <w:bookmarkStart w:name="z11546" w:id="11381"/>
    <w:p>
      <w:pPr>
        <w:spacing w:after="0"/>
        <w:ind w:left="0"/>
        <w:jc w:val="both"/>
      </w:pPr>
      <w:r>
        <w:rPr>
          <w:rFonts w:ascii="Times New Roman"/>
          <w:b w:val="false"/>
          <w:i w:val="false"/>
          <w:color w:val="000000"/>
          <w:sz w:val="28"/>
        </w:rPr>
        <w:t>
      15. Функции:</w:t>
      </w:r>
    </w:p>
    <w:bookmarkEnd w:id="11381"/>
    <w:bookmarkStart w:name="z11547" w:id="11382"/>
    <w:p>
      <w:pPr>
        <w:spacing w:after="0"/>
        <w:ind w:left="0"/>
        <w:jc w:val="both"/>
      </w:pPr>
      <w:r>
        <w:rPr>
          <w:rFonts w:ascii="Times New Roman"/>
          <w:b w:val="false"/>
          <w:i w:val="false"/>
          <w:color w:val="000000"/>
          <w:sz w:val="28"/>
        </w:rPr>
        <w:t>
      1) осуществление налогового контроля;</w:t>
      </w:r>
    </w:p>
    <w:bookmarkEnd w:id="11382"/>
    <w:bookmarkStart w:name="z11548" w:id="1138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1383"/>
    <w:bookmarkStart w:name="z11549" w:id="1138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1384"/>
    <w:bookmarkStart w:name="z11550" w:id="11385"/>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1385"/>
    <w:bookmarkStart w:name="z11551" w:id="11386"/>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1386"/>
    <w:bookmarkStart w:name="z11552" w:id="11387"/>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1387"/>
    <w:bookmarkStart w:name="z11553" w:id="11388"/>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1388"/>
    <w:bookmarkStart w:name="z11554" w:id="11389"/>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1389"/>
    <w:bookmarkStart w:name="z11555" w:id="11390"/>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1390"/>
    <w:bookmarkStart w:name="z11556" w:id="1139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1391"/>
    <w:bookmarkStart w:name="z11557" w:id="11392"/>
    <w:p>
      <w:pPr>
        <w:spacing w:after="0"/>
        <w:ind w:left="0"/>
        <w:jc w:val="both"/>
      </w:pPr>
      <w:r>
        <w:rPr>
          <w:rFonts w:ascii="Times New Roman"/>
          <w:b w:val="false"/>
          <w:i w:val="false"/>
          <w:color w:val="000000"/>
          <w:sz w:val="28"/>
        </w:rPr>
        <w:t>
      11) осуществление налогового администрирования;</w:t>
      </w:r>
    </w:p>
    <w:bookmarkEnd w:id="11392"/>
    <w:bookmarkStart w:name="z11558" w:id="1139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1393"/>
    <w:bookmarkStart w:name="z11559" w:id="11394"/>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1394"/>
    <w:bookmarkStart w:name="z11560" w:id="11395"/>
    <w:p>
      <w:pPr>
        <w:spacing w:after="0"/>
        <w:ind w:left="0"/>
        <w:jc w:val="both"/>
      </w:pPr>
      <w:r>
        <w:rPr>
          <w:rFonts w:ascii="Times New Roman"/>
          <w:b w:val="false"/>
          <w:i w:val="false"/>
          <w:color w:val="000000"/>
          <w:sz w:val="28"/>
        </w:rPr>
        <w:t>
      14) использование системы управления рисками;</w:t>
      </w:r>
    </w:p>
    <w:bookmarkEnd w:id="11395"/>
    <w:bookmarkStart w:name="z11561" w:id="11396"/>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1396"/>
    <w:bookmarkStart w:name="z11562" w:id="11397"/>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1397"/>
    <w:bookmarkStart w:name="z11563" w:id="11398"/>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1398"/>
    <w:bookmarkStart w:name="z11564" w:id="11399"/>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1399"/>
    <w:bookmarkStart w:name="z11565" w:id="11400"/>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1400"/>
    <w:bookmarkStart w:name="z11566" w:id="11401"/>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1401"/>
    <w:bookmarkStart w:name="z11567" w:id="11402"/>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1402"/>
    <w:bookmarkStart w:name="z11568" w:id="11403"/>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1403"/>
    <w:bookmarkStart w:name="z11569" w:id="11404"/>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1404"/>
    <w:bookmarkStart w:name="z11570" w:id="11405"/>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1405"/>
    <w:bookmarkStart w:name="z11571" w:id="11406"/>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1406"/>
    <w:bookmarkStart w:name="z11572" w:id="11407"/>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1407"/>
    <w:bookmarkStart w:name="z11573" w:id="11408"/>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1408"/>
    <w:bookmarkStart w:name="z11574" w:id="11409"/>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1409"/>
    <w:bookmarkStart w:name="z11575" w:id="11410"/>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1410"/>
    <w:bookmarkStart w:name="z11576" w:id="11411"/>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1411"/>
    <w:bookmarkStart w:name="z11577" w:id="11412"/>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1412"/>
    <w:bookmarkStart w:name="z11578" w:id="11413"/>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1413"/>
    <w:bookmarkStart w:name="z11579" w:id="11414"/>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1414"/>
    <w:bookmarkStart w:name="z11580" w:id="11415"/>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1415"/>
    <w:bookmarkStart w:name="z11581" w:id="11416"/>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1416"/>
    <w:bookmarkStart w:name="z11582" w:id="11417"/>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1417"/>
    <w:bookmarkStart w:name="z11583" w:id="11418"/>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1418"/>
    <w:bookmarkStart w:name="z11584" w:id="11419"/>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1419"/>
    <w:bookmarkStart w:name="z11585" w:id="11420"/>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1420"/>
    <w:bookmarkStart w:name="z11586" w:id="11421"/>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1421"/>
    <w:bookmarkStart w:name="z11587" w:id="11422"/>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1422"/>
    <w:bookmarkStart w:name="z11588" w:id="11423"/>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1423"/>
    <w:bookmarkStart w:name="z11589" w:id="11424"/>
    <w:p>
      <w:pPr>
        <w:spacing w:after="0"/>
        <w:ind w:left="0"/>
        <w:jc w:val="both"/>
      </w:pPr>
      <w:r>
        <w:rPr>
          <w:rFonts w:ascii="Times New Roman"/>
          <w:b w:val="false"/>
          <w:i w:val="false"/>
          <w:color w:val="000000"/>
          <w:sz w:val="28"/>
        </w:rPr>
        <w:t>
      18. Полномочия Руководителя Управления:</w:t>
      </w:r>
    </w:p>
    <w:bookmarkEnd w:id="11424"/>
    <w:bookmarkStart w:name="z11590" w:id="11425"/>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11425"/>
    <w:bookmarkStart w:name="z11591" w:id="11426"/>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1426"/>
    <w:bookmarkStart w:name="z11592" w:id="11427"/>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1427"/>
    <w:bookmarkStart w:name="z11593" w:id="11428"/>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1428"/>
    <w:bookmarkStart w:name="z11594" w:id="11429"/>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1429"/>
    <w:bookmarkStart w:name="z11595" w:id="11430"/>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11430"/>
    <w:bookmarkStart w:name="z11596" w:id="11431"/>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1431"/>
    <w:bookmarkStart w:name="z11597" w:id="11432"/>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1432"/>
    <w:bookmarkStart w:name="z11598" w:id="11433"/>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1433"/>
    <w:bookmarkStart w:name="z11599" w:id="11434"/>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1434"/>
    <w:bookmarkStart w:name="z11600" w:id="11435"/>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1435"/>
    <w:bookmarkStart w:name="z11601" w:id="11436"/>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1436"/>
    <w:bookmarkStart w:name="z11602" w:id="11437"/>
    <w:p>
      <w:pPr>
        <w:spacing w:after="0"/>
        <w:ind w:left="0"/>
        <w:jc w:val="left"/>
      </w:pPr>
      <w:r>
        <w:rPr>
          <w:rFonts w:ascii="Times New Roman"/>
          <w:b/>
          <w:i w:val="false"/>
          <w:color w:val="000000"/>
        </w:rPr>
        <w:t xml:space="preserve"> Глава 4. Имущество Управления</w:t>
      </w:r>
    </w:p>
    <w:bookmarkEnd w:id="11437"/>
    <w:bookmarkStart w:name="z11603" w:id="11438"/>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11438"/>
    <w:bookmarkStart w:name="z11604" w:id="11439"/>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1439"/>
    <w:bookmarkStart w:name="z11605" w:id="11440"/>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11440"/>
    <w:bookmarkStart w:name="z11606" w:id="11441"/>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1441"/>
    <w:bookmarkStart w:name="z11607" w:id="11442"/>
    <w:p>
      <w:pPr>
        <w:spacing w:after="0"/>
        <w:ind w:left="0"/>
        <w:jc w:val="left"/>
      </w:pPr>
      <w:r>
        <w:rPr>
          <w:rFonts w:ascii="Times New Roman"/>
          <w:b/>
          <w:i w:val="false"/>
          <w:color w:val="000000"/>
        </w:rPr>
        <w:t xml:space="preserve"> Глава 5. Реорганизация и упразднение Управления</w:t>
      </w:r>
    </w:p>
    <w:bookmarkEnd w:id="11442"/>
    <w:bookmarkStart w:name="z11608" w:id="11443"/>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114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89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1611" w:id="11444"/>
    <w:p>
      <w:pPr>
        <w:spacing w:after="0"/>
        <w:ind w:left="0"/>
        <w:jc w:val="left"/>
      </w:pPr>
      <w:r>
        <w:rPr>
          <w:rFonts w:ascii="Times New Roman"/>
          <w:b/>
          <w:i w:val="false"/>
          <w:color w:val="000000"/>
        </w:rPr>
        <w:t xml:space="preserve"> Положение об Управлении государственных доходов по Кордайскому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w:t>
      </w:r>
    </w:p>
    <w:bookmarkEnd w:id="11444"/>
    <w:bookmarkStart w:name="z11612" w:id="11445"/>
    <w:p>
      <w:pPr>
        <w:spacing w:after="0"/>
        <w:ind w:left="0"/>
        <w:jc w:val="left"/>
      </w:pPr>
      <w:r>
        <w:rPr>
          <w:rFonts w:ascii="Times New Roman"/>
          <w:b/>
          <w:i w:val="false"/>
          <w:color w:val="000000"/>
        </w:rPr>
        <w:t xml:space="preserve"> Глава 1. Общие положения</w:t>
      </w:r>
    </w:p>
    <w:bookmarkEnd w:id="11445"/>
    <w:bookmarkStart w:name="z11613" w:id="11446"/>
    <w:p>
      <w:pPr>
        <w:spacing w:after="0"/>
        <w:ind w:left="0"/>
        <w:jc w:val="both"/>
      </w:pPr>
      <w:r>
        <w:rPr>
          <w:rFonts w:ascii="Times New Roman"/>
          <w:b w:val="false"/>
          <w:i w:val="false"/>
          <w:color w:val="000000"/>
          <w:sz w:val="28"/>
        </w:rPr>
        <w:t>
      1. Управление государственных доходов по Кордайскому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Жамбылской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1446"/>
    <w:bookmarkStart w:name="z11614" w:id="11447"/>
    <w:p>
      <w:pPr>
        <w:spacing w:after="0"/>
        <w:ind w:left="0"/>
        <w:jc w:val="both"/>
      </w:pPr>
      <w:r>
        <w:rPr>
          <w:rFonts w:ascii="Times New Roman"/>
          <w:b w:val="false"/>
          <w:i w:val="false"/>
          <w:color w:val="000000"/>
          <w:sz w:val="28"/>
        </w:rPr>
        <w:t xml:space="preserve">
      1) налогового администрирования; </w:t>
      </w:r>
    </w:p>
    <w:bookmarkEnd w:id="11447"/>
    <w:bookmarkStart w:name="z11615" w:id="11448"/>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1448"/>
    <w:bookmarkStart w:name="z11616" w:id="11449"/>
    <w:p>
      <w:pPr>
        <w:spacing w:after="0"/>
        <w:ind w:left="0"/>
        <w:jc w:val="both"/>
      </w:pPr>
      <w:r>
        <w:rPr>
          <w:rFonts w:ascii="Times New Roman"/>
          <w:b w:val="false"/>
          <w:i w:val="false"/>
          <w:color w:val="000000"/>
          <w:sz w:val="28"/>
        </w:rPr>
        <w:t xml:space="preserve">
      3) оборота нефтепродуктов и биотоплива; </w:t>
      </w:r>
    </w:p>
    <w:bookmarkEnd w:id="11449"/>
    <w:bookmarkStart w:name="z11617" w:id="11450"/>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1450"/>
    <w:bookmarkStart w:name="z11618" w:id="11451"/>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1451"/>
    <w:bookmarkStart w:name="z11619" w:id="11452"/>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1452"/>
    <w:bookmarkStart w:name="z11620" w:id="11453"/>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1453"/>
    <w:bookmarkStart w:name="z11621" w:id="11454"/>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1454"/>
    <w:bookmarkStart w:name="z11622" w:id="11455"/>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1455"/>
    <w:bookmarkStart w:name="z11623" w:id="11456"/>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1456"/>
    <w:bookmarkStart w:name="z11624" w:id="11457"/>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1457"/>
    <w:bookmarkStart w:name="z11625" w:id="11458"/>
    <w:p>
      <w:pPr>
        <w:spacing w:after="0"/>
        <w:ind w:left="0"/>
        <w:jc w:val="both"/>
      </w:pPr>
      <w:r>
        <w:rPr>
          <w:rFonts w:ascii="Times New Roman"/>
          <w:b w:val="false"/>
          <w:i w:val="false"/>
          <w:color w:val="000000"/>
          <w:sz w:val="28"/>
        </w:rPr>
        <w:t xml:space="preserve">
      8. Местонахождение Управления: почтовый индекс 080400, Республика Казахстан, Жамбылская область, Кордайский район, село Кордай, улица Домалак Ана, 207. </w:t>
      </w:r>
    </w:p>
    <w:bookmarkEnd w:id="11458"/>
    <w:bookmarkStart w:name="z11626" w:id="11459"/>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Кордайскому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w:t>
      </w:r>
    </w:p>
    <w:bookmarkEnd w:id="11459"/>
    <w:bookmarkStart w:name="z11627" w:id="11460"/>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1460"/>
    <w:bookmarkStart w:name="z11628" w:id="11461"/>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1461"/>
    <w:bookmarkStart w:name="z11629" w:id="11462"/>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1462"/>
    <w:bookmarkStart w:name="z11630" w:id="11463"/>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1463"/>
    <w:bookmarkStart w:name="z11631" w:id="11464"/>
    <w:p>
      <w:pPr>
        <w:spacing w:after="0"/>
        <w:ind w:left="0"/>
        <w:jc w:val="left"/>
      </w:pPr>
      <w:r>
        <w:rPr>
          <w:rFonts w:ascii="Times New Roman"/>
          <w:b/>
          <w:i w:val="false"/>
          <w:color w:val="000000"/>
        </w:rPr>
        <w:t xml:space="preserve"> Глава 2. Задачи, права и обязанности Управления</w:t>
      </w:r>
    </w:p>
    <w:bookmarkEnd w:id="11464"/>
    <w:bookmarkStart w:name="z11632" w:id="11465"/>
    <w:p>
      <w:pPr>
        <w:spacing w:after="0"/>
        <w:ind w:left="0"/>
        <w:jc w:val="both"/>
      </w:pPr>
      <w:r>
        <w:rPr>
          <w:rFonts w:ascii="Times New Roman"/>
          <w:b w:val="false"/>
          <w:i w:val="false"/>
          <w:color w:val="000000"/>
          <w:sz w:val="28"/>
        </w:rPr>
        <w:t>
      13. Задачи:</w:t>
      </w:r>
    </w:p>
    <w:bookmarkEnd w:id="11465"/>
    <w:bookmarkStart w:name="z11633" w:id="11466"/>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1466"/>
    <w:bookmarkStart w:name="z11634" w:id="11467"/>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1467"/>
    <w:bookmarkStart w:name="z11635" w:id="11468"/>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1468"/>
    <w:bookmarkStart w:name="z11636" w:id="11469"/>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1469"/>
    <w:bookmarkStart w:name="z11637" w:id="11470"/>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1470"/>
    <w:bookmarkStart w:name="z11638" w:id="11471"/>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1471"/>
    <w:bookmarkStart w:name="z11639" w:id="11472"/>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1472"/>
    <w:bookmarkStart w:name="z11640" w:id="11473"/>
    <w:p>
      <w:pPr>
        <w:spacing w:after="0"/>
        <w:ind w:left="0"/>
        <w:jc w:val="both"/>
      </w:pPr>
      <w:r>
        <w:rPr>
          <w:rFonts w:ascii="Times New Roman"/>
          <w:b w:val="false"/>
          <w:i w:val="false"/>
          <w:color w:val="000000"/>
          <w:sz w:val="28"/>
        </w:rPr>
        <w:t>
      14. Права и обязанности Управления:</w:t>
      </w:r>
    </w:p>
    <w:bookmarkEnd w:id="11473"/>
    <w:bookmarkStart w:name="z11641" w:id="11474"/>
    <w:p>
      <w:pPr>
        <w:spacing w:after="0"/>
        <w:ind w:left="0"/>
        <w:jc w:val="both"/>
      </w:pPr>
      <w:r>
        <w:rPr>
          <w:rFonts w:ascii="Times New Roman"/>
          <w:b w:val="false"/>
          <w:i w:val="false"/>
          <w:color w:val="000000"/>
          <w:sz w:val="28"/>
        </w:rPr>
        <w:t>
      1) права:</w:t>
      </w:r>
    </w:p>
    <w:bookmarkEnd w:id="11474"/>
    <w:bookmarkStart w:name="z11642" w:id="11475"/>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1475"/>
    <w:bookmarkStart w:name="z11643" w:id="11476"/>
    <w:p>
      <w:pPr>
        <w:spacing w:after="0"/>
        <w:ind w:left="0"/>
        <w:jc w:val="both"/>
      </w:pPr>
      <w:r>
        <w:rPr>
          <w:rFonts w:ascii="Times New Roman"/>
          <w:b w:val="false"/>
          <w:i w:val="false"/>
          <w:color w:val="000000"/>
          <w:sz w:val="28"/>
        </w:rPr>
        <w:t>
      требовать от налогоплательщика (налогового агента):</w:t>
      </w:r>
    </w:p>
    <w:bookmarkEnd w:id="11476"/>
    <w:bookmarkStart w:name="z11644" w:id="11477"/>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1477"/>
    <w:bookmarkStart w:name="z11645" w:id="11478"/>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1478"/>
    <w:bookmarkStart w:name="z11646" w:id="11479"/>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1479"/>
    <w:bookmarkStart w:name="z11647" w:id="1148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1480"/>
    <w:bookmarkStart w:name="z11648" w:id="1148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1481"/>
    <w:bookmarkStart w:name="z11649" w:id="11482"/>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1482"/>
    <w:bookmarkStart w:name="z11650" w:id="11483"/>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1483"/>
    <w:bookmarkStart w:name="z11651" w:id="11484"/>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1484"/>
    <w:bookmarkStart w:name="z11652" w:id="11485"/>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1485"/>
    <w:bookmarkStart w:name="z11653" w:id="11486"/>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1486"/>
    <w:bookmarkStart w:name="z11654" w:id="11487"/>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1487"/>
    <w:bookmarkStart w:name="z11655" w:id="11488"/>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1488"/>
    <w:bookmarkStart w:name="z11656" w:id="11489"/>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1489"/>
    <w:bookmarkStart w:name="z11657" w:id="11490"/>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1490"/>
    <w:bookmarkStart w:name="z11658" w:id="11491"/>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1491"/>
    <w:bookmarkStart w:name="z11659" w:id="11492"/>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1492"/>
    <w:bookmarkStart w:name="z11660" w:id="11493"/>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1493"/>
    <w:bookmarkStart w:name="z11661" w:id="11494"/>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1494"/>
    <w:bookmarkStart w:name="z11662" w:id="11495"/>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1495"/>
    <w:bookmarkStart w:name="z11663" w:id="11496"/>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1496"/>
    <w:bookmarkStart w:name="z11664" w:id="11497"/>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1497"/>
    <w:bookmarkStart w:name="z11665" w:id="11498"/>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1498"/>
    <w:bookmarkStart w:name="z11666" w:id="11499"/>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1499"/>
    <w:bookmarkStart w:name="z11667" w:id="11500"/>
    <w:p>
      <w:pPr>
        <w:spacing w:after="0"/>
        <w:ind w:left="0"/>
        <w:jc w:val="both"/>
      </w:pPr>
      <w:r>
        <w:rPr>
          <w:rFonts w:ascii="Times New Roman"/>
          <w:b w:val="false"/>
          <w:i w:val="false"/>
          <w:color w:val="000000"/>
          <w:sz w:val="28"/>
        </w:rPr>
        <w:t>
      2) обязанности:</w:t>
      </w:r>
    </w:p>
    <w:bookmarkEnd w:id="11500"/>
    <w:bookmarkStart w:name="z11668" w:id="11501"/>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1501"/>
    <w:bookmarkStart w:name="z11669" w:id="11502"/>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1502"/>
    <w:bookmarkStart w:name="z11670" w:id="11503"/>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1503"/>
    <w:bookmarkStart w:name="z11671" w:id="11504"/>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1504"/>
    <w:bookmarkStart w:name="z11672" w:id="11505"/>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1505"/>
    <w:bookmarkStart w:name="z11673" w:id="11506"/>
    <w:p>
      <w:pPr>
        <w:spacing w:after="0"/>
        <w:ind w:left="0"/>
        <w:jc w:val="both"/>
      </w:pPr>
      <w:r>
        <w:rPr>
          <w:rFonts w:ascii="Times New Roman"/>
          <w:b w:val="false"/>
          <w:i w:val="false"/>
          <w:color w:val="000000"/>
          <w:sz w:val="28"/>
        </w:rPr>
        <w:t>
      имеющих налоговую задолженность;</w:t>
      </w:r>
    </w:p>
    <w:bookmarkEnd w:id="11506"/>
    <w:bookmarkStart w:name="z11674" w:id="11507"/>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1507"/>
    <w:bookmarkStart w:name="z11675" w:id="11508"/>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1508"/>
    <w:bookmarkStart w:name="z11676" w:id="11509"/>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1509"/>
    <w:bookmarkStart w:name="z11677" w:id="11510"/>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1510"/>
    <w:bookmarkStart w:name="z11678" w:id="11511"/>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1511"/>
    <w:bookmarkStart w:name="z11679" w:id="11512"/>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1512"/>
    <w:bookmarkStart w:name="z11680" w:id="11513"/>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1513"/>
    <w:bookmarkStart w:name="z11681" w:id="11514"/>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1514"/>
    <w:bookmarkStart w:name="z11682" w:id="11515"/>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1515"/>
    <w:bookmarkStart w:name="z11683" w:id="11516"/>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1516"/>
    <w:bookmarkStart w:name="z11684" w:id="11517"/>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1517"/>
    <w:bookmarkStart w:name="z11685" w:id="11518"/>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1518"/>
    <w:bookmarkStart w:name="z11686" w:id="11519"/>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1519"/>
    <w:bookmarkStart w:name="z11687" w:id="11520"/>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1520"/>
    <w:bookmarkStart w:name="z11688" w:id="11521"/>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1521"/>
    <w:bookmarkStart w:name="z11689" w:id="11522"/>
    <w:p>
      <w:pPr>
        <w:spacing w:after="0"/>
        <w:ind w:left="0"/>
        <w:jc w:val="both"/>
      </w:pPr>
      <w:r>
        <w:rPr>
          <w:rFonts w:ascii="Times New Roman"/>
          <w:b w:val="false"/>
          <w:i w:val="false"/>
          <w:color w:val="000000"/>
          <w:sz w:val="28"/>
        </w:rPr>
        <w:t>
      защищать интересы государства;</w:t>
      </w:r>
    </w:p>
    <w:bookmarkEnd w:id="11522"/>
    <w:bookmarkStart w:name="z11690" w:id="11523"/>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1523"/>
    <w:bookmarkStart w:name="z11691" w:id="11524"/>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1524"/>
    <w:bookmarkStart w:name="z11692" w:id="11525"/>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1525"/>
    <w:bookmarkStart w:name="z11693" w:id="11526"/>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1526"/>
    <w:bookmarkStart w:name="z11694" w:id="11527"/>
    <w:p>
      <w:pPr>
        <w:spacing w:after="0"/>
        <w:ind w:left="0"/>
        <w:jc w:val="both"/>
      </w:pPr>
      <w:r>
        <w:rPr>
          <w:rFonts w:ascii="Times New Roman"/>
          <w:b w:val="false"/>
          <w:i w:val="false"/>
          <w:color w:val="000000"/>
          <w:sz w:val="28"/>
        </w:rPr>
        <w:t>
      15. Функции:</w:t>
      </w:r>
    </w:p>
    <w:bookmarkEnd w:id="11527"/>
    <w:bookmarkStart w:name="z11695" w:id="11528"/>
    <w:p>
      <w:pPr>
        <w:spacing w:after="0"/>
        <w:ind w:left="0"/>
        <w:jc w:val="both"/>
      </w:pPr>
      <w:r>
        <w:rPr>
          <w:rFonts w:ascii="Times New Roman"/>
          <w:b w:val="false"/>
          <w:i w:val="false"/>
          <w:color w:val="000000"/>
          <w:sz w:val="28"/>
        </w:rPr>
        <w:t>
      1) осуществление налогового контроля;</w:t>
      </w:r>
    </w:p>
    <w:bookmarkEnd w:id="11528"/>
    <w:bookmarkStart w:name="z11696" w:id="11529"/>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1529"/>
    <w:bookmarkStart w:name="z11697" w:id="11530"/>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1530"/>
    <w:bookmarkStart w:name="z11698" w:id="11531"/>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1531"/>
    <w:bookmarkStart w:name="z11699" w:id="11532"/>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1532"/>
    <w:bookmarkStart w:name="z11700" w:id="11533"/>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1533"/>
    <w:bookmarkStart w:name="z11701" w:id="11534"/>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1534"/>
    <w:bookmarkStart w:name="z11702" w:id="11535"/>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1535"/>
    <w:bookmarkStart w:name="z11703" w:id="11536"/>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1536"/>
    <w:bookmarkStart w:name="z11704" w:id="11537"/>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1537"/>
    <w:bookmarkStart w:name="z11705" w:id="11538"/>
    <w:p>
      <w:pPr>
        <w:spacing w:after="0"/>
        <w:ind w:left="0"/>
        <w:jc w:val="both"/>
      </w:pPr>
      <w:r>
        <w:rPr>
          <w:rFonts w:ascii="Times New Roman"/>
          <w:b w:val="false"/>
          <w:i w:val="false"/>
          <w:color w:val="000000"/>
          <w:sz w:val="28"/>
        </w:rPr>
        <w:t>
      11) осуществление налогового администрирования;</w:t>
      </w:r>
    </w:p>
    <w:bookmarkEnd w:id="11538"/>
    <w:bookmarkStart w:name="z11706" w:id="11539"/>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1539"/>
    <w:bookmarkStart w:name="z11707" w:id="11540"/>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1540"/>
    <w:bookmarkStart w:name="z11708" w:id="11541"/>
    <w:p>
      <w:pPr>
        <w:spacing w:after="0"/>
        <w:ind w:left="0"/>
        <w:jc w:val="both"/>
      </w:pPr>
      <w:r>
        <w:rPr>
          <w:rFonts w:ascii="Times New Roman"/>
          <w:b w:val="false"/>
          <w:i w:val="false"/>
          <w:color w:val="000000"/>
          <w:sz w:val="28"/>
        </w:rPr>
        <w:t>
      14) использование системы управления рисками;</w:t>
      </w:r>
    </w:p>
    <w:bookmarkEnd w:id="11541"/>
    <w:bookmarkStart w:name="z11709" w:id="11542"/>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1542"/>
    <w:bookmarkStart w:name="z11710" w:id="11543"/>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1543"/>
    <w:bookmarkStart w:name="z11711" w:id="11544"/>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1544"/>
    <w:bookmarkStart w:name="z11712" w:id="11545"/>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1545"/>
    <w:bookmarkStart w:name="z11713" w:id="11546"/>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1546"/>
    <w:bookmarkStart w:name="z11714" w:id="11547"/>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1547"/>
    <w:bookmarkStart w:name="z11715" w:id="11548"/>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1548"/>
    <w:bookmarkStart w:name="z11716" w:id="11549"/>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1549"/>
    <w:bookmarkStart w:name="z11717" w:id="11550"/>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1550"/>
    <w:bookmarkStart w:name="z11718" w:id="11551"/>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1551"/>
    <w:bookmarkStart w:name="z11719" w:id="11552"/>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1552"/>
    <w:bookmarkStart w:name="z11720" w:id="11553"/>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1553"/>
    <w:bookmarkStart w:name="z11721" w:id="11554"/>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1554"/>
    <w:bookmarkStart w:name="z11722" w:id="11555"/>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1555"/>
    <w:bookmarkStart w:name="z11723" w:id="11556"/>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1556"/>
    <w:bookmarkStart w:name="z11724" w:id="11557"/>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1557"/>
    <w:bookmarkStart w:name="z11725" w:id="11558"/>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1558"/>
    <w:bookmarkStart w:name="z11726" w:id="11559"/>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1559"/>
    <w:bookmarkStart w:name="z11727" w:id="11560"/>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1560"/>
    <w:bookmarkStart w:name="z11728" w:id="11561"/>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1561"/>
    <w:bookmarkStart w:name="z11729" w:id="11562"/>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1562"/>
    <w:bookmarkStart w:name="z11730" w:id="11563"/>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1563"/>
    <w:bookmarkStart w:name="z11731" w:id="11564"/>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1564"/>
    <w:bookmarkStart w:name="z11732" w:id="11565"/>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1565"/>
    <w:bookmarkStart w:name="z11733" w:id="11566"/>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1566"/>
    <w:bookmarkStart w:name="z11734" w:id="11567"/>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1567"/>
    <w:bookmarkStart w:name="z11735" w:id="11568"/>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1568"/>
    <w:bookmarkStart w:name="z11736" w:id="11569"/>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1569"/>
    <w:bookmarkStart w:name="z11737" w:id="11570"/>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1570"/>
    <w:bookmarkStart w:name="z11738" w:id="11571"/>
    <w:p>
      <w:pPr>
        <w:spacing w:after="0"/>
        <w:ind w:left="0"/>
        <w:jc w:val="both"/>
      </w:pPr>
      <w:r>
        <w:rPr>
          <w:rFonts w:ascii="Times New Roman"/>
          <w:b w:val="false"/>
          <w:i w:val="false"/>
          <w:color w:val="000000"/>
          <w:sz w:val="28"/>
        </w:rPr>
        <w:t>
      19. Полномочия Руководителя Управления:</w:t>
      </w:r>
    </w:p>
    <w:bookmarkEnd w:id="11571"/>
    <w:bookmarkStart w:name="z11739" w:id="11572"/>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1572"/>
    <w:bookmarkStart w:name="z11740" w:id="11573"/>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1573"/>
    <w:bookmarkStart w:name="z11741" w:id="11574"/>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1574"/>
    <w:bookmarkStart w:name="z11742" w:id="11575"/>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1575"/>
    <w:bookmarkStart w:name="z11743" w:id="11576"/>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1576"/>
    <w:bookmarkStart w:name="z11744" w:id="11577"/>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1577"/>
    <w:bookmarkStart w:name="z11745" w:id="11578"/>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1578"/>
    <w:bookmarkStart w:name="z11746" w:id="11579"/>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1579"/>
    <w:bookmarkStart w:name="z11747" w:id="11580"/>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1580"/>
    <w:bookmarkStart w:name="z11748" w:id="11581"/>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1581"/>
    <w:bookmarkStart w:name="z11749" w:id="11582"/>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1582"/>
    <w:bookmarkStart w:name="z11750" w:id="11583"/>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1583"/>
    <w:bookmarkStart w:name="z11751" w:id="11584"/>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1584"/>
    <w:bookmarkStart w:name="z11752" w:id="11585"/>
    <w:p>
      <w:pPr>
        <w:spacing w:after="0"/>
        <w:ind w:left="0"/>
        <w:jc w:val="left"/>
      </w:pPr>
      <w:r>
        <w:rPr>
          <w:rFonts w:ascii="Times New Roman"/>
          <w:b/>
          <w:i w:val="false"/>
          <w:color w:val="000000"/>
        </w:rPr>
        <w:t xml:space="preserve"> Глава 4. Имущество Управления</w:t>
      </w:r>
    </w:p>
    <w:bookmarkEnd w:id="11585"/>
    <w:bookmarkStart w:name="z11753" w:id="11586"/>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1586"/>
    <w:bookmarkStart w:name="z11754" w:id="11587"/>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1587"/>
    <w:bookmarkStart w:name="z11755" w:id="11588"/>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1588"/>
    <w:bookmarkStart w:name="z11756" w:id="11589"/>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1589"/>
    <w:bookmarkStart w:name="z11757" w:id="11590"/>
    <w:p>
      <w:pPr>
        <w:spacing w:after="0"/>
        <w:ind w:left="0"/>
        <w:jc w:val="left"/>
      </w:pPr>
      <w:r>
        <w:rPr>
          <w:rFonts w:ascii="Times New Roman"/>
          <w:b/>
          <w:i w:val="false"/>
          <w:color w:val="000000"/>
        </w:rPr>
        <w:t xml:space="preserve"> Глава 5. Реорганизация и упразднение Управления</w:t>
      </w:r>
    </w:p>
    <w:bookmarkEnd w:id="11590"/>
    <w:bookmarkStart w:name="z11758" w:id="11591"/>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15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90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1761" w:id="11592"/>
    <w:p>
      <w:pPr>
        <w:spacing w:after="0"/>
        <w:ind w:left="0"/>
        <w:jc w:val="left"/>
      </w:pPr>
      <w:r>
        <w:rPr>
          <w:rFonts w:ascii="Times New Roman"/>
          <w:b/>
          <w:i w:val="false"/>
          <w:color w:val="000000"/>
        </w:rPr>
        <w:t xml:space="preserve"> Положение об Управлении государственных доходов по району имени Турара Рыскулова Департамента государственных доходов по Жамбылской области Комитета государственных доходов Министерства финансов Республики Казахстан</w:t>
      </w:r>
    </w:p>
    <w:bookmarkEnd w:id="11592"/>
    <w:bookmarkStart w:name="z11762" w:id="11593"/>
    <w:p>
      <w:pPr>
        <w:spacing w:after="0"/>
        <w:ind w:left="0"/>
        <w:jc w:val="left"/>
      </w:pPr>
      <w:r>
        <w:rPr>
          <w:rFonts w:ascii="Times New Roman"/>
          <w:b/>
          <w:i w:val="false"/>
          <w:color w:val="000000"/>
        </w:rPr>
        <w:t xml:space="preserve"> Глава 1. Общие положения</w:t>
      </w:r>
    </w:p>
    <w:bookmarkEnd w:id="11593"/>
    <w:bookmarkStart w:name="z11763" w:id="11594"/>
    <w:p>
      <w:pPr>
        <w:spacing w:after="0"/>
        <w:ind w:left="0"/>
        <w:jc w:val="both"/>
      </w:pPr>
      <w:r>
        <w:rPr>
          <w:rFonts w:ascii="Times New Roman"/>
          <w:b w:val="false"/>
          <w:i w:val="false"/>
          <w:color w:val="000000"/>
          <w:sz w:val="28"/>
        </w:rPr>
        <w:t>
      1. Управление государственных доходов по району имени Турара Рыскулова Департамента государственных доходов по Жамбылской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Жамбылской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1594"/>
    <w:bookmarkStart w:name="z11764" w:id="11595"/>
    <w:p>
      <w:pPr>
        <w:spacing w:after="0"/>
        <w:ind w:left="0"/>
        <w:jc w:val="both"/>
      </w:pPr>
      <w:r>
        <w:rPr>
          <w:rFonts w:ascii="Times New Roman"/>
          <w:b w:val="false"/>
          <w:i w:val="false"/>
          <w:color w:val="000000"/>
          <w:sz w:val="28"/>
        </w:rPr>
        <w:t xml:space="preserve">
      1) налогового администрирования; </w:t>
      </w:r>
    </w:p>
    <w:bookmarkEnd w:id="11595"/>
    <w:bookmarkStart w:name="z11765" w:id="11596"/>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1596"/>
    <w:bookmarkStart w:name="z11766" w:id="11597"/>
    <w:p>
      <w:pPr>
        <w:spacing w:after="0"/>
        <w:ind w:left="0"/>
        <w:jc w:val="both"/>
      </w:pPr>
      <w:r>
        <w:rPr>
          <w:rFonts w:ascii="Times New Roman"/>
          <w:b w:val="false"/>
          <w:i w:val="false"/>
          <w:color w:val="000000"/>
          <w:sz w:val="28"/>
        </w:rPr>
        <w:t xml:space="preserve">
      3) оборота нефтепродуктов и биотоплива; </w:t>
      </w:r>
    </w:p>
    <w:bookmarkEnd w:id="11597"/>
    <w:bookmarkStart w:name="z11767" w:id="11598"/>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1598"/>
    <w:bookmarkStart w:name="z11768" w:id="11599"/>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1599"/>
    <w:bookmarkStart w:name="z11769" w:id="11600"/>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1600"/>
    <w:bookmarkStart w:name="z11770" w:id="11601"/>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1601"/>
    <w:bookmarkStart w:name="z11771" w:id="11602"/>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1602"/>
    <w:bookmarkStart w:name="z11772" w:id="11603"/>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1603"/>
    <w:bookmarkStart w:name="z11773" w:id="11604"/>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1604"/>
    <w:bookmarkStart w:name="z11774" w:id="11605"/>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1605"/>
    <w:bookmarkStart w:name="z11775" w:id="11606"/>
    <w:p>
      <w:pPr>
        <w:spacing w:after="0"/>
        <w:ind w:left="0"/>
        <w:jc w:val="both"/>
      </w:pPr>
      <w:r>
        <w:rPr>
          <w:rFonts w:ascii="Times New Roman"/>
          <w:b w:val="false"/>
          <w:i w:val="false"/>
          <w:color w:val="000000"/>
          <w:sz w:val="28"/>
        </w:rPr>
        <w:t xml:space="preserve">
      8. Местонахождение Управления: почтовый индекс 080900, Республика Казахстан, Жамбылская область, район имени Турара Рыскулова, село Кулан, улица Жибек жолы, 187. </w:t>
      </w:r>
    </w:p>
    <w:bookmarkEnd w:id="11606"/>
    <w:bookmarkStart w:name="z11776" w:id="11607"/>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району имени Турара Рыскулова Департамента государственных доходов по Жамбылской области Комитета государственных доходов Министерства финансов Республики Казахстан".</w:t>
      </w:r>
    </w:p>
    <w:bookmarkEnd w:id="11607"/>
    <w:bookmarkStart w:name="z11777" w:id="11608"/>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1608"/>
    <w:bookmarkStart w:name="z11778" w:id="11609"/>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1609"/>
    <w:bookmarkStart w:name="z11779" w:id="11610"/>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1610"/>
    <w:bookmarkStart w:name="z11780" w:id="11611"/>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1611"/>
    <w:bookmarkStart w:name="z11781" w:id="11612"/>
    <w:p>
      <w:pPr>
        <w:spacing w:after="0"/>
        <w:ind w:left="0"/>
        <w:jc w:val="left"/>
      </w:pPr>
      <w:r>
        <w:rPr>
          <w:rFonts w:ascii="Times New Roman"/>
          <w:b/>
          <w:i w:val="false"/>
          <w:color w:val="000000"/>
        </w:rPr>
        <w:t xml:space="preserve"> Глава 2. Задачи, права и обязанности Управления</w:t>
      </w:r>
    </w:p>
    <w:bookmarkEnd w:id="11612"/>
    <w:bookmarkStart w:name="z11782" w:id="11613"/>
    <w:p>
      <w:pPr>
        <w:spacing w:after="0"/>
        <w:ind w:left="0"/>
        <w:jc w:val="both"/>
      </w:pPr>
      <w:r>
        <w:rPr>
          <w:rFonts w:ascii="Times New Roman"/>
          <w:b w:val="false"/>
          <w:i w:val="false"/>
          <w:color w:val="000000"/>
          <w:sz w:val="28"/>
        </w:rPr>
        <w:t>
      13. Задачи:</w:t>
      </w:r>
    </w:p>
    <w:bookmarkEnd w:id="11613"/>
    <w:bookmarkStart w:name="z11783" w:id="11614"/>
    <w:p>
      <w:pPr>
        <w:spacing w:after="0"/>
        <w:ind w:left="0"/>
        <w:jc w:val="both"/>
      </w:pPr>
      <w:r>
        <w:rPr>
          <w:rFonts w:ascii="Times New Roman"/>
          <w:b w:val="false"/>
          <w:i w:val="false"/>
          <w:color w:val="000000"/>
          <w:sz w:val="28"/>
        </w:rPr>
        <w:t>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w:t>
      </w:r>
    </w:p>
    <w:bookmarkEnd w:id="11614"/>
    <w:bookmarkStart w:name="z11784" w:id="11615"/>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1615"/>
    <w:bookmarkStart w:name="z11785" w:id="11616"/>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1616"/>
    <w:bookmarkStart w:name="z11786" w:id="11617"/>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1617"/>
    <w:bookmarkStart w:name="z11787" w:id="11618"/>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1618"/>
    <w:bookmarkStart w:name="z11788" w:id="11619"/>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1619"/>
    <w:bookmarkStart w:name="z11789" w:id="11620"/>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1620"/>
    <w:bookmarkStart w:name="z11790" w:id="11621"/>
    <w:p>
      <w:pPr>
        <w:spacing w:after="0"/>
        <w:ind w:left="0"/>
        <w:jc w:val="both"/>
      </w:pPr>
      <w:r>
        <w:rPr>
          <w:rFonts w:ascii="Times New Roman"/>
          <w:b w:val="false"/>
          <w:i w:val="false"/>
          <w:color w:val="000000"/>
          <w:sz w:val="28"/>
        </w:rPr>
        <w:t>
      14. Права и обязанности Управления:</w:t>
      </w:r>
    </w:p>
    <w:bookmarkEnd w:id="11621"/>
    <w:bookmarkStart w:name="z11791" w:id="11622"/>
    <w:p>
      <w:pPr>
        <w:spacing w:after="0"/>
        <w:ind w:left="0"/>
        <w:jc w:val="both"/>
      </w:pPr>
      <w:r>
        <w:rPr>
          <w:rFonts w:ascii="Times New Roman"/>
          <w:b w:val="false"/>
          <w:i w:val="false"/>
          <w:color w:val="000000"/>
          <w:sz w:val="28"/>
        </w:rPr>
        <w:t>
      1) права:</w:t>
      </w:r>
    </w:p>
    <w:bookmarkEnd w:id="11622"/>
    <w:bookmarkStart w:name="z11792" w:id="1162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1623"/>
    <w:bookmarkStart w:name="z11793" w:id="11624"/>
    <w:p>
      <w:pPr>
        <w:spacing w:after="0"/>
        <w:ind w:left="0"/>
        <w:jc w:val="both"/>
      </w:pPr>
      <w:r>
        <w:rPr>
          <w:rFonts w:ascii="Times New Roman"/>
          <w:b w:val="false"/>
          <w:i w:val="false"/>
          <w:color w:val="000000"/>
          <w:sz w:val="28"/>
        </w:rPr>
        <w:t>
      требовать от налогоплательщика (налогового агента):</w:t>
      </w:r>
    </w:p>
    <w:bookmarkEnd w:id="11624"/>
    <w:bookmarkStart w:name="z11794" w:id="1162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1625"/>
    <w:bookmarkStart w:name="z11795" w:id="1162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1626"/>
    <w:bookmarkStart w:name="z11796" w:id="1162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1627"/>
    <w:bookmarkStart w:name="z11797" w:id="1162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1628"/>
    <w:bookmarkStart w:name="z11798" w:id="1162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1629"/>
    <w:bookmarkStart w:name="z11799" w:id="1163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1630"/>
    <w:bookmarkStart w:name="z11800" w:id="1163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1631"/>
    <w:bookmarkStart w:name="z11801" w:id="1163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1632"/>
    <w:bookmarkStart w:name="z11802" w:id="1163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1633"/>
    <w:bookmarkStart w:name="z11803" w:id="11634"/>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1634"/>
    <w:bookmarkStart w:name="z11804" w:id="11635"/>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1635"/>
    <w:bookmarkStart w:name="z11805" w:id="11636"/>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1636"/>
    <w:bookmarkStart w:name="z11806" w:id="11637"/>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1637"/>
    <w:bookmarkStart w:name="z11807" w:id="11638"/>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1638"/>
    <w:bookmarkStart w:name="z11808" w:id="11639"/>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1639"/>
    <w:bookmarkStart w:name="z11809" w:id="1164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1640"/>
    <w:bookmarkStart w:name="z11810" w:id="1164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1641"/>
    <w:bookmarkStart w:name="z11811" w:id="1164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1642"/>
    <w:bookmarkStart w:name="z11812" w:id="1164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1643"/>
    <w:bookmarkStart w:name="z11813" w:id="1164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1644"/>
    <w:bookmarkStart w:name="z11814" w:id="1164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1645"/>
    <w:bookmarkStart w:name="z11815" w:id="11646"/>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1646"/>
    <w:bookmarkStart w:name="z11816" w:id="1164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1647"/>
    <w:bookmarkStart w:name="z11817" w:id="11648"/>
    <w:p>
      <w:pPr>
        <w:spacing w:after="0"/>
        <w:ind w:left="0"/>
        <w:jc w:val="both"/>
      </w:pPr>
      <w:r>
        <w:rPr>
          <w:rFonts w:ascii="Times New Roman"/>
          <w:b w:val="false"/>
          <w:i w:val="false"/>
          <w:color w:val="000000"/>
          <w:sz w:val="28"/>
        </w:rPr>
        <w:t>
      2) обязанности:</w:t>
      </w:r>
    </w:p>
    <w:bookmarkEnd w:id="11648"/>
    <w:bookmarkStart w:name="z11818" w:id="1164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1649"/>
    <w:bookmarkStart w:name="z11819" w:id="1165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1650"/>
    <w:bookmarkStart w:name="z11820" w:id="1165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1651"/>
    <w:bookmarkStart w:name="z11821" w:id="1165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1652"/>
    <w:bookmarkStart w:name="z11822" w:id="1165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1653"/>
    <w:bookmarkStart w:name="z11823" w:id="11654"/>
    <w:p>
      <w:pPr>
        <w:spacing w:after="0"/>
        <w:ind w:left="0"/>
        <w:jc w:val="both"/>
      </w:pPr>
      <w:r>
        <w:rPr>
          <w:rFonts w:ascii="Times New Roman"/>
          <w:b w:val="false"/>
          <w:i w:val="false"/>
          <w:color w:val="000000"/>
          <w:sz w:val="28"/>
        </w:rPr>
        <w:t>
      имеющих налоговую задолженность;</w:t>
      </w:r>
    </w:p>
    <w:bookmarkEnd w:id="11654"/>
    <w:bookmarkStart w:name="z11824" w:id="1165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1655"/>
    <w:bookmarkStart w:name="z11825" w:id="1165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1656"/>
    <w:bookmarkStart w:name="z11826" w:id="1165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1657"/>
    <w:bookmarkStart w:name="z11827" w:id="1165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1658"/>
    <w:bookmarkStart w:name="z11828" w:id="1165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1659"/>
    <w:bookmarkStart w:name="z11829" w:id="1166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1660"/>
    <w:bookmarkStart w:name="z11830" w:id="1166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1661"/>
    <w:bookmarkStart w:name="z11831" w:id="1166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1662"/>
    <w:bookmarkStart w:name="z11832" w:id="11663"/>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1663"/>
    <w:bookmarkStart w:name="z11833" w:id="11664"/>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1664"/>
    <w:bookmarkStart w:name="z11834" w:id="11665"/>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1665"/>
    <w:bookmarkStart w:name="z11835" w:id="11666"/>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1666"/>
    <w:bookmarkStart w:name="z11836" w:id="11667"/>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1667"/>
    <w:bookmarkStart w:name="z11837" w:id="11668"/>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1668"/>
    <w:bookmarkStart w:name="z11838" w:id="11669"/>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1669"/>
    <w:bookmarkStart w:name="z11839" w:id="11670"/>
    <w:p>
      <w:pPr>
        <w:spacing w:after="0"/>
        <w:ind w:left="0"/>
        <w:jc w:val="both"/>
      </w:pPr>
      <w:r>
        <w:rPr>
          <w:rFonts w:ascii="Times New Roman"/>
          <w:b w:val="false"/>
          <w:i w:val="false"/>
          <w:color w:val="000000"/>
          <w:sz w:val="28"/>
        </w:rPr>
        <w:t>
      защищать интересы государства;</w:t>
      </w:r>
    </w:p>
    <w:bookmarkEnd w:id="11670"/>
    <w:bookmarkStart w:name="z11840" w:id="11671"/>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1671"/>
    <w:bookmarkStart w:name="z11841" w:id="11672"/>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1672"/>
    <w:bookmarkStart w:name="z11842" w:id="11673"/>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1673"/>
    <w:bookmarkStart w:name="z11843" w:id="11674"/>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1674"/>
    <w:bookmarkStart w:name="z11844" w:id="11675"/>
    <w:p>
      <w:pPr>
        <w:spacing w:after="0"/>
        <w:ind w:left="0"/>
        <w:jc w:val="both"/>
      </w:pPr>
      <w:r>
        <w:rPr>
          <w:rFonts w:ascii="Times New Roman"/>
          <w:b w:val="false"/>
          <w:i w:val="false"/>
          <w:color w:val="000000"/>
          <w:sz w:val="28"/>
        </w:rPr>
        <w:t>
      15. Функции:</w:t>
      </w:r>
    </w:p>
    <w:bookmarkEnd w:id="11675"/>
    <w:bookmarkStart w:name="z11845" w:id="11676"/>
    <w:p>
      <w:pPr>
        <w:spacing w:after="0"/>
        <w:ind w:left="0"/>
        <w:jc w:val="both"/>
      </w:pPr>
      <w:r>
        <w:rPr>
          <w:rFonts w:ascii="Times New Roman"/>
          <w:b w:val="false"/>
          <w:i w:val="false"/>
          <w:color w:val="000000"/>
          <w:sz w:val="28"/>
        </w:rPr>
        <w:t>
      1) осуществление налогового контроля;</w:t>
      </w:r>
    </w:p>
    <w:bookmarkEnd w:id="11676"/>
    <w:bookmarkStart w:name="z11846" w:id="11677"/>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1677"/>
    <w:bookmarkStart w:name="z11847" w:id="11678"/>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1678"/>
    <w:bookmarkStart w:name="z11848" w:id="11679"/>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1679"/>
    <w:bookmarkStart w:name="z11849" w:id="11680"/>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1680"/>
    <w:bookmarkStart w:name="z11850" w:id="11681"/>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1681"/>
    <w:bookmarkStart w:name="z11851" w:id="11682"/>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1682"/>
    <w:bookmarkStart w:name="z11852" w:id="11683"/>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1683"/>
    <w:bookmarkStart w:name="z11853" w:id="11684"/>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1684"/>
    <w:bookmarkStart w:name="z11854" w:id="11685"/>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1685"/>
    <w:bookmarkStart w:name="z11855" w:id="11686"/>
    <w:p>
      <w:pPr>
        <w:spacing w:after="0"/>
        <w:ind w:left="0"/>
        <w:jc w:val="both"/>
      </w:pPr>
      <w:r>
        <w:rPr>
          <w:rFonts w:ascii="Times New Roman"/>
          <w:b w:val="false"/>
          <w:i w:val="false"/>
          <w:color w:val="000000"/>
          <w:sz w:val="28"/>
        </w:rPr>
        <w:t>
      11) осуществление налогового администрирования;</w:t>
      </w:r>
    </w:p>
    <w:bookmarkEnd w:id="11686"/>
    <w:bookmarkStart w:name="z11856" w:id="11687"/>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1687"/>
    <w:bookmarkStart w:name="z11857" w:id="11688"/>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1688"/>
    <w:bookmarkStart w:name="z11858" w:id="11689"/>
    <w:p>
      <w:pPr>
        <w:spacing w:after="0"/>
        <w:ind w:left="0"/>
        <w:jc w:val="both"/>
      </w:pPr>
      <w:r>
        <w:rPr>
          <w:rFonts w:ascii="Times New Roman"/>
          <w:b w:val="false"/>
          <w:i w:val="false"/>
          <w:color w:val="000000"/>
          <w:sz w:val="28"/>
        </w:rPr>
        <w:t>
      14) использование системы управления рисками;</w:t>
      </w:r>
    </w:p>
    <w:bookmarkEnd w:id="11689"/>
    <w:bookmarkStart w:name="z11859" w:id="11690"/>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1690"/>
    <w:bookmarkStart w:name="z11860" w:id="11691"/>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1691"/>
    <w:bookmarkStart w:name="z11861" w:id="11692"/>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1692"/>
    <w:bookmarkStart w:name="z11862" w:id="11693"/>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1693"/>
    <w:bookmarkStart w:name="z11863" w:id="11694"/>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1694"/>
    <w:bookmarkStart w:name="z11864" w:id="11695"/>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1695"/>
    <w:bookmarkStart w:name="z11865" w:id="11696"/>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1696"/>
    <w:bookmarkStart w:name="z11866" w:id="11697"/>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1697"/>
    <w:bookmarkStart w:name="z11867" w:id="11698"/>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1698"/>
    <w:bookmarkStart w:name="z11868" w:id="11699"/>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1699"/>
    <w:bookmarkStart w:name="z11869" w:id="11700"/>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1700"/>
    <w:bookmarkStart w:name="z11870" w:id="11701"/>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1701"/>
    <w:bookmarkStart w:name="z11871" w:id="11702"/>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1702"/>
    <w:bookmarkStart w:name="z11872" w:id="11703"/>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1703"/>
    <w:bookmarkStart w:name="z11873" w:id="11704"/>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1704"/>
    <w:bookmarkStart w:name="z11874" w:id="11705"/>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1705"/>
    <w:bookmarkStart w:name="z11875" w:id="11706"/>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1706"/>
    <w:bookmarkStart w:name="z11876" w:id="11707"/>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1707"/>
    <w:bookmarkStart w:name="z11877" w:id="11708"/>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1708"/>
    <w:bookmarkStart w:name="z11878" w:id="11709"/>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1709"/>
    <w:bookmarkStart w:name="z11879" w:id="11710"/>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1710"/>
    <w:bookmarkStart w:name="z11880" w:id="11711"/>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1711"/>
    <w:bookmarkStart w:name="z11881" w:id="11712"/>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1712"/>
    <w:bookmarkStart w:name="z11882" w:id="11713"/>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1713"/>
    <w:bookmarkStart w:name="z11883" w:id="11714"/>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1714"/>
    <w:bookmarkStart w:name="z11884" w:id="11715"/>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1715"/>
    <w:bookmarkStart w:name="z11885" w:id="11716"/>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1716"/>
    <w:bookmarkStart w:name="z11886" w:id="11717"/>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1717"/>
    <w:bookmarkStart w:name="z11887" w:id="11718"/>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1718"/>
    <w:bookmarkStart w:name="z11888" w:id="11719"/>
    <w:p>
      <w:pPr>
        <w:spacing w:after="0"/>
        <w:ind w:left="0"/>
        <w:jc w:val="both"/>
      </w:pPr>
      <w:r>
        <w:rPr>
          <w:rFonts w:ascii="Times New Roman"/>
          <w:b w:val="false"/>
          <w:i w:val="false"/>
          <w:color w:val="000000"/>
          <w:sz w:val="28"/>
        </w:rPr>
        <w:t>
      19. Полномочия Руководителя Управления:</w:t>
      </w:r>
    </w:p>
    <w:bookmarkEnd w:id="11719"/>
    <w:bookmarkStart w:name="z11889" w:id="11720"/>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1720"/>
    <w:bookmarkStart w:name="z11890" w:id="11721"/>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1721"/>
    <w:bookmarkStart w:name="z11891" w:id="11722"/>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1722"/>
    <w:bookmarkStart w:name="z11892" w:id="11723"/>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1723"/>
    <w:bookmarkStart w:name="z11893" w:id="11724"/>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1724"/>
    <w:bookmarkStart w:name="z11894" w:id="11725"/>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1725"/>
    <w:bookmarkStart w:name="z11895" w:id="11726"/>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1726"/>
    <w:bookmarkStart w:name="z11896" w:id="11727"/>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1727"/>
    <w:bookmarkStart w:name="z11897" w:id="11728"/>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1728"/>
    <w:bookmarkStart w:name="z11898" w:id="11729"/>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1729"/>
    <w:bookmarkStart w:name="z11899" w:id="11730"/>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1730"/>
    <w:bookmarkStart w:name="z11900" w:id="11731"/>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1731"/>
    <w:bookmarkStart w:name="z11901" w:id="11732"/>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1732"/>
    <w:bookmarkStart w:name="z11902" w:id="11733"/>
    <w:p>
      <w:pPr>
        <w:spacing w:after="0"/>
        <w:ind w:left="0"/>
        <w:jc w:val="left"/>
      </w:pPr>
      <w:r>
        <w:rPr>
          <w:rFonts w:ascii="Times New Roman"/>
          <w:b/>
          <w:i w:val="false"/>
          <w:color w:val="000000"/>
        </w:rPr>
        <w:t xml:space="preserve"> Глава 4. Имущество Управления</w:t>
      </w:r>
    </w:p>
    <w:bookmarkEnd w:id="11733"/>
    <w:bookmarkStart w:name="z11903" w:id="11734"/>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1734"/>
    <w:bookmarkStart w:name="z11904" w:id="11735"/>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1735"/>
    <w:bookmarkStart w:name="z11905" w:id="11736"/>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1736"/>
    <w:bookmarkStart w:name="z11906" w:id="11737"/>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1737"/>
    <w:bookmarkStart w:name="z11907" w:id="11738"/>
    <w:p>
      <w:pPr>
        <w:spacing w:after="0"/>
        <w:ind w:left="0"/>
        <w:jc w:val="left"/>
      </w:pPr>
      <w:r>
        <w:rPr>
          <w:rFonts w:ascii="Times New Roman"/>
          <w:b/>
          <w:i w:val="false"/>
          <w:color w:val="000000"/>
        </w:rPr>
        <w:t xml:space="preserve"> Глава 5. Реорганизация и упразднение Управления</w:t>
      </w:r>
    </w:p>
    <w:bookmarkEnd w:id="11738"/>
    <w:bookmarkStart w:name="z11908" w:id="11739"/>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17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91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1911" w:id="11740"/>
    <w:p>
      <w:pPr>
        <w:spacing w:after="0"/>
        <w:ind w:left="0"/>
        <w:jc w:val="left"/>
      </w:pPr>
      <w:r>
        <w:rPr>
          <w:rFonts w:ascii="Times New Roman"/>
          <w:b/>
          <w:i w:val="false"/>
          <w:color w:val="000000"/>
        </w:rPr>
        <w:t xml:space="preserve"> Положение об Управлении государственных доходов по Меркенскому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w:t>
      </w:r>
    </w:p>
    <w:bookmarkEnd w:id="11740"/>
    <w:bookmarkStart w:name="z11912" w:id="11741"/>
    <w:p>
      <w:pPr>
        <w:spacing w:after="0"/>
        <w:ind w:left="0"/>
        <w:jc w:val="left"/>
      </w:pPr>
      <w:r>
        <w:rPr>
          <w:rFonts w:ascii="Times New Roman"/>
          <w:b/>
          <w:i w:val="false"/>
          <w:color w:val="000000"/>
        </w:rPr>
        <w:t xml:space="preserve"> Глава 1. Общие положения</w:t>
      </w:r>
    </w:p>
    <w:bookmarkEnd w:id="11741"/>
    <w:bookmarkStart w:name="z11913" w:id="11742"/>
    <w:p>
      <w:pPr>
        <w:spacing w:after="0"/>
        <w:ind w:left="0"/>
        <w:jc w:val="both"/>
      </w:pPr>
      <w:r>
        <w:rPr>
          <w:rFonts w:ascii="Times New Roman"/>
          <w:b w:val="false"/>
          <w:i w:val="false"/>
          <w:color w:val="000000"/>
          <w:sz w:val="28"/>
        </w:rPr>
        <w:t>
      1. Управление государственных доходов по Меркенскому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Жамбылской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1742"/>
    <w:bookmarkStart w:name="z11914" w:id="11743"/>
    <w:p>
      <w:pPr>
        <w:spacing w:after="0"/>
        <w:ind w:left="0"/>
        <w:jc w:val="both"/>
      </w:pPr>
      <w:r>
        <w:rPr>
          <w:rFonts w:ascii="Times New Roman"/>
          <w:b w:val="false"/>
          <w:i w:val="false"/>
          <w:color w:val="000000"/>
          <w:sz w:val="28"/>
        </w:rPr>
        <w:t xml:space="preserve">
      1) налогового администрирования; </w:t>
      </w:r>
    </w:p>
    <w:bookmarkEnd w:id="11743"/>
    <w:bookmarkStart w:name="z11915" w:id="11744"/>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1744"/>
    <w:bookmarkStart w:name="z11916" w:id="11745"/>
    <w:p>
      <w:pPr>
        <w:spacing w:after="0"/>
        <w:ind w:left="0"/>
        <w:jc w:val="both"/>
      </w:pPr>
      <w:r>
        <w:rPr>
          <w:rFonts w:ascii="Times New Roman"/>
          <w:b w:val="false"/>
          <w:i w:val="false"/>
          <w:color w:val="000000"/>
          <w:sz w:val="28"/>
        </w:rPr>
        <w:t xml:space="preserve">
      3) оборота нефтепродуктов и биотоплива; </w:t>
      </w:r>
    </w:p>
    <w:bookmarkEnd w:id="11745"/>
    <w:bookmarkStart w:name="z11917" w:id="11746"/>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1746"/>
    <w:bookmarkStart w:name="z11918" w:id="11747"/>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1747"/>
    <w:bookmarkStart w:name="z11919" w:id="11748"/>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1748"/>
    <w:bookmarkStart w:name="z11920" w:id="11749"/>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1749"/>
    <w:bookmarkStart w:name="z11921" w:id="11750"/>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1750"/>
    <w:bookmarkStart w:name="z11922" w:id="11751"/>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1751"/>
    <w:bookmarkStart w:name="z11923" w:id="11752"/>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1752"/>
    <w:bookmarkStart w:name="z11924" w:id="11753"/>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1753"/>
    <w:bookmarkStart w:name="z11925" w:id="11754"/>
    <w:p>
      <w:pPr>
        <w:spacing w:after="0"/>
        <w:ind w:left="0"/>
        <w:jc w:val="both"/>
      </w:pPr>
      <w:r>
        <w:rPr>
          <w:rFonts w:ascii="Times New Roman"/>
          <w:b w:val="false"/>
          <w:i w:val="false"/>
          <w:color w:val="000000"/>
          <w:sz w:val="28"/>
        </w:rPr>
        <w:t xml:space="preserve">
      8. Местонахождение Управления: почтовый индекс 080500, Республика Казахстан, Жамбылская область, Меркенский район, село Мерке, улица М.Маметовой, 2. </w:t>
      </w:r>
    </w:p>
    <w:bookmarkEnd w:id="11754"/>
    <w:bookmarkStart w:name="z11926" w:id="11755"/>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Меркенскому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w:t>
      </w:r>
    </w:p>
    <w:bookmarkEnd w:id="11755"/>
    <w:bookmarkStart w:name="z11927" w:id="11756"/>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1756"/>
    <w:bookmarkStart w:name="z11928" w:id="11757"/>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1757"/>
    <w:bookmarkStart w:name="z11929" w:id="11758"/>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1758"/>
    <w:bookmarkStart w:name="z11930" w:id="11759"/>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1759"/>
    <w:bookmarkStart w:name="z11931" w:id="11760"/>
    <w:p>
      <w:pPr>
        <w:spacing w:after="0"/>
        <w:ind w:left="0"/>
        <w:jc w:val="left"/>
      </w:pPr>
      <w:r>
        <w:rPr>
          <w:rFonts w:ascii="Times New Roman"/>
          <w:b/>
          <w:i w:val="false"/>
          <w:color w:val="000000"/>
        </w:rPr>
        <w:t xml:space="preserve"> Глава 2. Задачи, права и обязанности Управления</w:t>
      </w:r>
    </w:p>
    <w:bookmarkEnd w:id="11760"/>
    <w:bookmarkStart w:name="z11932" w:id="11761"/>
    <w:p>
      <w:pPr>
        <w:spacing w:after="0"/>
        <w:ind w:left="0"/>
        <w:jc w:val="both"/>
      </w:pPr>
      <w:r>
        <w:rPr>
          <w:rFonts w:ascii="Times New Roman"/>
          <w:b w:val="false"/>
          <w:i w:val="false"/>
          <w:color w:val="000000"/>
          <w:sz w:val="28"/>
        </w:rPr>
        <w:t>
      13. Задачи:</w:t>
      </w:r>
    </w:p>
    <w:bookmarkEnd w:id="11761"/>
    <w:bookmarkStart w:name="z11933" w:id="11762"/>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1762"/>
    <w:bookmarkStart w:name="z11934" w:id="11763"/>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1763"/>
    <w:bookmarkStart w:name="z11935" w:id="11764"/>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1764"/>
    <w:bookmarkStart w:name="z11936" w:id="11765"/>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1765"/>
    <w:bookmarkStart w:name="z11937" w:id="11766"/>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1766"/>
    <w:bookmarkStart w:name="z11938" w:id="11767"/>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1767"/>
    <w:bookmarkStart w:name="z11939" w:id="11768"/>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1768"/>
    <w:bookmarkStart w:name="z11940" w:id="11769"/>
    <w:p>
      <w:pPr>
        <w:spacing w:after="0"/>
        <w:ind w:left="0"/>
        <w:jc w:val="both"/>
      </w:pPr>
      <w:r>
        <w:rPr>
          <w:rFonts w:ascii="Times New Roman"/>
          <w:b w:val="false"/>
          <w:i w:val="false"/>
          <w:color w:val="000000"/>
          <w:sz w:val="28"/>
        </w:rPr>
        <w:t>
      14. Права и обязанности Управления:</w:t>
      </w:r>
    </w:p>
    <w:bookmarkEnd w:id="11769"/>
    <w:bookmarkStart w:name="z11941" w:id="11770"/>
    <w:p>
      <w:pPr>
        <w:spacing w:after="0"/>
        <w:ind w:left="0"/>
        <w:jc w:val="both"/>
      </w:pPr>
      <w:r>
        <w:rPr>
          <w:rFonts w:ascii="Times New Roman"/>
          <w:b w:val="false"/>
          <w:i w:val="false"/>
          <w:color w:val="000000"/>
          <w:sz w:val="28"/>
        </w:rPr>
        <w:t>
      1) права:</w:t>
      </w:r>
    </w:p>
    <w:bookmarkEnd w:id="11770"/>
    <w:bookmarkStart w:name="z11942" w:id="11771"/>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1771"/>
    <w:bookmarkStart w:name="z11943" w:id="11772"/>
    <w:p>
      <w:pPr>
        <w:spacing w:after="0"/>
        <w:ind w:left="0"/>
        <w:jc w:val="both"/>
      </w:pPr>
      <w:r>
        <w:rPr>
          <w:rFonts w:ascii="Times New Roman"/>
          <w:b w:val="false"/>
          <w:i w:val="false"/>
          <w:color w:val="000000"/>
          <w:sz w:val="28"/>
        </w:rPr>
        <w:t>
      требовать от налогоплательщика (налогового агента):</w:t>
      </w:r>
    </w:p>
    <w:bookmarkEnd w:id="11772"/>
    <w:bookmarkStart w:name="z11944" w:id="11773"/>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1773"/>
    <w:bookmarkStart w:name="z11945" w:id="11774"/>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1774"/>
    <w:bookmarkStart w:name="z11946" w:id="11775"/>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1775"/>
    <w:bookmarkStart w:name="z11947" w:id="1177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1776"/>
    <w:bookmarkStart w:name="z11948" w:id="1177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1777"/>
    <w:bookmarkStart w:name="z11949" w:id="11778"/>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1778"/>
    <w:bookmarkStart w:name="z11950" w:id="1177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1779"/>
    <w:bookmarkStart w:name="z11951" w:id="11780"/>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1780"/>
    <w:bookmarkStart w:name="z11952" w:id="11781"/>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1781"/>
    <w:bookmarkStart w:name="z11953" w:id="11782"/>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1782"/>
    <w:bookmarkStart w:name="z11954" w:id="11783"/>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1783"/>
    <w:bookmarkStart w:name="z11955" w:id="11784"/>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1784"/>
    <w:bookmarkStart w:name="z11956" w:id="11785"/>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1785"/>
    <w:bookmarkStart w:name="z11957" w:id="11786"/>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1786"/>
    <w:bookmarkStart w:name="z11958" w:id="11787"/>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1787"/>
    <w:bookmarkStart w:name="z11959" w:id="11788"/>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1788"/>
    <w:bookmarkStart w:name="z11960" w:id="11789"/>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1789"/>
    <w:bookmarkStart w:name="z11961" w:id="11790"/>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1790"/>
    <w:bookmarkStart w:name="z11962" w:id="11791"/>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1791"/>
    <w:bookmarkStart w:name="z11963" w:id="11792"/>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1792"/>
    <w:bookmarkStart w:name="z11964" w:id="11793"/>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1793"/>
    <w:bookmarkStart w:name="z11965" w:id="11794"/>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1794"/>
    <w:bookmarkStart w:name="z11966" w:id="11795"/>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1795"/>
    <w:bookmarkStart w:name="z11967" w:id="11796"/>
    <w:p>
      <w:pPr>
        <w:spacing w:after="0"/>
        <w:ind w:left="0"/>
        <w:jc w:val="both"/>
      </w:pPr>
      <w:r>
        <w:rPr>
          <w:rFonts w:ascii="Times New Roman"/>
          <w:b w:val="false"/>
          <w:i w:val="false"/>
          <w:color w:val="000000"/>
          <w:sz w:val="28"/>
        </w:rPr>
        <w:t>
      2) обязанности:</w:t>
      </w:r>
    </w:p>
    <w:bookmarkEnd w:id="11796"/>
    <w:bookmarkStart w:name="z11968" w:id="11797"/>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1797"/>
    <w:bookmarkStart w:name="z11969" w:id="11798"/>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1798"/>
    <w:bookmarkStart w:name="z11970" w:id="11799"/>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1799"/>
    <w:bookmarkStart w:name="z11971" w:id="11800"/>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1800"/>
    <w:bookmarkStart w:name="z11972" w:id="11801"/>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1801"/>
    <w:bookmarkStart w:name="z11973" w:id="11802"/>
    <w:p>
      <w:pPr>
        <w:spacing w:after="0"/>
        <w:ind w:left="0"/>
        <w:jc w:val="both"/>
      </w:pPr>
      <w:r>
        <w:rPr>
          <w:rFonts w:ascii="Times New Roman"/>
          <w:b w:val="false"/>
          <w:i w:val="false"/>
          <w:color w:val="000000"/>
          <w:sz w:val="28"/>
        </w:rPr>
        <w:t>
      имеющих налоговую задолженность;</w:t>
      </w:r>
    </w:p>
    <w:bookmarkEnd w:id="11802"/>
    <w:bookmarkStart w:name="z11974" w:id="11803"/>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1803"/>
    <w:bookmarkStart w:name="z11975" w:id="11804"/>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1804"/>
    <w:bookmarkStart w:name="z11976" w:id="11805"/>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1805"/>
    <w:bookmarkStart w:name="z11977" w:id="11806"/>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1806"/>
    <w:bookmarkStart w:name="z11978" w:id="11807"/>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1807"/>
    <w:bookmarkStart w:name="z11979" w:id="11808"/>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1808"/>
    <w:bookmarkStart w:name="z11980" w:id="11809"/>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1809"/>
    <w:bookmarkStart w:name="z11981" w:id="11810"/>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1810"/>
    <w:bookmarkStart w:name="z11982" w:id="11811"/>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1811"/>
    <w:bookmarkStart w:name="z11983" w:id="11812"/>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1812"/>
    <w:bookmarkStart w:name="z11984" w:id="11813"/>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1813"/>
    <w:bookmarkStart w:name="z11985" w:id="11814"/>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1814"/>
    <w:bookmarkStart w:name="z11986" w:id="11815"/>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1815"/>
    <w:bookmarkStart w:name="z11987" w:id="11816"/>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1816"/>
    <w:bookmarkStart w:name="z11988" w:id="11817"/>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1817"/>
    <w:bookmarkStart w:name="z11989" w:id="11818"/>
    <w:p>
      <w:pPr>
        <w:spacing w:after="0"/>
        <w:ind w:left="0"/>
        <w:jc w:val="both"/>
      </w:pPr>
      <w:r>
        <w:rPr>
          <w:rFonts w:ascii="Times New Roman"/>
          <w:b w:val="false"/>
          <w:i w:val="false"/>
          <w:color w:val="000000"/>
          <w:sz w:val="28"/>
        </w:rPr>
        <w:t>
      защищать интересы государства;</w:t>
      </w:r>
    </w:p>
    <w:bookmarkEnd w:id="11818"/>
    <w:bookmarkStart w:name="z11990" w:id="11819"/>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1819"/>
    <w:bookmarkStart w:name="z11991" w:id="11820"/>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1820"/>
    <w:bookmarkStart w:name="z11992" w:id="11821"/>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1821"/>
    <w:bookmarkStart w:name="z11993" w:id="11822"/>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1822"/>
    <w:bookmarkStart w:name="z11994" w:id="11823"/>
    <w:p>
      <w:pPr>
        <w:spacing w:after="0"/>
        <w:ind w:left="0"/>
        <w:jc w:val="both"/>
      </w:pPr>
      <w:r>
        <w:rPr>
          <w:rFonts w:ascii="Times New Roman"/>
          <w:b w:val="false"/>
          <w:i w:val="false"/>
          <w:color w:val="000000"/>
          <w:sz w:val="28"/>
        </w:rPr>
        <w:t>
      15. Функции:</w:t>
      </w:r>
    </w:p>
    <w:bookmarkEnd w:id="11823"/>
    <w:bookmarkStart w:name="z11995" w:id="11824"/>
    <w:p>
      <w:pPr>
        <w:spacing w:after="0"/>
        <w:ind w:left="0"/>
        <w:jc w:val="both"/>
      </w:pPr>
      <w:r>
        <w:rPr>
          <w:rFonts w:ascii="Times New Roman"/>
          <w:b w:val="false"/>
          <w:i w:val="false"/>
          <w:color w:val="000000"/>
          <w:sz w:val="28"/>
        </w:rPr>
        <w:t>
      1) осуществление налогового контроля;</w:t>
      </w:r>
    </w:p>
    <w:bookmarkEnd w:id="11824"/>
    <w:bookmarkStart w:name="z11996" w:id="11825"/>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1825"/>
    <w:bookmarkStart w:name="z11997" w:id="11826"/>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1826"/>
    <w:bookmarkStart w:name="z11998" w:id="11827"/>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1827"/>
    <w:bookmarkStart w:name="z11999" w:id="11828"/>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1828"/>
    <w:bookmarkStart w:name="z12000" w:id="11829"/>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1829"/>
    <w:bookmarkStart w:name="z12001" w:id="11830"/>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1830"/>
    <w:bookmarkStart w:name="z12002" w:id="11831"/>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1831"/>
    <w:bookmarkStart w:name="z12003" w:id="11832"/>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1832"/>
    <w:bookmarkStart w:name="z12004" w:id="11833"/>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1833"/>
    <w:bookmarkStart w:name="z12005" w:id="11834"/>
    <w:p>
      <w:pPr>
        <w:spacing w:after="0"/>
        <w:ind w:left="0"/>
        <w:jc w:val="both"/>
      </w:pPr>
      <w:r>
        <w:rPr>
          <w:rFonts w:ascii="Times New Roman"/>
          <w:b w:val="false"/>
          <w:i w:val="false"/>
          <w:color w:val="000000"/>
          <w:sz w:val="28"/>
        </w:rPr>
        <w:t>
      11) осуществление налогового администрирования;</w:t>
      </w:r>
    </w:p>
    <w:bookmarkEnd w:id="11834"/>
    <w:bookmarkStart w:name="z12006" w:id="11835"/>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1835"/>
    <w:bookmarkStart w:name="z12007" w:id="11836"/>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1836"/>
    <w:bookmarkStart w:name="z12008" w:id="11837"/>
    <w:p>
      <w:pPr>
        <w:spacing w:after="0"/>
        <w:ind w:left="0"/>
        <w:jc w:val="both"/>
      </w:pPr>
      <w:r>
        <w:rPr>
          <w:rFonts w:ascii="Times New Roman"/>
          <w:b w:val="false"/>
          <w:i w:val="false"/>
          <w:color w:val="000000"/>
          <w:sz w:val="28"/>
        </w:rPr>
        <w:t>
      14) использование системы управления рисками;</w:t>
      </w:r>
    </w:p>
    <w:bookmarkEnd w:id="11837"/>
    <w:bookmarkStart w:name="z12009" w:id="11838"/>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1838"/>
    <w:bookmarkStart w:name="z12010" w:id="11839"/>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1839"/>
    <w:bookmarkStart w:name="z12011" w:id="11840"/>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1840"/>
    <w:bookmarkStart w:name="z12012" w:id="11841"/>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1841"/>
    <w:bookmarkStart w:name="z12013" w:id="11842"/>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1842"/>
    <w:bookmarkStart w:name="z12014" w:id="11843"/>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1843"/>
    <w:bookmarkStart w:name="z12015" w:id="11844"/>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1844"/>
    <w:bookmarkStart w:name="z12016" w:id="11845"/>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1845"/>
    <w:bookmarkStart w:name="z12017" w:id="11846"/>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1846"/>
    <w:bookmarkStart w:name="z12018" w:id="11847"/>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1847"/>
    <w:bookmarkStart w:name="z12019" w:id="11848"/>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1848"/>
    <w:bookmarkStart w:name="z12020" w:id="11849"/>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1849"/>
    <w:bookmarkStart w:name="z12021" w:id="11850"/>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1850"/>
    <w:bookmarkStart w:name="z12022" w:id="11851"/>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1851"/>
    <w:bookmarkStart w:name="z12023" w:id="11852"/>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1852"/>
    <w:bookmarkStart w:name="z12024" w:id="11853"/>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1853"/>
    <w:bookmarkStart w:name="z12025" w:id="11854"/>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1854"/>
    <w:bookmarkStart w:name="z12026" w:id="11855"/>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1855"/>
    <w:bookmarkStart w:name="z12027" w:id="11856"/>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1856"/>
    <w:bookmarkStart w:name="z12028" w:id="11857"/>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1857"/>
    <w:bookmarkStart w:name="z12029" w:id="11858"/>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1858"/>
    <w:bookmarkStart w:name="z12030" w:id="11859"/>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1859"/>
    <w:bookmarkStart w:name="z12031" w:id="11860"/>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1860"/>
    <w:bookmarkStart w:name="z12032" w:id="11861"/>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1861"/>
    <w:bookmarkStart w:name="z12033" w:id="11862"/>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1862"/>
    <w:bookmarkStart w:name="z12034" w:id="11863"/>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1863"/>
    <w:bookmarkStart w:name="z12035" w:id="11864"/>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1864"/>
    <w:bookmarkStart w:name="z12036" w:id="11865"/>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1865"/>
    <w:bookmarkStart w:name="z12037" w:id="11866"/>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1866"/>
    <w:bookmarkStart w:name="z12038" w:id="11867"/>
    <w:p>
      <w:pPr>
        <w:spacing w:after="0"/>
        <w:ind w:left="0"/>
        <w:jc w:val="both"/>
      </w:pPr>
      <w:r>
        <w:rPr>
          <w:rFonts w:ascii="Times New Roman"/>
          <w:b w:val="false"/>
          <w:i w:val="false"/>
          <w:color w:val="000000"/>
          <w:sz w:val="28"/>
        </w:rPr>
        <w:t>
      19. Полномочия Руководителя Управления:</w:t>
      </w:r>
    </w:p>
    <w:bookmarkEnd w:id="11867"/>
    <w:bookmarkStart w:name="z12039" w:id="11868"/>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1868"/>
    <w:bookmarkStart w:name="z12040" w:id="11869"/>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1869"/>
    <w:bookmarkStart w:name="z12041" w:id="11870"/>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1870"/>
    <w:bookmarkStart w:name="z12042" w:id="11871"/>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1871"/>
    <w:bookmarkStart w:name="z12043" w:id="11872"/>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1872"/>
    <w:bookmarkStart w:name="z12044" w:id="11873"/>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1873"/>
    <w:bookmarkStart w:name="z12045" w:id="11874"/>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1874"/>
    <w:bookmarkStart w:name="z12046" w:id="11875"/>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1875"/>
    <w:bookmarkStart w:name="z12047" w:id="11876"/>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1876"/>
    <w:bookmarkStart w:name="z12048" w:id="11877"/>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1877"/>
    <w:bookmarkStart w:name="z12049" w:id="11878"/>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1878"/>
    <w:bookmarkStart w:name="z12050" w:id="11879"/>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1879"/>
    <w:bookmarkStart w:name="z12051" w:id="11880"/>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1880"/>
    <w:bookmarkStart w:name="z12052" w:id="11881"/>
    <w:p>
      <w:pPr>
        <w:spacing w:after="0"/>
        <w:ind w:left="0"/>
        <w:jc w:val="left"/>
      </w:pPr>
      <w:r>
        <w:rPr>
          <w:rFonts w:ascii="Times New Roman"/>
          <w:b/>
          <w:i w:val="false"/>
          <w:color w:val="000000"/>
        </w:rPr>
        <w:t xml:space="preserve"> Глава 4. Имущество Управления</w:t>
      </w:r>
    </w:p>
    <w:bookmarkEnd w:id="11881"/>
    <w:bookmarkStart w:name="z12053" w:id="11882"/>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1882"/>
    <w:bookmarkStart w:name="z12054" w:id="11883"/>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1883"/>
    <w:bookmarkStart w:name="z12055" w:id="11884"/>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1884"/>
    <w:bookmarkStart w:name="z12056" w:id="11885"/>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1885"/>
    <w:bookmarkStart w:name="z12057" w:id="11886"/>
    <w:p>
      <w:pPr>
        <w:spacing w:after="0"/>
        <w:ind w:left="0"/>
        <w:jc w:val="left"/>
      </w:pPr>
      <w:r>
        <w:rPr>
          <w:rFonts w:ascii="Times New Roman"/>
          <w:b/>
          <w:i w:val="false"/>
          <w:color w:val="000000"/>
        </w:rPr>
        <w:t xml:space="preserve"> Глава 5. Реорганизация и упразднение Управления</w:t>
      </w:r>
    </w:p>
    <w:bookmarkEnd w:id="11886"/>
    <w:bookmarkStart w:name="z12058" w:id="11887"/>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18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92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2061" w:id="11888"/>
    <w:p>
      <w:pPr>
        <w:spacing w:after="0"/>
        <w:ind w:left="0"/>
        <w:jc w:val="left"/>
      </w:pPr>
      <w:r>
        <w:rPr>
          <w:rFonts w:ascii="Times New Roman"/>
          <w:b/>
          <w:i w:val="false"/>
          <w:color w:val="000000"/>
        </w:rPr>
        <w:t xml:space="preserve"> Положение об Управлении государственных доходов по Мойынкумскому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w:t>
      </w:r>
    </w:p>
    <w:bookmarkEnd w:id="11888"/>
    <w:bookmarkStart w:name="z12062" w:id="11889"/>
    <w:p>
      <w:pPr>
        <w:spacing w:after="0"/>
        <w:ind w:left="0"/>
        <w:jc w:val="left"/>
      </w:pPr>
      <w:r>
        <w:rPr>
          <w:rFonts w:ascii="Times New Roman"/>
          <w:b/>
          <w:i w:val="false"/>
          <w:color w:val="000000"/>
        </w:rPr>
        <w:t xml:space="preserve"> Глава 1. Общие положения</w:t>
      </w:r>
    </w:p>
    <w:bookmarkEnd w:id="11889"/>
    <w:bookmarkStart w:name="z12063" w:id="11890"/>
    <w:p>
      <w:pPr>
        <w:spacing w:after="0"/>
        <w:ind w:left="0"/>
        <w:jc w:val="both"/>
      </w:pPr>
      <w:r>
        <w:rPr>
          <w:rFonts w:ascii="Times New Roman"/>
          <w:b w:val="false"/>
          <w:i w:val="false"/>
          <w:color w:val="000000"/>
          <w:sz w:val="28"/>
        </w:rPr>
        <w:t>
      1. Управление государственных доходов по Мойынкумскому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Жамбылской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1890"/>
    <w:bookmarkStart w:name="z12064" w:id="11891"/>
    <w:p>
      <w:pPr>
        <w:spacing w:after="0"/>
        <w:ind w:left="0"/>
        <w:jc w:val="both"/>
      </w:pPr>
      <w:r>
        <w:rPr>
          <w:rFonts w:ascii="Times New Roman"/>
          <w:b w:val="false"/>
          <w:i w:val="false"/>
          <w:color w:val="000000"/>
          <w:sz w:val="28"/>
        </w:rPr>
        <w:t xml:space="preserve">
      1) налогового администрирования; </w:t>
      </w:r>
    </w:p>
    <w:bookmarkEnd w:id="11891"/>
    <w:bookmarkStart w:name="z12065" w:id="11892"/>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1892"/>
    <w:bookmarkStart w:name="z12066" w:id="11893"/>
    <w:p>
      <w:pPr>
        <w:spacing w:after="0"/>
        <w:ind w:left="0"/>
        <w:jc w:val="both"/>
      </w:pPr>
      <w:r>
        <w:rPr>
          <w:rFonts w:ascii="Times New Roman"/>
          <w:b w:val="false"/>
          <w:i w:val="false"/>
          <w:color w:val="000000"/>
          <w:sz w:val="28"/>
        </w:rPr>
        <w:t xml:space="preserve">
      3) оборота нефтепродуктов и биотоплива; </w:t>
      </w:r>
    </w:p>
    <w:bookmarkEnd w:id="11893"/>
    <w:bookmarkStart w:name="z12067" w:id="11894"/>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1894"/>
    <w:bookmarkStart w:name="z12068" w:id="11895"/>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1895"/>
    <w:bookmarkStart w:name="z12069" w:id="11896"/>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1896"/>
    <w:bookmarkStart w:name="z12070" w:id="11897"/>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1897"/>
    <w:bookmarkStart w:name="z12071" w:id="11898"/>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1898"/>
    <w:bookmarkStart w:name="z12072" w:id="11899"/>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1899"/>
    <w:bookmarkStart w:name="z12073" w:id="11900"/>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1900"/>
    <w:bookmarkStart w:name="z12074" w:id="11901"/>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1901"/>
    <w:bookmarkStart w:name="z12075" w:id="11902"/>
    <w:p>
      <w:pPr>
        <w:spacing w:after="0"/>
        <w:ind w:left="0"/>
        <w:jc w:val="both"/>
      </w:pPr>
      <w:r>
        <w:rPr>
          <w:rFonts w:ascii="Times New Roman"/>
          <w:b w:val="false"/>
          <w:i w:val="false"/>
          <w:color w:val="000000"/>
          <w:sz w:val="28"/>
        </w:rPr>
        <w:t xml:space="preserve">
      8. Местонахождение Управления: почтовый индекс 080600, Республика Казахстан, Жамбылская область, Мойынкумский район, село Мойынкум, улица Б. Омарова, 6. </w:t>
      </w:r>
    </w:p>
    <w:bookmarkEnd w:id="11902"/>
    <w:bookmarkStart w:name="z12076" w:id="11903"/>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Мойынкумскому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w:t>
      </w:r>
    </w:p>
    <w:bookmarkEnd w:id="11903"/>
    <w:bookmarkStart w:name="z12077" w:id="11904"/>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1904"/>
    <w:bookmarkStart w:name="z12078" w:id="11905"/>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1905"/>
    <w:bookmarkStart w:name="z12079" w:id="11906"/>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1906"/>
    <w:bookmarkStart w:name="z12080" w:id="11907"/>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1907"/>
    <w:bookmarkStart w:name="z12081" w:id="11908"/>
    <w:p>
      <w:pPr>
        <w:spacing w:after="0"/>
        <w:ind w:left="0"/>
        <w:jc w:val="left"/>
      </w:pPr>
      <w:r>
        <w:rPr>
          <w:rFonts w:ascii="Times New Roman"/>
          <w:b/>
          <w:i w:val="false"/>
          <w:color w:val="000000"/>
        </w:rPr>
        <w:t xml:space="preserve"> Глава 2. Задачи, права и обязанности Управления</w:t>
      </w:r>
    </w:p>
    <w:bookmarkEnd w:id="11908"/>
    <w:bookmarkStart w:name="z12082" w:id="11909"/>
    <w:p>
      <w:pPr>
        <w:spacing w:after="0"/>
        <w:ind w:left="0"/>
        <w:jc w:val="both"/>
      </w:pPr>
      <w:r>
        <w:rPr>
          <w:rFonts w:ascii="Times New Roman"/>
          <w:b w:val="false"/>
          <w:i w:val="false"/>
          <w:color w:val="000000"/>
          <w:sz w:val="28"/>
        </w:rPr>
        <w:t>
      13. Задачи:</w:t>
      </w:r>
    </w:p>
    <w:bookmarkEnd w:id="11909"/>
    <w:bookmarkStart w:name="z12083" w:id="11910"/>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1910"/>
    <w:bookmarkStart w:name="z12084" w:id="11911"/>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1911"/>
    <w:bookmarkStart w:name="z12085" w:id="11912"/>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1912"/>
    <w:bookmarkStart w:name="z12086" w:id="11913"/>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1913"/>
    <w:bookmarkStart w:name="z12087" w:id="11914"/>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1914"/>
    <w:bookmarkStart w:name="z12088" w:id="11915"/>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1915"/>
    <w:bookmarkStart w:name="z12089" w:id="11916"/>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1916"/>
    <w:bookmarkStart w:name="z12090" w:id="11917"/>
    <w:p>
      <w:pPr>
        <w:spacing w:after="0"/>
        <w:ind w:left="0"/>
        <w:jc w:val="both"/>
      </w:pPr>
      <w:r>
        <w:rPr>
          <w:rFonts w:ascii="Times New Roman"/>
          <w:b w:val="false"/>
          <w:i w:val="false"/>
          <w:color w:val="000000"/>
          <w:sz w:val="28"/>
        </w:rPr>
        <w:t>
      14. Права и обязанности Управления:</w:t>
      </w:r>
    </w:p>
    <w:bookmarkEnd w:id="11917"/>
    <w:bookmarkStart w:name="z12091" w:id="11918"/>
    <w:p>
      <w:pPr>
        <w:spacing w:after="0"/>
        <w:ind w:left="0"/>
        <w:jc w:val="both"/>
      </w:pPr>
      <w:r>
        <w:rPr>
          <w:rFonts w:ascii="Times New Roman"/>
          <w:b w:val="false"/>
          <w:i w:val="false"/>
          <w:color w:val="000000"/>
          <w:sz w:val="28"/>
        </w:rPr>
        <w:t>
      1) права:</w:t>
      </w:r>
    </w:p>
    <w:bookmarkEnd w:id="11918"/>
    <w:bookmarkStart w:name="z12092" w:id="11919"/>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1919"/>
    <w:bookmarkStart w:name="z12093" w:id="11920"/>
    <w:p>
      <w:pPr>
        <w:spacing w:after="0"/>
        <w:ind w:left="0"/>
        <w:jc w:val="both"/>
      </w:pPr>
      <w:r>
        <w:rPr>
          <w:rFonts w:ascii="Times New Roman"/>
          <w:b w:val="false"/>
          <w:i w:val="false"/>
          <w:color w:val="000000"/>
          <w:sz w:val="28"/>
        </w:rPr>
        <w:t>
      требовать от налогоплательщика (налогового агента):</w:t>
      </w:r>
    </w:p>
    <w:bookmarkEnd w:id="11920"/>
    <w:bookmarkStart w:name="z12094" w:id="11921"/>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1921"/>
    <w:bookmarkStart w:name="z12095" w:id="11922"/>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1922"/>
    <w:bookmarkStart w:name="z12096" w:id="11923"/>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1923"/>
    <w:bookmarkStart w:name="z12097" w:id="1192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1924"/>
    <w:bookmarkStart w:name="z12098" w:id="1192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1925"/>
    <w:bookmarkStart w:name="z12099" w:id="11926"/>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1926"/>
    <w:bookmarkStart w:name="z12100" w:id="11927"/>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1927"/>
    <w:bookmarkStart w:name="z12101" w:id="11928"/>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1928"/>
    <w:bookmarkStart w:name="z12102" w:id="11929"/>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1929"/>
    <w:bookmarkStart w:name="z12103" w:id="11930"/>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1930"/>
    <w:bookmarkStart w:name="z12104" w:id="11931"/>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1931"/>
    <w:bookmarkStart w:name="z12105" w:id="11932"/>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1932"/>
    <w:bookmarkStart w:name="z12106" w:id="1193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1933"/>
    <w:bookmarkStart w:name="z12107" w:id="1193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1934"/>
    <w:bookmarkStart w:name="z12108" w:id="1193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1935"/>
    <w:bookmarkStart w:name="z12109" w:id="11936"/>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1936"/>
    <w:bookmarkStart w:name="z12110" w:id="11937"/>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1937"/>
    <w:bookmarkStart w:name="z12111" w:id="11938"/>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1938"/>
    <w:bookmarkStart w:name="z12112" w:id="11939"/>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1939"/>
    <w:bookmarkStart w:name="z12113" w:id="11940"/>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1940"/>
    <w:bookmarkStart w:name="z12114" w:id="11941"/>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1941"/>
    <w:bookmarkStart w:name="z12115" w:id="11942"/>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1942"/>
    <w:bookmarkStart w:name="z12116" w:id="11943"/>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1943"/>
    <w:bookmarkStart w:name="z12117" w:id="11944"/>
    <w:p>
      <w:pPr>
        <w:spacing w:after="0"/>
        <w:ind w:left="0"/>
        <w:jc w:val="both"/>
      </w:pPr>
      <w:r>
        <w:rPr>
          <w:rFonts w:ascii="Times New Roman"/>
          <w:b w:val="false"/>
          <w:i w:val="false"/>
          <w:color w:val="000000"/>
          <w:sz w:val="28"/>
        </w:rPr>
        <w:t>
      2) обязанности:</w:t>
      </w:r>
    </w:p>
    <w:bookmarkEnd w:id="11944"/>
    <w:bookmarkStart w:name="z12118" w:id="11945"/>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1945"/>
    <w:bookmarkStart w:name="z12119" w:id="11946"/>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1946"/>
    <w:bookmarkStart w:name="z12120" w:id="11947"/>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1947"/>
    <w:bookmarkStart w:name="z12121" w:id="11948"/>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1948"/>
    <w:bookmarkStart w:name="z12122" w:id="11949"/>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1949"/>
    <w:bookmarkStart w:name="z12123" w:id="11950"/>
    <w:p>
      <w:pPr>
        <w:spacing w:after="0"/>
        <w:ind w:left="0"/>
        <w:jc w:val="both"/>
      </w:pPr>
      <w:r>
        <w:rPr>
          <w:rFonts w:ascii="Times New Roman"/>
          <w:b w:val="false"/>
          <w:i w:val="false"/>
          <w:color w:val="000000"/>
          <w:sz w:val="28"/>
        </w:rPr>
        <w:t>
      имеющих налоговую задолженность;</w:t>
      </w:r>
    </w:p>
    <w:bookmarkEnd w:id="11950"/>
    <w:bookmarkStart w:name="z12124" w:id="11951"/>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1951"/>
    <w:bookmarkStart w:name="z12125" w:id="11952"/>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1952"/>
    <w:bookmarkStart w:name="z12126" w:id="11953"/>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1953"/>
    <w:bookmarkStart w:name="z12127" w:id="11954"/>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1954"/>
    <w:bookmarkStart w:name="z12128" w:id="11955"/>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1955"/>
    <w:bookmarkStart w:name="z12129" w:id="11956"/>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1956"/>
    <w:bookmarkStart w:name="z12130" w:id="11957"/>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1957"/>
    <w:bookmarkStart w:name="z12131" w:id="11958"/>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1958"/>
    <w:bookmarkStart w:name="z12132" w:id="11959"/>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1959"/>
    <w:bookmarkStart w:name="z12133" w:id="11960"/>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1960"/>
    <w:bookmarkStart w:name="z12134" w:id="11961"/>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1961"/>
    <w:bookmarkStart w:name="z12135" w:id="11962"/>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1962"/>
    <w:bookmarkStart w:name="z12136" w:id="11963"/>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1963"/>
    <w:bookmarkStart w:name="z12137" w:id="11964"/>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1964"/>
    <w:bookmarkStart w:name="z12138" w:id="11965"/>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1965"/>
    <w:bookmarkStart w:name="z12139" w:id="11966"/>
    <w:p>
      <w:pPr>
        <w:spacing w:after="0"/>
        <w:ind w:left="0"/>
        <w:jc w:val="both"/>
      </w:pPr>
      <w:r>
        <w:rPr>
          <w:rFonts w:ascii="Times New Roman"/>
          <w:b w:val="false"/>
          <w:i w:val="false"/>
          <w:color w:val="000000"/>
          <w:sz w:val="28"/>
        </w:rPr>
        <w:t>
      защищать интересы государства;</w:t>
      </w:r>
    </w:p>
    <w:bookmarkEnd w:id="11966"/>
    <w:bookmarkStart w:name="z12140" w:id="11967"/>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1967"/>
    <w:bookmarkStart w:name="z12141" w:id="11968"/>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1968"/>
    <w:bookmarkStart w:name="z12142" w:id="1196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1969"/>
    <w:bookmarkStart w:name="z12143" w:id="1197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1970"/>
    <w:bookmarkStart w:name="z12144" w:id="11971"/>
    <w:p>
      <w:pPr>
        <w:spacing w:after="0"/>
        <w:ind w:left="0"/>
        <w:jc w:val="both"/>
      </w:pPr>
      <w:r>
        <w:rPr>
          <w:rFonts w:ascii="Times New Roman"/>
          <w:b w:val="false"/>
          <w:i w:val="false"/>
          <w:color w:val="000000"/>
          <w:sz w:val="28"/>
        </w:rPr>
        <w:t>
      15. Функции:</w:t>
      </w:r>
    </w:p>
    <w:bookmarkEnd w:id="11971"/>
    <w:bookmarkStart w:name="z12145" w:id="11972"/>
    <w:p>
      <w:pPr>
        <w:spacing w:after="0"/>
        <w:ind w:left="0"/>
        <w:jc w:val="both"/>
      </w:pPr>
      <w:r>
        <w:rPr>
          <w:rFonts w:ascii="Times New Roman"/>
          <w:b w:val="false"/>
          <w:i w:val="false"/>
          <w:color w:val="000000"/>
          <w:sz w:val="28"/>
        </w:rPr>
        <w:t>
      1) осуществление налогового контроля;</w:t>
      </w:r>
    </w:p>
    <w:bookmarkEnd w:id="11972"/>
    <w:bookmarkStart w:name="z12146" w:id="1197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1973"/>
    <w:bookmarkStart w:name="z12147" w:id="1197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1974"/>
    <w:bookmarkStart w:name="z12148" w:id="11975"/>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1975"/>
    <w:bookmarkStart w:name="z12149" w:id="11976"/>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1976"/>
    <w:bookmarkStart w:name="z12150" w:id="11977"/>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1977"/>
    <w:bookmarkStart w:name="z12151" w:id="11978"/>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1978"/>
    <w:bookmarkStart w:name="z12152" w:id="11979"/>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1979"/>
    <w:bookmarkStart w:name="z12153" w:id="11980"/>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1980"/>
    <w:bookmarkStart w:name="z12154" w:id="1198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1981"/>
    <w:bookmarkStart w:name="z12155" w:id="11982"/>
    <w:p>
      <w:pPr>
        <w:spacing w:after="0"/>
        <w:ind w:left="0"/>
        <w:jc w:val="both"/>
      </w:pPr>
      <w:r>
        <w:rPr>
          <w:rFonts w:ascii="Times New Roman"/>
          <w:b w:val="false"/>
          <w:i w:val="false"/>
          <w:color w:val="000000"/>
          <w:sz w:val="28"/>
        </w:rPr>
        <w:t>
      11) осуществление налогового администрирования;</w:t>
      </w:r>
    </w:p>
    <w:bookmarkEnd w:id="11982"/>
    <w:bookmarkStart w:name="z12156" w:id="1198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1983"/>
    <w:bookmarkStart w:name="z12157" w:id="11984"/>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1984"/>
    <w:bookmarkStart w:name="z12158" w:id="11985"/>
    <w:p>
      <w:pPr>
        <w:spacing w:after="0"/>
        <w:ind w:left="0"/>
        <w:jc w:val="both"/>
      </w:pPr>
      <w:r>
        <w:rPr>
          <w:rFonts w:ascii="Times New Roman"/>
          <w:b w:val="false"/>
          <w:i w:val="false"/>
          <w:color w:val="000000"/>
          <w:sz w:val="28"/>
        </w:rPr>
        <w:t>
      14) использование системы управления рисками;</w:t>
      </w:r>
    </w:p>
    <w:bookmarkEnd w:id="11985"/>
    <w:bookmarkStart w:name="z12159" w:id="11986"/>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1986"/>
    <w:bookmarkStart w:name="z12160" w:id="11987"/>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1987"/>
    <w:bookmarkStart w:name="z12161" w:id="11988"/>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1988"/>
    <w:bookmarkStart w:name="z12162" w:id="11989"/>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1989"/>
    <w:bookmarkStart w:name="z12163" w:id="11990"/>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1990"/>
    <w:bookmarkStart w:name="z12164" w:id="11991"/>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1991"/>
    <w:bookmarkStart w:name="z12165" w:id="11992"/>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1992"/>
    <w:bookmarkStart w:name="z12166" w:id="11993"/>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1993"/>
    <w:bookmarkStart w:name="z12167" w:id="11994"/>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1994"/>
    <w:bookmarkStart w:name="z12168" w:id="11995"/>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1995"/>
    <w:bookmarkStart w:name="z12169" w:id="11996"/>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1996"/>
    <w:bookmarkStart w:name="z12170" w:id="11997"/>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1997"/>
    <w:bookmarkStart w:name="z12171" w:id="11998"/>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1998"/>
    <w:bookmarkStart w:name="z12172" w:id="11999"/>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1999"/>
    <w:bookmarkStart w:name="z12173" w:id="12000"/>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2000"/>
    <w:bookmarkStart w:name="z12174" w:id="12001"/>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2001"/>
    <w:bookmarkStart w:name="z12175" w:id="12002"/>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2002"/>
    <w:bookmarkStart w:name="z12176" w:id="12003"/>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2003"/>
    <w:bookmarkStart w:name="z12177" w:id="12004"/>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2004"/>
    <w:bookmarkStart w:name="z12178" w:id="12005"/>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2005"/>
    <w:bookmarkStart w:name="z12179" w:id="12006"/>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2006"/>
    <w:bookmarkStart w:name="z12180" w:id="12007"/>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2007"/>
    <w:bookmarkStart w:name="z12181" w:id="12008"/>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2008"/>
    <w:bookmarkStart w:name="z12182" w:id="12009"/>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2009"/>
    <w:bookmarkStart w:name="z12183" w:id="12010"/>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2010"/>
    <w:bookmarkStart w:name="z12184" w:id="12011"/>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2011"/>
    <w:bookmarkStart w:name="z12185" w:id="12012"/>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2012"/>
    <w:bookmarkStart w:name="z12186" w:id="12013"/>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2013"/>
    <w:bookmarkStart w:name="z12187" w:id="12014"/>
    <w:p>
      <w:pPr>
        <w:spacing w:after="0"/>
        <w:ind w:left="0"/>
        <w:jc w:val="both"/>
      </w:pPr>
      <w:r>
        <w:rPr>
          <w:rFonts w:ascii="Times New Roman"/>
          <w:b w:val="false"/>
          <w:i w:val="false"/>
          <w:color w:val="000000"/>
          <w:sz w:val="28"/>
        </w:rPr>
        <w:t>
      18. Полномочия Руководителя Управления:</w:t>
      </w:r>
    </w:p>
    <w:bookmarkEnd w:id="12014"/>
    <w:bookmarkStart w:name="z12188" w:id="12015"/>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12015"/>
    <w:bookmarkStart w:name="z12189" w:id="12016"/>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2016"/>
    <w:bookmarkStart w:name="z12190" w:id="12017"/>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2017"/>
    <w:bookmarkStart w:name="z12191" w:id="12018"/>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2018"/>
    <w:bookmarkStart w:name="z12192" w:id="12019"/>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2019"/>
    <w:bookmarkStart w:name="z12193" w:id="12020"/>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12020"/>
    <w:bookmarkStart w:name="z12194" w:id="12021"/>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2021"/>
    <w:bookmarkStart w:name="z12195" w:id="12022"/>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2022"/>
    <w:bookmarkStart w:name="z12196" w:id="12023"/>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2023"/>
    <w:bookmarkStart w:name="z12197" w:id="12024"/>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2024"/>
    <w:bookmarkStart w:name="z12198" w:id="12025"/>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2025"/>
    <w:bookmarkStart w:name="z12199" w:id="12026"/>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2026"/>
    <w:bookmarkStart w:name="z12200" w:id="12027"/>
    <w:p>
      <w:pPr>
        <w:spacing w:after="0"/>
        <w:ind w:left="0"/>
        <w:jc w:val="left"/>
      </w:pPr>
      <w:r>
        <w:rPr>
          <w:rFonts w:ascii="Times New Roman"/>
          <w:b/>
          <w:i w:val="false"/>
          <w:color w:val="000000"/>
        </w:rPr>
        <w:t xml:space="preserve"> Глава 4. Имущество Управления</w:t>
      </w:r>
    </w:p>
    <w:bookmarkEnd w:id="12027"/>
    <w:bookmarkStart w:name="z12201" w:id="12028"/>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12028"/>
    <w:bookmarkStart w:name="z12202" w:id="12029"/>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2029"/>
    <w:bookmarkStart w:name="z12203" w:id="12030"/>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12030"/>
    <w:bookmarkStart w:name="z12204" w:id="12031"/>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2031"/>
    <w:bookmarkStart w:name="z12205" w:id="12032"/>
    <w:p>
      <w:pPr>
        <w:spacing w:after="0"/>
        <w:ind w:left="0"/>
        <w:jc w:val="left"/>
      </w:pPr>
      <w:r>
        <w:rPr>
          <w:rFonts w:ascii="Times New Roman"/>
          <w:b/>
          <w:i w:val="false"/>
          <w:color w:val="000000"/>
        </w:rPr>
        <w:t xml:space="preserve"> Глава 5. Реорганизация и упразднение Управления</w:t>
      </w:r>
    </w:p>
    <w:bookmarkEnd w:id="12032"/>
    <w:bookmarkStart w:name="z12206" w:id="12033"/>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120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93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2209" w:id="12034"/>
    <w:p>
      <w:pPr>
        <w:spacing w:after="0"/>
        <w:ind w:left="0"/>
        <w:jc w:val="left"/>
      </w:pPr>
      <w:r>
        <w:rPr>
          <w:rFonts w:ascii="Times New Roman"/>
          <w:b/>
          <w:i w:val="false"/>
          <w:color w:val="000000"/>
        </w:rPr>
        <w:t xml:space="preserve"> Положение об Управлении государственных доходов по Байзакскому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w:t>
      </w:r>
    </w:p>
    <w:bookmarkEnd w:id="12034"/>
    <w:bookmarkStart w:name="z12210" w:id="12035"/>
    <w:p>
      <w:pPr>
        <w:spacing w:after="0"/>
        <w:ind w:left="0"/>
        <w:jc w:val="left"/>
      </w:pPr>
      <w:r>
        <w:rPr>
          <w:rFonts w:ascii="Times New Roman"/>
          <w:b/>
          <w:i w:val="false"/>
          <w:color w:val="000000"/>
        </w:rPr>
        <w:t xml:space="preserve"> Глава 1. Общие положения</w:t>
      </w:r>
    </w:p>
    <w:bookmarkEnd w:id="12035"/>
    <w:bookmarkStart w:name="z12211" w:id="12036"/>
    <w:p>
      <w:pPr>
        <w:spacing w:after="0"/>
        <w:ind w:left="0"/>
        <w:jc w:val="both"/>
      </w:pPr>
      <w:r>
        <w:rPr>
          <w:rFonts w:ascii="Times New Roman"/>
          <w:b w:val="false"/>
          <w:i w:val="false"/>
          <w:color w:val="000000"/>
          <w:sz w:val="28"/>
        </w:rPr>
        <w:t>
      1. Управление государственных доходов по Байзакскому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Жамбылской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2036"/>
    <w:bookmarkStart w:name="z12212" w:id="12037"/>
    <w:p>
      <w:pPr>
        <w:spacing w:after="0"/>
        <w:ind w:left="0"/>
        <w:jc w:val="both"/>
      </w:pPr>
      <w:r>
        <w:rPr>
          <w:rFonts w:ascii="Times New Roman"/>
          <w:b w:val="false"/>
          <w:i w:val="false"/>
          <w:color w:val="000000"/>
          <w:sz w:val="28"/>
        </w:rPr>
        <w:t xml:space="preserve">
      1) налогового администрирования; </w:t>
      </w:r>
    </w:p>
    <w:bookmarkEnd w:id="12037"/>
    <w:bookmarkStart w:name="z12213" w:id="12038"/>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2038"/>
    <w:bookmarkStart w:name="z12214" w:id="12039"/>
    <w:p>
      <w:pPr>
        <w:spacing w:after="0"/>
        <w:ind w:left="0"/>
        <w:jc w:val="both"/>
      </w:pPr>
      <w:r>
        <w:rPr>
          <w:rFonts w:ascii="Times New Roman"/>
          <w:b w:val="false"/>
          <w:i w:val="false"/>
          <w:color w:val="000000"/>
          <w:sz w:val="28"/>
        </w:rPr>
        <w:t xml:space="preserve">
      3) оборота нефтепродуктов и биотоплива; </w:t>
      </w:r>
    </w:p>
    <w:bookmarkEnd w:id="12039"/>
    <w:bookmarkStart w:name="z12215" w:id="12040"/>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2040"/>
    <w:bookmarkStart w:name="z12216" w:id="12041"/>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2041"/>
    <w:bookmarkStart w:name="z12217" w:id="12042"/>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2042"/>
    <w:bookmarkStart w:name="z12218" w:id="12043"/>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2043"/>
    <w:bookmarkStart w:name="z12219" w:id="12044"/>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2044"/>
    <w:bookmarkStart w:name="z12220" w:id="12045"/>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2045"/>
    <w:bookmarkStart w:name="z12221" w:id="12046"/>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2046"/>
    <w:bookmarkStart w:name="z12222" w:id="12047"/>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2047"/>
    <w:bookmarkStart w:name="z12223" w:id="12048"/>
    <w:p>
      <w:pPr>
        <w:spacing w:after="0"/>
        <w:ind w:left="0"/>
        <w:jc w:val="both"/>
      </w:pPr>
      <w:r>
        <w:rPr>
          <w:rFonts w:ascii="Times New Roman"/>
          <w:b w:val="false"/>
          <w:i w:val="false"/>
          <w:color w:val="000000"/>
          <w:sz w:val="28"/>
        </w:rPr>
        <w:t xml:space="preserve">
      8. Местонахождение Управления: почтовый индекс 080100, Республика Казахстан, Жамбылская область, Байзакский район, село Сарыкемер, улица Байзак батыра, 100. </w:t>
      </w:r>
    </w:p>
    <w:bookmarkEnd w:id="12048"/>
    <w:bookmarkStart w:name="z12224" w:id="12049"/>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Байзакскому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w:t>
      </w:r>
    </w:p>
    <w:bookmarkEnd w:id="12049"/>
    <w:bookmarkStart w:name="z12225" w:id="12050"/>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2050"/>
    <w:bookmarkStart w:name="z12226" w:id="12051"/>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2051"/>
    <w:bookmarkStart w:name="z12227" w:id="12052"/>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2052"/>
    <w:bookmarkStart w:name="z12228" w:id="12053"/>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2053"/>
    <w:bookmarkStart w:name="z12229" w:id="12054"/>
    <w:p>
      <w:pPr>
        <w:spacing w:after="0"/>
        <w:ind w:left="0"/>
        <w:jc w:val="left"/>
      </w:pPr>
      <w:r>
        <w:rPr>
          <w:rFonts w:ascii="Times New Roman"/>
          <w:b/>
          <w:i w:val="false"/>
          <w:color w:val="000000"/>
        </w:rPr>
        <w:t xml:space="preserve"> Глава 2. Задачи, права и обязанности Управления</w:t>
      </w:r>
    </w:p>
    <w:bookmarkEnd w:id="12054"/>
    <w:bookmarkStart w:name="z12230" w:id="12055"/>
    <w:p>
      <w:pPr>
        <w:spacing w:after="0"/>
        <w:ind w:left="0"/>
        <w:jc w:val="both"/>
      </w:pPr>
      <w:r>
        <w:rPr>
          <w:rFonts w:ascii="Times New Roman"/>
          <w:b w:val="false"/>
          <w:i w:val="false"/>
          <w:color w:val="000000"/>
          <w:sz w:val="28"/>
        </w:rPr>
        <w:t>
      13. Задачи:</w:t>
      </w:r>
    </w:p>
    <w:bookmarkEnd w:id="12055"/>
    <w:bookmarkStart w:name="z12231" w:id="12056"/>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2056"/>
    <w:bookmarkStart w:name="z12232" w:id="12057"/>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2057"/>
    <w:bookmarkStart w:name="z12233" w:id="12058"/>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2058"/>
    <w:bookmarkStart w:name="z12234" w:id="12059"/>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2059"/>
    <w:bookmarkStart w:name="z12235" w:id="12060"/>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2060"/>
    <w:bookmarkStart w:name="z12236" w:id="12061"/>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2061"/>
    <w:bookmarkStart w:name="z12237" w:id="12062"/>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2062"/>
    <w:bookmarkStart w:name="z12238" w:id="12063"/>
    <w:p>
      <w:pPr>
        <w:spacing w:after="0"/>
        <w:ind w:left="0"/>
        <w:jc w:val="both"/>
      </w:pPr>
      <w:r>
        <w:rPr>
          <w:rFonts w:ascii="Times New Roman"/>
          <w:b w:val="false"/>
          <w:i w:val="false"/>
          <w:color w:val="000000"/>
          <w:sz w:val="28"/>
        </w:rPr>
        <w:t>
      14. Права и обязанности Управления:</w:t>
      </w:r>
    </w:p>
    <w:bookmarkEnd w:id="12063"/>
    <w:bookmarkStart w:name="z12239" w:id="12064"/>
    <w:p>
      <w:pPr>
        <w:spacing w:after="0"/>
        <w:ind w:left="0"/>
        <w:jc w:val="both"/>
      </w:pPr>
      <w:r>
        <w:rPr>
          <w:rFonts w:ascii="Times New Roman"/>
          <w:b w:val="false"/>
          <w:i w:val="false"/>
          <w:color w:val="000000"/>
          <w:sz w:val="28"/>
        </w:rPr>
        <w:t>
      1) права:</w:t>
      </w:r>
    </w:p>
    <w:bookmarkEnd w:id="12064"/>
    <w:bookmarkStart w:name="z12240" w:id="12065"/>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2065"/>
    <w:bookmarkStart w:name="z12241" w:id="12066"/>
    <w:p>
      <w:pPr>
        <w:spacing w:after="0"/>
        <w:ind w:left="0"/>
        <w:jc w:val="both"/>
      </w:pPr>
      <w:r>
        <w:rPr>
          <w:rFonts w:ascii="Times New Roman"/>
          <w:b w:val="false"/>
          <w:i w:val="false"/>
          <w:color w:val="000000"/>
          <w:sz w:val="28"/>
        </w:rPr>
        <w:t>
      требовать от налогоплательщика (налогового агента):</w:t>
      </w:r>
    </w:p>
    <w:bookmarkEnd w:id="12066"/>
    <w:bookmarkStart w:name="z12242" w:id="12067"/>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2067"/>
    <w:bookmarkStart w:name="z12243" w:id="12068"/>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2068"/>
    <w:bookmarkStart w:name="z12244" w:id="12069"/>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2069"/>
    <w:bookmarkStart w:name="z12245" w:id="1207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2070"/>
    <w:bookmarkStart w:name="z12246" w:id="1207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2071"/>
    <w:bookmarkStart w:name="z12247" w:id="12072"/>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2072"/>
    <w:bookmarkStart w:name="z12248" w:id="12073"/>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2073"/>
    <w:bookmarkStart w:name="z12249" w:id="12074"/>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2074"/>
    <w:bookmarkStart w:name="z12250" w:id="12075"/>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2075"/>
    <w:bookmarkStart w:name="z12251" w:id="12076"/>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2076"/>
    <w:bookmarkStart w:name="z12252" w:id="12077"/>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2077"/>
    <w:bookmarkStart w:name="z12253" w:id="12078"/>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2078"/>
    <w:bookmarkStart w:name="z12254" w:id="12079"/>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2079"/>
    <w:bookmarkStart w:name="z12255" w:id="12080"/>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2080"/>
    <w:bookmarkStart w:name="z12256" w:id="12081"/>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2081"/>
    <w:bookmarkStart w:name="z12257" w:id="12082"/>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2082"/>
    <w:bookmarkStart w:name="z12258" w:id="12083"/>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2083"/>
    <w:bookmarkStart w:name="z12259" w:id="12084"/>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2084"/>
    <w:bookmarkStart w:name="z12260" w:id="12085"/>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2085"/>
    <w:bookmarkStart w:name="z12261" w:id="12086"/>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2086"/>
    <w:bookmarkStart w:name="z12262" w:id="12087"/>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2087"/>
    <w:bookmarkStart w:name="z12263" w:id="12088"/>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2088"/>
    <w:bookmarkStart w:name="z12264" w:id="12089"/>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2089"/>
    <w:bookmarkStart w:name="z12265" w:id="12090"/>
    <w:p>
      <w:pPr>
        <w:spacing w:after="0"/>
        <w:ind w:left="0"/>
        <w:jc w:val="both"/>
      </w:pPr>
      <w:r>
        <w:rPr>
          <w:rFonts w:ascii="Times New Roman"/>
          <w:b w:val="false"/>
          <w:i w:val="false"/>
          <w:color w:val="000000"/>
          <w:sz w:val="28"/>
        </w:rPr>
        <w:t>
      2) обязанности:</w:t>
      </w:r>
    </w:p>
    <w:bookmarkEnd w:id="12090"/>
    <w:bookmarkStart w:name="z12266" w:id="12091"/>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2091"/>
    <w:bookmarkStart w:name="z12267" w:id="12092"/>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2092"/>
    <w:bookmarkStart w:name="z12268" w:id="12093"/>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2093"/>
    <w:bookmarkStart w:name="z12269" w:id="12094"/>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2094"/>
    <w:bookmarkStart w:name="z12270" w:id="12095"/>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2095"/>
    <w:bookmarkStart w:name="z12271" w:id="12096"/>
    <w:p>
      <w:pPr>
        <w:spacing w:after="0"/>
        <w:ind w:left="0"/>
        <w:jc w:val="both"/>
      </w:pPr>
      <w:r>
        <w:rPr>
          <w:rFonts w:ascii="Times New Roman"/>
          <w:b w:val="false"/>
          <w:i w:val="false"/>
          <w:color w:val="000000"/>
          <w:sz w:val="28"/>
        </w:rPr>
        <w:t>
      имеющих налоговую задолженность;</w:t>
      </w:r>
    </w:p>
    <w:bookmarkEnd w:id="12096"/>
    <w:bookmarkStart w:name="z12272" w:id="12097"/>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2097"/>
    <w:bookmarkStart w:name="z12273" w:id="12098"/>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2098"/>
    <w:bookmarkStart w:name="z12274" w:id="12099"/>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2099"/>
    <w:bookmarkStart w:name="z12275" w:id="12100"/>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2100"/>
    <w:bookmarkStart w:name="z12276" w:id="12101"/>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2101"/>
    <w:bookmarkStart w:name="z12277" w:id="12102"/>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2102"/>
    <w:bookmarkStart w:name="z12278" w:id="12103"/>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2103"/>
    <w:bookmarkStart w:name="z12279" w:id="12104"/>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2104"/>
    <w:bookmarkStart w:name="z12280" w:id="12105"/>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2105"/>
    <w:bookmarkStart w:name="z12281" w:id="12106"/>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2106"/>
    <w:bookmarkStart w:name="z12282" w:id="12107"/>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2107"/>
    <w:bookmarkStart w:name="z12283" w:id="12108"/>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2108"/>
    <w:bookmarkStart w:name="z12284" w:id="12109"/>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2109"/>
    <w:bookmarkStart w:name="z12285" w:id="12110"/>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2110"/>
    <w:bookmarkStart w:name="z12286" w:id="12111"/>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2111"/>
    <w:bookmarkStart w:name="z12287" w:id="12112"/>
    <w:p>
      <w:pPr>
        <w:spacing w:after="0"/>
        <w:ind w:left="0"/>
        <w:jc w:val="both"/>
      </w:pPr>
      <w:r>
        <w:rPr>
          <w:rFonts w:ascii="Times New Roman"/>
          <w:b w:val="false"/>
          <w:i w:val="false"/>
          <w:color w:val="000000"/>
          <w:sz w:val="28"/>
        </w:rPr>
        <w:t>
      защищать интересы государства;</w:t>
      </w:r>
    </w:p>
    <w:bookmarkEnd w:id="12112"/>
    <w:bookmarkStart w:name="z12288" w:id="12113"/>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2113"/>
    <w:bookmarkStart w:name="z12289" w:id="12114"/>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2114"/>
    <w:bookmarkStart w:name="z12290" w:id="12115"/>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2115"/>
    <w:bookmarkStart w:name="z12291" w:id="12116"/>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2116"/>
    <w:bookmarkStart w:name="z12292" w:id="12117"/>
    <w:p>
      <w:pPr>
        <w:spacing w:after="0"/>
        <w:ind w:left="0"/>
        <w:jc w:val="both"/>
      </w:pPr>
      <w:r>
        <w:rPr>
          <w:rFonts w:ascii="Times New Roman"/>
          <w:b w:val="false"/>
          <w:i w:val="false"/>
          <w:color w:val="000000"/>
          <w:sz w:val="28"/>
        </w:rPr>
        <w:t>
      15. Функции:</w:t>
      </w:r>
    </w:p>
    <w:bookmarkEnd w:id="12117"/>
    <w:bookmarkStart w:name="z12293" w:id="12118"/>
    <w:p>
      <w:pPr>
        <w:spacing w:after="0"/>
        <w:ind w:left="0"/>
        <w:jc w:val="both"/>
      </w:pPr>
      <w:r>
        <w:rPr>
          <w:rFonts w:ascii="Times New Roman"/>
          <w:b w:val="false"/>
          <w:i w:val="false"/>
          <w:color w:val="000000"/>
          <w:sz w:val="28"/>
        </w:rPr>
        <w:t>
      1) осуществление налогового контроля;</w:t>
      </w:r>
    </w:p>
    <w:bookmarkEnd w:id="12118"/>
    <w:bookmarkStart w:name="z12294" w:id="12119"/>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2119"/>
    <w:bookmarkStart w:name="z12295" w:id="12120"/>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2120"/>
    <w:bookmarkStart w:name="z12296" w:id="12121"/>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2121"/>
    <w:bookmarkStart w:name="z12297" w:id="12122"/>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2122"/>
    <w:bookmarkStart w:name="z12298" w:id="12123"/>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2123"/>
    <w:bookmarkStart w:name="z12299" w:id="12124"/>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2124"/>
    <w:bookmarkStart w:name="z12300" w:id="12125"/>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2125"/>
    <w:bookmarkStart w:name="z12301" w:id="12126"/>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2126"/>
    <w:bookmarkStart w:name="z12302" w:id="12127"/>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2127"/>
    <w:bookmarkStart w:name="z12303" w:id="12128"/>
    <w:p>
      <w:pPr>
        <w:spacing w:after="0"/>
        <w:ind w:left="0"/>
        <w:jc w:val="both"/>
      </w:pPr>
      <w:r>
        <w:rPr>
          <w:rFonts w:ascii="Times New Roman"/>
          <w:b w:val="false"/>
          <w:i w:val="false"/>
          <w:color w:val="000000"/>
          <w:sz w:val="28"/>
        </w:rPr>
        <w:t>
      11) осуществление налогового администрирования;</w:t>
      </w:r>
    </w:p>
    <w:bookmarkEnd w:id="12128"/>
    <w:bookmarkStart w:name="z12304" w:id="12129"/>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2129"/>
    <w:bookmarkStart w:name="z12305" w:id="12130"/>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2130"/>
    <w:bookmarkStart w:name="z12306" w:id="12131"/>
    <w:p>
      <w:pPr>
        <w:spacing w:after="0"/>
        <w:ind w:left="0"/>
        <w:jc w:val="both"/>
      </w:pPr>
      <w:r>
        <w:rPr>
          <w:rFonts w:ascii="Times New Roman"/>
          <w:b w:val="false"/>
          <w:i w:val="false"/>
          <w:color w:val="000000"/>
          <w:sz w:val="28"/>
        </w:rPr>
        <w:t>
      14) использование системы управления рисками;</w:t>
      </w:r>
    </w:p>
    <w:bookmarkEnd w:id="12131"/>
    <w:bookmarkStart w:name="z12307" w:id="12132"/>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2132"/>
    <w:bookmarkStart w:name="z12308" w:id="12133"/>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2133"/>
    <w:bookmarkStart w:name="z12309" w:id="12134"/>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2134"/>
    <w:bookmarkStart w:name="z12310" w:id="12135"/>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2135"/>
    <w:bookmarkStart w:name="z12311" w:id="12136"/>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2136"/>
    <w:bookmarkStart w:name="z12312" w:id="12137"/>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2137"/>
    <w:bookmarkStart w:name="z12313" w:id="12138"/>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2138"/>
    <w:bookmarkStart w:name="z12314" w:id="12139"/>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2139"/>
    <w:bookmarkStart w:name="z12315" w:id="12140"/>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2140"/>
    <w:bookmarkStart w:name="z12316" w:id="12141"/>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2141"/>
    <w:bookmarkStart w:name="z12317" w:id="12142"/>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2142"/>
    <w:bookmarkStart w:name="z12318" w:id="12143"/>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2143"/>
    <w:bookmarkStart w:name="z12319" w:id="12144"/>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2144"/>
    <w:bookmarkStart w:name="z12320" w:id="12145"/>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2145"/>
    <w:bookmarkStart w:name="z12321" w:id="12146"/>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2146"/>
    <w:bookmarkStart w:name="z12322" w:id="12147"/>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2147"/>
    <w:bookmarkStart w:name="z12323" w:id="12148"/>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2148"/>
    <w:bookmarkStart w:name="z12324" w:id="12149"/>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2149"/>
    <w:bookmarkStart w:name="z12325" w:id="12150"/>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2150"/>
    <w:bookmarkStart w:name="z12326" w:id="12151"/>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2151"/>
    <w:bookmarkStart w:name="z12327" w:id="12152"/>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2152"/>
    <w:bookmarkStart w:name="z12328" w:id="12153"/>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2153"/>
    <w:bookmarkStart w:name="z12329" w:id="12154"/>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2154"/>
    <w:bookmarkStart w:name="z12330" w:id="12155"/>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2155"/>
    <w:bookmarkStart w:name="z12331" w:id="12156"/>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2156"/>
    <w:bookmarkStart w:name="z12332" w:id="12157"/>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2157"/>
    <w:bookmarkStart w:name="z12333" w:id="12158"/>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2158"/>
    <w:bookmarkStart w:name="z12334" w:id="12159"/>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2159"/>
    <w:bookmarkStart w:name="z12335" w:id="12160"/>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2160"/>
    <w:bookmarkStart w:name="z12336" w:id="12161"/>
    <w:p>
      <w:pPr>
        <w:spacing w:after="0"/>
        <w:ind w:left="0"/>
        <w:jc w:val="both"/>
      </w:pPr>
      <w:r>
        <w:rPr>
          <w:rFonts w:ascii="Times New Roman"/>
          <w:b w:val="false"/>
          <w:i w:val="false"/>
          <w:color w:val="000000"/>
          <w:sz w:val="28"/>
        </w:rPr>
        <w:t>
      19. Полномочия Руководителя Управления:</w:t>
      </w:r>
    </w:p>
    <w:bookmarkEnd w:id="12161"/>
    <w:bookmarkStart w:name="z12337" w:id="12162"/>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2162"/>
    <w:bookmarkStart w:name="z12338" w:id="12163"/>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2163"/>
    <w:bookmarkStart w:name="z12339" w:id="12164"/>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2164"/>
    <w:bookmarkStart w:name="z12340" w:id="12165"/>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2165"/>
    <w:bookmarkStart w:name="z12341" w:id="12166"/>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2166"/>
    <w:bookmarkStart w:name="z12342" w:id="12167"/>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2167"/>
    <w:bookmarkStart w:name="z12343" w:id="12168"/>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2168"/>
    <w:bookmarkStart w:name="z12344" w:id="12169"/>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2169"/>
    <w:bookmarkStart w:name="z12345" w:id="12170"/>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2170"/>
    <w:bookmarkStart w:name="z12346" w:id="12171"/>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2171"/>
    <w:bookmarkStart w:name="z12347" w:id="12172"/>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2172"/>
    <w:bookmarkStart w:name="z12348" w:id="12173"/>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2173"/>
    <w:bookmarkStart w:name="z12349" w:id="12174"/>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2174"/>
    <w:bookmarkStart w:name="z12350" w:id="12175"/>
    <w:p>
      <w:pPr>
        <w:spacing w:after="0"/>
        <w:ind w:left="0"/>
        <w:jc w:val="left"/>
      </w:pPr>
      <w:r>
        <w:rPr>
          <w:rFonts w:ascii="Times New Roman"/>
          <w:b/>
          <w:i w:val="false"/>
          <w:color w:val="000000"/>
        </w:rPr>
        <w:t xml:space="preserve"> Глава 4. Имущество Управления</w:t>
      </w:r>
    </w:p>
    <w:bookmarkEnd w:id="12175"/>
    <w:bookmarkStart w:name="z12351" w:id="12176"/>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2176"/>
    <w:bookmarkStart w:name="z12352" w:id="12177"/>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2177"/>
    <w:bookmarkStart w:name="z12353" w:id="12178"/>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2178"/>
    <w:bookmarkStart w:name="z12354" w:id="12179"/>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2179"/>
    <w:bookmarkStart w:name="z12355" w:id="12180"/>
    <w:p>
      <w:pPr>
        <w:spacing w:after="0"/>
        <w:ind w:left="0"/>
        <w:jc w:val="left"/>
      </w:pPr>
      <w:r>
        <w:rPr>
          <w:rFonts w:ascii="Times New Roman"/>
          <w:b/>
          <w:i w:val="false"/>
          <w:color w:val="000000"/>
        </w:rPr>
        <w:t xml:space="preserve"> Глава 5. Реорганизация и упразднение Управления</w:t>
      </w:r>
    </w:p>
    <w:bookmarkEnd w:id="12180"/>
    <w:bookmarkStart w:name="z12356" w:id="12181"/>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21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94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2359" w:id="12182"/>
    <w:p>
      <w:pPr>
        <w:spacing w:after="0"/>
        <w:ind w:left="0"/>
        <w:jc w:val="left"/>
      </w:pPr>
      <w:r>
        <w:rPr>
          <w:rFonts w:ascii="Times New Roman"/>
          <w:b/>
          <w:i w:val="false"/>
          <w:color w:val="000000"/>
        </w:rPr>
        <w:t xml:space="preserve"> Положение об Управлении государственных доходов по Шускому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w:t>
      </w:r>
    </w:p>
    <w:bookmarkEnd w:id="12182"/>
    <w:bookmarkStart w:name="z12360" w:id="12183"/>
    <w:p>
      <w:pPr>
        <w:spacing w:after="0"/>
        <w:ind w:left="0"/>
        <w:jc w:val="left"/>
      </w:pPr>
      <w:r>
        <w:rPr>
          <w:rFonts w:ascii="Times New Roman"/>
          <w:b/>
          <w:i w:val="false"/>
          <w:color w:val="000000"/>
        </w:rPr>
        <w:t xml:space="preserve"> Глава 1. Общие положения</w:t>
      </w:r>
    </w:p>
    <w:bookmarkEnd w:id="12183"/>
    <w:bookmarkStart w:name="z12361" w:id="12184"/>
    <w:p>
      <w:pPr>
        <w:spacing w:after="0"/>
        <w:ind w:left="0"/>
        <w:jc w:val="both"/>
      </w:pPr>
      <w:r>
        <w:rPr>
          <w:rFonts w:ascii="Times New Roman"/>
          <w:b w:val="false"/>
          <w:i w:val="false"/>
          <w:color w:val="000000"/>
          <w:sz w:val="28"/>
        </w:rPr>
        <w:t>
      1. Управление государственных доходов по Шускому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Жамбылской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2184"/>
    <w:bookmarkStart w:name="z12362" w:id="12185"/>
    <w:p>
      <w:pPr>
        <w:spacing w:after="0"/>
        <w:ind w:left="0"/>
        <w:jc w:val="both"/>
      </w:pPr>
      <w:r>
        <w:rPr>
          <w:rFonts w:ascii="Times New Roman"/>
          <w:b w:val="false"/>
          <w:i w:val="false"/>
          <w:color w:val="000000"/>
          <w:sz w:val="28"/>
        </w:rPr>
        <w:t xml:space="preserve">
      1) налогового администрирования; </w:t>
      </w:r>
    </w:p>
    <w:bookmarkEnd w:id="12185"/>
    <w:bookmarkStart w:name="z12363" w:id="12186"/>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2186"/>
    <w:bookmarkStart w:name="z12364" w:id="12187"/>
    <w:p>
      <w:pPr>
        <w:spacing w:after="0"/>
        <w:ind w:left="0"/>
        <w:jc w:val="both"/>
      </w:pPr>
      <w:r>
        <w:rPr>
          <w:rFonts w:ascii="Times New Roman"/>
          <w:b w:val="false"/>
          <w:i w:val="false"/>
          <w:color w:val="000000"/>
          <w:sz w:val="28"/>
        </w:rPr>
        <w:t xml:space="preserve">
      3) оборота нефтепродуктов и биотоплива; </w:t>
      </w:r>
    </w:p>
    <w:bookmarkEnd w:id="12187"/>
    <w:bookmarkStart w:name="z12365" w:id="12188"/>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2188"/>
    <w:bookmarkStart w:name="z12366" w:id="12189"/>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2189"/>
    <w:bookmarkStart w:name="z12367" w:id="12190"/>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2190"/>
    <w:bookmarkStart w:name="z12368" w:id="12191"/>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2191"/>
    <w:bookmarkStart w:name="z12369" w:id="12192"/>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2192"/>
    <w:bookmarkStart w:name="z12370" w:id="12193"/>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2193"/>
    <w:bookmarkStart w:name="z12371" w:id="12194"/>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2194"/>
    <w:bookmarkStart w:name="z12372" w:id="12195"/>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2195"/>
    <w:bookmarkStart w:name="z12373" w:id="12196"/>
    <w:p>
      <w:pPr>
        <w:spacing w:after="0"/>
        <w:ind w:left="0"/>
        <w:jc w:val="both"/>
      </w:pPr>
      <w:r>
        <w:rPr>
          <w:rFonts w:ascii="Times New Roman"/>
          <w:b w:val="false"/>
          <w:i w:val="false"/>
          <w:color w:val="000000"/>
          <w:sz w:val="28"/>
        </w:rPr>
        <w:t xml:space="preserve">
      8. Местонахождение Управления: почтовый индекс 081100, Республика Казахстан, Жамбылская область, Шуский район, село Толе би, улица Аубакирова, 32. </w:t>
      </w:r>
    </w:p>
    <w:bookmarkEnd w:id="12196"/>
    <w:bookmarkStart w:name="z12374" w:id="12197"/>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Шускому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w:t>
      </w:r>
    </w:p>
    <w:bookmarkEnd w:id="12197"/>
    <w:bookmarkStart w:name="z12375" w:id="12198"/>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2198"/>
    <w:bookmarkStart w:name="z12376" w:id="12199"/>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2199"/>
    <w:bookmarkStart w:name="z12377" w:id="12200"/>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2200"/>
    <w:bookmarkStart w:name="z12378" w:id="12201"/>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2201"/>
    <w:bookmarkStart w:name="z12379" w:id="12202"/>
    <w:p>
      <w:pPr>
        <w:spacing w:after="0"/>
        <w:ind w:left="0"/>
        <w:jc w:val="left"/>
      </w:pPr>
      <w:r>
        <w:rPr>
          <w:rFonts w:ascii="Times New Roman"/>
          <w:b/>
          <w:i w:val="false"/>
          <w:color w:val="000000"/>
        </w:rPr>
        <w:t xml:space="preserve"> Глава 2. Задачи, права и обязанности Управления</w:t>
      </w:r>
    </w:p>
    <w:bookmarkEnd w:id="12202"/>
    <w:bookmarkStart w:name="z12380" w:id="12203"/>
    <w:p>
      <w:pPr>
        <w:spacing w:after="0"/>
        <w:ind w:left="0"/>
        <w:jc w:val="both"/>
      </w:pPr>
      <w:r>
        <w:rPr>
          <w:rFonts w:ascii="Times New Roman"/>
          <w:b w:val="false"/>
          <w:i w:val="false"/>
          <w:color w:val="000000"/>
          <w:sz w:val="28"/>
        </w:rPr>
        <w:t>
      13. Задачи:</w:t>
      </w:r>
    </w:p>
    <w:bookmarkEnd w:id="12203"/>
    <w:bookmarkStart w:name="z12381" w:id="12204"/>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2204"/>
    <w:bookmarkStart w:name="z12382" w:id="12205"/>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2205"/>
    <w:bookmarkStart w:name="z12383" w:id="12206"/>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2206"/>
    <w:bookmarkStart w:name="z12384" w:id="12207"/>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2207"/>
    <w:bookmarkStart w:name="z12385" w:id="12208"/>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2208"/>
    <w:bookmarkStart w:name="z12386" w:id="12209"/>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2209"/>
    <w:bookmarkStart w:name="z12387" w:id="12210"/>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2210"/>
    <w:bookmarkStart w:name="z12388" w:id="12211"/>
    <w:p>
      <w:pPr>
        <w:spacing w:after="0"/>
        <w:ind w:left="0"/>
        <w:jc w:val="both"/>
      </w:pPr>
      <w:r>
        <w:rPr>
          <w:rFonts w:ascii="Times New Roman"/>
          <w:b w:val="false"/>
          <w:i w:val="false"/>
          <w:color w:val="000000"/>
          <w:sz w:val="28"/>
        </w:rPr>
        <w:t>
      14. Права и обязанности Управления:</w:t>
      </w:r>
    </w:p>
    <w:bookmarkEnd w:id="12211"/>
    <w:bookmarkStart w:name="z12389" w:id="12212"/>
    <w:p>
      <w:pPr>
        <w:spacing w:after="0"/>
        <w:ind w:left="0"/>
        <w:jc w:val="both"/>
      </w:pPr>
      <w:r>
        <w:rPr>
          <w:rFonts w:ascii="Times New Roman"/>
          <w:b w:val="false"/>
          <w:i w:val="false"/>
          <w:color w:val="000000"/>
          <w:sz w:val="28"/>
        </w:rPr>
        <w:t>
      1) права:</w:t>
      </w:r>
    </w:p>
    <w:bookmarkEnd w:id="12212"/>
    <w:bookmarkStart w:name="z12390" w:id="1221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2213"/>
    <w:bookmarkStart w:name="z12391" w:id="12214"/>
    <w:p>
      <w:pPr>
        <w:spacing w:after="0"/>
        <w:ind w:left="0"/>
        <w:jc w:val="both"/>
      </w:pPr>
      <w:r>
        <w:rPr>
          <w:rFonts w:ascii="Times New Roman"/>
          <w:b w:val="false"/>
          <w:i w:val="false"/>
          <w:color w:val="000000"/>
          <w:sz w:val="28"/>
        </w:rPr>
        <w:t>
      требовать от налогоплательщика (налогового агента):</w:t>
      </w:r>
    </w:p>
    <w:bookmarkEnd w:id="12214"/>
    <w:bookmarkStart w:name="z12392" w:id="1221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2215"/>
    <w:bookmarkStart w:name="z12393" w:id="1221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2216"/>
    <w:bookmarkStart w:name="z12394" w:id="1221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2217"/>
    <w:bookmarkStart w:name="z12395" w:id="1221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2218"/>
    <w:bookmarkStart w:name="z12396" w:id="1221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2219"/>
    <w:bookmarkStart w:name="z12397" w:id="1222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2220"/>
    <w:bookmarkStart w:name="z12398" w:id="1222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2221"/>
    <w:bookmarkStart w:name="z12399" w:id="1222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2222"/>
    <w:bookmarkStart w:name="z12400" w:id="1222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2223"/>
    <w:bookmarkStart w:name="z12401" w:id="12224"/>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2224"/>
    <w:bookmarkStart w:name="z12402" w:id="12225"/>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2225"/>
    <w:bookmarkStart w:name="z12403" w:id="12226"/>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2226"/>
    <w:bookmarkStart w:name="z12404" w:id="12227"/>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2227"/>
    <w:bookmarkStart w:name="z12405" w:id="12228"/>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2228"/>
    <w:bookmarkStart w:name="z12406" w:id="12229"/>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2229"/>
    <w:bookmarkStart w:name="z12407" w:id="1223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2230"/>
    <w:bookmarkStart w:name="z12408" w:id="1223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2231"/>
    <w:bookmarkStart w:name="z12409" w:id="1223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2232"/>
    <w:bookmarkStart w:name="z12410" w:id="1223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2233"/>
    <w:bookmarkStart w:name="z12411" w:id="1223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2234"/>
    <w:bookmarkStart w:name="z12412" w:id="1223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2235"/>
    <w:bookmarkStart w:name="z12413" w:id="12236"/>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2236"/>
    <w:bookmarkStart w:name="z12414" w:id="1223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2237"/>
    <w:bookmarkStart w:name="z12415" w:id="12238"/>
    <w:p>
      <w:pPr>
        <w:spacing w:after="0"/>
        <w:ind w:left="0"/>
        <w:jc w:val="both"/>
      </w:pPr>
      <w:r>
        <w:rPr>
          <w:rFonts w:ascii="Times New Roman"/>
          <w:b w:val="false"/>
          <w:i w:val="false"/>
          <w:color w:val="000000"/>
          <w:sz w:val="28"/>
        </w:rPr>
        <w:t>
      2) обязанности:</w:t>
      </w:r>
    </w:p>
    <w:bookmarkEnd w:id="12238"/>
    <w:bookmarkStart w:name="z12416" w:id="1223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2239"/>
    <w:bookmarkStart w:name="z12417" w:id="1224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2240"/>
    <w:bookmarkStart w:name="z12418" w:id="1224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2241"/>
    <w:bookmarkStart w:name="z12419" w:id="1224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2242"/>
    <w:bookmarkStart w:name="z12420" w:id="1224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2243"/>
    <w:bookmarkStart w:name="z12421" w:id="12244"/>
    <w:p>
      <w:pPr>
        <w:spacing w:after="0"/>
        <w:ind w:left="0"/>
        <w:jc w:val="both"/>
      </w:pPr>
      <w:r>
        <w:rPr>
          <w:rFonts w:ascii="Times New Roman"/>
          <w:b w:val="false"/>
          <w:i w:val="false"/>
          <w:color w:val="000000"/>
          <w:sz w:val="28"/>
        </w:rPr>
        <w:t>
      имеющих налоговую задолженность;</w:t>
      </w:r>
    </w:p>
    <w:bookmarkEnd w:id="12244"/>
    <w:bookmarkStart w:name="z12422" w:id="1224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2245"/>
    <w:bookmarkStart w:name="z12423" w:id="1224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2246"/>
    <w:bookmarkStart w:name="z12424" w:id="1224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2247"/>
    <w:bookmarkStart w:name="z12425" w:id="1224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2248"/>
    <w:bookmarkStart w:name="z12426" w:id="1224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2249"/>
    <w:bookmarkStart w:name="z12427" w:id="1225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2250"/>
    <w:bookmarkStart w:name="z12428" w:id="1225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2251"/>
    <w:bookmarkStart w:name="z12429" w:id="1225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2252"/>
    <w:bookmarkStart w:name="z12430" w:id="12253"/>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2253"/>
    <w:bookmarkStart w:name="z12431" w:id="12254"/>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2254"/>
    <w:bookmarkStart w:name="z12432" w:id="12255"/>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2255"/>
    <w:bookmarkStart w:name="z12433" w:id="12256"/>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2256"/>
    <w:bookmarkStart w:name="z12434" w:id="12257"/>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2257"/>
    <w:bookmarkStart w:name="z12435" w:id="12258"/>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2258"/>
    <w:bookmarkStart w:name="z12436" w:id="12259"/>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2259"/>
    <w:bookmarkStart w:name="z12437" w:id="12260"/>
    <w:p>
      <w:pPr>
        <w:spacing w:after="0"/>
        <w:ind w:left="0"/>
        <w:jc w:val="both"/>
      </w:pPr>
      <w:r>
        <w:rPr>
          <w:rFonts w:ascii="Times New Roman"/>
          <w:b w:val="false"/>
          <w:i w:val="false"/>
          <w:color w:val="000000"/>
          <w:sz w:val="28"/>
        </w:rPr>
        <w:t>
      защищать интересы государства;</w:t>
      </w:r>
    </w:p>
    <w:bookmarkEnd w:id="12260"/>
    <w:bookmarkStart w:name="z12438" w:id="12261"/>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2261"/>
    <w:bookmarkStart w:name="z12439" w:id="12262"/>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2262"/>
    <w:bookmarkStart w:name="z12440" w:id="12263"/>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2263"/>
    <w:bookmarkStart w:name="z12441" w:id="12264"/>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2264"/>
    <w:bookmarkStart w:name="z12442" w:id="12265"/>
    <w:p>
      <w:pPr>
        <w:spacing w:after="0"/>
        <w:ind w:left="0"/>
        <w:jc w:val="both"/>
      </w:pPr>
      <w:r>
        <w:rPr>
          <w:rFonts w:ascii="Times New Roman"/>
          <w:b w:val="false"/>
          <w:i w:val="false"/>
          <w:color w:val="000000"/>
          <w:sz w:val="28"/>
        </w:rPr>
        <w:t>
      15. Функции:</w:t>
      </w:r>
    </w:p>
    <w:bookmarkEnd w:id="12265"/>
    <w:bookmarkStart w:name="z12443" w:id="12266"/>
    <w:p>
      <w:pPr>
        <w:spacing w:after="0"/>
        <w:ind w:left="0"/>
        <w:jc w:val="both"/>
      </w:pPr>
      <w:r>
        <w:rPr>
          <w:rFonts w:ascii="Times New Roman"/>
          <w:b w:val="false"/>
          <w:i w:val="false"/>
          <w:color w:val="000000"/>
          <w:sz w:val="28"/>
        </w:rPr>
        <w:t>
      1) осуществление налогового контроля;</w:t>
      </w:r>
    </w:p>
    <w:bookmarkEnd w:id="12266"/>
    <w:bookmarkStart w:name="z12444" w:id="12267"/>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2267"/>
    <w:bookmarkStart w:name="z12445" w:id="12268"/>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2268"/>
    <w:bookmarkStart w:name="z12446" w:id="12269"/>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2269"/>
    <w:bookmarkStart w:name="z12447" w:id="12270"/>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2270"/>
    <w:bookmarkStart w:name="z12448" w:id="12271"/>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2271"/>
    <w:bookmarkStart w:name="z12449" w:id="12272"/>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2272"/>
    <w:bookmarkStart w:name="z12450" w:id="12273"/>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2273"/>
    <w:bookmarkStart w:name="z12451" w:id="12274"/>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2274"/>
    <w:bookmarkStart w:name="z12452" w:id="12275"/>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2275"/>
    <w:bookmarkStart w:name="z12453" w:id="12276"/>
    <w:p>
      <w:pPr>
        <w:spacing w:after="0"/>
        <w:ind w:left="0"/>
        <w:jc w:val="both"/>
      </w:pPr>
      <w:r>
        <w:rPr>
          <w:rFonts w:ascii="Times New Roman"/>
          <w:b w:val="false"/>
          <w:i w:val="false"/>
          <w:color w:val="000000"/>
          <w:sz w:val="28"/>
        </w:rPr>
        <w:t>
      11) осуществление налогового администрирования;</w:t>
      </w:r>
    </w:p>
    <w:bookmarkEnd w:id="12276"/>
    <w:bookmarkStart w:name="z12454" w:id="12277"/>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2277"/>
    <w:bookmarkStart w:name="z12455" w:id="12278"/>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2278"/>
    <w:bookmarkStart w:name="z12456" w:id="12279"/>
    <w:p>
      <w:pPr>
        <w:spacing w:after="0"/>
        <w:ind w:left="0"/>
        <w:jc w:val="both"/>
      </w:pPr>
      <w:r>
        <w:rPr>
          <w:rFonts w:ascii="Times New Roman"/>
          <w:b w:val="false"/>
          <w:i w:val="false"/>
          <w:color w:val="000000"/>
          <w:sz w:val="28"/>
        </w:rPr>
        <w:t>
      14) использование системы управления рисками;</w:t>
      </w:r>
    </w:p>
    <w:bookmarkEnd w:id="12279"/>
    <w:bookmarkStart w:name="z12457" w:id="12280"/>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2280"/>
    <w:bookmarkStart w:name="z12458" w:id="12281"/>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2281"/>
    <w:bookmarkStart w:name="z12459" w:id="12282"/>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2282"/>
    <w:bookmarkStart w:name="z12460" w:id="12283"/>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2283"/>
    <w:bookmarkStart w:name="z12461" w:id="12284"/>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2284"/>
    <w:bookmarkStart w:name="z12462" w:id="12285"/>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2285"/>
    <w:bookmarkStart w:name="z12463" w:id="12286"/>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2286"/>
    <w:bookmarkStart w:name="z12464" w:id="12287"/>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2287"/>
    <w:bookmarkStart w:name="z12465" w:id="12288"/>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2288"/>
    <w:bookmarkStart w:name="z12466" w:id="12289"/>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2289"/>
    <w:bookmarkStart w:name="z12467" w:id="12290"/>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2290"/>
    <w:bookmarkStart w:name="z12468" w:id="12291"/>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2291"/>
    <w:bookmarkStart w:name="z12469" w:id="12292"/>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2292"/>
    <w:bookmarkStart w:name="z12470" w:id="12293"/>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2293"/>
    <w:bookmarkStart w:name="z12471" w:id="12294"/>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2294"/>
    <w:bookmarkStart w:name="z12472" w:id="12295"/>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2295"/>
    <w:bookmarkStart w:name="z12473" w:id="12296"/>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2296"/>
    <w:bookmarkStart w:name="z12474" w:id="12297"/>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2297"/>
    <w:bookmarkStart w:name="z12475" w:id="12298"/>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2298"/>
    <w:bookmarkStart w:name="z12476" w:id="12299"/>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2299"/>
    <w:bookmarkStart w:name="z12477" w:id="12300"/>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2300"/>
    <w:bookmarkStart w:name="z12478" w:id="12301"/>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2301"/>
    <w:bookmarkStart w:name="z12479" w:id="12302"/>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2302"/>
    <w:bookmarkStart w:name="z12480" w:id="12303"/>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2303"/>
    <w:bookmarkStart w:name="z12481" w:id="12304"/>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2304"/>
    <w:bookmarkStart w:name="z12482" w:id="12305"/>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2305"/>
    <w:bookmarkStart w:name="z12483" w:id="12306"/>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2306"/>
    <w:bookmarkStart w:name="z12484" w:id="12307"/>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2307"/>
    <w:bookmarkStart w:name="z12485" w:id="12308"/>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2308"/>
    <w:bookmarkStart w:name="z12486" w:id="12309"/>
    <w:p>
      <w:pPr>
        <w:spacing w:after="0"/>
        <w:ind w:left="0"/>
        <w:jc w:val="both"/>
      </w:pPr>
      <w:r>
        <w:rPr>
          <w:rFonts w:ascii="Times New Roman"/>
          <w:b w:val="false"/>
          <w:i w:val="false"/>
          <w:color w:val="000000"/>
          <w:sz w:val="28"/>
        </w:rPr>
        <w:t>
      19. Полномочия Руководителя Управления:</w:t>
      </w:r>
    </w:p>
    <w:bookmarkEnd w:id="12309"/>
    <w:bookmarkStart w:name="z12487" w:id="12310"/>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2310"/>
    <w:bookmarkStart w:name="z12488" w:id="12311"/>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2311"/>
    <w:bookmarkStart w:name="z12489" w:id="12312"/>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2312"/>
    <w:bookmarkStart w:name="z12490" w:id="12313"/>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2313"/>
    <w:bookmarkStart w:name="z12491" w:id="12314"/>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2314"/>
    <w:bookmarkStart w:name="z12492" w:id="12315"/>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2315"/>
    <w:bookmarkStart w:name="z12493" w:id="12316"/>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2316"/>
    <w:bookmarkStart w:name="z12494" w:id="12317"/>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2317"/>
    <w:bookmarkStart w:name="z12495" w:id="12318"/>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2318"/>
    <w:bookmarkStart w:name="z12496" w:id="12319"/>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2319"/>
    <w:bookmarkStart w:name="z12497" w:id="12320"/>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2320"/>
    <w:bookmarkStart w:name="z12498" w:id="12321"/>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2321"/>
    <w:bookmarkStart w:name="z12499" w:id="12322"/>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2322"/>
    <w:bookmarkStart w:name="z12500" w:id="12323"/>
    <w:p>
      <w:pPr>
        <w:spacing w:after="0"/>
        <w:ind w:left="0"/>
        <w:jc w:val="left"/>
      </w:pPr>
      <w:r>
        <w:rPr>
          <w:rFonts w:ascii="Times New Roman"/>
          <w:b/>
          <w:i w:val="false"/>
          <w:color w:val="000000"/>
        </w:rPr>
        <w:t xml:space="preserve"> Глава 4. Имущество Управления</w:t>
      </w:r>
    </w:p>
    <w:bookmarkEnd w:id="12323"/>
    <w:bookmarkStart w:name="z12501" w:id="12324"/>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2324"/>
    <w:bookmarkStart w:name="z12502" w:id="12325"/>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2325"/>
    <w:bookmarkStart w:name="z12503" w:id="12326"/>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2326"/>
    <w:bookmarkStart w:name="z12504" w:id="12327"/>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2327"/>
    <w:bookmarkStart w:name="z12505" w:id="12328"/>
    <w:p>
      <w:pPr>
        <w:spacing w:after="0"/>
        <w:ind w:left="0"/>
        <w:jc w:val="left"/>
      </w:pPr>
      <w:r>
        <w:rPr>
          <w:rFonts w:ascii="Times New Roman"/>
          <w:b/>
          <w:i w:val="false"/>
          <w:color w:val="000000"/>
        </w:rPr>
        <w:t xml:space="preserve"> Глава 5. Реорганизация и упразднение Управления</w:t>
      </w:r>
    </w:p>
    <w:bookmarkEnd w:id="12328"/>
    <w:bookmarkStart w:name="z12506" w:id="12329"/>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23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95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2509" w:id="12330"/>
    <w:p>
      <w:pPr>
        <w:spacing w:after="0"/>
        <w:ind w:left="0"/>
        <w:jc w:val="left"/>
      </w:pPr>
      <w:r>
        <w:rPr>
          <w:rFonts w:ascii="Times New Roman"/>
          <w:b/>
          <w:i w:val="false"/>
          <w:color w:val="000000"/>
        </w:rPr>
        <w:t xml:space="preserve"> Положение об Управлении государственных доходов по Сарысускому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w:t>
      </w:r>
    </w:p>
    <w:bookmarkEnd w:id="12330"/>
    <w:bookmarkStart w:name="z12510" w:id="12331"/>
    <w:p>
      <w:pPr>
        <w:spacing w:after="0"/>
        <w:ind w:left="0"/>
        <w:jc w:val="left"/>
      </w:pPr>
      <w:r>
        <w:rPr>
          <w:rFonts w:ascii="Times New Roman"/>
          <w:b/>
          <w:i w:val="false"/>
          <w:color w:val="000000"/>
        </w:rPr>
        <w:t xml:space="preserve"> Глава 1. Общие положения</w:t>
      </w:r>
    </w:p>
    <w:bookmarkEnd w:id="12331"/>
    <w:bookmarkStart w:name="z12511" w:id="12332"/>
    <w:p>
      <w:pPr>
        <w:spacing w:after="0"/>
        <w:ind w:left="0"/>
        <w:jc w:val="both"/>
      </w:pPr>
      <w:r>
        <w:rPr>
          <w:rFonts w:ascii="Times New Roman"/>
          <w:b w:val="false"/>
          <w:i w:val="false"/>
          <w:color w:val="000000"/>
          <w:sz w:val="28"/>
        </w:rPr>
        <w:t>
      1. Управление государственных доходов по Сарысускому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Жамбылской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2332"/>
    <w:bookmarkStart w:name="z12512" w:id="12333"/>
    <w:p>
      <w:pPr>
        <w:spacing w:after="0"/>
        <w:ind w:left="0"/>
        <w:jc w:val="both"/>
      </w:pPr>
      <w:r>
        <w:rPr>
          <w:rFonts w:ascii="Times New Roman"/>
          <w:b w:val="false"/>
          <w:i w:val="false"/>
          <w:color w:val="000000"/>
          <w:sz w:val="28"/>
        </w:rPr>
        <w:t xml:space="preserve">
      1) налогового администрирования; </w:t>
      </w:r>
    </w:p>
    <w:bookmarkEnd w:id="12333"/>
    <w:bookmarkStart w:name="z12513" w:id="12334"/>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2334"/>
    <w:bookmarkStart w:name="z12514" w:id="12335"/>
    <w:p>
      <w:pPr>
        <w:spacing w:after="0"/>
        <w:ind w:left="0"/>
        <w:jc w:val="both"/>
      </w:pPr>
      <w:r>
        <w:rPr>
          <w:rFonts w:ascii="Times New Roman"/>
          <w:b w:val="false"/>
          <w:i w:val="false"/>
          <w:color w:val="000000"/>
          <w:sz w:val="28"/>
        </w:rPr>
        <w:t xml:space="preserve">
      3) оборота нефтепродуктов и биотоплива; </w:t>
      </w:r>
    </w:p>
    <w:bookmarkEnd w:id="12335"/>
    <w:bookmarkStart w:name="z12515" w:id="12336"/>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2336"/>
    <w:bookmarkStart w:name="z12516" w:id="12337"/>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2337"/>
    <w:bookmarkStart w:name="z12517" w:id="12338"/>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2338"/>
    <w:bookmarkStart w:name="z12518" w:id="12339"/>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2339"/>
    <w:bookmarkStart w:name="z12519" w:id="12340"/>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2340"/>
    <w:bookmarkStart w:name="z12520" w:id="12341"/>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2341"/>
    <w:bookmarkStart w:name="z12521" w:id="12342"/>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2342"/>
    <w:bookmarkStart w:name="z12522" w:id="12343"/>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2343"/>
    <w:bookmarkStart w:name="z12523" w:id="12344"/>
    <w:p>
      <w:pPr>
        <w:spacing w:after="0"/>
        <w:ind w:left="0"/>
        <w:jc w:val="both"/>
      </w:pPr>
      <w:r>
        <w:rPr>
          <w:rFonts w:ascii="Times New Roman"/>
          <w:b w:val="false"/>
          <w:i w:val="false"/>
          <w:color w:val="000000"/>
          <w:sz w:val="28"/>
        </w:rPr>
        <w:t xml:space="preserve">
      8. Местонахождение Управления: почтовый индекс 080700, Республика Казахстан, Жамбылская область, Сарысуский район, город Жанатас, 1 микрорайон, 18. </w:t>
      </w:r>
    </w:p>
    <w:bookmarkEnd w:id="12344"/>
    <w:bookmarkStart w:name="z12524" w:id="12345"/>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Сарысускому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w:t>
      </w:r>
    </w:p>
    <w:bookmarkEnd w:id="12345"/>
    <w:bookmarkStart w:name="z12525" w:id="12346"/>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2346"/>
    <w:bookmarkStart w:name="z12526" w:id="12347"/>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2347"/>
    <w:bookmarkStart w:name="z12527" w:id="12348"/>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2348"/>
    <w:bookmarkStart w:name="z12528" w:id="12349"/>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2349"/>
    <w:bookmarkStart w:name="z12529" w:id="12350"/>
    <w:p>
      <w:pPr>
        <w:spacing w:after="0"/>
        <w:ind w:left="0"/>
        <w:jc w:val="left"/>
      </w:pPr>
      <w:r>
        <w:rPr>
          <w:rFonts w:ascii="Times New Roman"/>
          <w:b/>
          <w:i w:val="false"/>
          <w:color w:val="000000"/>
        </w:rPr>
        <w:t xml:space="preserve"> Глава 2. Задачи, права и обязанности Управления</w:t>
      </w:r>
    </w:p>
    <w:bookmarkEnd w:id="12350"/>
    <w:bookmarkStart w:name="z12530" w:id="12351"/>
    <w:p>
      <w:pPr>
        <w:spacing w:after="0"/>
        <w:ind w:left="0"/>
        <w:jc w:val="both"/>
      </w:pPr>
      <w:r>
        <w:rPr>
          <w:rFonts w:ascii="Times New Roman"/>
          <w:b w:val="false"/>
          <w:i w:val="false"/>
          <w:color w:val="000000"/>
          <w:sz w:val="28"/>
        </w:rPr>
        <w:t>
      13. Задачи:</w:t>
      </w:r>
    </w:p>
    <w:bookmarkEnd w:id="12351"/>
    <w:bookmarkStart w:name="z12531" w:id="12352"/>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2352"/>
    <w:bookmarkStart w:name="z12532" w:id="12353"/>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2353"/>
    <w:bookmarkStart w:name="z12533" w:id="12354"/>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2354"/>
    <w:bookmarkStart w:name="z12534" w:id="12355"/>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2355"/>
    <w:bookmarkStart w:name="z12535" w:id="12356"/>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2356"/>
    <w:bookmarkStart w:name="z12536" w:id="12357"/>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2357"/>
    <w:bookmarkStart w:name="z12537" w:id="12358"/>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2358"/>
    <w:bookmarkStart w:name="z12538" w:id="12359"/>
    <w:p>
      <w:pPr>
        <w:spacing w:after="0"/>
        <w:ind w:left="0"/>
        <w:jc w:val="both"/>
      </w:pPr>
      <w:r>
        <w:rPr>
          <w:rFonts w:ascii="Times New Roman"/>
          <w:b w:val="false"/>
          <w:i w:val="false"/>
          <w:color w:val="000000"/>
          <w:sz w:val="28"/>
        </w:rPr>
        <w:t>
      14. Права и обязанности Управления:</w:t>
      </w:r>
    </w:p>
    <w:bookmarkEnd w:id="12359"/>
    <w:bookmarkStart w:name="z12539" w:id="12360"/>
    <w:p>
      <w:pPr>
        <w:spacing w:after="0"/>
        <w:ind w:left="0"/>
        <w:jc w:val="both"/>
      </w:pPr>
      <w:r>
        <w:rPr>
          <w:rFonts w:ascii="Times New Roman"/>
          <w:b w:val="false"/>
          <w:i w:val="false"/>
          <w:color w:val="000000"/>
          <w:sz w:val="28"/>
        </w:rPr>
        <w:t>
      1) права:</w:t>
      </w:r>
    </w:p>
    <w:bookmarkEnd w:id="12360"/>
    <w:bookmarkStart w:name="z12540" w:id="12361"/>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2361"/>
    <w:bookmarkStart w:name="z12541" w:id="12362"/>
    <w:p>
      <w:pPr>
        <w:spacing w:after="0"/>
        <w:ind w:left="0"/>
        <w:jc w:val="both"/>
      </w:pPr>
      <w:r>
        <w:rPr>
          <w:rFonts w:ascii="Times New Roman"/>
          <w:b w:val="false"/>
          <w:i w:val="false"/>
          <w:color w:val="000000"/>
          <w:sz w:val="28"/>
        </w:rPr>
        <w:t>
      требовать от налогоплательщика (налогового агента):</w:t>
      </w:r>
    </w:p>
    <w:bookmarkEnd w:id="12362"/>
    <w:bookmarkStart w:name="z12542" w:id="12363"/>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2363"/>
    <w:bookmarkStart w:name="z12543" w:id="12364"/>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2364"/>
    <w:bookmarkStart w:name="z12544" w:id="12365"/>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2365"/>
    <w:bookmarkStart w:name="z12545" w:id="1236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2366"/>
    <w:bookmarkStart w:name="z12546" w:id="1236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2367"/>
    <w:bookmarkStart w:name="z12547" w:id="12368"/>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2368"/>
    <w:bookmarkStart w:name="z12548" w:id="1236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2369"/>
    <w:bookmarkStart w:name="z12549" w:id="12370"/>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2370"/>
    <w:bookmarkStart w:name="z12550" w:id="12371"/>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2371"/>
    <w:bookmarkStart w:name="z12551" w:id="12372"/>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2372"/>
    <w:bookmarkStart w:name="z12552" w:id="12373"/>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2373"/>
    <w:bookmarkStart w:name="z12553" w:id="12374"/>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2374"/>
    <w:bookmarkStart w:name="z12554" w:id="12375"/>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2375"/>
    <w:bookmarkStart w:name="z12555" w:id="12376"/>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2376"/>
    <w:bookmarkStart w:name="z12556" w:id="12377"/>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2377"/>
    <w:bookmarkStart w:name="z12557" w:id="12378"/>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2378"/>
    <w:bookmarkStart w:name="z12558" w:id="12379"/>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2379"/>
    <w:bookmarkStart w:name="z12559" w:id="12380"/>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2380"/>
    <w:bookmarkStart w:name="z12560" w:id="12381"/>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2381"/>
    <w:bookmarkStart w:name="z12561" w:id="12382"/>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2382"/>
    <w:bookmarkStart w:name="z12562" w:id="12383"/>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2383"/>
    <w:bookmarkStart w:name="z12563" w:id="12384"/>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2384"/>
    <w:bookmarkStart w:name="z12564" w:id="12385"/>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2385"/>
    <w:bookmarkStart w:name="z12565" w:id="12386"/>
    <w:p>
      <w:pPr>
        <w:spacing w:after="0"/>
        <w:ind w:left="0"/>
        <w:jc w:val="both"/>
      </w:pPr>
      <w:r>
        <w:rPr>
          <w:rFonts w:ascii="Times New Roman"/>
          <w:b w:val="false"/>
          <w:i w:val="false"/>
          <w:color w:val="000000"/>
          <w:sz w:val="28"/>
        </w:rPr>
        <w:t>
      2) обязанности:</w:t>
      </w:r>
    </w:p>
    <w:bookmarkEnd w:id="12386"/>
    <w:bookmarkStart w:name="z12566" w:id="12387"/>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2387"/>
    <w:bookmarkStart w:name="z12567" w:id="12388"/>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2388"/>
    <w:bookmarkStart w:name="z12568" w:id="12389"/>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2389"/>
    <w:bookmarkStart w:name="z12569" w:id="12390"/>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2390"/>
    <w:bookmarkStart w:name="z12570" w:id="12391"/>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2391"/>
    <w:bookmarkStart w:name="z12571" w:id="12392"/>
    <w:p>
      <w:pPr>
        <w:spacing w:after="0"/>
        <w:ind w:left="0"/>
        <w:jc w:val="both"/>
      </w:pPr>
      <w:r>
        <w:rPr>
          <w:rFonts w:ascii="Times New Roman"/>
          <w:b w:val="false"/>
          <w:i w:val="false"/>
          <w:color w:val="000000"/>
          <w:sz w:val="28"/>
        </w:rPr>
        <w:t>
      имеющих налоговую задолженность;</w:t>
      </w:r>
    </w:p>
    <w:bookmarkEnd w:id="12392"/>
    <w:bookmarkStart w:name="z12572" w:id="12393"/>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2393"/>
    <w:bookmarkStart w:name="z12573" w:id="12394"/>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2394"/>
    <w:bookmarkStart w:name="z12574" w:id="12395"/>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2395"/>
    <w:bookmarkStart w:name="z12575" w:id="12396"/>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2396"/>
    <w:bookmarkStart w:name="z12576" w:id="12397"/>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2397"/>
    <w:bookmarkStart w:name="z12577" w:id="12398"/>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2398"/>
    <w:bookmarkStart w:name="z12578" w:id="12399"/>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2399"/>
    <w:bookmarkStart w:name="z12579" w:id="12400"/>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2400"/>
    <w:bookmarkStart w:name="z12580" w:id="12401"/>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2401"/>
    <w:bookmarkStart w:name="z12581" w:id="12402"/>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2402"/>
    <w:bookmarkStart w:name="z12582" w:id="12403"/>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2403"/>
    <w:bookmarkStart w:name="z12583" w:id="12404"/>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2404"/>
    <w:bookmarkStart w:name="z12584" w:id="12405"/>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2405"/>
    <w:bookmarkStart w:name="z12585" w:id="12406"/>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2406"/>
    <w:bookmarkStart w:name="z12586" w:id="12407"/>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2407"/>
    <w:bookmarkStart w:name="z12587" w:id="12408"/>
    <w:p>
      <w:pPr>
        <w:spacing w:after="0"/>
        <w:ind w:left="0"/>
        <w:jc w:val="both"/>
      </w:pPr>
      <w:r>
        <w:rPr>
          <w:rFonts w:ascii="Times New Roman"/>
          <w:b w:val="false"/>
          <w:i w:val="false"/>
          <w:color w:val="000000"/>
          <w:sz w:val="28"/>
        </w:rPr>
        <w:t>
      защищать интересы государства;</w:t>
      </w:r>
    </w:p>
    <w:bookmarkEnd w:id="12408"/>
    <w:bookmarkStart w:name="z12588" w:id="12409"/>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2409"/>
    <w:bookmarkStart w:name="z12589" w:id="12410"/>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2410"/>
    <w:bookmarkStart w:name="z12590" w:id="12411"/>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2411"/>
    <w:bookmarkStart w:name="z12591" w:id="12412"/>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2412"/>
    <w:bookmarkStart w:name="z12592" w:id="12413"/>
    <w:p>
      <w:pPr>
        <w:spacing w:after="0"/>
        <w:ind w:left="0"/>
        <w:jc w:val="both"/>
      </w:pPr>
      <w:r>
        <w:rPr>
          <w:rFonts w:ascii="Times New Roman"/>
          <w:b w:val="false"/>
          <w:i w:val="false"/>
          <w:color w:val="000000"/>
          <w:sz w:val="28"/>
        </w:rPr>
        <w:t>
      15. Функции:</w:t>
      </w:r>
    </w:p>
    <w:bookmarkEnd w:id="12413"/>
    <w:bookmarkStart w:name="z12593" w:id="12414"/>
    <w:p>
      <w:pPr>
        <w:spacing w:after="0"/>
        <w:ind w:left="0"/>
        <w:jc w:val="both"/>
      </w:pPr>
      <w:r>
        <w:rPr>
          <w:rFonts w:ascii="Times New Roman"/>
          <w:b w:val="false"/>
          <w:i w:val="false"/>
          <w:color w:val="000000"/>
          <w:sz w:val="28"/>
        </w:rPr>
        <w:t>
      1) осуществление налогового контроля;</w:t>
      </w:r>
    </w:p>
    <w:bookmarkEnd w:id="12414"/>
    <w:bookmarkStart w:name="z12594" w:id="12415"/>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2415"/>
    <w:bookmarkStart w:name="z12595" w:id="12416"/>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2416"/>
    <w:bookmarkStart w:name="z12596" w:id="12417"/>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2417"/>
    <w:bookmarkStart w:name="z12597" w:id="12418"/>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2418"/>
    <w:bookmarkStart w:name="z12598" w:id="12419"/>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2419"/>
    <w:bookmarkStart w:name="z12599" w:id="12420"/>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2420"/>
    <w:bookmarkStart w:name="z12600" w:id="12421"/>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2421"/>
    <w:bookmarkStart w:name="z12601" w:id="12422"/>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2422"/>
    <w:bookmarkStart w:name="z12602" w:id="12423"/>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2423"/>
    <w:bookmarkStart w:name="z12603" w:id="12424"/>
    <w:p>
      <w:pPr>
        <w:spacing w:after="0"/>
        <w:ind w:left="0"/>
        <w:jc w:val="both"/>
      </w:pPr>
      <w:r>
        <w:rPr>
          <w:rFonts w:ascii="Times New Roman"/>
          <w:b w:val="false"/>
          <w:i w:val="false"/>
          <w:color w:val="000000"/>
          <w:sz w:val="28"/>
        </w:rPr>
        <w:t>
      11) осуществление налогового администрирования;</w:t>
      </w:r>
    </w:p>
    <w:bookmarkEnd w:id="12424"/>
    <w:bookmarkStart w:name="z12604" w:id="12425"/>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2425"/>
    <w:bookmarkStart w:name="z12605" w:id="12426"/>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2426"/>
    <w:bookmarkStart w:name="z12606" w:id="12427"/>
    <w:p>
      <w:pPr>
        <w:spacing w:after="0"/>
        <w:ind w:left="0"/>
        <w:jc w:val="both"/>
      </w:pPr>
      <w:r>
        <w:rPr>
          <w:rFonts w:ascii="Times New Roman"/>
          <w:b w:val="false"/>
          <w:i w:val="false"/>
          <w:color w:val="000000"/>
          <w:sz w:val="28"/>
        </w:rPr>
        <w:t>
      14) использование системы управления рисками;</w:t>
      </w:r>
    </w:p>
    <w:bookmarkEnd w:id="12427"/>
    <w:bookmarkStart w:name="z12607" w:id="12428"/>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2428"/>
    <w:bookmarkStart w:name="z12608" w:id="12429"/>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2429"/>
    <w:bookmarkStart w:name="z12609" w:id="12430"/>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2430"/>
    <w:bookmarkStart w:name="z12610" w:id="12431"/>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2431"/>
    <w:bookmarkStart w:name="z12611" w:id="12432"/>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2432"/>
    <w:bookmarkStart w:name="z12612" w:id="12433"/>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2433"/>
    <w:bookmarkStart w:name="z12613" w:id="12434"/>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2434"/>
    <w:bookmarkStart w:name="z12614" w:id="12435"/>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2435"/>
    <w:bookmarkStart w:name="z12615" w:id="12436"/>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2436"/>
    <w:bookmarkStart w:name="z12616" w:id="12437"/>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2437"/>
    <w:bookmarkStart w:name="z12617" w:id="12438"/>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2438"/>
    <w:bookmarkStart w:name="z12618" w:id="12439"/>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2439"/>
    <w:bookmarkStart w:name="z12619" w:id="12440"/>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2440"/>
    <w:bookmarkStart w:name="z12620" w:id="12441"/>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2441"/>
    <w:bookmarkStart w:name="z12621" w:id="12442"/>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2442"/>
    <w:bookmarkStart w:name="z12622" w:id="12443"/>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2443"/>
    <w:bookmarkStart w:name="z12623" w:id="12444"/>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2444"/>
    <w:bookmarkStart w:name="z12624" w:id="12445"/>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2445"/>
    <w:bookmarkStart w:name="z12625" w:id="12446"/>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2446"/>
    <w:bookmarkStart w:name="z12626" w:id="12447"/>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2447"/>
    <w:bookmarkStart w:name="z12627" w:id="12448"/>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2448"/>
    <w:bookmarkStart w:name="z12628" w:id="12449"/>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2449"/>
    <w:bookmarkStart w:name="z12629" w:id="12450"/>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2450"/>
    <w:bookmarkStart w:name="z12630" w:id="12451"/>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2451"/>
    <w:bookmarkStart w:name="z12631" w:id="12452"/>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2452"/>
    <w:bookmarkStart w:name="z12632" w:id="12453"/>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2453"/>
    <w:bookmarkStart w:name="z12633" w:id="12454"/>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2454"/>
    <w:bookmarkStart w:name="z12634" w:id="12455"/>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2455"/>
    <w:bookmarkStart w:name="z12635" w:id="12456"/>
    <w:p>
      <w:pPr>
        <w:spacing w:after="0"/>
        <w:ind w:left="0"/>
        <w:jc w:val="both"/>
      </w:pPr>
      <w:r>
        <w:rPr>
          <w:rFonts w:ascii="Times New Roman"/>
          <w:b w:val="false"/>
          <w:i w:val="false"/>
          <w:color w:val="000000"/>
          <w:sz w:val="28"/>
        </w:rPr>
        <w:t>
      18. Полномочия Руководителя Управления:</w:t>
      </w:r>
    </w:p>
    <w:bookmarkEnd w:id="12456"/>
    <w:bookmarkStart w:name="z12636" w:id="12457"/>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12457"/>
    <w:bookmarkStart w:name="z12637" w:id="12458"/>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2458"/>
    <w:bookmarkStart w:name="z12638" w:id="12459"/>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2459"/>
    <w:bookmarkStart w:name="z12639" w:id="12460"/>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2460"/>
    <w:bookmarkStart w:name="z12640" w:id="12461"/>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2461"/>
    <w:bookmarkStart w:name="z12641" w:id="12462"/>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12462"/>
    <w:bookmarkStart w:name="z12642" w:id="12463"/>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2463"/>
    <w:bookmarkStart w:name="z12643" w:id="12464"/>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2464"/>
    <w:bookmarkStart w:name="z12644" w:id="12465"/>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2465"/>
    <w:bookmarkStart w:name="z12645" w:id="12466"/>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2466"/>
    <w:bookmarkStart w:name="z12646" w:id="12467"/>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2467"/>
    <w:bookmarkStart w:name="z12647" w:id="12468"/>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2468"/>
    <w:bookmarkStart w:name="z12648" w:id="12469"/>
    <w:p>
      <w:pPr>
        <w:spacing w:after="0"/>
        <w:ind w:left="0"/>
        <w:jc w:val="left"/>
      </w:pPr>
      <w:r>
        <w:rPr>
          <w:rFonts w:ascii="Times New Roman"/>
          <w:b/>
          <w:i w:val="false"/>
          <w:color w:val="000000"/>
        </w:rPr>
        <w:t xml:space="preserve"> Глава 4. Имущество Управления</w:t>
      </w:r>
    </w:p>
    <w:bookmarkEnd w:id="12469"/>
    <w:bookmarkStart w:name="z12649" w:id="12470"/>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12470"/>
    <w:bookmarkStart w:name="z12650" w:id="12471"/>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2471"/>
    <w:bookmarkStart w:name="z12651" w:id="12472"/>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12472"/>
    <w:bookmarkStart w:name="z12652" w:id="12473"/>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2473"/>
    <w:bookmarkStart w:name="z12653" w:id="12474"/>
    <w:p>
      <w:pPr>
        <w:spacing w:after="0"/>
        <w:ind w:left="0"/>
        <w:jc w:val="left"/>
      </w:pPr>
      <w:r>
        <w:rPr>
          <w:rFonts w:ascii="Times New Roman"/>
          <w:b/>
          <w:i w:val="false"/>
          <w:color w:val="000000"/>
        </w:rPr>
        <w:t xml:space="preserve"> Глава 5. Реорганизация и упразднение Управления</w:t>
      </w:r>
    </w:p>
    <w:bookmarkEnd w:id="12474"/>
    <w:bookmarkStart w:name="z12654" w:id="12475"/>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124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96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2657" w:id="12476"/>
    <w:p>
      <w:pPr>
        <w:spacing w:after="0"/>
        <w:ind w:left="0"/>
        <w:jc w:val="left"/>
      </w:pPr>
      <w:r>
        <w:rPr>
          <w:rFonts w:ascii="Times New Roman"/>
          <w:b/>
          <w:i w:val="false"/>
          <w:color w:val="000000"/>
        </w:rPr>
        <w:t xml:space="preserve"> Положение об Управлении государственных доходов по Таласскому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w:t>
      </w:r>
    </w:p>
    <w:bookmarkEnd w:id="12476"/>
    <w:bookmarkStart w:name="z12658" w:id="12477"/>
    <w:p>
      <w:pPr>
        <w:spacing w:after="0"/>
        <w:ind w:left="0"/>
        <w:jc w:val="left"/>
      </w:pPr>
      <w:r>
        <w:rPr>
          <w:rFonts w:ascii="Times New Roman"/>
          <w:b/>
          <w:i w:val="false"/>
          <w:color w:val="000000"/>
        </w:rPr>
        <w:t xml:space="preserve"> Глава 1. Общие положения</w:t>
      </w:r>
    </w:p>
    <w:bookmarkEnd w:id="12477"/>
    <w:bookmarkStart w:name="z12659" w:id="12478"/>
    <w:p>
      <w:pPr>
        <w:spacing w:after="0"/>
        <w:ind w:left="0"/>
        <w:jc w:val="both"/>
      </w:pPr>
      <w:r>
        <w:rPr>
          <w:rFonts w:ascii="Times New Roman"/>
          <w:b w:val="false"/>
          <w:i w:val="false"/>
          <w:color w:val="000000"/>
          <w:sz w:val="28"/>
        </w:rPr>
        <w:t>
      1. Управление государственных доходов по Таласскому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Жамбылской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2478"/>
    <w:bookmarkStart w:name="z12660" w:id="12479"/>
    <w:p>
      <w:pPr>
        <w:spacing w:after="0"/>
        <w:ind w:left="0"/>
        <w:jc w:val="both"/>
      </w:pPr>
      <w:r>
        <w:rPr>
          <w:rFonts w:ascii="Times New Roman"/>
          <w:b w:val="false"/>
          <w:i w:val="false"/>
          <w:color w:val="000000"/>
          <w:sz w:val="28"/>
        </w:rPr>
        <w:t xml:space="preserve">
      1) налогового администрирования; </w:t>
      </w:r>
    </w:p>
    <w:bookmarkEnd w:id="12479"/>
    <w:bookmarkStart w:name="z12661" w:id="12480"/>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2480"/>
    <w:bookmarkStart w:name="z12662" w:id="12481"/>
    <w:p>
      <w:pPr>
        <w:spacing w:after="0"/>
        <w:ind w:left="0"/>
        <w:jc w:val="both"/>
      </w:pPr>
      <w:r>
        <w:rPr>
          <w:rFonts w:ascii="Times New Roman"/>
          <w:b w:val="false"/>
          <w:i w:val="false"/>
          <w:color w:val="000000"/>
          <w:sz w:val="28"/>
        </w:rPr>
        <w:t xml:space="preserve">
      3) оборота нефтепродуктов и биотоплива; </w:t>
      </w:r>
    </w:p>
    <w:bookmarkEnd w:id="12481"/>
    <w:bookmarkStart w:name="z12663" w:id="12482"/>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2482"/>
    <w:bookmarkStart w:name="z12664" w:id="12483"/>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2483"/>
    <w:bookmarkStart w:name="z12665" w:id="12484"/>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2484"/>
    <w:bookmarkStart w:name="z12666" w:id="12485"/>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2485"/>
    <w:bookmarkStart w:name="z12667" w:id="12486"/>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2486"/>
    <w:bookmarkStart w:name="z12668" w:id="12487"/>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2487"/>
    <w:bookmarkStart w:name="z12669" w:id="12488"/>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2488"/>
    <w:bookmarkStart w:name="z12670" w:id="12489"/>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2489"/>
    <w:bookmarkStart w:name="z12671" w:id="12490"/>
    <w:p>
      <w:pPr>
        <w:spacing w:after="0"/>
        <w:ind w:left="0"/>
        <w:jc w:val="both"/>
      </w:pPr>
      <w:r>
        <w:rPr>
          <w:rFonts w:ascii="Times New Roman"/>
          <w:b w:val="false"/>
          <w:i w:val="false"/>
          <w:color w:val="000000"/>
          <w:sz w:val="28"/>
        </w:rPr>
        <w:t xml:space="preserve">
      8. Местонахождение Управления: почтовый индекс 080800, Республика Казахстан, Жамбылская область, Таласский район, город Каратау, улица А.Молдагуловой, 26. </w:t>
      </w:r>
    </w:p>
    <w:bookmarkEnd w:id="12490"/>
    <w:bookmarkStart w:name="z12672" w:id="12491"/>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Таласскому району Департамента государственных доходов по Жамбылской области Комитета государственных доходов Министерства финансов Республики Казахстан".</w:t>
      </w:r>
    </w:p>
    <w:bookmarkEnd w:id="12491"/>
    <w:bookmarkStart w:name="z12673" w:id="12492"/>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2492"/>
    <w:bookmarkStart w:name="z12674" w:id="12493"/>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2493"/>
    <w:bookmarkStart w:name="z12675" w:id="12494"/>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2494"/>
    <w:bookmarkStart w:name="z12676" w:id="12495"/>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2495"/>
    <w:bookmarkStart w:name="z12677" w:id="12496"/>
    <w:p>
      <w:pPr>
        <w:spacing w:after="0"/>
        <w:ind w:left="0"/>
        <w:jc w:val="left"/>
      </w:pPr>
      <w:r>
        <w:rPr>
          <w:rFonts w:ascii="Times New Roman"/>
          <w:b/>
          <w:i w:val="false"/>
          <w:color w:val="000000"/>
        </w:rPr>
        <w:t xml:space="preserve"> Глава 2. Задачи, права и обязанности Управления</w:t>
      </w:r>
    </w:p>
    <w:bookmarkEnd w:id="12496"/>
    <w:bookmarkStart w:name="z12678" w:id="12497"/>
    <w:p>
      <w:pPr>
        <w:spacing w:after="0"/>
        <w:ind w:left="0"/>
        <w:jc w:val="both"/>
      </w:pPr>
      <w:r>
        <w:rPr>
          <w:rFonts w:ascii="Times New Roman"/>
          <w:b w:val="false"/>
          <w:i w:val="false"/>
          <w:color w:val="000000"/>
          <w:sz w:val="28"/>
        </w:rPr>
        <w:t>
      13. Задачи:</w:t>
      </w:r>
    </w:p>
    <w:bookmarkEnd w:id="12497"/>
    <w:bookmarkStart w:name="z12679" w:id="12498"/>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2498"/>
    <w:bookmarkStart w:name="z12680" w:id="12499"/>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2499"/>
    <w:bookmarkStart w:name="z12681" w:id="12500"/>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2500"/>
    <w:bookmarkStart w:name="z12682" w:id="12501"/>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2501"/>
    <w:bookmarkStart w:name="z12683" w:id="12502"/>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2502"/>
    <w:bookmarkStart w:name="z12684" w:id="12503"/>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2503"/>
    <w:bookmarkStart w:name="z12685" w:id="12504"/>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2504"/>
    <w:bookmarkStart w:name="z12686" w:id="12505"/>
    <w:p>
      <w:pPr>
        <w:spacing w:after="0"/>
        <w:ind w:left="0"/>
        <w:jc w:val="both"/>
      </w:pPr>
      <w:r>
        <w:rPr>
          <w:rFonts w:ascii="Times New Roman"/>
          <w:b w:val="false"/>
          <w:i w:val="false"/>
          <w:color w:val="000000"/>
          <w:sz w:val="28"/>
        </w:rPr>
        <w:t>
      14. Права и обязанности Управления:</w:t>
      </w:r>
    </w:p>
    <w:bookmarkEnd w:id="12505"/>
    <w:bookmarkStart w:name="z12687" w:id="12506"/>
    <w:p>
      <w:pPr>
        <w:spacing w:after="0"/>
        <w:ind w:left="0"/>
        <w:jc w:val="both"/>
      </w:pPr>
      <w:r>
        <w:rPr>
          <w:rFonts w:ascii="Times New Roman"/>
          <w:b w:val="false"/>
          <w:i w:val="false"/>
          <w:color w:val="000000"/>
          <w:sz w:val="28"/>
        </w:rPr>
        <w:t>
      1) права:</w:t>
      </w:r>
    </w:p>
    <w:bookmarkEnd w:id="12506"/>
    <w:bookmarkStart w:name="z12688" w:id="12507"/>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2507"/>
    <w:bookmarkStart w:name="z12689" w:id="12508"/>
    <w:p>
      <w:pPr>
        <w:spacing w:after="0"/>
        <w:ind w:left="0"/>
        <w:jc w:val="both"/>
      </w:pPr>
      <w:r>
        <w:rPr>
          <w:rFonts w:ascii="Times New Roman"/>
          <w:b w:val="false"/>
          <w:i w:val="false"/>
          <w:color w:val="000000"/>
          <w:sz w:val="28"/>
        </w:rPr>
        <w:t>
      требовать от налогоплательщика (налогового агента):</w:t>
      </w:r>
    </w:p>
    <w:bookmarkEnd w:id="12508"/>
    <w:bookmarkStart w:name="z12690" w:id="12509"/>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2509"/>
    <w:bookmarkStart w:name="z12691" w:id="12510"/>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2510"/>
    <w:bookmarkStart w:name="z12692" w:id="12511"/>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2511"/>
    <w:bookmarkStart w:name="z12693" w:id="1251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2512"/>
    <w:bookmarkStart w:name="z12694" w:id="1251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2513"/>
    <w:bookmarkStart w:name="z12695" w:id="12514"/>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2514"/>
    <w:bookmarkStart w:name="z12696" w:id="12515"/>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2515"/>
    <w:bookmarkStart w:name="z12697" w:id="12516"/>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2516"/>
    <w:bookmarkStart w:name="z12698" w:id="12517"/>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2517"/>
    <w:bookmarkStart w:name="z12699" w:id="12518"/>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2518"/>
    <w:bookmarkStart w:name="z12700" w:id="12519"/>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2519"/>
    <w:bookmarkStart w:name="z12701" w:id="12520"/>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2520"/>
    <w:bookmarkStart w:name="z12702" w:id="12521"/>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2521"/>
    <w:bookmarkStart w:name="z12703" w:id="12522"/>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2522"/>
    <w:bookmarkStart w:name="z12704" w:id="12523"/>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2523"/>
    <w:bookmarkStart w:name="z12705" w:id="12524"/>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2524"/>
    <w:bookmarkStart w:name="z12706" w:id="12525"/>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2525"/>
    <w:bookmarkStart w:name="z12707" w:id="12526"/>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2526"/>
    <w:bookmarkStart w:name="z12708" w:id="12527"/>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2527"/>
    <w:bookmarkStart w:name="z12709" w:id="12528"/>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2528"/>
    <w:bookmarkStart w:name="z12710" w:id="12529"/>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2529"/>
    <w:bookmarkStart w:name="z12711" w:id="12530"/>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2530"/>
    <w:bookmarkStart w:name="z12712" w:id="12531"/>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2531"/>
    <w:bookmarkStart w:name="z12713" w:id="12532"/>
    <w:p>
      <w:pPr>
        <w:spacing w:after="0"/>
        <w:ind w:left="0"/>
        <w:jc w:val="both"/>
      </w:pPr>
      <w:r>
        <w:rPr>
          <w:rFonts w:ascii="Times New Roman"/>
          <w:b w:val="false"/>
          <w:i w:val="false"/>
          <w:color w:val="000000"/>
          <w:sz w:val="28"/>
        </w:rPr>
        <w:t>
      2) обязанности:</w:t>
      </w:r>
    </w:p>
    <w:bookmarkEnd w:id="12532"/>
    <w:bookmarkStart w:name="z12714" w:id="12533"/>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2533"/>
    <w:bookmarkStart w:name="z12715" w:id="12534"/>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2534"/>
    <w:bookmarkStart w:name="z12716" w:id="12535"/>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2535"/>
    <w:bookmarkStart w:name="z12717" w:id="12536"/>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2536"/>
    <w:bookmarkStart w:name="z12718" w:id="12537"/>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2537"/>
    <w:bookmarkStart w:name="z12719" w:id="12538"/>
    <w:p>
      <w:pPr>
        <w:spacing w:after="0"/>
        <w:ind w:left="0"/>
        <w:jc w:val="both"/>
      </w:pPr>
      <w:r>
        <w:rPr>
          <w:rFonts w:ascii="Times New Roman"/>
          <w:b w:val="false"/>
          <w:i w:val="false"/>
          <w:color w:val="000000"/>
          <w:sz w:val="28"/>
        </w:rPr>
        <w:t>
      имеющих налоговую задолженность;</w:t>
      </w:r>
    </w:p>
    <w:bookmarkEnd w:id="12538"/>
    <w:bookmarkStart w:name="z12720" w:id="12539"/>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2539"/>
    <w:bookmarkStart w:name="z12721" w:id="12540"/>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2540"/>
    <w:bookmarkStart w:name="z12722" w:id="12541"/>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2541"/>
    <w:bookmarkStart w:name="z12723" w:id="12542"/>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2542"/>
    <w:bookmarkStart w:name="z12724" w:id="12543"/>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2543"/>
    <w:bookmarkStart w:name="z12725" w:id="12544"/>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2544"/>
    <w:bookmarkStart w:name="z12726" w:id="12545"/>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2545"/>
    <w:bookmarkStart w:name="z12727" w:id="12546"/>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2546"/>
    <w:bookmarkStart w:name="z12728" w:id="12547"/>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2547"/>
    <w:bookmarkStart w:name="z12729" w:id="12548"/>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2548"/>
    <w:bookmarkStart w:name="z12730" w:id="12549"/>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2549"/>
    <w:bookmarkStart w:name="z12731" w:id="12550"/>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2550"/>
    <w:bookmarkStart w:name="z12732" w:id="12551"/>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2551"/>
    <w:bookmarkStart w:name="z12733" w:id="12552"/>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2552"/>
    <w:bookmarkStart w:name="z12734" w:id="12553"/>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2553"/>
    <w:bookmarkStart w:name="z12735" w:id="12554"/>
    <w:p>
      <w:pPr>
        <w:spacing w:after="0"/>
        <w:ind w:left="0"/>
        <w:jc w:val="both"/>
      </w:pPr>
      <w:r>
        <w:rPr>
          <w:rFonts w:ascii="Times New Roman"/>
          <w:b w:val="false"/>
          <w:i w:val="false"/>
          <w:color w:val="000000"/>
          <w:sz w:val="28"/>
        </w:rPr>
        <w:t>
      защищать интересы государства;</w:t>
      </w:r>
    </w:p>
    <w:bookmarkEnd w:id="12554"/>
    <w:bookmarkStart w:name="z12736" w:id="12555"/>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2555"/>
    <w:bookmarkStart w:name="z12737" w:id="12556"/>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2556"/>
    <w:bookmarkStart w:name="z12738" w:id="12557"/>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2557"/>
    <w:bookmarkStart w:name="z12739" w:id="12558"/>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2558"/>
    <w:bookmarkStart w:name="z12740" w:id="12559"/>
    <w:p>
      <w:pPr>
        <w:spacing w:after="0"/>
        <w:ind w:left="0"/>
        <w:jc w:val="both"/>
      </w:pPr>
      <w:r>
        <w:rPr>
          <w:rFonts w:ascii="Times New Roman"/>
          <w:b w:val="false"/>
          <w:i w:val="false"/>
          <w:color w:val="000000"/>
          <w:sz w:val="28"/>
        </w:rPr>
        <w:t>
      15. Функции:</w:t>
      </w:r>
    </w:p>
    <w:bookmarkEnd w:id="12559"/>
    <w:bookmarkStart w:name="z12741" w:id="12560"/>
    <w:p>
      <w:pPr>
        <w:spacing w:after="0"/>
        <w:ind w:left="0"/>
        <w:jc w:val="both"/>
      </w:pPr>
      <w:r>
        <w:rPr>
          <w:rFonts w:ascii="Times New Roman"/>
          <w:b w:val="false"/>
          <w:i w:val="false"/>
          <w:color w:val="000000"/>
          <w:sz w:val="28"/>
        </w:rPr>
        <w:t>
      1) осуществление налогового контроля;</w:t>
      </w:r>
    </w:p>
    <w:bookmarkEnd w:id="12560"/>
    <w:bookmarkStart w:name="z12742" w:id="12561"/>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2561"/>
    <w:bookmarkStart w:name="z12743" w:id="12562"/>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2562"/>
    <w:bookmarkStart w:name="z12744" w:id="12563"/>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2563"/>
    <w:bookmarkStart w:name="z12745" w:id="12564"/>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2564"/>
    <w:bookmarkStart w:name="z12746" w:id="12565"/>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2565"/>
    <w:bookmarkStart w:name="z12747" w:id="12566"/>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2566"/>
    <w:bookmarkStart w:name="z12748" w:id="12567"/>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2567"/>
    <w:bookmarkStart w:name="z12749" w:id="12568"/>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2568"/>
    <w:bookmarkStart w:name="z12750" w:id="12569"/>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2569"/>
    <w:bookmarkStart w:name="z12751" w:id="12570"/>
    <w:p>
      <w:pPr>
        <w:spacing w:after="0"/>
        <w:ind w:left="0"/>
        <w:jc w:val="both"/>
      </w:pPr>
      <w:r>
        <w:rPr>
          <w:rFonts w:ascii="Times New Roman"/>
          <w:b w:val="false"/>
          <w:i w:val="false"/>
          <w:color w:val="000000"/>
          <w:sz w:val="28"/>
        </w:rPr>
        <w:t>
      11) осуществление налогового администрирования;</w:t>
      </w:r>
    </w:p>
    <w:bookmarkEnd w:id="12570"/>
    <w:bookmarkStart w:name="z12752" w:id="12571"/>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2571"/>
    <w:bookmarkStart w:name="z12753" w:id="12572"/>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2572"/>
    <w:bookmarkStart w:name="z12754" w:id="12573"/>
    <w:p>
      <w:pPr>
        <w:spacing w:after="0"/>
        <w:ind w:left="0"/>
        <w:jc w:val="both"/>
      </w:pPr>
      <w:r>
        <w:rPr>
          <w:rFonts w:ascii="Times New Roman"/>
          <w:b w:val="false"/>
          <w:i w:val="false"/>
          <w:color w:val="000000"/>
          <w:sz w:val="28"/>
        </w:rPr>
        <w:t>
      14) использование системы управления рисками;</w:t>
      </w:r>
    </w:p>
    <w:bookmarkEnd w:id="12573"/>
    <w:bookmarkStart w:name="z12755" w:id="12574"/>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2574"/>
    <w:bookmarkStart w:name="z12756" w:id="12575"/>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2575"/>
    <w:bookmarkStart w:name="z12757" w:id="12576"/>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2576"/>
    <w:bookmarkStart w:name="z12758" w:id="12577"/>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2577"/>
    <w:bookmarkStart w:name="z12759" w:id="12578"/>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2578"/>
    <w:bookmarkStart w:name="z12760" w:id="12579"/>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2579"/>
    <w:bookmarkStart w:name="z12761" w:id="12580"/>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2580"/>
    <w:bookmarkStart w:name="z12762" w:id="12581"/>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2581"/>
    <w:bookmarkStart w:name="z12763" w:id="12582"/>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2582"/>
    <w:bookmarkStart w:name="z12764" w:id="12583"/>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2583"/>
    <w:bookmarkStart w:name="z12765" w:id="12584"/>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2584"/>
    <w:bookmarkStart w:name="z12766" w:id="12585"/>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2585"/>
    <w:bookmarkStart w:name="z12767" w:id="12586"/>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2586"/>
    <w:bookmarkStart w:name="z12768" w:id="12587"/>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2587"/>
    <w:bookmarkStart w:name="z12769" w:id="12588"/>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2588"/>
    <w:bookmarkStart w:name="z12770" w:id="12589"/>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2589"/>
    <w:bookmarkStart w:name="z12771" w:id="12590"/>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2590"/>
    <w:bookmarkStart w:name="z12772" w:id="12591"/>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2591"/>
    <w:bookmarkStart w:name="z12773" w:id="12592"/>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2592"/>
    <w:bookmarkStart w:name="z12774" w:id="12593"/>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2593"/>
    <w:bookmarkStart w:name="z12775" w:id="12594"/>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2594"/>
    <w:bookmarkStart w:name="z12776" w:id="12595"/>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2595"/>
    <w:bookmarkStart w:name="z12777" w:id="12596"/>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2596"/>
    <w:bookmarkStart w:name="z12778" w:id="12597"/>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2597"/>
    <w:bookmarkStart w:name="z12779" w:id="12598"/>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2598"/>
    <w:bookmarkStart w:name="z12780" w:id="12599"/>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2599"/>
    <w:bookmarkStart w:name="z12781" w:id="12600"/>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2600"/>
    <w:bookmarkStart w:name="z12782" w:id="12601"/>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2601"/>
    <w:bookmarkStart w:name="z12783" w:id="12602"/>
    <w:p>
      <w:pPr>
        <w:spacing w:after="0"/>
        <w:ind w:left="0"/>
        <w:jc w:val="both"/>
      </w:pPr>
      <w:r>
        <w:rPr>
          <w:rFonts w:ascii="Times New Roman"/>
          <w:b w:val="false"/>
          <w:i w:val="false"/>
          <w:color w:val="000000"/>
          <w:sz w:val="28"/>
        </w:rPr>
        <w:t>
      18. Полномочия Руководителя Управления:</w:t>
      </w:r>
    </w:p>
    <w:bookmarkEnd w:id="12602"/>
    <w:bookmarkStart w:name="z12784" w:id="12603"/>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12603"/>
    <w:bookmarkStart w:name="z12785" w:id="12604"/>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2604"/>
    <w:bookmarkStart w:name="z12786" w:id="12605"/>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2605"/>
    <w:bookmarkStart w:name="z12787" w:id="12606"/>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2606"/>
    <w:bookmarkStart w:name="z12788" w:id="12607"/>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2607"/>
    <w:bookmarkStart w:name="z12789" w:id="12608"/>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12608"/>
    <w:bookmarkStart w:name="z12790" w:id="12609"/>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2609"/>
    <w:bookmarkStart w:name="z12791" w:id="12610"/>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2610"/>
    <w:bookmarkStart w:name="z12792" w:id="12611"/>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2611"/>
    <w:bookmarkStart w:name="z12793" w:id="12612"/>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2612"/>
    <w:bookmarkStart w:name="z12794" w:id="12613"/>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2613"/>
    <w:bookmarkStart w:name="z12795" w:id="12614"/>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2614"/>
    <w:bookmarkStart w:name="z12796" w:id="12615"/>
    <w:p>
      <w:pPr>
        <w:spacing w:after="0"/>
        <w:ind w:left="0"/>
        <w:jc w:val="left"/>
      </w:pPr>
      <w:r>
        <w:rPr>
          <w:rFonts w:ascii="Times New Roman"/>
          <w:b/>
          <w:i w:val="false"/>
          <w:color w:val="000000"/>
        </w:rPr>
        <w:t xml:space="preserve"> Глава 4. Имущество Управления</w:t>
      </w:r>
    </w:p>
    <w:bookmarkEnd w:id="12615"/>
    <w:bookmarkStart w:name="z12797" w:id="12616"/>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12616"/>
    <w:bookmarkStart w:name="z12798" w:id="12617"/>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2617"/>
    <w:bookmarkStart w:name="z12799" w:id="12618"/>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12618"/>
    <w:bookmarkStart w:name="z12800" w:id="12619"/>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2619"/>
    <w:bookmarkStart w:name="z12801" w:id="12620"/>
    <w:p>
      <w:pPr>
        <w:spacing w:after="0"/>
        <w:ind w:left="0"/>
        <w:jc w:val="left"/>
      </w:pPr>
      <w:r>
        <w:rPr>
          <w:rFonts w:ascii="Times New Roman"/>
          <w:b/>
          <w:i w:val="false"/>
          <w:color w:val="000000"/>
        </w:rPr>
        <w:t xml:space="preserve"> Глава 5. Реорганизация и упразднение Управления</w:t>
      </w:r>
    </w:p>
    <w:bookmarkEnd w:id="12620"/>
    <w:bookmarkStart w:name="z12802" w:id="12621"/>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126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97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2805" w:id="12622"/>
    <w:p>
      <w:pPr>
        <w:spacing w:after="0"/>
        <w:ind w:left="0"/>
        <w:jc w:val="left"/>
      </w:pPr>
      <w:r>
        <w:rPr>
          <w:rFonts w:ascii="Times New Roman"/>
          <w:b/>
          <w:i w:val="false"/>
          <w:color w:val="000000"/>
        </w:rPr>
        <w:t xml:space="preserve"> Положение о Департаменте государственных доходов по Западно-Казахстанской области Комитета государственных доходов Министерства финансов Республики Казахстан</w:t>
      </w:r>
    </w:p>
    <w:bookmarkEnd w:id="12622"/>
    <w:bookmarkStart w:name="z12806" w:id="12623"/>
    <w:p>
      <w:pPr>
        <w:spacing w:after="0"/>
        <w:ind w:left="0"/>
        <w:jc w:val="left"/>
      </w:pPr>
      <w:r>
        <w:rPr>
          <w:rFonts w:ascii="Times New Roman"/>
          <w:b/>
          <w:i w:val="false"/>
          <w:color w:val="000000"/>
        </w:rPr>
        <w:t xml:space="preserve"> Глава 1. Общие положения</w:t>
      </w:r>
    </w:p>
    <w:bookmarkEnd w:id="12623"/>
    <w:bookmarkStart w:name="z12807" w:id="12624"/>
    <w:p>
      <w:pPr>
        <w:spacing w:after="0"/>
        <w:ind w:left="0"/>
        <w:jc w:val="both"/>
      </w:pPr>
      <w:r>
        <w:rPr>
          <w:rFonts w:ascii="Times New Roman"/>
          <w:b w:val="false"/>
          <w:i w:val="false"/>
          <w:color w:val="000000"/>
          <w:sz w:val="28"/>
        </w:rPr>
        <w:t>
      1. Департамент государственных доходов по Западно-Казахстанской области Комитета государственных доходов Министерства финансов Республики Казахстан (далее – Департамент) является территориальным органом Комитета государственных доходов Министерства финансов Республики Казахстан (далее – Комитет), уполномоченным на выполнение функций государственного управления и контроля в сферах:</w:t>
      </w:r>
    </w:p>
    <w:bookmarkEnd w:id="12624"/>
    <w:bookmarkStart w:name="z12808" w:id="12625"/>
    <w:p>
      <w:pPr>
        <w:spacing w:after="0"/>
        <w:ind w:left="0"/>
        <w:jc w:val="both"/>
      </w:pPr>
      <w:r>
        <w:rPr>
          <w:rFonts w:ascii="Times New Roman"/>
          <w:b w:val="false"/>
          <w:i w:val="false"/>
          <w:color w:val="000000"/>
          <w:sz w:val="28"/>
        </w:rPr>
        <w:t xml:space="preserve">
      1) налогового и таможенного администрирования; </w:t>
      </w:r>
    </w:p>
    <w:bookmarkEnd w:id="12625"/>
    <w:bookmarkStart w:name="z12809" w:id="12626"/>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2626"/>
    <w:bookmarkStart w:name="z12810" w:id="12627"/>
    <w:p>
      <w:pPr>
        <w:spacing w:after="0"/>
        <w:ind w:left="0"/>
        <w:jc w:val="both"/>
      </w:pPr>
      <w:r>
        <w:rPr>
          <w:rFonts w:ascii="Times New Roman"/>
          <w:b w:val="false"/>
          <w:i w:val="false"/>
          <w:color w:val="000000"/>
          <w:sz w:val="28"/>
        </w:rPr>
        <w:t xml:space="preserve">
      3) оборота нефтепродуктов и биотоплива; </w:t>
      </w:r>
    </w:p>
    <w:bookmarkEnd w:id="12627"/>
    <w:bookmarkStart w:name="z12811" w:id="12628"/>
    <w:p>
      <w:pPr>
        <w:spacing w:after="0"/>
        <w:ind w:left="0"/>
        <w:jc w:val="both"/>
      </w:pPr>
      <w:r>
        <w:rPr>
          <w:rFonts w:ascii="Times New Roman"/>
          <w:b w:val="false"/>
          <w:i w:val="false"/>
          <w:color w:val="000000"/>
          <w:sz w:val="28"/>
        </w:rPr>
        <w:t xml:space="preserve">
      4) государственного регулирования в сфере таможенного дела, реализации налоговой политики Республики Казахстан; </w:t>
      </w:r>
    </w:p>
    <w:bookmarkEnd w:id="12628"/>
    <w:bookmarkStart w:name="z12812" w:id="12629"/>
    <w:p>
      <w:pPr>
        <w:spacing w:after="0"/>
        <w:ind w:left="0"/>
        <w:jc w:val="both"/>
      </w:pPr>
      <w:r>
        <w:rPr>
          <w:rFonts w:ascii="Times New Roman"/>
          <w:b w:val="false"/>
          <w:i w:val="false"/>
          <w:color w:val="000000"/>
          <w:sz w:val="28"/>
        </w:rPr>
        <w:t>
      5)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2629"/>
    <w:bookmarkStart w:name="z12813" w:id="12630"/>
    <w:p>
      <w:pPr>
        <w:spacing w:after="0"/>
        <w:ind w:left="0"/>
        <w:jc w:val="both"/>
      </w:pPr>
      <w:r>
        <w:rPr>
          <w:rFonts w:ascii="Times New Roman"/>
          <w:b w:val="false"/>
          <w:i w:val="false"/>
          <w:color w:val="000000"/>
          <w:sz w:val="28"/>
        </w:rPr>
        <w:t>
      6) в других сферах, отнесенных к компетенции Департамента действующим законодательством.</w:t>
      </w:r>
    </w:p>
    <w:bookmarkEnd w:id="12630"/>
    <w:bookmarkStart w:name="z12814" w:id="12631"/>
    <w:p>
      <w:pPr>
        <w:spacing w:after="0"/>
        <w:ind w:left="0"/>
        <w:jc w:val="both"/>
      </w:pPr>
      <w:r>
        <w:rPr>
          <w:rFonts w:ascii="Times New Roman"/>
          <w:b w:val="false"/>
          <w:i w:val="false"/>
          <w:color w:val="000000"/>
          <w:sz w:val="28"/>
        </w:rPr>
        <w:t xml:space="preserve">
      2. Департамент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2631"/>
    <w:bookmarkStart w:name="z12815" w:id="12632"/>
    <w:p>
      <w:pPr>
        <w:spacing w:after="0"/>
        <w:ind w:left="0"/>
        <w:jc w:val="both"/>
      </w:pPr>
      <w:r>
        <w:rPr>
          <w:rFonts w:ascii="Times New Roman"/>
          <w:b w:val="false"/>
          <w:i w:val="false"/>
          <w:color w:val="000000"/>
          <w:sz w:val="28"/>
        </w:rPr>
        <w:t>
      3. Департамент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2632"/>
    <w:bookmarkStart w:name="z12816" w:id="12633"/>
    <w:p>
      <w:pPr>
        <w:spacing w:after="0"/>
        <w:ind w:left="0"/>
        <w:jc w:val="both"/>
      </w:pPr>
      <w:r>
        <w:rPr>
          <w:rFonts w:ascii="Times New Roman"/>
          <w:b w:val="false"/>
          <w:i w:val="false"/>
          <w:color w:val="000000"/>
          <w:sz w:val="28"/>
        </w:rPr>
        <w:t xml:space="preserve">
      4. Департамент вступает в гражданско-правовые отношения от собственного имени. </w:t>
      </w:r>
    </w:p>
    <w:bookmarkEnd w:id="12633"/>
    <w:bookmarkStart w:name="z12817" w:id="12634"/>
    <w:p>
      <w:pPr>
        <w:spacing w:after="0"/>
        <w:ind w:left="0"/>
        <w:jc w:val="both"/>
      </w:pPr>
      <w:r>
        <w:rPr>
          <w:rFonts w:ascii="Times New Roman"/>
          <w:b w:val="false"/>
          <w:i w:val="false"/>
          <w:color w:val="000000"/>
          <w:sz w:val="28"/>
        </w:rPr>
        <w:t xml:space="preserve">
      5. Департамент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2634"/>
    <w:bookmarkStart w:name="z12818" w:id="12635"/>
    <w:p>
      <w:pPr>
        <w:spacing w:after="0"/>
        <w:ind w:left="0"/>
        <w:jc w:val="both"/>
      </w:pPr>
      <w:r>
        <w:rPr>
          <w:rFonts w:ascii="Times New Roman"/>
          <w:b w:val="false"/>
          <w:i w:val="false"/>
          <w:color w:val="000000"/>
          <w:sz w:val="28"/>
        </w:rPr>
        <w:t xml:space="preserve">
      6. Департамент по вопросам своей компетенции в установленном законодательством порядке принимает решения, оформляемые приказами руководителя Департамента и другими актами, предусмотренными законодательством Республики Казахстан. </w:t>
      </w:r>
    </w:p>
    <w:bookmarkEnd w:id="12635"/>
    <w:bookmarkStart w:name="z12819" w:id="12636"/>
    <w:p>
      <w:pPr>
        <w:spacing w:after="0"/>
        <w:ind w:left="0"/>
        <w:jc w:val="both"/>
      </w:pPr>
      <w:r>
        <w:rPr>
          <w:rFonts w:ascii="Times New Roman"/>
          <w:b w:val="false"/>
          <w:i w:val="false"/>
          <w:color w:val="000000"/>
          <w:sz w:val="28"/>
        </w:rPr>
        <w:t xml:space="preserve">
      7. Структура и лимит штатной численности Департамента утверждаются в соответствии с законодательством Республики Казахстан. </w:t>
      </w:r>
    </w:p>
    <w:bookmarkEnd w:id="12636"/>
    <w:bookmarkStart w:name="z12820" w:id="12637"/>
    <w:p>
      <w:pPr>
        <w:spacing w:after="0"/>
        <w:ind w:left="0"/>
        <w:jc w:val="both"/>
      </w:pPr>
      <w:r>
        <w:rPr>
          <w:rFonts w:ascii="Times New Roman"/>
          <w:b w:val="false"/>
          <w:i w:val="false"/>
          <w:color w:val="000000"/>
          <w:sz w:val="28"/>
        </w:rPr>
        <w:t xml:space="preserve">
      8. Местонахождение Департамента: почтовый индекс 090000, Республика Казахстан, Западно-Казахстанская область, город Уральск, улица Амангелді Каримуллин, 2/2. </w:t>
      </w:r>
    </w:p>
    <w:bookmarkEnd w:id="12637"/>
    <w:bookmarkStart w:name="z12821" w:id="12638"/>
    <w:p>
      <w:pPr>
        <w:spacing w:after="0"/>
        <w:ind w:left="0"/>
        <w:jc w:val="both"/>
      </w:pPr>
      <w:r>
        <w:rPr>
          <w:rFonts w:ascii="Times New Roman"/>
          <w:b w:val="false"/>
          <w:i w:val="false"/>
          <w:color w:val="000000"/>
          <w:sz w:val="28"/>
        </w:rPr>
        <w:t>
      9. Полное наименование Департамента: Республиканское государственное учреждение "Департамент государственных доходов по Западно-Казахстанской области Комитета государственных доходов Министерства финансов Республики Казахстан".</w:t>
      </w:r>
    </w:p>
    <w:bookmarkEnd w:id="12638"/>
    <w:bookmarkStart w:name="z12822" w:id="12639"/>
    <w:p>
      <w:pPr>
        <w:spacing w:after="0"/>
        <w:ind w:left="0"/>
        <w:jc w:val="both"/>
      </w:pPr>
      <w:r>
        <w:rPr>
          <w:rFonts w:ascii="Times New Roman"/>
          <w:b w:val="false"/>
          <w:i w:val="false"/>
          <w:color w:val="000000"/>
          <w:sz w:val="28"/>
        </w:rPr>
        <w:t>
      10. Настоящее Положение является учредительным документом Департамента.</w:t>
      </w:r>
    </w:p>
    <w:bookmarkEnd w:id="12639"/>
    <w:bookmarkStart w:name="z12823" w:id="12640"/>
    <w:p>
      <w:pPr>
        <w:spacing w:after="0"/>
        <w:ind w:left="0"/>
        <w:jc w:val="both"/>
      </w:pPr>
      <w:r>
        <w:rPr>
          <w:rFonts w:ascii="Times New Roman"/>
          <w:b w:val="false"/>
          <w:i w:val="false"/>
          <w:color w:val="000000"/>
          <w:sz w:val="28"/>
        </w:rPr>
        <w:t>
      11. Финансирование деятельности Департамента осуществляется из республиканского бюджета.</w:t>
      </w:r>
    </w:p>
    <w:bookmarkEnd w:id="12640"/>
    <w:bookmarkStart w:name="z12824" w:id="12641"/>
    <w:p>
      <w:pPr>
        <w:spacing w:after="0"/>
        <w:ind w:left="0"/>
        <w:jc w:val="both"/>
      </w:pPr>
      <w:r>
        <w:rPr>
          <w:rFonts w:ascii="Times New Roman"/>
          <w:b w:val="false"/>
          <w:i w:val="false"/>
          <w:color w:val="000000"/>
          <w:sz w:val="28"/>
        </w:rPr>
        <w:t>
      12. Департаменту запрещается вступать в договорные отношения с субъектами предпринимательства на предмет выполнения обязанностей, являющихся полномочиями Комитета.</w:t>
      </w:r>
    </w:p>
    <w:bookmarkEnd w:id="12641"/>
    <w:bookmarkStart w:name="z12825" w:id="12642"/>
    <w:p>
      <w:pPr>
        <w:spacing w:after="0"/>
        <w:ind w:left="0"/>
        <w:jc w:val="both"/>
      </w:pPr>
      <w:r>
        <w:rPr>
          <w:rFonts w:ascii="Times New Roman"/>
          <w:b w:val="false"/>
          <w:i w:val="false"/>
          <w:color w:val="000000"/>
          <w:sz w:val="28"/>
        </w:rPr>
        <w:t>
      Если Департаменту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2642"/>
    <w:bookmarkStart w:name="z12826" w:id="12643"/>
    <w:p>
      <w:pPr>
        <w:spacing w:after="0"/>
        <w:ind w:left="0"/>
        <w:jc w:val="left"/>
      </w:pPr>
      <w:r>
        <w:rPr>
          <w:rFonts w:ascii="Times New Roman"/>
          <w:b/>
          <w:i w:val="false"/>
          <w:color w:val="000000"/>
        </w:rPr>
        <w:t xml:space="preserve"> Глава 2. Задачи, права и обязанности Департамента</w:t>
      </w:r>
    </w:p>
    <w:bookmarkEnd w:id="12643"/>
    <w:bookmarkStart w:name="z12827" w:id="12644"/>
    <w:p>
      <w:pPr>
        <w:spacing w:after="0"/>
        <w:ind w:left="0"/>
        <w:jc w:val="both"/>
      </w:pPr>
      <w:r>
        <w:rPr>
          <w:rFonts w:ascii="Times New Roman"/>
          <w:b w:val="false"/>
          <w:i w:val="false"/>
          <w:color w:val="000000"/>
          <w:sz w:val="28"/>
        </w:rPr>
        <w:t>
      13. Задачи:</w:t>
      </w:r>
    </w:p>
    <w:bookmarkEnd w:id="12644"/>
    <w:bookmarkStart w:name="z12828" w:id="12645"/>
    <w:p>
      <w:pPr>
        <w:spacing w:after="0"/>
        <w:ind w:left="0"/>
        <w:jc w:val="both"/>
      </w:pPr>
      <w:r>
        <w:rPr>
          <w:rFonts w:ascii="Times New Roman"/>
          <w:b w:val="false"/>
          <w:i w:val="false"/>
          <w:color w:val="000000"/>
          <w:sz w:val="28"/>
        </w:rPr>
        <w:t xml:space="preserve">
      1) обеспечение исполнения таможенного,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2645"/>
    <w:bookmarkStart w:name="z12829" w:id="12646"/>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 а также специальных, антидемпинговых и компенсационных пошлин;</w:t>
      </w:r>
    </w:p>
    <w:bookmarkEnd w:id="12646"/>
    <w:bookmarkStart w:name="z12830" w:id="12647"/>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2647"/>
    <w:bookmarkStart w:name="z12831" w:id="12648"/>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2648"/>
    <w:bookmarkStart w:name="z12832" w:id="12649"/>
    <w:p>
      <w:pPr>
        <w:spacing w:after="0"/>
        <w:ind w:left="0"/>
        <w:jc w:val="both"/>
      </w:pPr>
      <w:r>
        <w:rPr>
          <w:rFonts w:ascii="Times New Roman"/>
          <w:b w:val="false"/>
          <w:i w:val="false"/>
          <w:color w:val="000000"/>
          <w:sz w:val="28"/>
        </w:rPr>
        <w:t>
      5) обеспечение в пределах своей компетенции защиты суверенитета и экономической безопасности Республики Казахстан;</w:t>
      </w:r>
    </w:p>
    <w:bookmarkEnd w:id="12649"/>
    <w:bookmarkStart w:name="z12833" w:id="12650"/>
    <w:p>
      <w:pPr>
        <w:spacing w:after="0"/>
        <w:ind w:left="0"/>
        <w:jc w:val="both"/>
      </w:pPr>
      <w:r>
        <w:rPr>
          <w:rFonts w:ascii="Times New Roman"/>
          <w:b w:val="false"/>
          <w:i w:val="false"/>
          <w:color w:val="000000"/>
          <w:sz w:val="28"/>
        </w:rPr>
        <w:t>
      6) защита национальной безопасности Республики Казахстан, жизни и здоровья человека, животного и растительного мира, окружающей среды;</w:t>
      </w:r>
    </w:p>
    <w:bookmarkEnd w:id="12650"/>
    <w:bookmarkStart w:name="z12834" w:id="12651"/>
    <w:p>
      <w:pPr>
        <w:spacing w:after="0"/>
        <w:ind w:left="0"/>
        <w:jc w:val="both"/>
      </w:pPr>
      <w:r>
        <w:rPr>
          <w:rFonts w:ascii="Times New Roman"/>
          <w:b w:val="false"/>
          <w:i w:val="false"/>
          <w:color w:val="000000"/>
          <w:sz w:val="28"/>
        </w:rPr>
        <w:t>
      7) создание условий для ускорения и упрощения перемещения товаров через таможенную границу ЕАЭС;</w:t>
      </w:r>
    </w:p>
    <w:bookmarkEnd w:id="12651"/>
    <w:bookmarkStart w:name="z12835" w:id="12652"/>
    <w:p>
      <w:pPr>
        <w:spacing w:after="0"/>
        <w:ind w:left="0"/>
        <w:jc w:val="both"/>
      </w:pPr>
      <w:r>
        <w:rPr>
          <w:rFonts w:ascii="Times New Roman"/>
          <w:b w:val="false"/>
          <w:i w:val="false"/>
          <w:color w:val="000000"/>
          <w:sz w:val="28"/>
        </w:rPr>
        <w:t>
      8)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2652"/>
    <w:bookmarkStart w:name="z12836" w:id="12653"/>
    <w:p>
      <w:pPr>
        <w:spacing w:after="0"/>
        <w:ind w:left="0"/>
        <w:jc w:val="both"/>
      </w:pPr>
      <w:r>
        <w:rPr>
          <w:rFonts w:ascii="Times New Roman"/>
          <w:b w:val="false"/>
          <w:i w:val="false"/>
          <w:color w:val="000000"/>
          <w:sz w:val="28"/>
        </w:rPr>
        <w:t>
      9) государственное регулирование в области реабилитации и банкротства (за исключением банков, страховых (перестраховочных) организаций и накопительных пенсионных фондов);</w:t>
      </w:r>
    </w:p>
    <w:bookmarkEnd w:id="12653"/>
    <w:bookmarkStart w:name="z12837" w:id="12654"/>
    <w:p>
      <w:pPr>
        <w:spacing w:after="0"/>
        <w:ind w:left="0"/>
        <w:jc w:val="both"/>
      </w:pPr>
      <w:r>
        <w:rPr>
          <w:rFonts w:ascii="Times New Roman"/>
          <w:b w:val="false"/>
          <w:i w:val="false"/>
          <w:color w:val="000000"/>
          <w:sz w:val="28"/>
        </w:rPr>
        <w:t>
      10) международное сотрудничество по вопросам, входящим в компетенцию Комитета;</w:t>
      </w:r>
    </w:p>
    <w:bookmarkEnd w:id="12654"/>
    <w:bookmarkStart w:name="z12838" w:id="12655"/>
    <w:p>
      <w:pPr>
        <w:spacing w:after="0"/>
        <w:ind w:left="0"/>
        <w:jc w:val="both"/>
      </w:pPr>
      <w:r>
        <w:rPr>
          <w:rFonts w:ascii="Times New Roman"/>
          <w:b w:val="false"/>
          <w:i w:val="false"/>
          <w:color w:val="000000"/>
          <w:sz w:val="28"/>
        </w:rPr>
        <w:t>
      11) выполнение иных задач, предусмотренных законодательством Республики Казахстан.</w:t>
      </w:r>
    </w:p>
    <w:bookmarkEnd w:id="12655"/>
    <w:bookmarkStart w:name="z12839" w:id="12656"/>
    <w:p>
      <w:pPr>
        <w:spacing w:after="0"/>
        <w:ind w:left="0"/>
        <w:jc w:val="both"/>
      </w:pPr>
      <w:r>
        <w:rPr>
          <w:rFonts w:ascii="Times New Roman"/>
          <w:b w:val="false"/>
          <w:i w:val="false"/>
          <w:color w:val="000000"/>
          <w:sz w:val="28"/>
        </w:rPr>
        <w:t>
      14. Права и обязанности Департамента:</w:t>
      </w:r>
    </w:p>
    <w:bookmarkEnd w:id="12656"/>
    <w:bookmarkStart w:name="z12840" w:id="12657"/>
    <w:p>
      <w:pPr>
        <w:spacing w:after="0"/>
        <w:ind w:left="0"/>
        <w:jc w:val="both"/>
      </w:pPr>
      <w:r>
        <w:rPr>
          <w:rFonts w:ascii="Times New Roman"/>
          <w:b w:val="false"/>
          <w:i w:val="false"/>
          <w:color w:val="000000"/>
          <w:sz w:val="28"/>
        </w:rPr>
        <w:t>
      1) права:</w:t>
      </w:r>
    </w:p>
    <w:bookmarkEnd w:id="12657"/>
    <w:bookmarkStart w:name="z12841" w:id="12658"/>
    <w:p>
      <w:pPr>
        <w:spacing w:after="0"/>
        <w:ind w:left="0"/>
        <w:jc w:val="both"/>
      </w:pPr>
      <w:r>
        <w:rPr>
          <w:rFonts w:ascii="Times New Roman"/>
          <w:b w:val="false"/>
          <w:i w:val="false"/>
          <w:color w:val="000000"/>
          <w:sz w:val="28"/>
        </w:rPr>
        <w:t>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bookmarkEnd w:id="12658"/>
    <w:bookmarkStart w:name="z12842" w:id="12659"/>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2659"/>
    <w:bookmarkStart w:name="z12843" w:id="12660"/>
    <w:p>
      <w:pPr>
        <w:spacing w:after="0"/>
        <w:ind w:left="0"/>
        <w:jc w:val="both"/>
      </w:pPr>
      <w:r>
        <w:rPr>
          <w:rFonts w:ascii="Times New Roman"/>
          <w:b w:val="false"/>
          <w:i w:val="false"/>
          <w:color w:val="000000"/>
          <w:sz w:val="28"/>
        </w:rPr>
        <w:t>
      требовать от налогоплательщика (налогового агента):</w:t>
      </w:r>
    </w:p>
    <w:bookmarkEnd w:id="12660"/>
    <w:bookmarkStart w:name="z12844" w:id="12661"/>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2661"/>
    <w:bookmarkStart w:name="z12845" w:id="12662"/>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2662"/>
    <w:bookmarkStart w:name="z12846" w:id="12663"/>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2663"/>
    <w:bookmarkStart w:name="z12847" w:id="1266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2664"/>
    <w:bookmarkStart w:name="z12848" w:id="1266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2665"/>
    <w:bookmarkStart w:name="z12849" w:id="12666"/>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2666"/>
    <w:bookmarkStart w:name="z12850" w:id="12667"/>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2667"/>
    <w:bookmarkStart w:name="z12851" w:id="12668"/>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2668"/>
    <w:bookmarkStart w:name="z12852" w:id="12669"/>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2669"/>
    <w:bookmarkStart w:name="z12853" w:id="12670"/>
    <w:p>
      <w:pPr>
        <w:spacing w:after="0"/>
        <w:ind w:left="0"/>
        <w:jc w:val="both"/>
      </w:pPr>
      <w:r>
        <w:rPr>
          <w:rFonts w:ascii="Times New Roman"/>
          <w:b w:val="false"/>
          <w:i w:val="false"/>
          <w:color w:val="000000"/>
          <w:sz w:val="28"/>
        </w:rPr>
        <w:t>
      останавливать транспортные средства, а также принудительно возвращать водные и воздушные суда, покинувшие таможенную территорию ЕАЭС, без разрешения органов государственных доходов;</w:t>
      </w:r>
    </w:p>
    <w:bookmarkEnd w:id="12670"/>
    <w:bookmarkStart w:name="z12854" w:id="12671"/>
    <w:p>
      <w:pPr>
        <w:spacing w:after="0"/>
        <w:ind w:left="0"/>
        <w:jc w:val="both"/>
      </w:pPr>
      <w:r>
        <w:rPr>
          <w:rFonts w:ascii="Times New Roman"/>
          <w:b w:val="false"/>
          <w:i w:val="false"/>
          <w:color w:val="000000"/>
          <w:sz w:val="28"/>
        </w:rPr>
        <w:t>
      осуществлять отбор проб и образцов товаров в соответствии с законодательством Республики Казахстан;</w:t>
      </w:r>
    </w:p>
    <w:bookmarkEnd w:id="12671"/>
    <w:bookmarkStart w:name="z12855" w:id="12672"/>
    <w:p>
      <w:pPr>
        <w:spacing w:after="0"/>
        <w:ind w:left="0"/>
        <w:jc w:val="both"/>
      </w:pPr>
      <w:r>
        <w:rPr>
          <w:rFonts w:ascii="Times New Roman"/>
          <w:b w:val="false"/>
          <w:i w:val="false"/>
          <w:color w:val="000000"/>
          <w:sz w:val="28"/>
        </w:rPr>
        <w:t>
      изымать у проверяемого лица документы либо их копии с составлением акта изъятия при проведении выездных таможенных проверок;</w:t>
      </w:r>
    </w:p>
    <w:bookmarkEnd w:id="12672"/>
    <w:bookmarkStart w:name="z12856" w:id="12673"/>
    <w:p>
      <w:pPr>
        <w:spacing w:after="0"/>
        <w:ind w:left="0"/>
        <w:jc w:val="both"/>
      </w:pPr>
      <w:r>
        <w:rPr>
          <w:rFonts w:ascii="Times New Roman"/>
          <w:b w:val="false"/>
          <w:i w:val="false"/>
          <w:color w:val="000000"/>
          <w:sz w:val="28"/>
        </w:rPr>
        <w:t>
      налагать арест на товары или изымать их в порядке, установленном законодательством Республики Казахстан, на срок проведения выездной таможенной проверки для пресечения действий, направленных на отчуждение товаров либо распоряжение этими товарами иным способом;</w:t>
      </w:r>
    </w:p>
    <w:bookmarkEnd w:id="12673"/>
    <w:bookmarkStart w:name="z12857" w:id="12674"/>
    <w:p>
      <w:pPr>
        <w:spacing w:after="0"/>
        <w:ind w:left="0"/>
        <w:jc w:val="both"/>
      </w:pPr>
      <w:r>
        <w:rPr>
          <w:rFonts w:ascii="Times New Roman"/>
          <w:b w:val="false"/>
          <w:i w:val="false"/>
          <w:color w:val="000000"/>
          <w:sz w:val="28"/>
        </w:rPr>
        <w:t>
      опечатывать помещения, в которых находятся товары, в случаях, предусмотренных законодательством Республики Казахстан;</w:t>
      </w:r>
    </w:p>
    <w:bookmarkEnd w:id="12674"/>
    <w:bookmarkStart w:name="z12858" w:id="12675"/>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2675"/>
    <w:bookmarkStart w:name="z12859" w:id="12676"/>
    <w:p>
      <w:pPr>
        <w:spacing w:after="0"/>
        <w:ind w:left="0"/>
        <w:jc w:val="both"/>
      </w:pPr>
      <w:r>
        <w:rPr>
          <w:rFonts w:ascii="Times New Roman"/>
          <w:b w:val="false"/>
          <w:i w:val="false"/>
          <w:color w:val="000000"/>
          <w:sz w:val="28"/>
        </w:rPr>
        <w:t>
      организовывать и проводить мероприятия по повышению налоговой и таможенной культуры и информированности общества по вопросам налогового законодательства и таможенного законодательства ЕАЭС и Республики Казахстан;</w:t>
      </w:r>
    </w:p>
    <w:bookmarkEnd w:id="12676"/>
    <w:bookmarkStart w:name="z12860" w:id="12677"/>
    <w:p>
      <w:pPr>
        <w:spacing w:after="0"/>
        <w:ind w:left="0"/>
        <w:jc w:val="both"/>
      </w:pPr>
      <w:r>
        <w:rPr>
          <w:rFonts w:ascii="Times New Roman"/>
          <w:b w:val="false"/>
          <w:i w:val="false"/>
          <w:color w:val="000000"/>
          <w:sz w:val="28"/>
        </w:rPr>
        <w:t>
      приобретать товары для выполнения функций, возложенных на органы государственных доходов в соответствии с законодательством Республики Казахстан;</w:t>
      </w:r>
    </w:p>
    <w:bookmarkEnd w:id="12677"/>
    <w:bookmarkStart w:name="z12861" w:id="12678"/>
    <w:p>
      <w:pPr>
        <w:spacing w:after="0"/>
        <w:ind w:left="0"/>
        <w:jc w:val="both"/>
      </w:pPr>
      <w:r>
        <w:rPr>
          <w:rFonts w:ascii="Times New Roman"/>
          <w:b w:val="false"/>
          <w:i w:val="false"/>
          <w:color w:val="000000"/>
          <w:sz w:val="28"/>
        </w:rPr>
        <w:t>
      анализировать и обобщать практику применения налогового и таможенного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 и таможенного законодательства ЕАЭС и Республики Казахстан;</w:t>
      </w:r>
    </w:p>
    <w:bookmarkEnd w:id="12678"/>
    <w:bookmarkStart w:name="z12862" w:id="12679"/>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Департамента;</w:t>
      </w:r>
    </w:p>
    <w:bookmarkEnd w:id="12679"/>
    <w:bookmarkStart w:name="z12863" w:id="12680"/>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2680"/>
    <w:bookmarkStart w:name="z12864" w:id="12681"/>
    <w:p>
      <w:pPr>
        <w:spacing w:after="0"/>
        <w:ind w:left="0"/>
        <w:jc w:val="both"/>
      </w:pPr>
      <w:r>
        <w:rPr>
          <w:rFonts w:ascii="Times New Roman"/>
          <w:b w:val="false"/>
          <w:i w:val="false"/>
          <w:color w:val="000000"/>
          <w:sz w:val="28"/>
        </w:rPr>
        <w:t>
      ликвидировать банкрота без возбуждения процедуры банкротства в порядке, установленном законодательством Республики Казахстан;</w:t>
      </w:r>
    </w:p>
    <w:bookmarkEnd w:id="12681"/>
    <w:bookmarkStart w:name="z12865" w:id="12682"/>
    <w:p>
      <w:pPr>
        <w:spacing w:after="0"/>
        <w:ind w:left="0"/>
        <w:jc w:val="both"/>
      </w:pPr>
      <w:r>
        <w:rPr>
          <w:rFonts w:ascii="Times New Roman"/>
          <w:b w:val="false"/>
          <w:i w:val="false"/>
          <w:color w:val="000000"/>
          <w:sz w:val="28"/>
        </w:rPr>
        <w:t>
      направлять мотивированный отказ собранию кредиторов в назначении кандидатуры реабилитационного, банкротного управляющих либо сообщение о снятии реабилитационного, банкротного управляющих с регистрации;</w:t>
      </w:r>
    </w:p>
    <w:bookmarkEnd w:id="12682"/>
    <w:bookmarkStart w:name="z12866" w:id="12683"/>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2683"/>
    <w:bookmarkStart w:name="z12867" w:id="12684"/>
    <w:p>
      <w:pPr>
        <w:spacing w:after="0"/>
        <w:ind w:left="0"/>
        <w:jc w:val="both"/>
      </w:pPr>
      <w:r>
        <w:rPr>
          <w:rFonts w:ascii="Times New Roman"/>
          <w:b w:val="false"/>
          <w:i w:val="false"/>
          <w:color w:val="000000"/>
          <w:sz w:val="28"/>
        </w:rPr>
        <w:t>
      проверять соблюдение субъектами норм, правил и инструкций технологического процесса, хранения и реализации, технических регламентов и стандартов, действующих в сфере производства и оборота этилового спирта, алкогольной продукции и табачных изделий, а также оборота отдельных видов нефтепродуктов и биотоплива;</w:t>
      </w:r>
    </w:p>
    <w:bookmarkEnd w:id="12684"/>
    <w:bookmarkStart w:name="z12868" w:id="12685"/>
    <w:p>
      <w:pPr>
        <w:spacing w:after="0"/>
        <w:ind w:left="0"/>
        <w:jc w:val="both"/>
      </w:pPr>
      <w:r>
        <w:rPr>
          <w:rFonts w:ascii="Times New Roman"/>
          <w:b w:val="false"/>
          <w:i w:val="false"/>
          <w:color w:val="000000"/>
          <w:sz w:val="28"/>
        </w:rPr>
        <w:t>
      осуществлять контроль оснащения технологических линий производства этилового спирта и линий розлива алкогольной продукции соответствующими спиртоизмеряющими аппаратами и контрольными приборами учета и их функционирование;</w:t>
      </w:r>
    </w:p>
    <w:bookmarkEnd w:id="12685"/>
    <w:bookmarkStart w:name="z12869" w:id="12686"/>
    <w:p>
      <w:pPr>
        <w:spacing w:after="0"/>
        <w:ind w:left="0"/>
        <w:jc w:val="both"/>
      </w:pPr>
      <w:r>
        <w:rPr>
          <w:rFonts w:ascii="Times New Roman"/>
          <w:b w:val="false"/>
          <w:i w:val="false"/>
          <w:color w:val="000000"/>
          <w:sz w:val="28"/>
        </w:rPr>
        <w:t>
      проверять фактические объемы выработки этилового спирта, водок и ликероводочных изделий для соблюдения установленного законодательством Республики Казахстан требования по выработке их минимального объема;</w:t>
      </w:r>
    </w:p>
    <w:bookmarkEnd w:id="12686"/>
    <w:bookmarkStart w:name="z12870" w:id="12687"/>
    <w:p>
      <w:pPr>
        <w:spacing w:after="0"/>
        <w:ind w:left="0"/>
        <w:jc w:val="both"/>
      </w:pPr>
      <w:r>
        <w:rPr>
          <w:rFonts w:ascii="Times New Roman"/>
          <w:b w:val="false"/>
          <w:i w:val="false"/>
          <w:color w:val="000000"/>
          <w:sz w:val="28"/>
        </w:rPr>
        <w:t xml:space="preserve">
      направлять в пределах компетенции запрос производителям табачных изделий о предоставлении необходимых сведений для осуществления государственного регулирования производства и оборота табачных изделий; </w:t>
      </w:r>
    </w:p>
    <w:bookmarkEnd w:id="12687"/>
    <w:bookmarkStart w:name="z12871" w:id="12688"/>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2688"/>
    <w:bookmarkStart w:name="z12872" w:id="12689"/>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2689"/>
    <w:bookmarkStart w:name="z12873" w:id="12690"/>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2690"/>
    <w:bookmarkStart w:name="z12874" w:id="12691"/>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2691"/>
    <w:bookmarkStart w:name="z12875" w:id="12692"/>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2692"/>
    <w:bookmarkStart w:name="z12876" w:id="12693"/>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Департамента;</w:t>
      </w:r>
    </w:p>
    <w:bookmarkEnd w:id="12693"/>
    <w:bookmarkStart w:name="z12877" w:id="12694"/>
    <w:p>
      <w:pPr>
        <w:spacing w:after="0"/>
        <w:ind w:left="0"/>
        <w:jc w:val="both"/>
      </w:pPr>
      <w:r>
        <w:rPr>
          <w:rFonts w:ascii="Times New Roman"/>
          <w:b w:val="false"/>
          <w:i w:val="false"/>
          <w:color w:val="000000"/>
          <w:sz w:val="28"/>
        </w:rPr>
        <w:t>
      обращаться в суд, предъявлять иски в целях защиты прав и интересов Департамента в соответствии с законодательством Республики Казахстан;</w:t>
      </w:r>
    </w:p>
    <w:bookmarkEnd w:id="12694"/>
    <w:bookmarkStart w:name="z12878" w:id="12695"/>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2695"/>
    <w:bookmarkStart w:name="z12879" w:id="12696"/>
    <w:p>
      <w:pPr>
        <w:spacing w:after="0"/>
        <w:ind w:left="0"/>
        <w:jc w:val="both"/>
      </w:pPr>
      <w:r>
        <w:rPr>
          <w:rFonts w:ascii="Times New Roman"/>
          <w:b w:val="false"/>
          <w:i w:val="false"/>
          <w:color w:val="000000"/>
          <w:sz w:val="28"/>
        </w:rPr>
        <w:t>
      2) обязанности:</w:t>
      </w:r>
    </w:p>
    <w:bookmarkEnd w:id="12696"/>
    <w:bookmarkStart w:name="z12880" w:id="12697"/>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2697"/>
    <w:bookmarkStart w:name="z12881" w:id="12698"/>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2698"/>
    <w:bookmarkStart w:name="z12882" w:id="12699"/>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2699"/>
    <w:bookmarkStart w:name="z12883" w:id="12700"/>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2700"/>
    <w:bookmarkStart w:name="z12884" w:id="12701"/>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2701"/>
    <w:bookmarkStart w:name="z12885" w:id="12702"/>
    <w:p>
      <w:pPr>
        <w:spacing w:after="0"/>
        <w:ind w:left="0"/>
        <w:jc w:val="both"/>
      </w:pPr>
      <w:r>
        <w:rPr>
          <w:rFonts w:ascii="Times New Roman"/>
          <w:b w:val="false"/>
          <w:i w:val="false"/>
          <w:color w:val="000000"/>
          <w:sz w:val="28"/>
        </w:rPr>
        <w:t>
      имеющих налоговую задолженность;</w:t>
      </w:r>
    </w:p>
    <w:bookmarkEnd w:id="12702"/>
    <w:bookmarkStart w:name="z12886" w:id="12703"/>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2703"/>
    <w:bookmarkStart w:name="z12887" w:id="12704"/>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2704"/>
    <w:bookmarkStart w:name="z12888" w:id="12705"/>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2705"/>
    <w:bookmarkStart w:name="z12889" w:id="12706"/>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2706"/>
    <w:bookmarkStart w:name="z12890" w:id="12707"/>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2707"/>
    <w:bookmarkStart w:name="z12891" w:id="12708"/>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2708"/>
    <w:bookmarkStart w:name="z12892" w:id="12709"/>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2709"/>
    <w:bookmarkStart w:name="z12893" w:id="12710"/>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2710"/>
    <w:bookmarkStart w:name="z12894" w:id="12711"/>
    <w:p>
      <w:pPr>
        <w:spacing w:after="0"/>
        <w:ind w:left="0"/>
        <w:jc w:val="both"/>
      </w:pPr>
      <w:r>
        <w:rPr>
          <w:rFonts w:ascii="Times New Roman"/>
          <w:b w:val="false"/>
          <w:i w:val="false"/>
          <w:color w:val="000000"/>
          <w:sz w:val="28"/>
        </w:rPr>
        <w:t>
      осуществлять контроль за деятельностью акцизных постов в организациях, осуществляющих производство и импорт подакцизных товаров;</w:t>
      </w:r>
    </w:p>
    <w:bookmarkEnd w:id="12711"/>
    <w:bookmarkStart w:name="z12895" w:id="12712"/>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2712"/>
    <w:bookmarkStart w:name="z12896" w:id="12713"/>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2713"/>
    <w:bookmarkStart w:name="z12897" w:id="12714"/>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декларантов и лиц, осуществляющих деятельность в сфере таможенного дела, имеющих налоговую задолженность, задолженность по таможенным платежам и налогам, пеней,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2714"/>
    <w:bookmarkStart w:name="z12898" w:id="12715"/>
    <w:p>
      <w:pPr>
        <w:spacing w:after="0"/>
        <w:ind w:left="0"/>
        <w:jc w:val="both"/>
      </w:pPr>
      <w:r>
        <w:rPr>
          <w:rFonts w:ascii="Times New Roman"/>
          <w:b w:val="false"/>
          <w:i w:val="false"/>
          <w:color w:val="000000"/>
          <w:sz w:val="28"/>
        </w:rPr>
        <w:t>
      содействовать развитию внешней торговли путем создания условий, способствующих ускорению товарооборота через таможенную границу ЕАЭС;</w:t>
      </w:r>
    </w:p>
    <w:bookmarkEnd w:id="12715"/>
    <w:bookmarkStart w:name="z12899" w:id="12716"/>
    <w:p>
      <w:pPr>
        <w:spacing w:after="0"/>
        <w:ind w:left="0"/>
        <w:jc w:val="both"/>
      </w:pPr>
      <w:r>
        <w:rPr>
          <w:rFonts w:ascii="Times New Roman"/>
          <w:b w:val="false"/>
          <w:i w:val="false"/>
          <w:color w:val="000000"/>
          <w:sz w:val="28"/>
        </w:rPr>
        <w:t>
      осуществлять таможенный контроль в отношении товаров и транспортных средств, перемещаемых через таможенную границу ЕАЭС;</w:t>
      </w:r>
    </w:p>
    <w:bookmarkEnd w:id="12716"/>
    <w:bookmarkStart w:name="z12900" w:id="12717"/>
    <w:p>
      <w:pPr>
        <w:spacing w:after="0"/>
        <w:ind w:left="0"/>
        <w:jc w:val="both"/>
      </w:pPr>
      <w:r>
        <w:rPr>
          <w:rFonts w:ascii="Times New Roman"/>
          <w:b w:val="false"/>
          <w:i w:val="false"/>
          <w:color w:val="000000"/>
          <w:sz w:val="28"/>
        </w:rPr>
        <w:t>
      оказывать в пределах своих полномочий декларантам и лицам, осуществляющим деятельность в сфере таможенного дела, содействие в реализации их прав;</w:t>
      </w:r>
    </w:p>
    <w:bookmarkEnd w:id="12717"/>
    <w:bookmarkStart w:name="z12901" w:id="12718"/>
    <w:p>
      <w:pPr>
        <w:spacing w:after="0"/>
        <w:ind w:left="0"/>
        <w:jc w:val="both"/>
      </w:pPr>
      <w:r>
        <w:rPr>
          <w:rFonts w:ascii="Times New Roman"/>
          <w:b w:val="false"/>
          <w:i w:val="false"/>
          <w:color w:val="000000"/>
          <w:sz w:val="28"/>
        </w:rPr>
        <w:t>
      обеспечивать полноту взимания и своевременность перечисления в бюджет таможенных платежей, налогов, специальных, антидемпинговых, компенсационных пошлин;</w:t>
      </w:r>
    </w:p>
    <w:bookmarkEnd w:id="12718"/>
    <w:bookmarkStart w:name="z12902" w:id="12719"/>
    <w:p>
      <w:pPr>
        <w:spacing w:after="0"/>
        <w:ind w:left="0"/>
        <w:jc w:val="both"/>
      </w:pPr>
      <w:r>
        <w:rPr>
          <w:rFonts w:ascii="Times New Roman"/>
          <w:b w:val="false"/>
          <w:i w:val="false"/>
          <w:color w:val="000000"/>
          <w:sz w:val="28"/>
        </w:rPr>
        <w:t>
      принимать решения в пределах своей компетенции в сроки, установленные Кодексом Республика Казахстан "О таможенном регулировании в Республике Казахстан", и осуществлять контроль за деятельностью декларантов и лиц, осуществляющих деятельность в сфере таможенного дела, по соблюдению ими условий и выполнению обязанностей, установленных таможенным законодательством ЕАЭС и (или) Республики Казахстан, а также иным</w:t>
      </w:r>
    </w:p>
    <w:bookmarkEnd w:id="12719"/>
    <w:bookmarkStart w:name="z12903" w:id="12720"/>
    <w:p>
      <w:pPr>
        <w:spacing w:after="0"/>
        <w:ind w:left="0"/>
        <w:jc w:val="both"/>
      </w:pPr>
      <w:r>
        <w:rPr>
          <w:rFonts w:ascii="Times New Roman"/>
          <w:b w:val="false"/>
          <w:i w:val="false"/>
          <w:color w:val="000000"/>
          <w:sz w:val="28"/>
        </w:rPr>
        <w:t>
      обеспечивать в пределах своей компетенции охрану таможенной границы ЕАЭС за соблюдением таможенного и иного законодательства Республики Казахстан;</w:t>
      </w:r>
    </w:p>
    <w:bookmarkEnd w:id="12720"/>
    <w:bookmarkStart w:name="z12904" w:id="12721"/>
    <w:p>
      <w:pPr>
        <w:spacing w:after="0"/>
        <w:ind w:left="0"/>
        <w:jc w:val="both"/>
      </w:pPr>
      <w:r>
        <w:rPr>
          <w:rFonts w:ascii="Times New Roman"/>
          <w:b w:val="false"/>
          <w:i w:val="false"/>
          <w:color w:val="000000"/>
          <w:sz w:val="28"/>
        </w:rPr>
        <w:t>
      осуществлять сбор и анализ информации о совершении административных правонарушений в сфере таможенного дела;</w:t>
      </w:r>
    </w:p>
    <w:bookmarkEnd w:id="12721"/>
    <w:bookmarkStart w:name="z12905" w:id="12722"/>
    <w:p>
      <w:pPr>
        <w:spacing w:after="0"/>
        <w:ind w:left="0"/>
        <w:jc w:val="both"/>
      </w:pPr>
      <w:r>
        <w:rPr>
          <w:rFonts w:ascii="Times New Roman"/>
          <w:b w:val="false"/>
          <w:i w:val="false"/>
          <w:color w:val="000000"/>
          <w:sz w:val="28"/>
        </w:rPr>
        <w:t>
      осуществлять во взаимодействии с органами национальной безопасности и другими соответствующими государственными органами Республики Казахстан меры по обеспечению защиты таможенной границы ЕАЭС;</w:t>
      </w:r>
    </w:p>
    <w:bookmarkEnd w:id="12722"/>
    <w:bookmarkStart w:name="z12906" w:id="12723"/>
    <w:p>
      <w:pPr>
        <w:spacing w:after="0"/>
        <w:ind w:left="0"/>
        <w:jc w:val="both"/>
      </w:pPr>
      <w:r>
        <w:rPr>
          <w:rFonts w:ascii="Times New Roman"/>
          <w:b w:val="false"/>
          <w:i w:val="false"/>
          <w:color w:val="000000"/>
          <w:sz w:val="28"/>
        </w:rPr>
        <w:t>
      обеспечивать своевременное, объективное и всестороннее рассмотрение обращений и представление ответов или совершение соответствующих действий с учетом поступающих запросов и предложений в сфере таможенного дела;</w:t>
      </w:r>
    </w:p>
    <w:bookmarkEnd w:id="12723"/>
    <w:bookmarkStart w:name="z12907" w:id="12724"/>
    <w:p>
      <w:pPr>
        <w:spacing w:after="0"/>
        <w:ind w:left="0"/>
        <w:jc w:val="both"/>
      </w:pPr>
      <w:r>
        <w:rPr>
          <w:rFonts w:ascii="Times New Roman"/>
          <w:b w:val="false"/>
          <w:i w:val="false"/>
          <w:color w:val="000000"/>
          <w:sz w:val="28"/>
        </w:rPr>
        <w:t>
      осуществлять безвозмездно информирование и консультирование в сфере таможенного дела;</w:t>
      </w:r>
    </w:p>
    <w:bookmarkEnd w:id="12724"/>
    <w:bookmarkStart w:name="z12908" w:id="12725"/>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2725"/>
    <w:bookmarkStart w:name="z12909" w:id="12726"/>
    <w:p>
      <w:pPr>
        <w:spacing w:after="0"/>
        <w:ind w:left="0"/>
        <w:jc w:val="both"/>
      </w:pPr>
      <w:r>
        <w:rPr>
          <w:rFonts w:ascii="Times New Roman"/>
          <w:b w:val="false"/>
          <w:i w:val="false"/>
          <w:color w:val="000000"/>
          <w:sz w:val="28"/>
        </w:rPr>
        <w:t>
      взыскивать суммы таможенных платежей и налогов, не уплаченные в установленные сроки в бюджет, а также пеней, процентов;</w:t>
      </w:r>
    </w:p>
    <w:bookmarkEnd w:id="12726"/>
    <w:bookmarkStart w:name="z12910" w:id="12727"/>
    <w:p>
      <w:pPr>
        <w:spacing w:after="0"/>
        <w:ind w:left="0"/>
        <w:jc w:val="both"/>
      </w:pPr>
      <w:r>
        <w:rPr>
          <w:rFonts w:ascii="Times New Roman"/>
          <w:b w:val="false"/>
          <w:i w:val="false"/>
          <w:color w:val="000000"/>
          <w:sz w:val="28"/>
        </w:rPr>
        <w:t>
      осуществлять таможенное администрирование в соответствии с таможенным законодательством ЕАЭС и (или) Республики Казахстан;</w:t>
      </w:r>
    </w:p>
    <w:bookmarkEnd w:id="12727"/>
    <w:bookmarkStart w:name="z12911" w:id="12728"/>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2728"/>
    <w:bookmarkStart w:name="z12912" w:id="12729"/>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2729"/>
    <w:bookmarkStart w:name="z12913" w:id="12730"/>
    <w:p>
      <w:pPr>
        <w:spacing w:after="0"/>
        <w:ind w:left="0"/>
        <w:jc w:val="both"/>
      </w:pPr>
      <w:r>
        <w:rPr>
          <w:rFonts w:ascii="Times New Roman"/>
          <w:b w:val="false"/>
          <w:i w:val="false"/>
          <w:color w:val="000000"/>
          <w:sz w:val="28"/>
        </w:rPr>
        <w:t>
      соблюдать права налогоплательщика (налогового агента) и декларантов и лиц, осуществляющих деятельность в сфере таможенного дела;</w:t>
      </w:r>
    </w:p>
    <w:bookmarkEnd w:id="12730"/>
    <w:bookmarkStart w:name="z12914" w:id="12731"/>
    <w:p>
      <w:pPr>
        <w:spacing w:after="0"/>
        <w:ind w:left="0"/>
        <w:jc w:val="both"/>
      </w:pPr>
      <w:r>
        <w:rPr>
          <w:rFonts w:ascii="Times New Roman"/>
          <w:b w:val="false"/>
          <w:i w:val="false"/>
          <w:color w:val="000000"/>
          <w:sz w:val="28"/>
        </w:rPr>
        <w:t>
      защищать интересы государства;</w:t>
      </w:r>
    </w:p>
    <w:bookmarkEnd w:id="12731"/>
    <w:bookmarkStart w:name="z12915" w:id="12732"/>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2732"/>
    <w:bookmarkStart w:name="z12916" w:id="12733"/>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2733"/>
    <w:bookmarkStart w:name="z12917" w:id="12734"/>
    <w:p>
      <w:pPr>
        <w:spacing w:after="0"/>
        <w:ind w:left="0"/>
        <w:jc w:val="both"/>
      </w:pPr>
      <w:r>
        <w:rPr>
          <w:rFonts w:ascii="Times New Roman"/>
          <w:b w:val="false"/>
          <w:i w:val="false"/>
          <w:color w:val="000000"/>
          <w:sz w:val="28"/>
        </w:rPr>
        <w:t>
      пересматривать не вступившие в законную силу постановления по делам об административных правонарушениях в порядке, предусмотренном законодательством Республики Казахстан об административных правонарушениях;</w:t>
      </w:r>
    </w:p>
    <w:bookmarkEnd w:id="12734"/>
    <w:bookmarkStart w:name="z12918" w:id="12735"/>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2735"/>
    <w:bookmarkStart w:name="z12919" w:id="12736"/>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2736"/>
    <w:bookmarkStart w:name="z12920" w:id="12737"/>
    <w:p>
      <w:pPr>
        <w:spacing w:after="0"/>
        <w:ind w:left="0"/>
        <w:jc w:val="both"/>
      </w:pPr>
      <w:r>
        <w:rPr>
          <w:rFonts w:ascii="Times New Roman"/>
          <w:b w:val="false"/>
          <w:i w:val="false"/>
          <w:color w:val="000000"/>
          <w:sz w:val="28"/>
        </w:rPr>
        <w:t>
      15. Функции:</w:t>
      </w:r>
    </w:p>
    <w:bookmarkEnd w:id="12737"/>
    <w:bookmarkStart w:name="z12921" w:id="12738"/>
    <w:p>
      <w:pPr>
        <w:spacing w:after="0"/>
        <w:ind w:left="0"/>
        <w:jc w:val="both"/>
      </w:pPr>
      <w:r>
        <w:rPr>
          <w:rFonts w:ascii="Times New Roman"/>
          <w:b w:val="false"/>
          <w:i w:val="false"/>
          <w:color w:val="000000"/>
          <w:sz w:val="28"/>
        </w:rPr>
        <w:t>
      1) осуществление налогового контроля;</w:t>
      </w:r>
    </w:p>
    <w:bookmarkEnd w:id="12738"/>
    <w:bookmarkStart w:name="z12922" w:id="12739"/>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2739"/>
    <w:bookmarkStart w:name="z12923" w:id="12740"/>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2740"/>
    <w:bookmarkStart w:name="z12924" w:id="12741"/>
    <w:p>
      <w:pPr>
        <w:spacing w:after="0"/>
        <w:ind w:left="0"/>
        <w:jc w:val="both"/>
      </w:pPr>
      <w:r>
        <w:rPr>
          <w:rFonts w:ascii="Times New Roman"/>
          <w:b w:val="false"/>
          <w:i w:val="false"/>
          <w:color w:val="000000"/>
          <w:sz w:val="28"/>
        </w:rPr>
        <w:t>
      4)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2741"/>
    <w:bookmarkStart w:name="z12925" w:id="12742"/>
    <w:p>
      <w:pPr>
        <w:spacing w:after="0"/>
        <w:ind w:left="0"/>
        <w:jc w:val="both"/>
      </w:pPr>
      <w:r>
        <w:rPr>
          <w:rFonts w:ascii="Times New Roman"/>
          <w:b w:val="false"/>
          <w:i w:val="false"/>
          <w:color w:val="000000"/>
          <w:sz w:val="28"/>
        </w:rPr>
        <w:t>
      5)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2742"/>
    <w:bookmarkStart w:name="z12926" w:id="12743"/>
    <w:p>
      <w:pPr>
        <w:spacing w:after="0"/>
        <w:ind w:left="0"/>
        <w:jc w:val="both"/>
      </w:pPr>
      <w:r>
        <w:rPr>
          <w:rFonts w:ascii="Times New Roman"/>
          <w:b w:val="false"/>
          <w:i w:val="false"/>
          <w:color w:val="000000"/>
          <w:sz w:val="28"/>
        </w:rPr>
        <w:t>
      6)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2743"/>
    <w:bookmarkStart w:name="z12927" w:id="12744"/>
    <w:p>
      <w:pPr>
        <w:spacing w:after="0"/>
        <w:ind w:left="0"/>
        <w:jc w:val="both"/>
      </w:pPr>
      <w:r>
        <w:rPr>
          <w:rFonts w:ascii="Times New Roman"/>
          <w:b w:val="false"/>
          <w:i w:val="false"/>
          <w:color w:val="000000"/>
          <w:sz w:val="28"/>
        </w:rPr>
        <w:t>
      7)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2744"/>
    <w:bookmarkStart w:name="z12928" w:id="12745"/>
    <w:p>
      <w:pPr>
        <w:spacing w:after="0"/>
        <w:ind w:left="0"/>
        <w:jc w:val="both"/>
      </w:pPr>
      <w:r>
        <w:rPr>
          <w:rFonts w:ascii="Times New Roman"/>
          <w:b w:val="false"/>
          <w:i w:val="false"/>
          <w:color w:val="000000"/>
          <w:sz w:val="28"/>
        </w:rPr>
        <w:t>
      8)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2745"/>
    <w:bookmarkStart w:name="z12929" w:id="12746"/>
    <w:p>
      <w:pPr>
        <w:spacing w:after="0"/>
        <w:ind w:left="0"/>
        <w:jc w:val="both"/>
      </w:pPr>
      <w:r>
        <w:rPr>
          <w:rFonts w:ascii="Times New Roman"/>
          <w:b w:val="false"/>
          <w:i w:val="false"/>
          <w:color w:val="000000"/>
          <w:sz w:val="28"/>
        </w:rPr>
        <w:t>
      9) осуществление контроля за подакцизными товарами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перемещения подакцизных товаров на территории Республики Казахстан, а также путем установления акцизных постов;</w:t>
      </w:r>
    </w:p>
    <w:bookmarkEnd w:id="12746"/>
    <w:bookmarkStart w:name="z12930" w:id="12747"/>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2747"/>
    <w:bookmarkStart w:name="z12931" w:id="12748"/>
    <w:p>
      <w:pPr>
        <w:spacing w:after="0"/>
        <w:ind w:left="0"/>
        <w:jc w:val="both"/>
      </w:pPr>
      <w:r>
        <w:rPr>
          <w:rFonts w:ascii="Times New Roman"/>
          <w:b w:val="false"/>
          <w:i w:val="false"/>
          <w:color w:val="000000"/>
          <w:sz w:val="28"/>
        </w:rPr>
        <w:t>
      11) осуществление налогового и таможенного администрирования;</w:t>
      </w:r>
    </w:p>
    <w:bookmarkEnd w:id="12748"/>
    <w:bookmarkStart w:name="z12932" w:id="12749"/>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2749"/>
    <w:bookmarkStart w:name="z12933" w:id="12750"/>
    <w:p>
      <w:pPr>
        <w:spacing w:after="0"/>
        <w:ind w:left="0"/>
        <w:jc w:val="both"/>
      </w:pPr>
      <w:r>
        <w:rPr>
          <w:rFonts w:ascii="Times New Roman"/>
          <w:b w:val="false"/>
          <w:i w:val="false"/>
          <w:color w:val="000000"/>
          <w:sz w:val="28"/>
        </w:rPr>
        <w:t>
      13) документирование, видео- и аудиозапись, кино- и фотосъемка фактов и событий в соответствии с нормативными правовыми актами Республики Казахстан;</w:t>
      </w:r>
    </w:p>
    <w:bookmarkEnd w:id="12750"/>
    <w:bookmarkStart w:name="z12934" w:id="12751"/>
    <w:p>
      <w:pPr>
        <w:spacing w:after="0"/>
        <w:ind w:left="0"/>
        <w:jc w:val="both"/>
      </w:pPr>
      <w:r>
        <w:rPr>
          <w:rFonts w:ascii="Times New Roman"/>
          <w:b w:val="false"/>
          <w:i w:val="false"/>
          <w:color w:val="000000"/>
          <w:sz w:val="28"/>
        </w:rPr>
        <w:t>
      14) участие в разработке правовых актов в сфере экспортного контроля;</w:t>
      </w:r>
    </w:p>
    <w:bookmarkEnd w:id="12751"/>
    <w:bookmarkStart w:name="z12935" w:id="12752"/>
    <w:p>
      <w:pPr>
        <w:spacing w:after="0"/>
        <w:ind w:left="0"/>
        <w:jc w:val="both"/>
      </w:pPr>
      <w:r>
        <w:rPr>
          <w:rFonts w:ascii="Times New Roman"/>
          <w:b w:val="false"/>
          <w:i w:val="false"/>
          <w:color w:val="000000"/>
          <w:sz w:val="28"/>
        </w:rPr>
        <w:t>
      15) представление информации, в том числе предварительной информации, государственным органам Республики Казахстан, если такая информация необходима указанным органам для выполнения задач и осуществления функций, возложенных на них законодательством Республики Казахстан, в порядке и с соблюдением требований законодательства Республики Казахстан по защите государственной, коммерческой, банковской, налоговой и иной охраняемой законами тайны (секретов), а также другой конфиденциальной информации, международных договоров Республики Казахстан;</w:t>
      </w:r>
    </w:p>
    <w:bookmarkEnd w:id="12752"/>
    <w:bookmarkStart w:name="z12936" w:id="12753"/>
    <w:p>
      <w:pPr>
        <w:spacing w:after="0"/>
        <w:ind w:left="0"/>
        <w:jc w:val="both"/>
      </w:pPr>
      <w:r>
        <w:rPr>
          <w:rFonts w:ascii="Times New Roman"/>
          <w:b w:val="false"/>
          <w:i w:val="false"/>
          <w:color w:val="000000"/>
          <w:sz w:val="28"/>
        </w:rPr>
        <w:t>
      16) информирование о таможенном законодательстве Республики Казахстан осуществляется таможенными органами Республики Казахстан путем опубликования нормативных правовых актов таможенного законодательства Республики Казахстан в средствах массовой информации, а также с использованием информационно-коммуникационных технологий;</w:t>
      </w:r>
    </w:p>
    <w:bookmarkEnd w:id="12753"/>
    <w:bookmarkStart w:name="z12937" w:id="12754"/>
    <w:p>
      <w:pPr>
        <w:spacing w:after="0"/>
        <w:ind w:left="0"/>
        <w:jc w:val="both"/>
      </w:pPr>
      <w:r>
        <w:rPr>
          <w:rFonts w:ascii="Times New Roman"/>
          <w:b w:val="false"/>
          <w:i w:val="false"/>
          <w:color w:val="000000"/>
          <w:sz w:val="28"/>
        </w:rPr>
        <w:t>
      17) обеспечение на постоянной основе своевременного информирования участников внешнеэкономической и иной деятельности в сфере таможенного дела, в том числе об изменениях и дополнениях в таможенное законодательство ЕАЭС и (или) Республики Казахстан;</w:t>
      </w:r>
    </w:p>
    <w:bookmarkEnd w:id="12754"/>
    <w:bookmarkStart w:name="z12938" w:id="12755"/>
    <w:p>
      <w:pPr>
        <w:spacing w:after="0"/>
        <w:ind w:left="0"/>
        <w:jc w:val="both"/>
      </w:pPr>
      <w:r>
        <w:rPr>
          <w:rFonts w:ascii="Times New Roman"/>
          <w:b w:val="false"/>
          <w:i w:val="false"/>
          <w:color w:val="000000"/>
          <w:sz w:val="28"/>
        </w:rPr>
        <w:t>
      18) осуществление контроля за недопущением вывоза товаров, ввозимых на территорию Республики Казахстан из третьих стран;</w:t>
      </w:r>
    </w:p>
    <w:bookmarkEnd w:id="12755"/>
    <w:bookmarkStart w:name="z12939" w:id="12756"/>
    <w:p>
      <w:pPr>
        <w:spacing w:after="0"/>
        <w:ind w:left="0"/>
        <w:jc w:val="both"/>
      </w:pPr>
      <w:r>
        <w:rPr>
          <w:rFonts w:ascii="Times New Roman"/>
          <w:b w:val="false"/>
          <w:i w:val="false"/>
          <w:color w:val="000000"/>
          <w:sz w:val="28"/>
        </w:rPr>
        <w:t>
      19) осуществление и совершенствование таможенного декларирования, таможенного контроля, а также создание условий, способствующих упрощению проведения таможенных операций в отношении товаров и транспортных средств, перемещаемых через таможенную границу ЕАЭС;</w:t>
      </w:r>
    </w:p>
    <w:bookmarkEnd w:id="12756"/>
    <w:bookmarkStart w:name="z12940" w:id="12757"/>
    <w:p>
      <w:pPr>
        <w:spacing w:after="0"/>
        <w:ind w:left="0"/>
        <w:jc w:val="both"/>
      </w:pPr>
      <w:r>
        <w:rPr>
          <w:rFonts w:ascii="Times New Roman"/>
          <w:b w:val="false"/>
          <w:i w:val="false"/>
          <w:color w:val="000000"/>
          <w:sz w:val="28"/>
        </w:rPr>
        <w:t>
      20) принятие предварительных решений по вопросам применения методов определения таможенной стоимости ввозимых товаров;</w:t>
      </w:r>
    </w:p>
    <w:bookmarkEnd w:id="12757"/>
    <w:bookmarkStart w:name="z12941" w:id="12758"/>
    <w:p>
      <w:pPr>
        <w:spacing w:after="0"/>
        <w:ind w:left="0"/>
        <w:jc w:val="both"/>
      </w:pPr>
      <w:r>
        <w:rPr>
          <w:rFonts w:ascii="Times New Roman"/>
          <w:b w:val="false"/>
          <w:i w:val="false"/>
          <w:color w:val="000000"/>
          <w:sz w:val="28"/>
        </w:rPr>
        <w:t>
      21) осуществление контроля за правильностью классификации товаров в соответствии с Единой товарной номенклатурой внешнеэкономической деятельности ЕАЭС;</w:t>
      </w:r>
    </w:p>
    <w:bookmarkEnd w:id="12758"/>
    <w:bookmarkStart w:name="z12942" w:id="12759"/>
    <w:p>
      <w:pPr>
        <w:spacing w:after="0"/>
        <w:ind w:left="0"/>
        <w:jc w:val="both"/>
      </w:pPr>
      <w:r>
        <w:rPr>
          <w:rFonts w:ascii="Times New Roman"/>
          <w:b w:val="false"/>
          <w:i w:val="false"/>
          <w:color w:val="000000"/>
          <w:sz w:val="28"/>
        </w:rPr>
        <w:t>
      22) принятие решений и дача разъяснений о классификации отдельных видов товаров, обеспечение публикации решений о классификации отдельных видов товаров;</w:t>
      </w:r>
    </w:p>
    <w:bookmarkEnd w:id="12759"/>
    <w:bookmarkStart w:name="z12943" w:id="12760"/>
    <w:p>
      <w:pPr>
        <w:spacing w:after="0"/>
        <w:ind w:left="0"/>
        <w:jc w:val="both"/>
      </w:pPr>
      <w:r>
        <w:rPr>
          <w:rFonts w:ascii="Times New Roman"/>
          <w:b w:val="false"/>
          <w:i w:val="false"/>
          <w:color w:val="000000"/>
          <w:sz w:val="28"/>
        </w:rPr>
        <w:t>
      23) принятие решения о классификации товаров в несобранном или разобранном виде, в том числе в некомплектном или незавершенном виде, ввоз которых предполагается различными товарными партиями в течение определенного периода времени;</w:t>
      </w:r>
    </w:p>
    <w:bookmarkEnd w:id="12760"/>
    <w:bookmarkStart w:name="z12944" w:id="12761"/>
    <w:p>
      <w:pPr>
        <w:spacing w:after="0"/>
        <w:ind w:left="0"/>
        <w:jc w:val="both"/>
      </w:pPr>
      <w:r>
        <w:rPr>
          <w:rFonts w:ascii="Times New Roman"/>
          <w:b w:val="false"/>
          <w:i w:val="false"/>
          <w:color w:val="000000"/>
          <w:sz w:val="28"/>
        </w:rPr>
        <w:t>
      24) рассмотрение документов, определенных таможенным законодательством ЕАЭС и Республики Казахстан, на основании которых предоставляется освобождение от таможенных платежей и налогов;</w:t>
      </w:r>
    </w:p>
    <w:bookmarkEnd w:id="12761"/>
    <w:bookmarkStart w:name="z12945" w:id="12762"/>
    <w:p>
      <w:pPr>
        <w:spacing w:after="0"/>
        <w:ind w:left="0"/>
        <w:jc w:val="both"/>
      </w:pPr>
      <w:r>
        <w:rPr>
          <w:rFonts w:ascii="Times New Roman"/>
          <w:b w:val="false"/>
          <w:i w:val="false"/>
          <w:color w:val="000000"/>
          <w:sz w:val="28"/>
        </w:rPr>
        <w:t>
      25) осуществление контроля за уплатой таможенных пошлин, таможенных сборов, налогов, специальных, антидемпинговых, компенсационных пошлин, пеней, процентов;</w:t>
      </w:r>
    </w:p>
    <w:bookmarkEnd w:id="12762"/>
    <w:bookmarkStart w:name="z12946" w:id="12763"/>
    <w:p>
      <w:pPr>
        <w:spacing w:after="0"/>
        <w:ind w:left="0"/>
        <w:jc w:val="both"/>
      </w:pPr>
      <w:r>
        <w:rPr>
          <w:rFonts w:ascii="Times New Roman"/>
          <w:b w:val="false"/>
          <w:i w:val="false"/>
          <w:color w:val="000000"/>
          <w:sz w:val="28"/>
        </w:rPr>
        <w:t xml:space="preserve">
      26) проведение транспортного контроля в автомобильных, морских пунктах пропуска и в иных местах перемещения товаров через таможенную границу ЕАЭС; </w:t>
      </w:r>
    </w:p>
    <w:bookmarkEnd w:id="12763"/>
    <w:bookmarkStart w:name="z12947" w:id="12764"/>
    <w:p>
      <w:pPr>
        <w:spacing w:after="0"/>
        <w:ind w:left="0"/>
        <w:jc w:val="both"/>
      </w:pPr>
      <w:r>
        <w:rPr>
          <w:rFonts w:ascii="Times New Roman"/>
          <w:b w:val="false"/>
          <w:i w:val="false"/>
          <w:color w:val="000000"/>
          <w:sz w:val="28"/>
        </w:rPr>
        <w:t>
      27) осуществление таможенного контроля за перемещением через таможенную границу ЕАЭС товаров и транспортных средств;</w:t>
      </w:r>
    </w:p>
    <w:bookmarkEnd w:id="12764"/>
    <w:bookmarkStart w:name="z12948" w:id="12765"/>
    <w:p>
      <w:pPr>
        <w:spacing w:after="0"/>
        <w:ind w:left="0"/>
        <w:jc w:val="both"/>
      </w:pPr>
      <w:r>
        <w:rPr>
          <w:rFonts w:ascii="Times New Roman"/>
          <w:b w:val="false"/>
          <w:i w:val="false"/>
          <w:color w:val="000000"/>
          <w:sz w:val="28"/>
        </w:rPr>
        <w:t>
      28) обеспечение соблюдения мер таможенно-тарифного регулирования, запретов и ограничений, мер защиты внутреннего рынка в отношении товаров, перемещаемых через таможенную границу ЕАЭС;</w:t>
      </w:r>
    </w:p>
    <w:bookmarkEnd w:id="12765"/>
    <w:bookmarkStart w:name="z12949" w:id="12766"/>
    <w:p>
      <w:pPr>
        <w:spacing w:after="0"/>
        <w:ind w:left="0"/>
        <w:jc w:val="both"/>
      </w:pPr>
      <w:r>
        <w:rPr>
          <w:rFonts w:ascii="Times New Roman"/>
          <w:b w:val="false"/>
          <w:i w:val="false"/>
          <w:color w:val="000000"/>
          <w:sz w:val="28"/>
        </w:rPr>
        <w:t>
      29) обеспечение соблюдения прав и законных интересов лиц при перемещении такими лицами товаров через таможенную границу ЕАЭС и создание условий для ускорения товарооборота через таможенную границу ЕАЭС;</w:t>
      </w:r>
    </w:p>
    <w:bookmarkEnd w:id="12766"/>
    <w:bookmarkStart w:name="z12950" w:id="12767"/>
    <w:p>
      <w:pPr>
        <w:spacing w:after="0"/>
        <w:ind w:left="0"/>
        <w:jc w:val="both"/>
      </w:pPr>
      <w:r>
        <w:rPr>
          <w:rFonts w:ascii="Times New Roman"/>
          <w:b w:val="false"/>
          <w:i w:val="false"/>
          <w:color w:val="000000"/>
          <w:sz w:val="28"/>
        </w:rPr>
        <w:t>
      30) обеспечение в соответствии с международным договором государств-членов ЕАЭС мер по противодействию легализации (отмыванию) доходов, полученных преступным путем, и финансированию терроризма при осуществлении контроля за перемещением через таможенную границу ЕАЭС валюты государств-членов ЕАЭС, ценных бумаг и (или) валютных ценностей, дорожных чеков;</w:t>
      </w:r>
    </w:p>
    <w:bookmarkEnd w:id="12767"/>
    <w:bookmarkStart w:name="z12951" w:id="12768"/>
    <w:p>
      <w:pPr>
        <w:spacing w:after="0"/>
        <w:ind w:left="0"/>
        <w:jc w:val="both"/>
      </w:pPr>
      <w:r>
        <w:rPr>
          <w:rFonts w:ascii="Times New Roman"/>
          <w:b w:val="false"/>
          <w:i w:val="false"/>
          <w:color w:val="000000"/>
          <w:sz w:val="28"/>
        </w:rPr>
        <w:t>
      31) рассмотрение запросов и предложений по транзитным операциям от стран-членов Всемирной торговой организации в рамках Соглашения об упрощении процедур торговли (приложение к Марракешскому соглашению об учреждении Всемирной торговой организации от 15 апреля 1994 года, ратифицированному Законом Республики Казахстан от 12 октября 2015 года) (далее – СУПТ);</w:t>
      </w:r>
    </w:p>
    <w:bookmarkEnd w:id="12768"/>
    <w:bookmarkStart w:name="z12952" w:id="12769"/>
    <w:p>
      <w:pPr>
        <w:spacing w:after="0"/>
        <w:ind w:left="0"/>
        <w:jc w:val="both"/>
      </w:pPr>
      <w:r>
        <w:rPr>
          <w:rFonts w:ascii="Times New Roman"/>
          <w:b w:val="false"/>
          <w:i w:val="false"/>
          <w:color w:val="000000"/>
          <w:sz w:val="28"/>
        </w:rPr>
        <w:t>
      32) предоставление информации по запросам таможенных органов стран-членов Всемирной торговой организации в рамках СУПТ;</w:t>
      </w:r>
    </w:p>
    <w:bookmarkEnd w:id="12769"/>
    <w:bookmarkStart w:name="z12953" w:id="12770"/>
    <w:p>
      <w:pPr>
        <w:spacing w:after="0"/>
        <w:ind w:left="0"/>
        <w:jc w:val="both"/>
      </w:pPr>
      <w:r>
        <w:rPr>
          <w:rFonts w:ascii="Times New Roman"/>
          <w:b w:val="false"/>
          <w:i w:val="false"/>
          <w:color w:val="000000"/>
          <w:sz w:val="28"/>
        </w:rPr>
        <w:t>
      33) содействие в реализации единой торговой политики ЕАЭС;</w:t>
      </w:r>
    </w:p>
    <w:bookmarkEnd w:id="12770"/>
    <w:bookmarkStart w:name="z12954" w:id="12771"/>
    <w:p>
      <w:pPr>
        <w:spacing w:after="0"/>
        <w:ind w:left="0"/>
        <w:jc w:val="both"/>
      </w:pPr>
      <w:r>
        <w:rPr>
          <w:rFonts w:ascii="Times New Roman"/>
          <w:b w:val="false"/>
          <w:i w:val="false"/>
          <w:color w:val="000000"/>
          <w:sz w:val="28"/>
        </w:rPr>
        <w:t>
      34) осуществление таможенного контроля после выпуска товаров, а также принятие мер по взысканию задолженности по таможенным платежам, налогам, специальным, антидемпинговым, компенсационным пошлинам, пеней, процентов;</w:t>
      </w:r>
    </w:p>
    <w:bookmarkEnd w:id="12771"/>
    <w:bookmarkStart w:name="z12955" w:id="12772"/>
    <w:p>
      <w:pPr>
        <w:spacing w:after="0"/>
        <w:ind w:left="0"/>
        <w:jc w:val="both"/>
      </w:pPr>
      <w:r>
        <w:rPr>
          <w:rFonts w:ascii="Times New Roman"/>
          <w:b w:val="false"/>
          <w:i w:val="false"/>
          <w:color w:val="000000"/>
          <w:sz w:val="28"/>
        </w:rPr>
        <w:t>
      35) сотрудничество с таможенными органами и иными органами иностранных государств, и международными организациями в соответствии с международными договорами Республики Казахстан;</w:t>
      </w:r>
    </w:p>
    <w:bookmarkEnd w:id="12772"/>
    <w:bookmarkStart w:name="z12956" w:id="12773"/>
    <w:p>
      <w:pPr>
        <w:spacing w:after="0"/>
        <w:ind w:left="0"/>
        <w:jc w:val="both"/>
      </w:pPr>
      <w:r>
        <w:rPr>
          <w:rFonts w:ascii="Times New Roman"/>
          <w:b w:val="false"/>
          <w:i w:val="false"/>
          <w:color w:val="000000"/>
          <w:sz w:val="28"/>
        </w:rPr>
        <w:t>
      36) проведение радиационного контроля в пунктах пропуска и иных местах перемещения товаров через таможенную границу ЕАЭС;</w:t>
      </w:r>
    </w:p>
    <w:bookmarkEnd w:id="12773"/>
    <w:bookmarkStart w:name="z12957" w:id="12774"/>
    <w:p>
      <w:pPr>
        <w:spacing w:after="0"/>
        <w:ind w:left="0"/>
        <w:jc w:val="both"/>
      </w:pPr>
      <w:r>
        <w:rPr>
          <w:rFonts w:ascii="Times New Roman"/>
          <w:b w:val="false"/>
          <w:i w:val="false"/>
          <w:color w:val="000000"/>
          <w:sz w:val="28"/>
        </w:rPr>
        <w:t>
      37) организация проведения санитарно-карантинного контроля в автомобильных пунктах пропуска через таможенную границу ЕАЭС;</w:t>
      </w:r>
    </w:p>
    <w:bookmarkEnd w:id="12774"/>
    <w:bookmarkStart w:name="z12958" w:id="12775"/>
    <w:p>
      <w:pPr>
        <w:spacing w:after="0"/>
        <w:ind w:left="0"/>
        <w:jc w:val="both"/>
      </w:pPr>
      <w:r>
        <w:rPr>
          <w:rFonts w:ascii="Times New Roman"/>
          <w:b w:val="false"/>
          <w:i w:val="false"/>
          <w:color w:val="000000"/>
          <w:sz w:val="28"/>
        </w:rPr>
        <w:t>
      38) совершение таможенных операций и проведение таможенного контроля, в том числе в рамках оказания взаимной административной помощи;</w:t>
      </w:r>
    </w:p>
    <w:bookmarkEnd w:id="12775"/>
    <w:bookmarkStart w:name="z12959" w:id="12776"/>
    <w:p>
      <w:pPr>
        <w:spacing w:after="0"/>
        <w:ind w:left="0"/>
        <w:jc w:val="both"/>
      </w:pPr>
      <w:r>
        <w:rPr>
          <w:rFonts w:ascii="Times New Roman"/>
          <w:b w:val="false"/>
          <w:i w:val="false"/>
          <w:color w:val="000000"/>
          <w:sz w:val="28"/>
        </w:rPr>
        <w:t>
      39)осуществление экспортного контроля в соответствии с законодательством Республики Казахстан;</w:t>
      </w:r>
    </w:p>
    <w:bookmarkEnd w:id="12776"/>
    <w:bookmarkStart w:name="z12960" w:id="12777"/>
    <w:p>
      <w:pPr>
        <w:spacing w:after="0"/>
        <w:ind w:left="0"/>
        <w:jc w:val="both"/>
      </w:pPr>
      <w:r>
        <w:rPr>
          <w:rFonts w:ascii="Times New Roman"/>
          <w:b w:val="false"/>
          <w:i w:val="false"/>
          <w:color w:val="000000"/>
          <w:sz w:val="28"/>
        </w:rPr>
        <w:t>
      40) организация и проведение подготовки, переподготовки и повышения квалификации кадров органов государственных доходов;</w:t>
      </w:r>
    </w:p>
    <w:bookmarkEnd w:id="12777"/>
    <w:bookmarkStart w:name="z12961" w:id="12778"/>
    <w:p>
      <w:pPr>
        <w:spacing w:after="0"/>
        <w:ind w:left="0"/>
        <w:jc w:val="both"/>
      </w:pPr>
      <w:r>
        <w:rPr>
          <w:rFonts w:ascii="Times New Roman"/>
          <w:b w:val="false"/>
          <w:i w:val="false"/>
          <w:color w:val="000000"/>
          <w:sz w:val="28"/>
        </w:rPr>
        <w:t>
      41) обеспечение безопасности деятельности органов государственных доходов, защита должностных лиц органов государственных доходов и членов их семей от противоправных действий в соответствии с законодательством Республики Казахстан;</w:t>
      </w:r>
    </w:p>
    <w:bookmarkEnd w:id="12778"/>
    <w:bookmarkStart w:name="z12962" w:id="12779"/>
    <w:p>
      <w:pPr>
        <w:spacing w:after="0"/>
        <w:ind w:left="0"/>
        <w:jc w:val="both"/>
      </w:pPr>
      <w:r>
        <w:rPr>
          <w:rFonts w:ascii="Times New Roman"/>
          <w:b w:val="false"/>
          <w:i w:val="false"/>
          <w:color w:val="000000"/>
          <w:sz w:val="28"/>
        </w:rPr>
        <w:t>
      42) осуществление сбора и анализа информации о совершении правонарушений в сфере таможенного дела;</w:t>
      </w:r>
    </w:p>
    <w:bookmarkEnd w:id="12779"/>
    <w:bookmarkStart w:name="z12963" w:id="12780"/>
    <w:p>
      <w:pPr>
        <w:spacing w:after="0"/>
        <w:ind w:left="0"/>
        <w:jc w:val="both"/>
      </w:pPr>
      <w:r>
        <w:rPr>
          <w:rFonts w:ascii="Times New Roman"/>
          <w:b w:val="false"/>
          <w:i w:val="false"/>
          <w:color w:val="000000"/>
          <w:sz w:val="28"/>
        </w:rPr>
        <w:t>
      43) осуществление деятельности по оценке и управлению рисками;</w:t>
      </w:r>
    </w:p>
    <w:bookmarkEnd w:id="12780"/>
    <w:bookmarkStart w:name="z12964" w:id="12781"/>
    <w:p>
      <w:pPr>
        <w:spacing w:after="0"/>
        <w:ind w:left="0"/>
        <w:jc w:val="both"/>
      </w:pPr>
      <w:r>
        <w:rPr>
          <w:rFonts w:ascii="Times New Roman"/>
          <w:b w:val="false"/>
          <w:i w:val="false"/>
          <w:color w:val="000000"/>
          <w:sz w:val="28"/>
        </w:rPr>
        <w:t>
      44) консультирование заинтересованных лиц по вопросам, применения таможенного законодательства ЕАЭС и (или) Республики Казахстан и иным вопросам, входящим в компетенцию органов государственных доходов, на безвозмездной основе;</w:t>
      </w:r>
    </w:p>
    <w:bookmarkEnd w:id="12781"/>
    <w:bookmarkStart w:name="z12965" w:id="12782"/>
    <w:p>
      <w:pPr>
        <w:spacing w:after="0"/>
        <w:ind w:left="0"/>
        <w:jc w:val="both"/>
      </w:pPr>
      <w:r>
        <w:rPr>
          <w:rFonts w:ascii="Times New Roman"/>
          <w:b w:val="false"/>
          <w:i w:val="false"/>
          <w:color w:val="000000"/>
          <w:sz w:val="28"/>
        </w:rPr>
        <w:t>
      45) обеспечение своевременного, объективного и всестороннего рассмотрения обращений и представления ответов или совершения соответствующих действий с учетом поступающих запросов и предложений в сфере таможенного дела;</w:t>
      </w:r>
    </w:p>
    <w:bookmarkEnd w:id="12782"/>
    <w:bookmarkStart w:name="z12966" w:id="12783"/>
    <w:p>
      <w:pPr>
        <w:spacing w:after="0"/>
        <w:ind w:left="0"/>
        <w:jc w:val="both"/>
      </w:pPr>
      <w:r>
        <w:rPr>
          <w:rFonts w:ascii="Times New Roman"/>
          <w:b w:val="false"/>
          <w:i w:val="false"/>
          <w:color w:val="000000"/>
          <w:sz w:val="28"/>
        </w:rPr>
        <w:t>
      46)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2783"/>
    <w:bookmarkStart w:name="z12967" w:id="12784"/>
    <w:p>
      <w:pPr>
        <w:spacing w:after="0"/>
        <w:ind w:left="0"/>
        <w:jc w:val="both"/>
      </w:pPr>
      <w:r>
        <w:rPr>
          <w:rFonts w:ascii="Times New Roman"/>
          <w:b w:val="false"/>
          <w:i w:val="false"/>
          <w:color w:val="000000"/>
          <w:sz w:val="28"/>
        </w:rPr>
        <w:t>
      47) использование системы управления рисками;</w:t>
      </w:r>
    </w:p>
    <w:bookmarkEnd w:id="12784"/>
    <w:bookmarkStart w:name="z12968" w:id="12785"/>
    <w:p>
      <w:pPr>
        <w:spacing w:after="0"/>
        <w:ind w:left="0"/>
        <w:jc w:val="both"/>
      </w:pPr>
      <w:r>
        <w:rPr>
          <w:rFonts w:ascii="Times New Roman"/>
          <w:b w:val="false"/>
          <w:i w:val="false"/>
          <w:color w:val="000000"/>
          <w:sz w:val="28"/>
        </w:rPr>
        <w:t>
      48) обеспечение полноты взимания и своевременности перечисления в бюджет таможенных платежей, налогов, специальных, антидемпинговых, компенсационных пошлин;</w:t>
      </w:r>
    </w:p>
    <w:bookmarkEnd w:id="12785"/>
    <w:bookmarkStart w:name="z12969" w:id="12786"/>
    <w:p>
      <w:pPr>
        <w:spacing w:after="0"/>
        <w:ind w:left="0"/>
        <w:jc w:val="both"/>
      </w:pPr>
      <w:r>
        <w:rPr>
          <w:rFonts w:ascii="Times New Roman"/>
          <w:b w:val="false"/>
          <w:i w:val="false"/>
          <w:color w:val="000000"/>
          <w:sz w:val="28"/>
        </w:rPr>
        <w:t>
      49) участие в совершенствовании и реализации таможенного регулирования в Республике Казахстан;</w:t>
      </w:r>
    </w:p>
    <w:bookmarkEnd w:id="12786"/>
    <w:bookmarkStart w:name="z12970" w:id="12787"/>
    <w:p>
      <w:pPr>
        <w:spacing w:after="0"/>
        <w:ind w:left="0"/>
        <w:jc w:val="both"/>
      </w:pPr>
      <w:r>
        <w:rPr>
          <w:rFonts w:ascii="Times New Roman"/>
          <w:b w:val="false"/>
          <w:i w:val="false"/>
          <w:color w:val="000000"/>
          <w:sz w:val="28"/>
        </w:rPr>
        <w:t>
      50) остановка на Государственной границе Республики Казахстан, не совпадающей с таможенной границей ЕАЭС, транспортных средств, в том числе осуществляющих международные перевозки товаров;</w:t>
      </w:r>
    </w:p>
    <w:bookmarkEnd w:id="12787"/>
    <w:bookmarkStart w:name="z12971" w:id="12788"/>
    <w:p>
      <w:pPr>
        <w:spacing w:after="0"/>
        <w:ind w:left="0"/>
        <w:jc w:val="both"/>
      </w:pPr>
      <w:r>
        <w:rPr>
          <w:rFonts w:ascii="Times New Roman"/>
          <w:b w:val="false"/>
          <w:i w:val="false"/>
          <w:color w:val="000000"/>
          <w:sz w:val="28"/>
        </w:rPr>
        <w:t>
      51) запрос и получение от перевозчика или от лица, осуществляющего перемещение товаров через Государственную границу Республики Казахстан, не совпадающую с таможенной границей ЕАЭС, необходимой информации, а также документов и сведений, касающихся перемещаемых товаров;</w:t>
      </w:r>
    </w:p>
    <w:bookmarkEnd w:id="12788"/>
    <w:bookmarkStart w:name="z12972" w:id="12789"/>
    <w:p>
      <w:pPr>
        <w:spacing w:after="0"/>
        <w:ind w:left="0"/>
        <w:jc w:val="both"/>
      </w:pPr>
      <w:r>
        <w:rPr>
          <w:rFonts w:ascii="Times New Roman"/>
          <w:b w:val="false"/>
          <w:i w:val="false"/>
          <w:color w:val="000000"/>
          <w:sz w:val="28"/>
        </w:rPr>
        <w:t>
      52) осуществление контроля за соблюдением запретов и ограничений в отношении отдельных видов товаров, перемещаемых через Государственную границу Республики Казахстан, не совпадающую с таможенной границей ЕАЭС;</w:t>
      </w:r>
    </w:p>
    <w:bookmarkEnd w:id="12789"/>
    <w:bookmarkStart w:name="z12973" w:id="12790"/>
    <w:p>
      <w:pPr>
        <w:spacing w:after="0"/>
        <w:ind w:left="0"/>
        <w:jc w:val="both"/>
      </w:pPr>
      <w:r>
        <w:rPr>
          <w:rFonts w:ascii="Times New Roman"/>
          <w:b w:val="false"/>
          <w:i w:val="false"/>
          <w:color w:val="000000"/>
          <w:sz w:val="28"/>
        </w:rPr>
        <w:t>
      53) осуществление в пределах компетенции маркировки и прослеживаемости товаров;</w:t>
      </w:r>
    </w:p>
    <w:bookmarkEnd w:id="12790"/>
    <w:bookmarkStart w:name="z12974" w:id="12791"/>
    <w:p>
      <w:pPr>
        <w:spacing w:after="0"/>
        <w:ind w:left="0"/>
        <w:jc w:val="both"/>
      </w:pPr>
      <w:r>
        <w:rPr>
          <w:rFonts w:ascii="Times New Roman"/>
          <w:b w:val="false"/>
          <w:i w:val="false"/>
          <w:color w:val="000000"/>
          <w:sz w:val="28"/>
        </w:rPr>
        <w:t>
      54) осуществление в пределах своей компетенции мониторинга оборота товаров, подлежащих маркировке и прослеживаемости, в том числе во взаимной торговле с государствами-членами ЕАЭС;</w:t>
      </w:r>
    </w:p>
    <w:bookmarkEnd w:id="12791"/>
    <w:bookmarkStart w:name="z12975" w:id="12792"/>
    <w:p>
      <w:pPr>
        <w:spacing w:after="0"/>
        <w:ind w:left="0"/>
        <w:jc w:val="both"/>
      </w:pPr>
      <w:r>
        <w:rPr>
          <w:rFonts w:ascii="Times New Roman"/>
          <w:b w:val="false"/>
          <w:i w:val="false"/>
          <w:color w:val="000000"/>
          <w:sz w:val="28"/>
        </w:rPr>
        <w:t>
      55) реализация в пределах своей компетенции государственной политики в сфере создания и функционирования специальных экономических и индустриальных зон;</w:t>
      </w:r>
    </w:p>
    <w:bookmarkEnd w:id="12792"/>
    <w:bookmarkStart w:name="z12976" w:id="12793"/>
    <w:p>
      <w:pPr>
        <w:spacing w:after="0"/>
        <w:ind w:left="0"/>
        <w:jc w:val="both"/>
      </w:pPr>
      <w:r>
        <w:rPr>
          <w:rFonts w:ascii="Times New Roman"/>
          <w:b w:val="false"/>
          <w:i w:val="false"/>
          <w:color w:val="000000"/>
          <w:sz w:val="28"/>
        </w:rPr>
        <w:t>
      56) представление в пределах своей компетенции информации и разъяснений по вопросам трансфертного ценообразования;</w:t>
      </w:r>
    </w:p>
    <w:bookmarkEnd w:id="12793"/>
    <w:bookmarkStart w:name="z12977" w:id="12794"/>
    <w:p>
      <w:pPr>
        <w:spacing w:after="0"/>
        <w:ind w:left="0"/>
        <w:jc w:val="both"/>
      </w:pPr>
      <w:r>
        <w:rPr>
          <w:rFonts w:ascii="Times New Roman"/>
          <w:b w:val="false"/>
          <w:i w:val="false"/>
          <w:color w:val="000000"/>
          <w:sz w:val="28"/>
        </w:rPr>
        <w:t>
      57) проведение проверок по вопросам трансфертного ценообразования в случаях, предусмотренных Законом Республики Казахстан "О трансфертном ценообразовании";</w:t>
      </w:r>
    </w:p>
    <w:bookmarkEnd w:id="12794"/>
    <w:bookmarkStart w:name="z12978" w:id="12795"/>
    <w:p>
      <w:pPr>
        <w:spacing w:after="0"/>
        <w:ind w:left="0"/>
        <w:jc w:val="both"/>
      </w:pPr>
      <w:r>
        <w:rPr>
          <w:rFonts w:ascii="Times New Roman"/>
          <w:b w:val="false"/>
          <w:i w:val="false"/>
          <w:color w:val="000000"/>
          <w:sz w:val="28"/>
        </w:rPr>
        <w:t>
      58)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2795"/>
    <w:bookmarkStart w:name="z12979" w:id="12796"/>
    <w:p>
      <w:pPr>
        <w:spacing w:after="0"/>
        <w:ind w:left="0"/>
        <w:jc w:val="both"/>
      </w:pPr>
      <w:r>
        <w:rPr>
          <w:rFonts w:ascii="Times New Roman"/>
          <w:b w:val="false"/>
          <w:i w:val="false"/>
          <w:color w:val="000000"/>
          <w:sz w:val="28"/>
        </w:rPr>
        <w:t>
      59) обеспечение повышения качества, доступность оказания государственных услуг;</w:t>
      </w:r>
    </w:p>
    <w:bookmarkEnd w:id="12796"/>
    <w:bookmarkStart w:name="z12980" w:id="12797"/>
    <w:p>
      <w:pPr>
        <w:spacing w:after="0"/>
        <w:ind w:left="0"/>
        <w:jc w:val="both"/>
      </w:pPr>
      <w:r>
        <w:rPr>
          <w:rFonts w:ascii="Times New Roman"/>
          <w:b w:val="false"/>
          <w:i w:val="false"/>
          <w:color w:val="000000"/>
          <w:sz w:val="28"/>
        </w:rPr>
        <w:t>
      60) обеспечение информированности услугополучателей в доступной форме о порядке оказания государственных услуг;</w:t>
      </w:r>
    </w:p>
    <w:bookmarkEnd w:id="12797"/>
    <w:bookmarkStart w:name="z12981" w:id="12798"/>
    <w:p>
      <w:pPr>
        <w:spacing w:after="0"/>
        <w:ind w:left="0"/>
        <w:jc w:val="both"/>
      </w:pPr>
      <w:r>
        <w:rPr>
          <w:rFonts w:ascii="Times New Roman"/>
          <w:b w:val="false"/>
          <w:i w:val="false"/>
          <w:color w:val="000000"/>
          <w:sz w:val="28"/>
        </w:rPr>
        <w:t>
      61) рассмотрение обращений услугополучателей по вопросам оказания государственных услуг;</w:t>
      </w:r>
    </w:p>
    <w:bookmarkEnd w:id="12798"/>
    <w:bookmarkStart w:name="z12982" w:id="12799"/>
    <w:p>
      <w:pPr>
        <w:spacing w:after="0"/>
        <w:ind w:left="0"/>
        <w:jc w:val="both"/>
      </w:pPr>
      <w:r>
        <w:rPr>
          <w:rFonts w:ascii="Times New Roman"/>
          <w:b w:val="false"/>
          <w:i w:val="false"/>
          <w:color w:val="000000"/>
          <w:sz w:val="28"/>
        </w:rPr>
        <w:t>
      62) принятие мер, направленных на восстановление нарушенных прав, свобод и законных интересов услугополучателей;</w:t>
      </w:r>
    </w:p>
    <w:bookmarkEnd w:id="12799"/>
    <w:bookmarkStart w:name="z12983" w:id="12800"/>
    <w:p>
      <w:pPr>
        <w:spacing w:after="0"/>
        <w:ind w:left="0"/>
        <w:jc w:val="both"/>
      </w:pPr>
      <w:r>
        <w:rPr>
          <w:rFonts w:ascii="Times New Roman"/>
          <w:b w:val="false"/>
          <w:i w:val="false"/>
          <w:color w:val="000000"/>
          <w:sz w:val="28"/>
        </w:rPr>
        <w:t>
      63) обеспечение повышения квалификации работников в сфере оказания государственных услуг, общения с инвалидами;</w:t>
      </w:r>
    </w:p>
    <w:bookmarkEnd w:id="12800"/>
    <w:bookmarkStart w:name="z12984" w:id="12801"/>
    <w:p>
      <w:pPr>
        <w:spacing w:after="0"/>
        <w:ind w:left="0"/>
        <w:jc w:val="both"/>
      </w:pPr>
      <w:r>
        <w:rPr>
          <w:rFonts w:ascii="Times New Roman"/>
          <w:b w:val="false"/>
          <w:i w:val="false"/>
          <w:color w:val="000000"/>
          <w:sz w:val="28"/>
        </w:rPr>
        <w:t>
      64) предоставление информаций о порядке оказания государственных услуг в Единый контакт-центр;</w:t>
      </w:r>
    </w:p>
    <w:bookmarkEnd w:id="12801"/>
    <w:bookmarkStart w:name="z12985" w:id="12802"/>
    <w:p>
      <w:pPr>
        <w:spacing w:after="0"/>
        <w:ind w:left="0"/>
        <w:jc w:val="both"/>
      </w:pPr>
      <w:r>
        <w:rPr>
          <w:rFonts w:ascii="Times New Roman"/>
          <w:b w:val="false"/>
          <w:i w:val="false"/>
          <w:color w:val="000000"/>
          <w:sz w:val="28"/>
        </w:rPr>
        <w:t>
      65) проведение внутреннего контроля за качеством оказания государственных услуг в соответствии с законодательством Республики Казахстан;</w:t>
      </w:r>
    </w:p>
    <w:bookmarkEnd w:id="12802"/>
    <w:bookmarkStart w:name="z12986" w:id="12803"/>
    <w:p>
      <w:pPr>
        <w:spacing w:after="0"/>
        <w:ind w:left="0"/>
        <w:jc w:val="both"/>
      </w:pPr>
      <w:r>
        <w:rPr>
          <w:rFonts w:ascii="Times New Roman"/>
          <w:b w:val="false"/>
          <w:i w:val="false"/>
          <w:color w:val="000000"/>
          <w:sz w:val="28"/>
        </w:rPr>
        <w:t>
      66) обеспечение соблюдения услугодателями подзаконных нормативных правовых актов, определяющих порядок оказания государственных услуг;</w:t>
      </w:r>
    </w:p>
    <w:bookmarkEnd w:id="12803"/>
    <w:bookmarkStart w:name="z12987" w:id="12804"/>
    <w:p>
      <w:pPr>
        <w:spacing w:after="0"/>
        <w:ind w:left="0"/>
        <w:jc w:val="both"/>
      </w:pPr>
      <w:r>
        <w:rPr>
          <w:rFonts w:ascii="Times New Roman"/>
          <w:b w:val="false"/>
          <w:i w:val="false"/>
          <w:color w:val="000000"/>
          <w:sz w:val="28"/>
        </w:rPr>
        <w:t>
      67)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2804"/>
    <w:bookmarkStart w:name="z12988" w:id="12805"/>
    <w:p>
      <w:pPr>
        <w:spacing w:after="0"/>
        <w:ind w:left="0"/>
        <w:jc w:val="both"/>
      </w:pPr>
      <w:r>
        <w:rPr>
          <w:rFonts w:ascii="Times New Roman"/>
          <w:b w:val="false"/>
          <w:i w:val="false"/>
          <w:color w:val="000000"/>
          <w:sz w:val="28"/>
        </w:rPr>
        <w:t>
      68)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2805"/>
    <w:bookmarkStart w:name="z12989" w:id="12806"/>
    <w:p>
      <w:pPr>
        <w:spacing w:after="0"/>
        <w:ind w:left="0"/>
        <w:jc w:val="both"/>
      </w:pPr>
      <w:r>
        <w:rPr>
          <w:rFonts w:ascii="Times New Roman"/>
          <w:b w:val="false"/>
          <w:i w:val="false"/>
          <w:color w:val="000000"/>
          <w:sz w:val="28"/>
        </w:rPr>
        <w:t>
      69) осуществление контроля за соблюдением минимальных цен при реализации алкогольной продукции и табачных изделий;</w:t>
      </w:r>
    </w:p>
    <w:bookmarkEnd w:id="12806"/>
    <w:bookmarkStart w:name="z12990" w:id="12807"/>
    <w:p>
      <w:pPr>
        <w:spacing w:after="0"/>
        <w:ind w:left="0"/>
        <w:jc w:val="both"/>
      </w:pPr>
      <w:r>
        <w:rPr>
          <w:rFonts w:ascii="Times New Roman"/>
          <w:b w:val="false"/>
          <w:i w:val="false"/>
          <w:color w:val="000000"/>
          <w:sz w:val="28"/>
        </w:rPr>
        <w:t>
      70) выдача лицензии на хранение, оптовую и розничную реализацию этилового спирта и алкогольной продукции;</w:t>
      </w:r>
    </w:p>
    <w:bookmarkEnd w:id="12807"/>
    <w:bookmarkStart w:name="z12991" w:id="12808"/>
    <w:p>
      <w:pPr>
        <w:spacing w:after="0"/>
        <w:ind w:left="0"/>
        <w:jc w:val="both"/>
      </w:pPr>
      <w:r>
        <w:rPr>
          <w:rFonts w:ascii="Times New Roman"/>
          <w:b w:val="false"/>
          <w:i w:val="false"/>
          <w:color w:val="000000"/>
          <w:sz w:val="28"/>
        </w:rPr>
        <w:t>
      71) ведение контроля, учета и анализа балансов объемов производства и оборота табачных изделий;</w:t>
      </w:r>
    </w:p>
    <w:bookmarkEnd w:id="12808"/>
    <w:bookmarkStart w:name="z12992" w:id="12809"/>
    <w:p>
      <w:pPr>
        <w:spacing w:after="0"/>
        <w:ind w:left="0"/>
        <w:jc w:val="both"/>
      </w:pPr>
      <w:r>
        <w:rPr>
          <w:rFonts w:ascii="Times New Roman"/>
          <w:b w:val="false"/>
          <w:i w:val="false"/>
          <w:color w:val="000000"/>
          <w:sz w:val="28"/>
        </w:rPr>
        <w:t>
      72) осуществление контроля за производством и оборотом этилового спирта и алкогольной продукции;</w:t>
      </w:r>
    </w:p>
    <w:bookmarkEnd w:id="12809"/>
    <w:bookmarkStart w:name="z12993" w:id="12810"/>
    <w:p>
      <w:pPr>
        <w:spacing w:after="0"/>
        <w:ind w:left="0"/>
        <w:jc w:val="both"/>
      </w:pPr>
      <w:r>
        <w:rPr>
          <w:rFonts w:ascii="Times New Roman"/>
          <w:b w:val="false"/>
          <w:i w:val="false"/>
          <w:color w:val="000000"/>
          <w:sz w:val="28"/>
        </w:rPr>
        <w:t>
      73) взаимодействие с центральными и местными государственными органами по осуществлению контроля над производством и оборотом этилового спирта, алкогольной продукции, табачных изделий, а также оборотом отдельных видов нефтепродуктов и биотоплива;</w:t>
      </w:r>
    </w:p>
    <w:bookmarkEnd w:id="12810"/>
    <w:bookmarkStart w:name="z12994" w:id="12811"/>
    <w:p>
      <w:pPr>
        <w:spacing w:after="0"/>
        <w:ind w:left="0"/>
        <w:jc w:val="both"/>
      </w:pPr>
      <w:r>
        <w:rPr>
          <w:rFonts w:ascii="Times New Roman"/>
          <w:b w:val="false"/>
          <w:i w:val="false"/>
          <w:color w:val="000000"/>
          <w:sz w:val="28"/>
        </w:rPr>
        <w:t>
      74) осуществление государственного контроля в области оборота нефтепродуктов и биотоплива;</w:t>
      </w:r>
    </w:p>
    <w:bookmarkEnd w:id="12811"/>
    <w:bookmarkStart w:name="z12995" w:id="12812"/>
    <w:p>
      <w:pPr>
        <w:spacing w:after="0"/>
        <w:ind w:left="0"/>
        <w:jc w:val="both"/>
      </w:pPr>
      <w:r>
        <w:rPr>
          <w:rFonts w:ascii="Times New Roman"/>
          <w:b w:val="false"/>
          <w:i w:val="false"/>
          <w:color w:val="000000"/>
          <w:sz w:val="28"/>
        </w:rPr>
        <w:t>
      75) осуществление камерального контроля за оборотом нефтепродуктов;</w:t>
      </w:r>
    </w:p>
    <w:bookmarkEnd w:id="12812"/>
    <w:bookmarkStart w:name="z12996" w:id="12813"/>
    <w:p>
      <w:pPr>
        <w:spacing w:after="0"/>
        <w:ind w:left="0"/>
        <w:jc w:val="both"/>
      </w:pPr>
      <w:r>
        <w:rPr>
          <w:rFonts w:ascii="Times New Roman"/>
          <w:b w:val="false"/>
          <w:i w:val="false"/>
          <w:color w:val="000000"/>
          <w:sz w:val="28"/>
        </w:rPr>
        <w:t>
      76) реализация государственной политики в области государственного регулирования оборота нефтепродуктов в пределах своей компетенции;</w:t>
      </w:r>
    </w:p>
    <w:bookmarkEnd w:id="12813"/>
    <w:bookmarkStart w:name="z12997" w:id="12814"/>
    <w:p>
      <w:pPr>
        <w:spacing w:after="0"/>
        <w:ind w:left="0"/>
        <w:jc w:val="both"/>
      </w:pPr>
      <w:r>
        <w:rPr>
          <w:rFonts w:ascii="Times New Roman"/>
          <w:b w:val="false"/>
          <w:i w:val="false"/>
          <w:color w:val="000000"/>
          <w:sz w:val="28"/>
        </w:rPr>
        <w:t xml:space="preserve">
      77) осуществление камерального контроля оборота биотоплива; </w:t>
      </w:r>
    </w:p>
    <w:bookmarkEnd w:id="12814"/>
    <w:bookmarkStart w:name="z12998" w:id="12815"/>
    <w:p>
      <w:pPr>
        <w:spacing w:after="0"/>
        <w:ind w:left="0"/>
        <w:jc w:val="both"/>
      </w:pPr>
      <w:r>
        <w:rPr>
          <w:rFonts w:ascii="Times New Roman"/>
          <w:b w:val="false"/>
          <w:i w:val="false"/>
          <w:color w:val="000000"/>
          <w:sz w:val="28"/>
        </w:rPr>
        <w:t>
      78) рассмотрение обращений физических и юридических лиц в пределах компетенции в установленном законодательством порядке;</w:t>
      </w:r>
    </w:p>
    <w:bookmarkEnd w:id="12815"/>
    <w:bookmarkStart w:name="z12999" w:id="12816"/>
    <w:p>
      <w:pPr>
        <w:spacing w:after="0"/>
        <w:ind w:left="0"/>
        <w:jc w:val="both"/>
      </w:pPr>
      <w:r>
        <w:rPr>
          <w:rFonts w:ascii="Times New Roman"/>
          <w:b w:val="false"/>
          <w:i w:val="false"/>
          <w:color w:val="000000"/>
          <w:sz w:val="28"/>
        </w:rPr>
        <w:t>
      79) назначение реабилитационным или банкротным управляющим кандидатуры, представленной собранием кредиторов;</w:t>
      </w:r>
    </w:p>
    <w:bookmarkEnd w:id="12816"/>
    <w:bookmarkStart w:name="z13000" w:id="12817"/>
    <w:p>
      <w:pPr>
        <w:spacing w:after="0"/>
        <w:ind w:left="0"/>
        <w:jc w:val="both"/>
      </w:pPr>
      <w:r>
        <w:rPr>
          <w:rFonts w:ascii="Times New Roman"/>
          <w:b w:val="false"/>
          <w:i w:val="false"/>
          <w:color w:val="000000"/>
          <w:sz w:val="28"/>
        </w:rPr>
        <w:t>
      80) размещение на интернет-ресурсе реестра требований кредиторов;</w:t>
      </w:r>
    </w:p>
    <w:bookmarkEnd w:id="12817"/>
    <w:bookmarkStart w:name="z13001" w:id="12818"/>
    <w:p>
      <w:pPr>
        <w:spacing w:after="0"/>
        <w:ind w:left="0"/>
        <w:jc w:val="both"/>
      </w:pPr>
      <w:r>
        <w:rPr>
          <w:rFonts w:ascii="Times New Roman"/>
          <w:b w:val="false"/>
          <w:i w:val="false"/>
          <w:color w:val="000000"/>
          <w:sz w:val="28"/>
        </w:rPr>
        <w:t>
      81) разработка предложений по установлению особых условий и порядка реализации имущественной массы и дополнительных требований к покупателям объектов имущественной массы при банкротстве организаций и индивидуальных предпринимателей, являющихся субъектами естественной монополии или субъектами рынка, занимающих доминирующее или монопольное положение на соответствующем товарном рынке либо имеющих важное стратегическое значение для экономики республики, способных оказать влияние на жизнь, здоровье граждан, национальную безопасность или окружающую среду, в том числе организаций, пакеты акций (доли участия) которых отнесены к стратегическим объектам в соответствии с законодательством Республики Казахстан, а также признанных банкротами по инициативе государства, для которых подобный порядок предусмотрен законодательством Республики Казахстан о реабилитации и банкротстве;</w:t>
      </w:r>
    </w:p>
    <w:bookmarkEnd w:id="12818"/>
    <w:bookmarkStart w:name="z13002" w:id="12819"/>
    <w:p>
      <w:pPr>
        <w:spacing w:after="0"/>
        <w:ind w:left="0"/>
        <w:jc w:val="both"/>
      </w:pPr>
      <w:r>
        <w:rPr>
          <w:rFonts w:ascii="Times New Roman"/>
          <w:b w:val="false"/>
          <w:i w:val="false"/>
          <w:color w:val="000000"/>
          <w:sz w:val="28"/>
        </w:rPr>
        <w:t>
      82) рассмотрение текущей информации реабилитационного управляющего о ходе осуществления реабилитационной процедуры, временного управляющего о ходе осуществления сбора сведений о финансовом состоянии должника и процедуры банкротства, банкротного управляющего о ходе проведения процедуры банкротства;</w:t>
      </w:r>
    </w:p>
    <w:bookmarkEnd w:id="12819"/>
    <w:bookmarkStart w:name="z13003" w:id="12820"/>
    <w:p>
      <w:pPr>
        <w:spacing w:after="0"/>
        <w:ind w:left="0"/>
        <w:jc w:val="both"/>
      </w:pPr>
      <w:r>
        <w:rPr>
          <w:rFonts w:ascii="Times New Roman"/>
          <w:b w:val="false"/>
          <w:i w:val="false"/>
          <w:color w:val="000000"/>
          <w:sz w:val="28"/>
        </w:rPr>
        <w:t>
      83) контроль за перемещением продукции через Государственную границу Республики Казахстан;</w:t>
      </w:r>
    </w:p>
    <w:bookmarkEnd w:id="12820"/>
    <w:bookmarkStart w:name="z13004" w:id="12821"/>
    <w:p>
      <w:pPr>
        <w:spacing w:after="0"/>
        <w:ind w:left="0"/>
        <w:jc w:val="both"/>
      </w:pPr>
      <w:r>
        <w:rPr>
          <w:rFonts w:ascii="Times New Roman"/>
          <w:b w:val="false"/>
          <w:i w:val="false"/>
          <w:color w:val="000000"/>
          <w:sz w:val="28"/>
        </w:rPr>
        <w:t>
      84)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2821"/>
    <w:bookmarkStart w:name="z13005" w:id="12822"/>
    <w:p>
      <w:pPr>
        <w:spacing w:after="0"/>
        <w:ind w:left="0"/>
        <w:jc w:val="both"/>
      </w:pPr>
      <w:r>
        <w:rPr>
          <w:rFonts w:ascii="Times New Roman"/>
          <w:b w:val="false"/>
          <w:i w:val="false"/>
          <w:color w:val="000000"/>
          <w:sz w:val="28"/>
        </w:rPr>
        <w:t>
      85)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2822"/>
    <w:bookmarkStart w:name="z13006" w:id="12823"/>
    <w:p>
      <w:pPr>
        <w:spacing w:after="0"/>
        <w:ind w:left="0"/>
        <w:jc w:val="both"/>
      </w:pPr>
      <w:r>
        <w:rPr>
          <w:rFonts w:ascii="Times New Roman"/>
          <w:b w:val="false"/>
          <w:i w:val="false"/>
          <w:color w:val="000000"/>
          <w:sz w:val="28"/>
        </w:rPr>
        <w:t>
      86)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2823"/>
    <w:bookmarkStart w:name="z13007" w:id="12824"/>
    <w:p>
      <w:pPr>
        <w:spacing w:after="0"/>
        <w:ind w:left="0"/>
        <w:jc w:val="both"/>
      </w:pPr>
      <w:r>
        <w:rPr>
          <w:rFonts w:ascii="Times New Roman"/>
          <w:b w:val="false"/>
          <w:i w:val="false"/>
          <w:color w:val="000000"/>
          <w:sz w:val="28"/>
        </w:rPr>
        <w:t>
      87) отстранение реабилитационного и банкротного управляющих;</w:t>
      </w:r>
    </w:p>
    <w:bookmarkEnd w:id="12824"/>
    <w:bookmarkStart w:name="z13008" w:id="12825"/>
    <w:p>
      <w:pPr>
        <w:spacing w:after="0"/>
        <w:ind w:left="0"/>
        <w:jc w:val="both"/>
      </w:pPr>
      <w:r>
        <w:rPr>
          <w:rFonts w:ascii="Times New Roman"/>
          <w:b w:val="false"/>
          <w:i w:val="false"/>
          <w:color w:val="000000"/>
          <w:sz w:val="28"/>
        </w:rPr>
        <w:t xml:space="preserve">
      88) осуществление контроля за соблюдением порядка проведения электронного аукциона по продаже имущества должника; </w:t>
      </w:r>
    </w:p>
    <w:bookmarkEnd w:id="12825"/>
    <w:bookmarkStart w:name="z13009" w:id="12826"/>
    <w:p>
      <w:pPr>
        <w:spacing w:after="0"/>
        <w:ind w:left="0"/>
        <w:jc w:val="both"/>
      </w:pPr>
      <w:r>
        <w:rPr>
          <w:rFonts w:ascii="Times New Roman"/>
          <w:b w:val="false"/>
          <w:i w:val="false"/>
          <w:color w:val="000000"/>
          <w:sz w:val="28"/>
        </w:rPr>
        <w:t>
      89) принятие мер по выявлению сделок, совершенных при обстоятельствах, в соответствии со статьей 7 Закона Республики Казахстан "О реабилитации и банкротстве";</w:t>
      </w:r>
    </w:p>
    <w:bookmarkEnd w:id="12826"/>
    <w:bookmarkStart w:name="z13010" w:id="12827"/>
    <w:p>
      <w:pPr>
        <w:spacing w:after="0"/>
        <w:ind w:left="0"/>
        <w:jc w:val="both"/>
      </w:pPr>
      <w:r>
        <w:rPr>
          <w:rFonts w:ascii="Times New Roman"/>
          <w:b w:val="false"/>
          <w:i w:val="false"/>
          <w:color w:val="000000"/>
          <w:sz w:val="28"/>
        </w:rPr>
        <w:t>
      90) осуществление государственного контроля за проведением реабилитационной процедуры и процедуры банкротства;</w:t>
      </w:r>
    </w:p>
    <w:bookmarkEnd w:id="12827"/>
    <w:bookmarkStart w:name="z13011" w:id="12828"/>
    <w:p>
      <w:pPr>
        <w:spacing w:after="0"/>
        <w:ind w:left="0"/>
        <w:jc w:val="both"/>
      </w:pPr>
      <w:r>
        <w:rPr>
          <w:rFonts w:ascii="Times New Roman"/>
          <w:b w:val="false"/>
          <w:i w:val="false"/>
          <w:color w:val="000000"/>
          <w:sz w:val="28"/>
        </w:rPr>
        <w:t>
      91) осуществление запроса у участника санации подтверждающих документов;</w:t>
      </w:r>
    </w:p>
    <w:bookmarkEnd w:id="12828"/>
    <w:bookmarkStart w:name="z13012" w:id="12829"/>
    <w:p>
      <w:pPr>
        <w:spacing w:after="0"/>
        <w:ind w:left="0"/>
        <w:jc w:val="both"/>
      </w:pPr>
      <w:r>
        <w:rPr>
          <w:rFonts w:ascii="Times New Roman"/>
          <w:b w:val="false"/>
          <w:i w:val="false"/>
          <w:color w:val="000000"/>
          <w:sz w:val="28"/>
        </w:rPr>
        <w:t>
      92) согласование продажи временным управляющим имущества банкрота в случае, предусмотренном Законом Республики Казахстан "О реабилитации и банкротстве";</w:t>
      </w:r>
    </w:p>
    <w:bookmarkEnd w:id="12829"/>
    <w:bookmarkStart w:name="z13013" w:id="12830"/>
    <w:p>
      <w:pPr>
        <w:spacing w:after="0"/>
        <w:ind w:left="0"/>
        <w:jc w:val="both"/>
      </w:pPr>
      <w:r>
        <w:rPr>
          <w:rFonts w:ascii="Times New Roman"/>
          <w:b w:val="false"/>
          <w:i w:val="false"/>
          <w:color w:val="000000"/>
          <w:sz w:val="28"/>
        </w:rPr>
        <w:t>
      93) рассмотрение жалоб на действия временного администратора, реабилитационного, временного и банкротного управляющих;</w:t>
      </w:r>
    </w:p>
    <w:bookmarkEnd w:id="12830"/>
    <w:bookmarkStart w:name="z13014" w:id="12831"/>
    <w:p>
      <w:pPr>
        <w:spacing w:after="0"/>
        <w:ind w:left="0"/>
        <w:jc w:val="both"/>
      </w:pPr>
      <w:r>
        <w:rPr>
          <w:rFonts w:ascii="Times New Roman"/>
          <w:b w:val="false"/>
          <w:i w:val="false"/>
          <w:color w:val="000000"/>
          <w:sz w:val="28"/>
        </w:rPr>
        <w:t>
      94) осуществление запроса и получение от государственных органов, юридических лиц и их должностных лиц информации о неплатежеспособных и несостоятельных должниках;</w:t>
      </w:r>
    </w:p>
    <w:bookmarkEnd w:id="12831"/>
    <w:bookmarkStart w:name="z13015" w:id="12832"/>
    <w:p>
      <w:pPr>
        <w:spacing w:after="0"/>
        <w:ind w:left="0"/>
        <w:jc w:val="both"/>
      </w:pPr>
      <w:r>
        <w:rPr>
          <w:rFonts w:ascii="Times New Roman"/>
          <w:b w:val="false"/>
          <w:i w:val="false"/>
          <w:color w:val="000000"/>
          <w:sz w:val="28"/>
        </w:rPr>
        <w:t>
      95) представление временному и банкротному управляющим информации о наличии и номерах банковских счетов лица, по которому имеется вступившее в законную силу решение суда о признании банкротом, остатках и движении денег на этих счетах;</w:t>
      </w:r>
    </w:p>
    <w:bookmarkEnd w:id="12832"/>
    <w:bookmarkStart w:name="z13016" w:id="12833"/>
    <w:p>
      <w:pPr>
        <w:spacing w:after="0"/>
        <w:ind w:left="0"/>
        <w:jc w:val="both"/>
      </w:pPr>
      <w:r>
        <w:rPr>
          <w:rFonts w:ascii="Times New Roman"/>
          <w:b w:val="false"/>
          <w:i w:val="false"/>
          <w:color w:val="000000"/>
          <w:sz w:val="28"/>
        </w:rPr>
        <w:t>
      96) оспаривание в суде решений и действий (бездействия) временного администратора, реабилитационного, временного и банкротного управляющих в случае выявления нарушений Закона Республики Казахстан "О реабилитации и банкротстве";</w:t>
      </w:r>
    </w:p>
    <w:bookmarkEnd w:id="12833"/>
    <w:bookmarkStart w:name="z13017" w:id="12834"/>
    <w:p>
      <w:pPr>
        <w:spacing w:after="0"/>
        <w:ind w:left="0"/>
        <w:jc w:val="both"/>
      </w:pPr>
      <w:r>
        <w:rPr>
          <w:rFonts w:ascii="Times New Roman"/>
          <w:b w:val="false"/>
          <w:i w:val="false"/>
          <w:color w:val="000000"/>
          <w:sz w:val="28"/>
        </w:rPr>
        <w:t>
      97) дача разъяснений и комментариев по введению, проведению и прекращению процедур реабилитации и банкротства в пределах своей компетенции;</w:t>
      </w:r>
    </w:p>
    <w:bookmarkEnd w:id="12834"/>
    <w:bookmarkStart w:name="z13018" w:id="12835"/>
    <w:p>
      <w:pPr>
        <w:spacing w:after="0"/>
        <w:ind w:left="0"/>
        <w:jc w:val="both"/>
      </w:pPr>
      <w:r>
        <w:rPr>
          <w:rFonts w:ascii="Times New Roman"/>
          <w:b w:val="false"/>
          <w:i w:val="false"/>
          <w:color w:val="000000"/>
          <w:sz w:val="28"/>
        </w:rPr>
        <w:t>
      98)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2835"/>
    <w:bookmarkStart w:name="z13019" w:id="12836"/>
    <w:p>
      <w:pPr>
        <w:spacing w:after="0"/>
        <w:ind w:left="0"/>
        <w:jc w:val="both"/>
      </w:pPr>
      <w:r>
        <w:rPr>
          <w:rFonts w:ascii="Times New Roman"/>
          <w:b w:val="false"/>
          <w:i w:val="false"/>
          <w:color w:val="000000"/>
          <w:sz w:val="28"/>
        </w:rPr>
        <w:t>
      99) в соответствии с Законом Республики Казахстан "О реабилитации и банкротстве" размещение на интернет-ресурсе:</w:t>
      </w:r>
    </w:p>
    <w:bookmarkEnd w:id="12836"/>
    <w:bookmarkStart w:name="z13020" w:id="12837"/>
    <w:p>
      <w:pPr>
        <w:spacing w:after="0"/>
        <w:ind w:left="0"/>
        <w:jc w:val="both"/>
      </w:pPr>
      <w:r>
        <w:rPr>
          <w:rFonts w:ascii="Times New Roman"/>
          <w:b w:val="false"/>
          <w:i w:val="false"/>
          <w:color w:val="000000"/>
          <w:sz w:val="28"/>
        </w:rPr>
        <w:t>
      информационного сообщения о проведении собрания кредиторов;</w:t>
      </w:r>
    </w:p>
    <w:bookmarkEnd w:id="12837"/>
    <w:bookmarkStart w:name="z13021" w:id="12838"/>
    <w:p>
      <w:pPr>
        <w:spacing w:after="0"/>
        <w:ind w:left="0"/>
        <w:jc w:val="both"/>
      </w:pPr>
      <w:r>
        <w:rPr>
          <w:rFonts w:ascii="Times New Roman"/>
          <w:b w:val="false"/>
          <w:i w:val="false"/>
          <w:color w:val="000000"/>
          <w:sz w:val="28"/>
        </w:rPr>
        <w:t>
      объявления о возбуждении дела о банкротстве и порядке заявления требований кредиторами;</w:t>
      </w:r>
    </w:p>
    <w:bookmarkEnd w:id="12838"/>
    <w:bookmarkStart w:name="z13022" w:id="12839"/>
    <w:p>
      <w:pPr>
        <w:spacing w:after="0"/>
        <w:ind w:left="0"/>
        <w:jc w:val="both"/>
      </w:pPr>
      <w:r>
        <w:rPr>
          <w:rFonts w:ascii="Times New Roman"/>
          <w:b w:val="false"/>
          <w:i w:val="false"/>
          <w:color w:val="000000"/>
          <w:sz w:val="28"/>
        </w:rPr>
        <w:t>
      объявления о признании должника банкротом и его ликвидации с возбуждением процедуры банкротства;</w:t>
      </w:r>
    </w:p>
    <w:bookmarkEnd w:id="12839"/>
    <w:bookmarkStart w:name="z13023" w:id="12840"/>
    <w:p>
      <w:pPr>
        <w:spacing w:after="0"/>
        <w:ind w:left="0"/>
        <w:jc w:val="both"/>
      </w:pPr>
      <w:r>
        <w:rPr>
          <w:rFonts w:ascii="Times New Roman"/>
          <w:b w:val="false"/>
          <w:i w:val="false"/>
          <w:color w:val="000000"/>
          <w:sz w:val="28"/>
        </w:rPr>
        <w:t>
      объявления о возбуждении производства по делу о реабилитации и порядке заявления требований кредиторами;</w:t>
      </w:r>
    </w:p>
    <w:bookmarkEnd w:id="12840"/>
    <w:bookmarkStart w:name="z13024" w:id="12841"/>
    <w:p>
      <w:pPr>
        <w:spacing w:after="0"/>
        <w:ind w:left="0"/>
        <w:jc w:val="both"/>
      </w:pPr>
      <w:r>
        <w:rPr>
          <w:rFonts w:ascii="Times New Roman"/>
          <w:b w:val="false"/>
          <w:i w:val="false"/>
          <w:color w:val="000000"/>
          <w:sz w:val="28"/>
        </w:rPr>
        <w:t>
      сформированного реестра требований кредиторов, а также перечень кредиторов, чьи требования не признаны;</w:t>
      </w:r>
    </w:p>
    <w:bookmarkEnd w:id="12841"/>
    <w:bookmarkStart w:name="z13025" w:id="12842"/>
    <w:p>
      <w:pPr>
        <w:spacing w:after="0"/>
        <w:ind w:left="0"/>
        <w:jc w:val="both"/>
      </w:pPr>
      <w:r>
        <w:rPr>
          <w:rFonts w:ascii="Times New Roman"/>
          <w:b w:val="false"/>
          <w:i w:val="false"/>
          <w:color w:val="000000"/>
          <w:sz w:val="28"/>
        </w:rPr>
        <w:t>
      объявления о ликвидации должника без возбуждения процедуры банкротства и порядке заявления требований кредиторами;</w:t>
      </w:r>
    </w:p>
    <w:bookmarkEnd w:id="12842"/>
    <w:bookmarkStart w:name="z13026" w:id="12843"/>
    <w:p>
      <w:pPr>
        <w:spacing w:after="0"/>
        <w:ind w:left="0"/>
        <w:jc w:val="both"/>
      </w:pPr>
      <w:r>
        <w:rPr>
          <w:rFonts w:ascii="Times New Roman"/>
          <w:b w:val="false"/>
          <w:i w:val="false"/>
          <w:color w:val="000000"/>
          <w:sz w:val="28"/>
        </w:rPr>
        <w:t>
      объявления о применении в отношении должника процедуры реструктуризации задолженности;</w:t>
      </w:r>
    </w:p>
    <w:bookmarkEnd w:id="12843"/>
    <w:bookmarkStart w:name="z13027" w:id="12844"/>
    <w:p>
      <w:pPr>
        <w:spacing w:after="0"/>
        <w:ind w:left="0"/>
        <w:jc w:val="both"/>
      </w:pPr>
      <w:r>
        <w:rPr>
          <w:rFonts w:ascii="Times New Roman"/>
          <w:b w:val="false"/>
          <w:i w:val="false"/>
          <w:color w:val="000000"/>
          <w:sz w:val="28"/>
        </w:rPr>
        <w:t>
      списка лиц, имеющих право осуществлять деятельность администратора;</w:t>
      </w:r>
    </w:p>
    <w:bookmarkEnd w:id="12844"/>
    <w:bookmarkStart w:name="z13028" w:id="12845"/>
    <w:p>
      <w:pPr>
        <w:spacing w:after="0"/>
        <w:ind w:left="0"/>
        <w:jc w:val="both"/>
      </w:pPr>
      <w:r>
        <w:rPr>
          <w:rFonts w:ascii="Times New Roman"/>
          <w:b w:val="false"/>
          <w:i w:val="false"/>
          <w:color w:val="000000"/>
          <w:sz w:val="28"/>
        </w:rPr>
        <w:t>
      100) осуществление иных функций, предусмотренных законодательством Республики Казахстан.</w:t>
      </w:r>
    </w:p>
    <w:bookmarkEnd w:id="12845"/>
    <w:bookmarkStart w:name="z13029" w:id="12846"/>
    <w:p>
      <w:pPr>
        <w:spacing w:after="0"/>
        <w:ind w:left="0"/>
        <w:jc w:val="left"/>
      </w:pPr>
      <w:r>
        <w:rPr>
          <w:rFonts w:ascii="Times New Roman"/>
          <w:b/>
          <w:i w:val="false"/>
          <w:color w:val="000000"/>
        </w:rPr>
        <w:t xml:space="preserve"> Глава 3. Статус и полномочия руководителя Департамента при организации его деятельности</w:t>
      </w:r>
    </w:p>
    <w:bookmarkEnd w:id="12846"/>
    <w:bookmarkStart w:name="z13030" w:id="12847"/>
    <w:p>
      <w:pPr>
        <w:spacing w:after="0"/>
        <w:ind w:left="0"/>
        <w:jc w:val="both"/>
      </w:pPr>
      <w:r>
        <w:rPr>
          <w:rFonts w:ascii="Times New Roman"/>
          <w:b w:val="false"/>
          <w:i w:val="false"/>
          <w:color w:val="000000"/>
          <w:sz w:val="28"/>
        </w:rPr>
        <w:t>
      16. Руководство Департаментом осуществляется руководителем, который несет персональную ответственность за выполнение возложенных на Департамент задач и осуществление им своих функций.</w:t>
      </w:r>
    </w:p>
    <w:bookmarkEnd w:id="12847"/>
    <w:bookmarkStart w:name="z13031" w:id="12848"/>
    <w:p>
      <w:pPr>
        <w:spacing w:after="0"/>
        <w:ind w:left="0"/>
        <w:jc w:val="both"/>
      </w:pPr>
      <w:r>
        <w:rPr>
          <w:rFonts w:ascii="Times New Roman"/>
          <w:b w:val="false"/>
          <w:i w:val="false"/>
          <w:color w:val="000000"/>
          <w:sz w:val="28"/>
        </w:rPr>
        <w:t>
      17. Руководитель Департамента назначается на должность и освобождается от должности в соответствии с законодательством Республики Казахстан.</w:t>
      </w:r>
    </w:p>
    <w:bookmarkEnd w:id="12848"/>
    <w:bookmarkStart w:name="z13032" w:id="12849"/>
    <w:p>
      <w:pPr>
        <w:spacing w:after="0"/>
        <w:ind w:left="0"/>
        <w:jc w:val="both"/>
      </w:pPr>
      <w:r>
        <w:rPr>
          <w:rFonts w:ascii="Times New Roman"/>
          <w:b w:val="false"/>
          <w:i w:val="false"/>
          <w:color w:val="000000"/>
          <w:sz w:val="28"/>
        </w:rPr>
        <w:t>
      18. Руководитель Департамента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2849"/>
    <w:bookmarkStart w:name="z13033" w:id="12850"/>
    <w:p>
      <w:pPr>
        <w:spacing w:after="0"/>
        <w:ind w:left="0"/>
        <w:jc w:val="both"/>
      </w:pPr>
      <w:r>
        <w:rPr>
          <w:rFonts w:ascii="Times New Roman"/>
          <w:b w:val="false"/>
          <w:i w:val="false"/>
          <w:color w:val="000000"/>
          <w:sz w:val="28"/>
        </w:rPr>
        <w:t>
      19. Полномочия Руководителя Департамента:</w:t>
      </w:r>
    </w:p>
    <w:bookmarkEnd w:id="12850"/>
    <w:bookmarkStart w:name="z13034" w:id="12851"/>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Департамента, руководителей территориальных органов Департамента;</w:t>
      </w:r>
    </w:p>
    <w:bookmarkEnd w:id="12851"/>
    <w:bookmarkStart w:name="z13035" w:id="12852"/>
    <w:p>
      <w:pPr>
        <w:spacing w:after="0"/>
        <w:ind w:left="0"/>
        <w:jc w:val="both"/>
      </w:pPr>
      <w:r>
        <w:rPr>
          <w:rFonts w:ascii="Times New Roman"/>
          <w:b w:val="false"/>
          <w:i w:val="false"/>
          <w:color w:val="000000"/>
          <w:sz w:val="28"/>
        </w:rPr>
        <w:t>
      2) утверждает штатное расписание Департамента в пределах лимита штатной численности Департамента;</w:t>
      </w:r>
    </w:p>
    <w:bookmarkEnd w:id="12852"/>
    <w:bookmarkStart w:name="z13036" w:id="12853"/>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w:t>
      </w:r>
    </w:p>
    <w:bookmarkEnd w:id="12853"/>
    <w:bookmarkStart w:name="z13037" w:id="12854"/>
    <w:p>
      <w:pPr>
        <w:spacing w:after="0"/>
        <w:ind w:left="0"/>
        <w:jc w:val="both"/>
      </w:pPr>
      <w:r>
        <w:rPr>
          <w:rFonts w:ascii="Times New Roman"/>
          <w:b w:val="false"/>
          <w:i w:val="false"/>
          <w:color w:val="000000"/>
          <w:sz w:val="28"/>
        </w:rPr>
        <w:t>
      работников Департамента;</w:t>
      </w:r>
    </w:p>
    <w:bookmarkEnd w:id="12854"/>
    <w:bookmarkStart w:name="z13038" w:id="12855"/>
    <w:p>
      <w:pPr>
        <w:spacing w:after="0"/>
        <w:ind w:left="0"/>
        <w:jc w:val="both"/>
      </w:pPr>
      <w:r>
        <w:rPr>
          <w:rFonts w:ascii="Times New Roman"/>
          <w:b w:val="false"/>
          <w:i w:val="false"/>
          <w:color w:val="000000"/>
          <w:sz w:val="28"/>
        </w:rPr>
        <w:t xml:space="preserve">
      руководителей управлений государственных доходов по районам, городам, районам в городах и на территории специальных экономических зон; </w:t>
      </w:r>
    </w:p>
    <w:bookmarkEnd w:id="12855"/>
    <w:bookmarkStart w:name="z13039" w:id="12856"/>
    <w:p>
      <w:pPr>
        <w:spacing w:after="0"/>
        <w:ind w:left="0"/>
        <w:jc w:val="both"/>
      </w:pPr>
      <w:r>
        <w:rPr>
          <w:rFonts w:ascii="Times New Roman"/>
          <w:b w:val="false"/>
          <w:i w:val="false"/>
          <w:color w:val="000000"/>
          <w:sz w:val="28"/>
        </w:rPr>
        <w:t>
      руководителей таможенных постов и их заместителей;</w:t>
      </w:r>
    </w:p>
    <w:bookmarkEnd w:id="12856"/>
    <w:bookmarkStart w:name="z13040" w:id="12857"/>
    <w:p>
      <w:pPr>
        <w:spacing w:after="0"/>
        <w:ind w:left="0"/>
        <w:jc w:val="both"/>
      </w:pPr>
      <w:r>
        <w:rPr>
          <w:rFonts w:ascii="Times New Roman"/>
          <w:b w:val="false"/>
          <w:i w:val="false"/>
          <w:color w:val="000000"/>
          <w:sz w:val="28"/>
        </w:rPr>
        <w:t>
      руководителей управлений – таможенных постов "центр таможенного оформления";</w:t>
      </w:r>
    </w:p>
    <w:bookmarkEnd w:id="12857"/>
    <w:bookmarkStart w:name="z13041" w:id="12858"/>
    <w:p>
      <w:pPr>
        <w:spacing w:after="0"/>
        <w:ind w:left="0"/>
        <w:jc w:val="both"/>
      </w:pPr>
      <w:r>
        <w:rPr>
          <w:rFonts w:ascii="Times New Roman"/>
          <w:b w:val="false"/>
          <w:i w:val="false"/>
          <w:color w:val="000000"/>
          <w:sz w:val="28"/>
        </w:rPr>
        <w:t>
      заместителей управлений государственных доходов по районам, городам, районам в городах и на территории специальных экономических зон;</w:t>
      </w:r>
    </w:p>
    <w:bookmarkEnd w:id="12858"/>
    <w:bookmarkStart w:name="z13042" w:id="12859"/>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2859"/>
    <w:bookmarkStart w:name="z13043" w:id="12860"/>
    <w:p>
      <w:pPr>
        <w:spacing w:after="0"/>
        <w:ind w:left="0"/>
        <w:jc w:val="both"/>
      </w:pPr>
      <w:r>
        <w:rPr>
          <w:rFonts w:ascii="Times New Roman"/>
          <w:b w:val="false"/>
          <w:i w:val="false"/>
          <w:color w:val="000000"/>
          <w:sz w:val="28"/>
        </w:rPr>
        <w:t>
      5) утверждает положения о структурных подразделениях Департамента;</w:t>
      </w:r>
    </w:p>
    <w:bookmarkEnd w:id="12860"/>
    <w:bookmarkStart w:name="z13044" w:id="12861"/>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Департамента, работников Департамента, руководителей и заместителей руководителей территориальных органов Департамента;</w:t>
      </w:r>
    </w:p>
    <w:bookmarkEnd w:id="12861"/>
    <w:bookmarkStart w:name="z13045" w:id="12862"/>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2862"/>
    <w:bookmarkStart w:name="z13046" w:id="12863"/>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Комитет;</w:t>
      </w:r>
    </w:p>
    <w:bookmarkEnd w:id="12863"/>
    <w:bookmarkStart w:name="z13047" w:id="12864"/>
    <w:p>
      <w:pPr>
        <w:spacing w:after="0"/>
        <w:ind w:left="0"/>
        <w:jc w:val="both"/>
      </w:pPr>
      <w:r>
        <w:rPr>
          <w:rFonts w:ascii="Times New Roman"/>
          <w:b w:val="false"/>
          <w:i w:val="false"/>
          <w:color w:val="000000"/>
          <w:sz w:val="28"/>
        </w:rPr>
        <w:t>
      9) в пределах компетенции подписывает акты Департамента;</w:t>
      </w:r>
    </w:p>
    <w:bookmarkEnd w:id="12864"/>
    <w:bookmarkStart w:name="z13048" w:id="12865"/>
    <w:p>
      <w:pPr>
        <w:spacing w:after="0"/>
        <w:ind w:left="0"/>
        <w:jc w:val="both"/>
      </w:pPr>
      <w:r>
        <w:rPr>
          <w:rFonts w:ascii="Times New Roman"/>
          <w:b w:val="false"/>
          <w:i w:val="false"/>
          <w:color w:val="000000"/>
          <w:sz w:val="28"/>
        </w:rPr>
        <w:t>
      10) представляет Департамент во всех государственных органах и иных организациях;</w:t>
      </w:r>
    </w:p>
    <w:bookmarkEnd w:id="12865"/>
    <w:bookmarkStart w:name="z13049" w:id="12866"/>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2866"/>
    <w:bookmarkStart w:name="z13050" w:id="12867"/>
    <w:p>
      <w:pPr>
        <w:spacing w:after="0"/>
        <w:ind w:left="0"/>
        <w:jc w:val="both"/>
      </w:pPr>
      <w:r>
        <w:rPr>
          <w:rFonts w:ascii="Times New Roman"/>
          <w:b w:val="false"/>
          <w:i w:val="false"/>
          <w:color w:val="000000"/>
          <w:sz w:val="28"/>
        </w:rPr>
        <w:t>
      Исполнение полномочий Руководителя Департамента в период его отсутствия осуществляется лицом, его замещающим в соответствии с действующим законодательством Республики Казахстан.</w:t>
      </w:r>
    </w:p>
    <w:bookmarkEnd w:id="12867"/>
    <w:bookmarkStart w:name="z13051" w:id="12868"/>
    <w:p>
      <w:pPr>
        <w:spacing w:after="0"/>
        <w:ind w:left="0"/>
        <w:jc w:val="both"/>
      </w:pPr>
      <w:r>
        <w:rPr>
          <w:rFonts w:ascii="Times New Roman"/>
          <w:b w:val="false"/>
          <w:i w:val="false"/>
          <w:color w:val="000000"/>
          <w:sz w:val="28"/>
        </w:rPr>
        <w:t>
      20. Руководитель Департамента определяет полномочия своих заместителей в соответствии с действующим законодательством.</w:t>
      </w:r>
    </w:p>
    <w:bookmarkEnd w:id="12868"/>
    <w:bookmarkStart w:name="z13052" w:id="12869"/>
    <w:p>
      <w:pPr>
        <w:spacing w:after="0"/>
        <w:ind w:left="0"/>
        <w:jc w:val="left"/>
      </w:pPr>
      <w:r>
        <w:rPr>
          <w:rFonts w:ascii="Times New Roman"/>
          <w:b/>
          <w:i w:val="false"/>
          <w:color w:val="000000"/>
        </w:rPr>
        <w:t xml:space="preserve"> Глава 4. Имущество Департамента</w:t>
      </w:r>
    </w:p>
    <w:bookmarkEnd w:id="12869"/>
    <w:bookmarkStart w:name="z13053" w:id="12870"/>
    <w:p>
      <w:pPr>
        <w:spacing w:after="0"/>
        <w:ind w:left="0"/>
        <w:jc w:val="both"/>
      </w:pPr>
      <w:r>
        <w:rPr>
          <w:rFonts w:ascii="Times New Roman"/>
          <w:b w:val="false"/>
          <w:i w:val="false"/>
          <w:color w:val="000000"/>
          <w:sz w:val="28"/>
        </w:rPr>
        <w:t>
      21. Департамент может иметь на праве оперативного управления обособленное имущество в случаях, предусмотренных законодательством.</w:t>
      </w:r>
    </w:p>
    <w:bookmarkEnd w:id="12870"/>
    <w:bookmarkStart w:name="z13054" w:id="12871"/>
    <w:p>
      <w:pPr>
        <w:spacing w:after="0"/>
        <w:ind w:left="0"/>
        <w:jc w:val="both"/>
      </w:pPr>
      <w:r>
        <w:rPr>
          <w:rFonts w:ascii="Times New Roman"/>
          <w:b w:val="false"/>
          <w:i w:val="false"/>
          <w:color w:val="000000"/>
          <w:sz w:val="28"/>
        </w:rPr>
        <w:t>
      Имущество Департамента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2871"/>
    <w:bookmarkStart w:name="z13055" w:id="12872"/>
    <w:p>
      <w:pPr>
        <w:spacing w:after="0"/>
        <w:ind w:left="0"/>
        <w:jc w:val="both"/>
      </w:pPr>
      <w:r>
        <w:rPr>
          <w:rFonts w:ascii="Times New Roman"/>
          <w:b w:val="false"/>
          <w:i w:val="false"/>
          <w:color w:val="000000"/>
          <w:sz w:val="28"/>
        </w:rPr>
        <w:t>
      22. Имущество, закрепленное за Департаментом, относится к республиканской собственности.</w:t>
      </w:r>
    </w:p>
    <w:bookmarkEnd w:id="12872"/>
    <w:bookmarkStart w:name="z13056" w:id="12873"/>
    <w:p>
      <w:pPr>
        <w:spacing w:after="0"/>
        <w:ind w:left="0"/>
        <w:jc w:val="both"/>
      </w:pPr>
      <w:r>
        <w:rPr>
          <w:rFonts w:ascii="Times New Roman"/>
          <w:b w:val="false"/>
          <w:i w:val="false"/>
          <w:color w:val="000000"/>
          <w:sz w:val="28"/>
        </w:rPr>
        <w:t>
      23. Департамент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2873"/>
    <w:bookmarkStart w:name="z13057" w:id="12874"/>
    <w:p>
      <w:pPr>
        <w:spacing w:after="0"/>
        <w:ind w:left="0"/>
        <w:jc w:val="left"/>
      </w:pPr>
      <w:r>
        <w:rPr>
          <w:rFonts w:ascii="Times New Roman"/>
          <w:b/>
          <w:i w:val="false"/>
          <w:color w:val="000000"/>
        </w:rPr>
        <w:t xml:space="preserve"> Глава 5. Реорганизация и упразднение Департамента</w:t>
      </w:r>
    </w:p>
    <w:bookmarkEnd w:id="12874"/>
    <w:bookmarkStart w:name="z13058" w:id="12875"/>
    <w:p>
      <w:pPr>
        <w:spacing w:after="0"/>
        <w:ind w:left="0"/>
        <w:jc w:val="both"/>
      </w:pPr>
      <w:r>
        <w:rPr>
          <w:rFonts w:ascii="Times New Roman"/>
          <w:b w:val="false"/>
          <w:i w:val="false"/>
          <w:color w:val="000000"/>
          <w:sz w:val="28"/>
        </w:rPr>
        <w:t>
      24. Реорганизация и упразднение Департамента осуществляется в соответствии с законодательством Республики Казахстан.</w:t>
      </w:r>
    </w:p>
    <w:bookmarkEnd w:id="12875"/>
    <w:bookmarkStart w:name="z13059" w:id="12876"/>
    <w:p>
      <w:pPr>
        <w:spacing w:after="0"/>
        <w:ind w:left="0"/>
        <w:jc w:val="both"/>
      </w:pPr>
      <w:r>
        <w:rPr>
          <w:rFonts w:ascii="Times New Roman"/>
          <w:b w:val="false"/>
          <w:i w:val="false"/>
          <w:color w:val="000000"/>
          <w:sz w:val="28"/>
        </w:rPr>
        <w:t>
      Перечень государственных учреждений – территориальных органов Департамента</w:t>
      </w:r>
    </w:p>
    <w:bookmarkEnd w:id="12876"/>
    <w:bookmarkStart w:name="z13060" w:id="12877"/>
    <w:p>
      <w:pPr>
        <w:spacing w:after="0"/>
        <w:ind w:left="0"/>
        <w:jc w:val="both"/>
      </w:pPr>
      <w:r>
        <w:rPr>
          <w:rFonts w:ascii="Times New Roman"/>
          <w:b w:val="false"/>
          <w:i w:val="false"/>
          <w:color w:val="000000"/>
          <w:sz w:val="28"/>
        </w:rPr>
        <w:t>
      1. Управление государственных доходов по городу Уральск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2877"/>
    <w:bookmarkStart w:name="z13061" w:id="12878"/>
    <w:p>
      <w:pPr>
        <w:spacing w:after="0"/>
        <w:ind w:left="0"/>
        <w:jc w:val="both"/>
      </w:pPr>
      <w:r>
        <w:rPr>
          <w:rFonts w:ascii="Times New Roman"/>
          <w:b w:val="false"/>
          <w:i w:val="false"/>
          <w:color w:val="000000"/>
          <w:sz w:val="28"/>
        </w:rPr>
        <w:t>
      2. Управление государственных доходов по Бурлинскому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2878"/>
    <w:bookmarkStart w:name="z13062" w:id="12879"/>
    <w:p>
      <w:pPr>
        <w:spacing w:after="0"/>
        <w:ind w:left="0"/>
        <w:jc w:val="both"/>
      </w:pPr>
      <w:r>
        <w:rPr>
          <w:rFonts w:ascii="Times New Roman"/>
          <w:b w:val="false"/>
          <w:i w:val="false"/>
          <w:color w:val="000000"/>
          <w:sz w:val="28"/>
        </w:rPr>
        <w:t>
      3. Управление государственных доходов по Жанибекскому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2879"/>
    <w:bookmarkStart w:name="z13063" w:id="12880"/>
    <w:p>
      <w:pPr>
        <w:spacing w:after="0"/>
        <w:ind w:left="0"/>
        <w:jc w:val="both"/>
      </w:pPr>
      <w:r>
        <w:rPr>
          <w:rFonts w:ascii="Times New Roman"/>
          <w:b w:val="false"/>
          <w:i w:val="false"/>
          <w:color w:val="000000"/>
          <w:sz w:val="28"/>
        </w:rPr>
        <w:t>
      4. Управление государственных доходов по Жангалинскому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2880"/>
    <w:bookmarkStart w:name="z13064" w:id="12881"/>
    <w:p>
      <w:pPr>
        <w:spacing w:after="0"/>
        <w:ind w:left="0"/>
        <w:jc w:val="both"/>
      </w:pPr>
      <w:r>
        <w:rPr>
          <w:rFonts w:ascii="Times New Roman"/>
          <w:b w:val="false"/>
          <w:i w:val="false"/>
          <w:color w:val="000000"/>
          <w:sz w:val="28"/>
        </w:rPr>
        <w:t>
      5. Управление государственных доходов по району Бәйтерек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2881"/>
    <w:bookmarkStart w:name="z13065" w:id="12882"/>
    <w:p>
      <w:pPr>
        <w:spacing w:after="0"/>
        <w:ind w:left="0"/>
        <w:jc w:val="both"/>
      </w:pPr>
      <w:r>
        <w:rPr>
          <w:rFonts w:ascii="Times New Roman"/>
          <w:b w:val="false"/>
          <w:i w:val="false"/>
          <w:color w:val="000000"/>
          <w:sz w:val="28"/>
        </w:rPr>
        <w:t>
      6. Управление государственных доходов по Казталовскому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2882"/>
    <w:bookmarkStart w:name="z13066" w:id="12883"/>
    <w:p>
      <w:pPr>
        <w:spacing w:after="0"/>
        <w:ind w:left="0"/>
        <w:jc w:val="both"/>
      </w:pPr>
      <w:r>
        <w:rPr>
          <w:rFonts w:ascii="Times New Roman"/>
          <w:b w:val="false"/>
          <w:i w:val="false"/>
          <w:color w:val="000000"/>
          <w:sz w:val="28"/>
        </w:rPr>
        <w:t>
      7. Управление государственных доходов по Сырымскому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2883"/>
    <w:bookmarkStart w:name="z13067" w:id="12884"/>
    <w:p>
      <w:pPr>
        <w:spacing w:after="0"/>
        <w:ind w:left="0"/>
        <w:jc w:val="both"/>
      </w:pPr>
      <w:r>
        <w:rPr>
          <w:rFonts w:ascii="Times New Roman"/>
          <w:b w:val="false"/>
          <w:i w:val="false"/>
          <w:color w:val="000000"/>
          <w:sz w:val="28"/>
        </w:rPr>
        <w:t>
      8. Управление государственных доходов по Таскалинскому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2884"/>
    <w:bookmarkStart w:name="z13068" w:id="12885"/>
    <w:p>
      <w:pPr>
        <w:spacing w:after="0"/>
        <w:ind w:left="0"/>
        <w:jc w:val="both"/>
      </w:pPr>
      <w:r>
        <w:rPr>
          <w:rFonts w:ascii="Times New Roman"/>
          <w:b w:val="false"/>
          <w:i w:val="false"/>
          <w:color w:val="000000"/>
          <w:sz w:val="28"/>
        </w:rPr>
        <w:t>
      9. Управление государственных доходов по Теректинскому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2885"/>
    <w:bookmarkStart w:name="z13069" w:id="12886"/>
    <w:p>
      <w:pPr>
        <w:spacing w:after="0"/>
        <w:ind w:left="0"/>
        <w:jc w:val="both"/>
      </w:pPr>
      <w:r>
        <w:rPr>
          <w:rFonts w:ascii="Times New Roman"/>
          <w:b w:val="false"/>
          <w:i w:val="false"/>
          <w:color w:val="000000"/>
          <w:sz w:val="28"/>
        </w:rPr>
        <w:t>
      10. Управление государственных доходов по Бокейординскому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2886"/>
    <w:bookmarkStart w:name="z13070" w:id="12887"/>
    <w:p>
      <w:pPr>
        <w:spacing w:after="0"/>
        <w:ind w:left="0"/>
        <w:jc w:val="both"/>
      </w:pPr>
      <w:r>
        <w:rPr>
          <w:rFonts w:ascii="Times New Roman"/>
          <w:b w:val="false"/>
          <w:i w:val="false"/>
          <w:color w:val="000000"/>
          <w:sz w:val="28"/>
        </w:rPr>
        <w:t>
      11. Управление государственных доходов по Акжаикскому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2887"/>
    <w:bookmarkStart w:name="z13071" w:id="12888"/>
    <w:p>
      <w:pPr>
        <w:spacing w:after="0"/>
        <w:ind w:left="0"/>
        <w:jc w:val="both"/>
      </w:pPr>
      <w:r>
        <w:rPr>
          <w:rFonts w:ascii="Times New Roman"/>
          <w:b w:val="false"/>
          <w:i w:val="false"/>
          <w:color w:val="000000"/>
          <w:sz w:val="28"/>
        </w:rPr>
        <w:t>
      12. Управление государственных доходов по Чингирлаускому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2888"/>
    <w:bookmarkStart w:name="z13072" w:id="12889"/>
    <w:p>
      <w:pPr>
        <w:spacing w:after="0"/>
        <w:ind w:left="0"/>
        <w:jc w:val="both"/>
      </w:pPr>
      <w:r>
        <w:rPr>
          <w:rFonts w:ascii="Times New Roman"/>
          <w:b w:val="false"/>
          <w:i w:val="false"/>
          <w:color w:val="000000"/>
          <w:sz w:val="28"/>
        </w:rPr>
        <w:t>
      13. Управление государственных доходов по Каратобинскому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28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98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3075" w:id="12890"/>
    <w:p>
      <w:pPr>
        <w:spacing w:after="0"/>
        <w:ind w:left="0"/>
        <w:jc w:val="left"/>
      </w:pPr>
      <w:r>
        <w:rPr>
          <w:rFonts w:ascii="Times New Roman"/>
          <w:b/>
          <w:i w:val="false"/>
          <w:color w:val="000000"/>
        </w:rPr>
        <w:t xml:space="preserve"> Положение об Управлении государственных доходов по городу Уральск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2890"/>
    <w:bookmarkStart w:name="z13076" w:id="12891"/>
    <w:p>
      <w:pPr>
        <w:spacing w:after="0"/>
        <w:ind w:left="0"/>
        <w:jc w:val="left"/>
      </w:pPr>
      <w:r>
        <w:rPr>
          <w:rFonts w:ascii="Times New Roman"/>
          <w:b/>
          <w:i w:val="false"/>
          <w:color w:val="000000"/>
        </w:rPr>
        <w:t xml:space="preserve"> Глава 1. Общие положения</w:t>
      </w:r>
    </w:p>
    <w:bookmarkEnd w:id="12891"/>
    <w:bookmarkStart w:name="z13077" w:id="12892"/>
    <w:p>
      <w:pPr>
        <w:spacing w:after="0"/>
        <w:ind w:left="0"/>
        <w:jc w:val="both"/>
      </w:pPr>
      <w:r>
        <w:rPr>
          <w:rFonts w:ascii="Times New Roman"/>
          <w:b w:val="false"/>
          <w:i w:val="false"/>
          <w:color w:val="000000"/>
          <w:sz w:val="28"/>
        </w:rPr>
        <w:t>
      1. Управление государственных доходов по городу Уральск Департамента государственных доходов по Западно-Казахстанской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Западно-Казахстанской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2892"/>
    <w:bookmarkStart w:name="z13078" w:id="12893"/>
    <w:p>
      <w:pPr>
        <w:spacing w:after="0"/>
        <w:ind w:left="0"/>
        <w:jc w:val="both"/>
      </w:pPr>
      <w:r>
        <w:rPr>
          <w:rFonts w:ascii="Times New Roman"/>
          <w:b w:val="false"/>
          <w:i w:val="false"/>
          <w:color w:val="000000"/>
          <w:sz w:val="28"/>
        </w:rPr>
        <w:t xml:space="preserve">
      1) налогового администрирования; </w:t>
      </w:r>
    </w:p>
    <w:bookmarkEnd w:id="12893"/>
    <w:bookmarkStart w:name="z13079" w:id="12894"/>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2894"/>
    <w:bookmarkStart w:name="z13080" w:id="12895"/>
    <w:p>
      <w:pPr>
        <w:spacing w:after="0"/>
        <w:ind w:left="0"/>
        <w:jc w:val="both"/>
      </w:pPr>
      <w:r>
        <w:rPr>
          <w:rFonts w:ascii="Times New Roman"/>
          <w:b w:val="false"/>
          <w:i w:val="false"/>
          <w:color w:val="000000"/>
          <w:sz w:val="28"/>
        </w:rPr>
        <w:t xml:space="preserve">
      3) оборота нефтепродуктов и биотоплива; </w:t>
      </w:r>
    </w:p>
    <w:bookmarkEnd w:id="12895"/>
    <w:bookmarkStart w:name="z13081" w:id="12896"/>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2896"/>
    <w:bookmarkStart w:name="z13082" w:id="12897"/>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2897"/>
    <w:bookmarkStart w:name="z13083" w:id="12898"/>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2898"/>
    <w:bookmarkStart w:name="z13084" w:id="12899"/>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2899"/>
    <w:bookmarkStart w:name="z13085" w:id="12900"/>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2900"/>
    <w:bookmarkStart w:name="z13086" w:id="12901"/>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2901"/>
    <w:bookmarkStart w:name="z13087" w:id="12902"/>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2902"/>
    <w:bookmarkStart w:name="z13088" w:id="12903"/>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2903"/>
    <w:bookmarkStart w:name="z13089" w:id="12904"/>
    <w:p>
      <w:pPr>
        <w:spacing w:after="0"/>
        <w:ind w:left="0"/>
        <w:jc w:val="both"/>
      </w:pPr>
      <w:r>
        <w:rPr>
          <w:rFonts w:ascii="Times New Roman"/>
          <w:b w:val="false"/>
          <w:i w:val="false"/>
          <w:color w:val="000000"/>
          <w:sz w:val="28"/>
        </w:rPr>
        <w:t>
      8. Местонахождение Управления: почтовый индекс 090000, Республика Казахстан, Западно-Казахстанская область, город Уральск, улица Некрасова, 30/1.</w:t>
      </w:r>
    </w:p>
    <w:bookmarkEnd w:id="12904"/>
    <w:bookmarkStart w:name="z13090" w:id="12905"/>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Уральск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2905"/>
    <w:bookmarkStart w:name="z13091" w:id="12906"/>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2906"/>
    <w:bookmarkStart w:name="z13092" w:id="12907"/>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2907"/>
    <w:bookmarkStart w:name="z13093" w:id="12908"/>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2908"/>
    <w:bookmarkStart w:name="z13094" w:id="12909"/>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2909"/>
    <w:bookmarkStart w:name="z13095" w:id="12910"/>
    <w:p>
      <w:pPr>
        <w:spacing w:after="0"/>
        <w:ind w:left="0"/>
        <w:jc w:val="left"/>
      </w:pPr>
      <w:r>
        <w:rPr>
          <w:rFonts w:ascii="Times New Roman"/>
          <w:b/>
          <w:i w:val="false"/>
          <w:color w:val="000000"/>
        </w:rPr>
        <w:t xml:space="preserve"> Глава 2. Задачи, права и обязанности Управления</w:t>
      </w:r>
    </w:p>
    <w:bookmarkEnd w:id="12910"/>
    <w:bookmarkStart w:name="z13096" w:id="12911"/>
    <w:p>
      <w:pPr>
        <w:spacing w:after="0"/>
        <w:ind w:left="0"/>
        <w:jc w:val="both"/>
      </w:pPr>
      <w:r>
        <w:rPr>
          <w:rFonts w:ascii="Times New Roman"/>
          <w:b w:val="false"/>
          <w:i w:val="false"/>
          <w:color w:val="000000"/>
          <w:sz w:val="28"/>
        </w:rPr>
        <w:t>
      13. Задачи:</w:t>
      </w:r>
    </w:p>
    <w:bookmarkEnd w:id="12911"/>
    <w:bookmarkStart w:name="z13097" w:id="12912"/>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2912"/>
    <w:bookmarkStart w:name="z13098" w:id="12913"/>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2913"/>
    <w:bookmarkStart w:name="z13099" w:id="12914"/>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2914"/>
    <w:bookmarkStart w:name="z13100" w:id="12915"/>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2915"/>
    <w:bookmarkStart w:name="z13101" w:id="12916"/>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2916"/>
    <w:bookmarkStart w:name="z13102" w:id="12917"/>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2917"/>
    <w:bookmarkStart w:name="z13103" w:id="12918"/>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2918"/>
    <w:bookmarkStart w:name="z13104" w:id="12919"/>
    <w:p>
      <w:pPr>
        <w:spacing w:after="0"/>
        <w:ind w:left="0"/>
        <w:jc w:val="both"/>
      </w:pPr>
      <w:r>
        <w:rPr>
          <w:rFonts w:ascii="Times New Roman"/>
          <w:b w:val="false"/>
          <w:i w:val="false"/>
          <w:color w:val="000000"/>
          <w:sz w:val="28"/>
        </w:rPr>
        <w:t>
      14. Права и обязанности Управления:</w:t>
      </w:r>
    </w:p>
    <w:bookmarkEnd w:id="12919"/>
    <w:bookmarkStart w:name="z13105" w:id="12920"/>
    <w:p>
      <w:pPr>
        <w:spacing w:after="0"/>
        <w:ind w:left="0"/>
        <w:jc w:val="both"/>
      </w:pPr>
      <w:r>
        <w:rPr>
          <w:rFonts w:ascii="Times New Roman"/>
          <w:b w:val="false"/>
          <w:i w:val="false"/>
          <w:color w:val="000000"/>
          <w:sz w:val="28"/>
        </w:rPr>
        <w:t>
      1) права:</w:t>
      </w:r>
    </w:p>
    <w:bookmarkEnd w:id="12920"/>
    <w:bookmarkStart w:name="z13106" w:id="12921"/>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2921"/>
    <w:bookmarkStart w:name="z13107" w:id="12922"/>
    <w:p>
      <w:pPr>
        <w:spacing w:after="0"/>
        <w:ind w:left="0"/>
        <w:jc w:val="both"/>
      </w:pPr>
      <w:r>
        <w:rPr>
          <w:rFonts w:ascii="Times New Roman"/>
          <w:b w:val="false"/>
          <w:i w:val="false"/>
          <w:color w:val="000000"/>
          <w:sz w:val="28"/>
        </w:rPr>
        <w:t>
      требовать от налогоплательщика (налогового агента):</w:t>
      </w:r>
    </w:p>
    <w:bookmarkEnd w:id="12922"/>
    <w:bookmarkStart w:name="z13108" w:id="12923"/>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2923"/>
    <w:bookmarkStart w:name="z13109" w:id="12924"/>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2924"/>
    <w:bookmarkStart w:name="z13110" w:id="12925"/>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2925"/>
    <w:bookmarkStart w:name="z13111" w:id="1292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2926"/>
    <w:bookmarkStart w:name="z13112" w:id="1292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2927"/>
    <w:bookmarkStart w:name="z13113" w:id="12928"/>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2928"/>
    <w:bookmarkStart w:name="z13114" w:id="1292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2929"/>
    <w:bookmarkStart w:name="z13115" w:id="12930"/>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2930"/>
    <w:bookmarkStart w:name="z13116" w:id="12931"/>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2931"/>
    <w:bookmarkStart w:name="z13117" w:id="12932"/>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2932"/>
    <w:bookmarkStart w:name="z13118" w:id="12933"/>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2933"/>
    <w:bookmarkStart w:name="z13119" w:id="12934"/>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2934"/>
    <w:bookmarkStart w:name="z13120" w:id="12935"/>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2935"/>
    <w:bookmarkStart w:name="z13121" w:id="12936"/>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2936"/>
    <w:bookmarkStart w:name="z13122" w:id="12937"/>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2937"/>
    <w:bookmarkStart w:name="z13123" w:id="12938"/>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2938"/>
    <w:bookmarkStart w:name="z13124" w:id="12939"/>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2939"/>
    <w:bookmarkStart w:name="z13125" w:id="12940"/>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2940"/>
    <w:bookmarkStart w:name="z13126" w:id="12941"/>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2941"/>
    <w:bookmarkStart w:name="z13127" w:id="12942"/>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2942"/>
    <w:bookmarkStart w:name="z13128" w:id="12943"/>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2943"/>
    <w:bookmarkStart w:name="z13129" w:id="12944"/>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2944"/>
    <w:bookmarkStart w:name="z13130" w:id="12945"/>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2945"/>
    <w:bookmarkStart w:name="z13131" w:id="12946"/>
    <w:p>
      <w:pPr>
        <w:spacing w:after="0"/>
        <w:ind w:left="0"/>
        <w:jc w:val="both"/>
      </w:pPr>
      <w:r>
        <w:rPr>
          <w:rFonts w:ascii="Times New Roman"/>
          <w:b w:val="false"/>
          <w:i w:val="false"/>
          <w:color w:val="000000"/>
          <w:sz w:val="28"/>
        </w:rPr>
        <w:t>
      2) обязанности:</w:t>
      </w:r>
    </w:p>
    <w:bookmarkEnd w:id="12946"/>
    <w:bookmarkStart w:name="z13132" w:id="12947"/>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2947"/>
    <w:bookmarkStart w:name="z13133" w:id="12948"/>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2948"/>
    <w:bookmarkStart w:name="z13134" w:id="12949"/>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2949"/>
    <w:bookmarkStart w:name="z13135" w:id="12950"/>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2950"/>
    <w:bookmarkStart w:name="z13136" w:id="12951"/>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2951"/>
    <w:bookmarkStart w:name="z13137" w:id="12952"/>
    <w:p>
      <w:pPr>
        <w:spacing w:after="0"/>
        <w:ind w:left="0"/>
        <w:jc w:val="both"/>
      </w:pPr>
      <w:r>
        <w:rPr>
          <w:rFonts w:ascii="Times New Roman"/>
          <w:b w:val="false"/>
          <w:i w:val="false"/>
          <w:color w:val="000000"/>
          <w:sz w:val="28"/>
        </w:rPr>
        <w:t>
      имеющих налоговую задолженность;</w:t>
      </w:r>
    </w:p>
    <w:bookmarkEnd w:id="12952"/>
    <w:bookmarkStart w:name="z13138" w:id="12953"/>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2953"/>
    <w:bookmarkStart w:name="z13139" w:id="12954"/>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2954"/>
    <w:bookmarkStart w:name="z13140" w:id="12955"/>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2955"/>
    <w:bookmarkStart w:name="z13141" w:id="12956"/>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2956"/>
    <w:bookmarkStart w:name="z13142" w:id="12957"/>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2957"/>
    <w:bookmarkStart w:name="z13143" w:id="12958"/>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2958"/>
    <w:bookmarkStart w:name="z13144" w:id="12959"/>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2959"/>
    <w:bookmarkStart w:name="z13145" w:id="12960"/>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2960"/>
    <w:bookmarkStart w:name="z13146" w:id="12961"/>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2961"/>
    <w:bookmarkStart w:name="z13147" w:id="12962"/>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2962"/>
    <w:bookmarkStart w:name="z13148" w:id="12963"/>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2963"/>
    <w:bookmarkStart w:name="z13149" w:id="12964"/>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2964"/>
    <w:bookmarkStart w:name="z13150" w:id="12965"/>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2965"/>
    <w:bookmarkStart w:name="z13151" w:id="12966"/>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2966"/>
    <w:bookmarkStart w:name="z13152" w:id="12967"/>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2967"/>
    <w:bookmarkStart w:name="z13153" w:id="12968"/>
    <w:p>
      <w:pPr>
        <w:spacing w:after="0"/>
        <w:ind w:left="0"/>
        <w:jc w:val="both"/>
      </w:pPr>
      <w:r>
        <w:rPr>
          <w:rFonts w:ascii="Times New Roman"/>
          <w:b w:val="false"/>
          <w:i w:val="false"/>
          <w:color w:val="000000"/>
          <w:sz w:val="28"/>
        </w:rPr>
        <w:t>
      защищать интересы государства;</w:t>
      </w:r>
    </w:p>
    <w:bookmarkEnd w:id="12968"/>
    <w:bookmarkStart w:name="z13154" w:id="12969"/>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2969"/>
    <w:bookmarkStart w:name="z13155" w:id="12970"/>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2970"/>
    <w:bookmarkStart w:name="z13156" w:id="12971"/>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2971"/>
    <w:bookmarkStart w:name="z13157" w:id="12972"/>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2972"/>
    <w:bookmarkStart w:name="z13158" w:id="12973"/>
    <w:p>
      <w:pPr>
        <w:spacing w:after="0"/>
        <w:ind w:left="0"/>
        <w:jc w:val="both"/>
      </w:pPr>
      <w:r>
        <w:rPr>
          <w:rFonts w:ascii="Times New Roman"/>
          <w:b w:val="false"/>
          <w:i w:val="false"/>
          <w:color w:val="000000"/>
          <w:sz w:val="28"/>
        </w:rPr>
        <w:t>
      15. Функции:</w:t>
      </w:r>
    </w:p>
    <w:bookmarkEnd w:id="12973"/>
    <w:bookmarkStart w:name="z13159" w:id="12974"/>
    <w:p>
      <w:pPr>
        <w:spacing w:after="0"/>
        <w:ind w:left="0"/>
        <w:jc w:val="both"/>
      </w:pPr>
      <w:r>
        <w:rPr>
          <w:rFonts w:ascii="Times New Roman"/>
          <w:b w:val="false"/>
          <w:i w:val="false"/>
          <w:color w:val="000000"/>
          <w:sz w:val="28"/>
        </w:rPr>
        <w:t>
      1) осуществление налогового контроля;</w:t>
      </w:r>
    </w:p>
    <w:bookmarkEnd w:id="12974"/>
    <w:bookmarkStart w:name="z13160" w:id="12975"/>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2975"/>
    <w:bookmarkStart w:name="z13161" w:id="12976"/>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2976"/>
    <w:bookmarkStart w:name="z13162" w:id="12977"/>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2977"/>
    <w:bookmarkStart w:name="z13163" w:id="12978"/>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2978"/>
    <w:bookmarkStart w:name="z13164" w:id="12979"/>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2979"/>
    <w:bookmarkStart w:name="z13165" w:id="12980"/>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2980"/>
    <w:bookmarkStart w:name="z13166" w:id="12981"/>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2981"/>
    <w:bookmarkStart w:name="z13167" w:id="12982"/>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2982"/>
    <w:bookmarkStart w:name="z13168" w:id="12983"/>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2983"/>
    <w:bookmarkStart w:name="z13169" w:id="12984"/>
    <w:p>
      <w:pPr>
        <w:spacing w:after="0"/>
        <w:ind w:left="0"/>
        <w:jc w:val="both"/>
      </w:pPr>
      <w:r>
        <w:rPr>
          <w:rFonts w:ascii="Times New Roman"/>
          <w:b w:val="false"/>
          <w:i w:val="false"/>
          <w:color w:val="000000"/>
          <w:sz w:val="28"/>
        </w:rPr>
        <w:t>
      11) осуществление налогового администрирования;</w:t>
      </w:r>
    </w:p>
    <w:bookmarkEnd w:id="12984"/>
    <w:bookmarkStart w:name="z13170" w:id="12985"/>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2985"/>
    <w:bookmarkStart w:name="z13171" w:id="12986"/>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2986"/>
    <w:bookmarkStart w:name="z13172" w:id="12987"/>
    <w:p>
      <w:pPr>
        <w:spacing w:after="0"/>
        <w:ind w:left="0"/>
        <w:jc w:val="both"/>
      </w:pPr>
      <w:r>
        <w:rPr>
          <w:rFonts w:ascii="Times New Roman"/>
          <w:b w:val="false"/>
          <w:i w:val="false"/>
          <w:color w:val="000000"/>
          <w:sz w:val="28"/>
        </w:rPr>
        <w:t>
      14) использование системы управления рисками;</w:t>
      </w:r>
    </w:p>
    <w:bookmarkEnd w:id="12987"/>
    <w:bookmarkStart w:name="z13173" w:id="12988"/>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2988"/>
    <w:bookmarkStart w:name="z13174" w:id="12989"/>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2989"/>
    <w:bookmarkStart w:name="z13175" w:id="12990"/>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2990"/>
    <w:bookmarkStart w:name="z13176" w:id="12991"/>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2991"/>
    <w:bookmarkStart w:name="z13177" w:id="12992"/>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2992"/>
    <w:bookmarkStart w:name="z13178" w:id="12993"/>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2993"/>
    <w:bookmarkStart w:name="z13179" w:id="12994"/>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2994"/>
    <w:bookmarkStart w:name="z13180" w:id="12995"/>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2995"/>
    <w:bookmarkStart w:name="z13181" w:id="12996"/>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2996"/>
    <w:bookmarkStart w:name="z13182" w:id="12997"/>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2997"/>
    <w:bookmarkStart w:name="z13183" w:id="12998"/>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2998"/>
    <w:bookmarkStart w:name="z13184" w:id="12999"/>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2999"/>
    <w:bookmarkStart w:name="z13185" w:id="13000"/>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3000"/>
    <w:bookmarkStart w:name="z13186" w:id="13001"/>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3001"/>
    <w:bookmarkStart w:name="z13187" w:id="13002"/>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3002"/>
    <w:bookmarkStart w:name="z13188" w:id="13003"/>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3003"/>
    <w:bookmarkStart w:name="z13189" w:id="13004"/>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3004"/>
    <w:bookmarkStart w:name="z13190" w:id="13005"/>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3005"/>
    <w:bookmarkStart w:name="z13191" w:id="13006"/>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3006"/>
    <w:bookmarkStart w:name="z13192" w:id="13007"/>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3007"/>
    <w:bookmarkStart w:name="z13193" w:id="13008"/>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3008"/>
    <w:bookmarkStart w:name="z13194" w:id="13009"/>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3009"/>
    <w:bookmarkStart w:name="z13195" w:id="13010"/>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3010"/>
    <w:bookmarkStart w:name="z13196" w:id="13011"/>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3011"/>
    <w:bookmarkStart w:name="z13197" w:id="13012"/>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3012"/>
    <w:bookmarkStart w:name="z13198" w:id="13013"/>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3013"/>
    <w:bookmarkStart w:name="z13199" w:id="13014"/>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3014"/>
    <w:bookmarkStart w:name="z13200" w:id="13015"/>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3015"/>
    <w:bookmarkStart w:name="z13201" w:id="13016"/>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3016"/>
    <w:bookmarkStart w:name="z13202" w:id="13017"/>
    <w:p>
      <w:pPr>
        <w:spacing w:after="0"/>
        <w:ind w:left="0"/>
        <w:jc w:val="both"/>
      </w:pPr>
      <w:r>
        <w:rPr>
          <w:rFonts w:ascii="Times New Roman"/>
          <w:b w:val="false"/>
          <w:i w:val="false"/>
          <w:color w:val="000000"/>
          <w:sz w:val="28"/>
        </w:rPr>
        <w:t>
      19. Полномочия Руководителя Управления:</w:t>
      </w:r>
    </w:p>
    <w:bookmarkEnd w:id="13017"/>
    <w:bookmarkStart w:name="z13203" w:id="13018"/>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3018"/>
    <w:bookmarkStart w:name="z13204" w:id="13019"/>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3019"/>
    <w:bookmarkStart w:name="z13205" w:id="13020"/>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3020"/>
    <w:bookmarkStart w:name="z13206" w:id="13021"/>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3021"/>
    <w:bookmarkStart w:name="z13207" w:id="13022"/>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3022"/>
    <w:bookmarkStart w:name="z13208" w:id="13023"/>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3023"/>
    <w:bookmarkStart w:name="z13209" w:id="13024"/>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3024"/>
    <w:bookmarkStart w:name="z13210" w:id="13025"/>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3025"/>
    <w:bookmarkStart w:name="z13211" w:id="13026"/>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3026"/>
    <w:bookmarkStart w:name="z13212" w:id="13027"/>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3027"/>
    <w:bookmarkStart w:name="z13213" w:id="13028"/>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3028"/>
    <w:bookmarkStart w:name="z13214" w:id="13029"/>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3029"/>
    <w:bookmarkStart w:name="z13215" w:id="13030"/>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3030"/>
    <w:bookmarkStart w:name="z13216" w:id="13031"/>
    <w:p>
      <w:pPr>
        <w:spacing w:after="0"/>
        <w:ind w:left="0"/>
        <w:jc w:val="left"/>
      </w:pPr>
      <w:r>
        <w:rPr>
          <w:rFonts w:ascii="Times New Roman"/>
          <w:b/>
          <w:i w:val="false"/>
          <w:color w:val="000000"/>
        </w:rPr>
        <w:t xml:space="preserve"> Глава 4. Имущество Управления</w:t>
      </w:r>
    </w:p>
    <w:bookmarkEnd w:id="13031"/>
    <w:bookmarkStart w:name="z13217" w:id="13032"/>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3032"/>
    <w:bookmarkStart w:name="z13218" w:id="13033"/>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3033"/>
    <w:bookmarkStart w:name="z13219" w:id="13034"/>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3034"/>
    <w:bookmarkStart w:name="z13220" w:id="13035"/>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3035"/>
    <w:bookmarkStart w:name="z13221" w:id="13036"/>
    <w:p>
      <w:pPr>
        <w:spacing w:after="0"/>
        <w:ind w:left="0"/>
        <w:jc w:val="left"/>
      </w:pPr>
      <w:r>
        <w:rPr>
          <w:rFonts w:ascii="Times New Roman"/>
          <w:b/>
          <w:i w:val="false"/>
          <w:color w:val="000000"/>
        </w:rPr>
        <w:t xml:space="preserve"> Глава 5. Реорганизация и упразднение Управления</w:t>
      </w:r>
    </w:p>
    <w:bookmarkEnd w:id="13036"/>
    <w:bookmarkStart w:name="z13222" w:id="13037"/>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30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82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99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3225" w:id="13038"/>
    <w:p>
      <w:pPr>
        <w:spacing w:after="0"/>
        <w:ind w:left="0"/>
        <w:jc w:val="left"/>
      </w:pPr>
      <w:r>
        <w:rPr>
          <w:rFonts w:ascii="Times New Roman"/>
          <w:b/>
          <w:i w:val="false"/>
          <w:color w:val="000000"/>
        </w:rPr>
        <w:t xml:space="preserve"> Положение об Управлении государственных доходов по Бурлинскому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3038"/>
    <w:bookmarkStart w:name="z13226" w:id="13039"/>
    <w:p>
      <w:pPr>
        <w:spacing w:after="0"/>
        <w:ind w:left="0"/>
        <w:jc w:val="left"/>
      </w:pPr>
      <w:r>
        <w:rPr>
          <w:rFonts w:ascii="Times New Roman"/>
          <w:b/>
          <w:i w:val="false"/>
          <w:color w:val="000000"/>
        </w:rPr>
        <w:t xml:space="preserve"> Глава 1. Общие положения</w:t>
      </w:r>
    </w:p>
    <w:bookmarkEnd w:id="13039"/>
    <w:bookmarkStart w:name="z13227" w:id="13040"/>
    <w:p>
      <w:pPr>
        <w:spacing w:after="0"/>
        <w:ind w:left="0"/>
        <w:jc w:val="both"/>
      </w:pPr>
      <w:r>
        <w:rPr>
          <w:rFonts w:ascii="Times New Roman"/>
          <w:b w:val="false"/>
          <w:i w:val="false"/>
          <w:color w:val="000000"/>
          <w:sz w:val="28"/>
        </w:rPr>
        <w:t>
      1. Управление государственных доходов по Бурлинскому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Западно-Казахстанской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3040"/>
    <w:bookmarkStart w:name="z13228" w:id="13041"/>
    <w:p>
      <w:pPr>
        <w:spacing w:after="0"/>
        <w:ind w:left="0"/>
        <w:jc w:val="both"/>
      </w:pPr>
      <w:r>
        <w:rPr>
          <w:rFonts w:ascii="Times New Roman"/>
          <w:b w:val="false"/>
          <w:i w:val="false"/>
          <w:color w:val="000000"/>
          <w:sz w:val="28"/>
        </w:rPr>
        <w:t xml:space="preserve">
      1) налогового администрирования; </w:t>
      </w:r>
    </w:p>
    <w:bookmarkEnd w:id="13041"/>
    <w:bookmarkStart w:name="z13229" w:id="13042"/>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3042"/>
    <w:bookmarkStart w:name="z13230" w:id="13043"/>
    <w:p>
      <w:pPr>
        <w:spacing w:after="0"/>
        <w:ind w:left="0"/>
        <w:jc w:val="both"/>
      </w:pPr>
      <w:r>
        <w:rPr>
          <w:rFonts w:ascii="Times New Roman"/>
          <w:b w:val="false"/>
          <w:i w:val="false"/>
          <w:color w:val="000000"/>
          <w:sz w:val="28"/>
        </w:rPr>
        <w:t xml:space="preserve">
      3) оборота нефтепродуктов и биотоплива; </w:t>
      </w:r>
    </w:p>
    <w:bookmarkEnd w:id="13043"/>
    <w:bookmarkStart w:name="z13231" w:id="13044"/>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3044"/>
    <w:bookmarkStart w:name="z13232" w:id="13045"/>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3045"/>
    <w:bookmarkStart w:name="z13233" w:id="13046"/>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3046"/>
    <w:bookmarkStart w:name="z13234" w:id="13047"/>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3047"/>
    <w:bookmarkStart w:name="z13235" w:id="13048"/>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3048"/>
    <w:bookmarkStart w:name="z13236" w:id="13049"/>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3049"/>
    <w:bookmarkStart w:name="z13237" w:id="13050"/>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3050"/>
    <w:bookmarkStart w:name="z13238" w:id="13051"/>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3051"/>
    <w:bookmarkStart w:name="z13239" w:id="13052"/>
    <w:p>
      <w:pPr>
        <w:spacing w:after="0"/>
        <w:ind w:left="0"/>
        <w:jc w:val="both"/>
      </w:pPr>
      <w:r>
        <w:rPr>
          <w:rFonts w:ascii="Times New Roman"/>
          <w:b w:val="false"/>
          <w:i w:val="false"/>
          <w:color w:val="000000"/>
          <w:sz w:val="28"/>
        </w:rPr>
        <w:t>
      8. Местонахождение Управления: почтовый индекс 090302, Республика Казахстан, Западно-Казахстанская область, Бурлинский район, город Аксай, микрорайон 2, 7/1.</w:t>
      </w:r>
    </w:p>
    <w:bookmarkEnd w:id="13052"/>
    <w:bookmarkStart w:name="z13240" w:id="13053"/>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Бурлинскому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3053"/>
    <w:bookmarkStart w:name="z13241" w:id="13054"/>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3054"/>
    <w:bookmarkStart w:name="z13242" w:id="13055"/>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3055"/>
    <w:bookmarkStart w:name="z13243" w:id="13056"/>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3056"/>
    <w:bookmarkStart w:name="z13244" w:id="13057"/>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3057"/>
    <w:bookmarkStart w:name="z13245" w:id="13058"/>
    <w:p>
      <w:pPr>
        <w:spacing w:after="0"/>
        <w:ind w:left="0"/>
        <w:jc w:val="left"/>
      </w:pPr>
      <w:r>
        <w:rPr>
          <w:rFonts w:ascii="Times New Roman"/>
          <w:b/>
          <w:i w:val="false"/>
          <w:color w:val="000000"/>
        </w:rPr>
        <w:t xml:space="preserve"> Глава 2. Задачи, права и обязанности Управления</w:t>
      </w:r>
    </w:p>
    <w:bookmarkEnd w:id="13058"/>
    <w:bookmarkStart w:name="z13246" w:id="13059"/>
    <w:p>
      <w:pPr>
        <w:spacing w:after="0"/>
        <w:ind w:left="0"/>
        <w:jc w:val="both"/>
      </w:pPr>
      <w:r>
        <w:rPr>
          <w:rFonts w:ascii="Times New Roman"/>
          <w:b w:val="false"/>
          <w:i w:val="false"/>
          <w:color w:val="000000"/>
          <w:sz w:val="28"/>
        </w:rPr>
        <w:t>
      13. Задачи:</w:t>
      </w:r>
    </w:p>
    <w:bookmarkEnd w:id="13059"/>
    <w:bookmarkStart w:name="z13247" w:id="13060"/>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3060"/>
    <w:bookmarkStart w:name="z13248" w:id="13061"/>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3061"/>
    <w:bookmarkStart w:name="z13249" w:id="13062"/>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3062"/>
    <w:bookmarkStart w:name="z13250" w:id="13063"/>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3063"/>
    <w:bookmarkStart w:name="z13251" w:id="13064"/>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3064"/>
    <w:bookmarkStart w:name="z13252" w:id="13065"/>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3065"/>
    <w:bookmarkStart w:name="z13253" w:id="13066"/>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3066"/>
    <w:bookmarkStart w:name="z13254" w:id="13067"/>
    <w:p>
      <w:pPr>
        <w:spacing w:after="0"/>
        <w:ind w:left="0"/>
        <w:jc w:val="both"/>
      </w:pPr>
      <w:r>
        <w:rPr>
          <w:rFonts w:ascii="Times New Roman"/>
          <w:b w:val="false"/>
          <w:i w:val="false"/>
          <w:color w:val="000000"/>
          <w:sz w:val="28"/>
        </w:rPr>
        <w:t>
      14. Права и обязанности Управления:</w:t>
      </w:r>
    </w:p>
    <w:bookmarkEnd w:id="13067"/>
    <w:bookmarkStart w:name="z13255" w:id="13068"/>
    <w:p>
      <w:pPr>
        <w:spacing w:after="0"/>
        <w:ind w:left="0"/>
        <w:jc w:val="both"/>
      </w:pPr>
      <w:r>
        <w:rPr>
          <w:rFonts w:ascii="Times New Roman"/>
          <w:b w:val="false"/>
          <w:i w:val="false"/>
          <w:color w:val="000000"/>
          <w:sz w:val="28"/>
        </w:rPr>
        <w:t>
      1) права:</w:t>
      </w:r>
    </w:p>
    <w:bookmarkEnd w:id="13068"/>
    <w:bookmarkStart w:name="z13256" w:id="13069"/>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3069"/>
    <w:bookmarkStart w:name="z13257" w:id="13070"/>
    <w:p>
      <w:pPr>
        <w:spacing w:after="0"/>
        <w:ind w:left="0"/>
        <w:jc w:val="both"/>
      </w:pPr>
      <w:r>
        <w:rPr>
          <w:rFonts w:ascii="Times New Roman"/>
          <w:b w:val="false"/>
          <w:i w:val="false"/>
          <w:color w:val="000000"/>
          <w:sz w:val="28"/>
        </w:rPr>
        <w:t>
      требовать от налогоплательщика (налогового агента):</w:t>
      </w:r>
    </w:p>
    <w:bookmarkEnd w:id="13070"/>
    <w:bookmarkStart w:name="z13258" w:id="13071"/>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3071"/>
    <w:bookmarkStart w:name="z13259" w:id="13072"/>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3072"/>
    <w:bookmarkStart w:name="z13260" w:id="13073"/>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3073"/>
    <w:bookmarkStart w:name="z13261" w:id="1307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3074"/>
    <w:bookmarkStart w:name="z13262" w:id="1307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3075"/>
    <w:bookmarkStart w:name="z13263" w:id="13076"/>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3076"/>
    <w:bookmarkStart w:name="z13264" w:id="13077"/>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3077"/>
    <w:bookmarkStart w:name="z13265" w:id="13078"/>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3078"/>
    <w:bookmarkStart w:name="z13266" w:id="13079"/>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3079"/>
    <w:bookmarkStart w:name="z13267" w:id="13080"/>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3080"/>
    <w:bookmarkStart w:name="z13268" w:id="13081"/>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3081"/>
    <w:bookmarkStart w:name="z13269" w:id="13082"/>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3082"/>
    <w:bookmarkStart w:name="z13270" w:id="1308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3083"/>
    <w:bookmarkStart w:name="z13271" w:id="1308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3084"/>
    <w:bookmarkStart w:name="z13272" w:id="1308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3085"/>
    <w:bookmarkStart w:name="z13273" w:id="13086"/>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3086"/>
    <w:bookmarkStart w:name="z13274" w:id="13087"/>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3087"/>
    <w:bookmarkStart w:name="z13275" w:id="13088"/>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3088"/>
    <w:bookmarkStart w:name="z13276" w:id="13089"/>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3089"/>
    <w:bookmarkStart w:name="z13277" w:id="13090"/>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3090"/>
    <w:bookmarkStart w:name="z13278" w:id="13091"/>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3091"/>
    <w:bookmarkStart w:name="z13279" w:id="13092"/>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3092"/>
    <w:bookmarkStart w:name="z13280" w:id="13093"/>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3093"/>
    <w:bookmarkStart w:name="z13281" w:id="13094"/>
    <w:p>
      <w:pPr>
        <w:spacing w:after="0"/>
        <w:ind w:left="0"/>
        <w:jc w:val="both"/>
      </w:pPr>
      <w:r>
        <w:rPr>
          <w:rFonts w:ascii="Times New Roman"/>
          <w:b w:val="false"/>
          <w:i w:val="false"/>
          <w:color w:val="000000"/>
          <w:sz w:val="28"/>
        </w:rPr>
        <w:t>
      2) обязанности:</w:t>
      </w:r>
    </w:p>
    <w:bookmarkEnd w:id="13094"/>
    <w:bookmarkStart w:name="z13282" w:id="13095"/>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3095"/>
    <w:bookmarkStart w:name="z13283" w:id="13096"/>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3096"/>
    <w:bookmarkStart w:name="z13284" w:id="13097"/>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3097"/>
    <w:bookmarkStart w:name="z13285" w:id="13098"/>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3098"/>
    <w:bookmarkStart w:name="z13286" w:id="13099"/>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3099"/>
    <w:bookmarkStart w:name="z13287" w:id="13100"/>
    <w:p>
      <w:pPr>
        <w:spacing w:after="0"/>
        <w:ind w:left="0"/>
        <w:jc w:val="both"/>
      </w:pPr>
      <w:r>
        <w:rPr>
          <w:rFonts w:ascii="Times New Roman"/>
          <w:b w:val="false"/>
          <w:i w:val="false"/>
          <w:color w:val="000000"/>
          <w:sz w:val="28"/>
        </w:rPr>
        <w:t>
      имеющих налоговую задолженность;</w:t>
      </w:r>
    </w:p>
    <w:bookmarkEnd w:id="13100"/>
    <w:bookmarkStart w:name="z13288" w:id="13101"/>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3101"/>
    <w:bookmarkStart w:name="z13289" w:id="13102"/>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3102"/>
    <w:bookmarkStart w:name="z13290" w:id="13103"/>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3103"/>
    <w:bookmarkStart w:name="z13291" w:id="13104"/>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3104"/>
    <w:bookmarkStart w:name="z13292" w:id="13105"/>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3105"/>
    <w:bookmarkStart w:name="z13293" w:id="13106"/>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3106"/>
    <w:bookmarkStart w:name="z13294" w:id="13107"/>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3107"/>
    <w:bookmarkStart w:name="z13295" w:id="13108"/>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3108"/>
    <w:bookmarkStart w:name="z13296" w:id="13109"/>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3109"/>
    <w:bookmarkStart w:name="z13297" w:id="13110"/>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3110"/>
    <w:bookmarkStart w:name="z13298" w:id="13111"/>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3111"/>
    <w:bookmarkStart w:name="z13299" w:id="13112"/>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3112"/>
    <w:bookmarkStart w:name="z13300" w:id="13113"/>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3113"/>
    <w:bookmarkStart w:name="z13301" w:id="13114"/>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3114"/>
    <w:bookmarkStart w:name="z13302" w:id="13115"/>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3115"/>
    <w:bookmarkStart w:name="z13303" w:id="13116"/>
    <w:p>
      <w:pPr>
        <w:spacing w:after="0"/>
        <w:ind w:left="0"/>
        <w:jc w:val="both"/>
      </w:pPr>
      <w:r>
        <w:rPr>
          <w:rFonts w:ascii="Times New Roman"/>
          <w:b w:val="false"/>
          <w:i w:val="false"/>
          <w:color w:val="000000"/>
          <w:sz w:val="28"/>
        </w:rPr>
        <w:t>
      защищать интересы государства;</w:t>
      </w:r>
    </w:p>
    <w:bookmarkEnd w:id="13116"/>
    <w:bookmarkStart w:name="z13304" w:id="13117"/>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3117"/>
    <w:bookmarkStart w:name="z13305" w:id="13118"/>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3118"/>
    <w:bookmarkStart w:name="z13306" w:id="1311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3119"/>
    <w:bookmarkStart w:name="z13307" w:id="1312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3120"/>
    <w:bookmarkStart w:name="z13308" w:id="13121"/>
    <w:p>
      <w:pPr>
        <w:spacing w:after="0"/>
        <w:ind w:left="0"/>
        <w:jc w:val="both"/>
      </w:pPr>
      <w:r>
        <w:rPr>
          <w:rFonts w:ascii="Times New Roman"/>
          <w:b w:val="false"/>
          <w:i w:val="false"/>
          <w:color w:val="000000"/>
          <w:sz w:val="28"/>
        </w:rPr>
        <w:t>
      15. Функции:</w:t>
      </w:r>
    </w:p>
    <w:bookmarkEnd w:id="13121"/>
    <w:bookmarkStart w:name="z13309" w:id="13122"/>
    <w:p>
      <w:pPr>
        <w:spacing w:after="0"/>
        <w:ind w:left="0"/>
        <w:jc w:val="both"/>
      </w:pPr>
      <w:r>
        <w:rPr>
          <w:rFonts w:ascii="Times New Roman"/>
          <w:b w:val="false"/>
          <w:i w:val="false"/>
          <w:color w:val="000000"/>
          <w:sz w:val="28"/>
        </w:rPr>
        <w:t>
      1) осуществление налогового контроля;</w:t>
      </w:r>
    </w:p>
    <w:bookmarkEnd w:id="13122"/>
    <w:bookmarkStart w:name="z13310" w:id="1312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3123"/>
    <w:bookmarkStart w:name="z13311" w:id="1312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3124"/>
    <w:bookmarkStart w:name="z13312" w:id="13125"/>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3125"/>
    <w:bookmarkStart w:name="z13313" w:id="13126"/>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3126"/>
    <w:bookmarkStart w:name="z13314" w:id="13127"/>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3127"/>
    <w:bookmarkStart w:name="z13315" w:id="13128"/>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3128"/>
    <w:bookmarkStart w:name="z13316" w:id="13129"/>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3129"/>
    <w:bookmarkStart w:name="z13317" w:id="13130"/>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3130"/>
    <w:bookmarkStart w:name="z13318" w:id="1313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3131"/>
    <w:bookmarkStart w:name="z13319" w:id="13132"/>
    <w:p>
      <w:pPr>
        <w:spacing w:after="0"/>
        <w:ind w:left="0"/>
        <w:jc w:val="both"/>
      </w:pPr>
      <w:r>
        <w:rPr>
          <w:rFonts w:ascii="Times New Roman"/>
          <w:b w:val="false"/>
          <w:i w:val="false"/>
          <w:color w:val="000000"/>
          <w:sz w:val="28"/>
        </w:rPr>
        <w:t>
      11) осуществление налогового администрирования;</w:t>
      </w:r>
    </w:p>
    <w:bookmarkEnd w:id="13132"/>
    <w:bookmarkStart w:name="z13320" w:id="1313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3133"/>
    <w:bookmarkStart w:name="z13321" w:id="13134"/>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3134"/>
    <w:bookmarkStart w:name="z13322" w:id="13135"/>
    <w:p>
      <w:pPr>
        <w:spacing w:after="0"/>
        <w:ind w:left="0"/>
        <w:jc w:val="both"/>
      </w:pPr>
      <w:r>
        <w:rPr>
          <w:rFonts w:ascii="Times New Roman"/>
          <w:b w:val="false"/>
          <w:i w:val="false"/>
          <w:color w:val="000000"/>
          <w:sz w:val="28"/>
        </w:rPr>
        <w:t>
      14) использование системы управления рисками;</w:t>
      </w:r>
    </w:p>
    <w:bookmarkEnd w:id="13135"/>
    <w:bookmarkStart w:name="z13323" w:id="13136"/>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3136"/>
    <w:bookmarkStart w:name="z13324" w:id="13137"/>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3137"/>
    <w:bookmarkStart w:name="z13325" w:id="13138"/>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3138"/>
    <w:bookmarkStart w:name="z13326" w:id="13139"/>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3139"/>
    <w:bookmarkStart w:name="z13327" w:id="13140"/>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3140"/>
    <w:bookmarkStart w:name="z13328" w:id="13141"/>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3141"/>
    <w:bookmarkStart w:name="z13329" w:id="13142"/>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3142"/>
    <w:bookmarkStart w:name="z13330" w:id="13143"/>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3143"/>
    <w:bookmarkStart w:name="z13331" w:id="13144"/>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3144"/>
    <w:bookmarkStart w:name="z13332" w:id="13145"/>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3145"/>
    <w:bookmarkStart w:name="z13333" w:id="13146"/>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3146"/>
    <w:bookmarkStart w:name="z13334" w:id="13147"/>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3147"/>
    <w:bookmarkStart w:name="z13335" w:id="13148"/>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3148"/>
    <w:bookmarkStart w:name="z13336" w:id="13149"/>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3149"/>
    <w:bookmarkStart w:name="z13337" w:id="13150"/>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3150"/>
    <w:bookmarkStart w:name="z13338" w:id="13151"/>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3151"/>
    <w:bookmarkStart w:name="z13339" w:id="13152"/>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3152"/>
    <w:bookmarkStart w:name="z13340" w:id="13153"/>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3153"/>
    <w:bookmarkStart w:name="z13341" w:id="13154"/>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3154"/>
    <w:bookmarkStart w:name="z13342" w:id="13155"/>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3155"/>
    <w:bookmarkStart w:name="z13343" w:id="13156"/>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3156"/>
    <w:bookmarkStart w:name="z13344" w:id="13157"/>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3157"/>
    <w:bookmarkStart w:name="z13345" w:id="13158"/>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3158"/>
    <w:bookmarkStart w:name="z13346" w:id="13159"/>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3159"/>
    <w:bookmarkStart w:name="z13347" w:id="13160"/>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3160"/>
    <w:bookmarkStart w:name="z13348" w:id="13161"/>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3161"/>
    <w:bookmarkStart w:name="z13349" w:id="13162"/>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3162"/>
    <w:bookmarkStart w:name="z13350" w:id="13163"/>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3163"/>
    <w:bookmarkStart w:name="z13351" w:id="13164"/>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3164"/>
    <w:bookmarkStart w:name="z13352" w:id="13165"/>
    <w:p>
      <w:pPr>
        <w:spacing w:after="0"/>
        <w:ind w:left="0"/>
        <w:jc w:val="both"/>
      </w:pPr>
      <w:r>
        <w:rPr>
          <w:rFonts w:ascii="Times New Roman"/>
          <w:b w:val="false"/>
          <w:i w:val="false"/>
          <w:color w:val="000000"/>
          <w:sz w:val="28"/>
        </w:rPr>
        <w:t>
      19. Полномочия Руководителя Управления:</w:t>
      </w:r>
    </w:p>
    <w:bookmarkEnd w:id="13165"/>
    <w:bookmarkStart w:name="z13353" w:id="13166"/>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3166"/>
    <w:bookmarkStart w:name="z13354" w:id="13167"/>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3167"/>
    <w:bookmarkStart w:name="z13355" w:id="13168"/>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3168"/>
    <w:bookmarkStart w:name="z13356" w:id="13169"/>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3169"/>
    <w:bookmarkStart w:name="z13357" w:id="13170"/>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3170"/>
    <w:bookmarkStart w:name="z13358" w:id="13171"/>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3171"/>
    <w:bookmarkStart w:name="z13359" w:id="13172"/>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3172"/>
    <w:bookmarkStart w:name="z13360" w:id="13173"/>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3173"/>
    <w:bookmarkStart w:name="z13361" w:id="13174"/>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3174"/>
    <w:bookmarkStart w:name="z13362" w:id="13175"/>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3175"/>
    <w:bookmarkStart w:name="z13363" w:id="13176"/>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3176"/>
    <w:bookmarkStart w:name="z13364" w:id="13177"/>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3177"/>
    <w:bookmarkStart w:name="z13365" w:id="13178"/>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3178"/>
    <w:bookmarkStart w:name="z13366" w:id="13179"/>
    <w:p>
      <w:pPr>
        <w:spacing w:after="0"/>
        <w:ind w:left="0"/>
        <w:jc w:val="left"/>
      </w:pPr>
      <w:r>
        <w:rPr>
          <w:rFonts w:ascii="Times New Roman"/>
          <w:b/>
          <w:i w:val="false"/>
          <w:color w:val="000000"/>
        </w:rPr>
        <w:t xml:space="preserve"> Глава 4. Имущество Управления</w:t>
      </w:r>
    </w:p>
    <w:bookmarkEnd w:id="13179"/>
    <w:bookmarkStart w:name="z13367" w:id="13180"/>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3180"/>
    <w:bookmarkStart w:name="z13368" w:id="13181"/>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3181"/>
    <w:bookmarkStart w:name="z13369" w:id="13182"/>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3182"/>
    <w:bookmarkStart w:name="z13370" w:id="13183"/>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3183"/>
    <w:bookmarkStart w:name="z13371" w:id="13184"/>
    <w:p>
      <w:pPr>
        <w:spacing w:after="0"/>
        <w:ind w:left="0"/>
        <w:jc w:val="left"/>
      </w:pPr>
      <w:r>
        <w:rPr>
          <w:rFonts w:ascii="Times New Roman"/>
          <w:b/>
          <w:i w:val="false"/>
          <w:color w:val="000000"/>
        </w:rPr>
        <w:t xml:space="preserve"> Глава 5. Реорганизация и упразднение Управления</w:t>
      </w:r>
    </w:p>
    <w:bookmarkEnd w:id="13184"/>
    <w:bookmarkStart w:name="z13372" w:id="13185"/>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31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83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100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3375" w:id="13186"/>
    <w:p>
      <w:pPr>
        <w:spacing w:after="0"/>
        <w:ind w:left="0"/>
        <w:jc w:val="left"/>
      </w:pPr>
      <w:r>
        <w:rPr>
          <w:rFonts w:ascii="Times New Roman"/>
          <w:b/>
          <w:i w:val="false"/>
          <w:color w:val="000000"/>
        </w:rPr>
        <w:t xml:space="preserve"> Положение об Управлении государственных доходов по Жанибекскому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3186"/>
    <w:bookmarkStart w:name="z13376" w:id="13187"/>
    <w:p>
      <w:pPr>
        <w:spacing w:after="0"/>
        <w:ind w:left="0"/>
        <w:jc w:val="left"/>
      </w:pPr>
      <w:r>
        <w:rPr>
          <w:rFonts w:ascii="Times New Roman"/>
          <w:b/>
          <w:i w:val="false"/>
          <w:color w:val="000000"/>
        </w:rPr>
        <w:t xml:space="preserve"> Глава 1. Общие положения</w:t>
      </w:r>
    </w:p>
    <w:bookmarkEnd w:id="13187"/>
    <w:bookmarkStart w:name="z13377" w:id="13188"/>
    <w:p>
      <w:pPr>
        <w:spacing w:after="0"/>
        <w:ind w:left="0"/>
        <w:jc w:val="both"/>
      </w:pPr>
      <w:r>
        <w:rPr>
          <w:rFonts w:ascii="Times New Roman"/>
          <w:b w:val="false"/>
          <w:i w:val="false"/>
          <w:color w:val="000000"/>
          <w:sz w:val="28"/>
        </w:rPr>
        <w:t>
      1. Управление государственных доходов по Жанибекскому району ьск Департамента государственных доходов по Западно-Казахстанской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Западно-Казахстанской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3188"/>
    <w:bookmarkStart w:name="z13378" w:id="13189"/>
    <w:p>
      <w:pPr>
        <w:spacing w:after="0"/>
        <w:ind w:left="0"/>
        <w:jc w:val="both"/>
      </w:pPr>
      <w:r>
        <w:rPr>
          <w:rFonts w:ascii="Times New Roman"/>
          <w:b w:val="false"/>
          <w:i w:val="false"/>
          <w:color w:val="000000"/>
          <w:sz w:val="28"/>
        </w:rPr>
        <w:t xml:space="preserve">
      1) налогового администрирования; </w:t>
      </w:r>
    </w:p>
    <w:bookmarkEnd w:id="13189"/>
    <w:bookmarkStart w:name="z13379" w:id="13190"/>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3190"/>
    <w:bookmarkStart w:name="z13380" w:id="13191"/>
    <w:p>
      <w:pPr>
        <w:spacing w:after="0"/>
        <w:ind w:left="0"/>
        <w:jc w:val="both"/>
      </w:pPr>
      <w:r>
        <w:rPr>
          <w:rFonts w:ascii="Times New Roman"/>
          <w:b w:val="false"/>
          <w:i w:val="false"/>
          <w:color w:val="000000"/>
          <w:sz w:val="28"/>
        </w:rPr>
        <w:t xml:space="preserve">
      3) оборота нефтепродуктов и биотоплива; </w:t>
      </w:r>
    </w:p>
    <w:bookmarkEnd w:id="13191"/>
    <w:bookmarkStart w:name="z13381" w:id="13192"/>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3192"/>
    <w:bookmarkStart w:name="z13382" w:id="13193"/>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3193"/>
    <w:bookmarkStart w:name="z13383" w:id="13194"/>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3194"/>
    <w:bookmarkStart w:name="z13384" w:id="13195"/>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3195"/>
    <w:bookmarkStart w:name="z13385" w:id="13196"/>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3196"/>
    <w:bookmarkStart w:name="z13386" w:id="13197"/>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3197"/>
    <w:bookmarkStart w:name="z13387" w:id="13198"/>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3198"/>
    <w:bookmarkStart w:name="z13388" w:id="13199"/>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3199"/>
    <w:bookmarkStart w:name="z13389" w:id="13200"/>
    <w:p>
      <w:pPr>
        <w:spacing w:after="0"/>
        <w:ind w:left="0"/>
        <w:jc w:val="both"/>
      </w:pPr>
      <w:r>
        <w:rPr>
          <w:rFonts w:ascii="Times New Roman"/>
          <w:b w:val="false"/>
          <w:i w:val="false"/>
          <w:color w:val="000000"/>
          <w:sz w:val="28"/>
        </w:rPr>
        <w:t>
      8. Местонахождение Управления: почтовый индекс 090500, Республика Казахстан, Западно-Казахстанская область, Жанибекский район, село Жанибек, улица Гумара Караша, здание 63.</w:t>
      </w:r>
    </w:p>
    <w:bookmarkEnd w:id="13200"/>
    <w:bookmarkStart w:name="z13390" w:id="13201"/>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Жанибекскому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3201"/>
    <w:bookmarkStart w:name="z13391" w:id="13202"/>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3202"/>
    <w:bookmarkStart w:name="z13392" w:id="13203"/>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3203"/>
    <w:bookmarkStart w:name="z13393" w:id="13204"/>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3204"/>
    <w:bookmarkStart w:name="z13394" w:id="13205"/>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3205"/>
    <w:bookmarkStart w:name="z13395" w:id="13206"/>
    <w:p>
      <w:pPr>
        <w:spacing w:after="0"/>
        <w:ind w:left="0"/>
        <w:jc w:val="left"/>
      </w:pPr>
      <w:r>
        <w:rPr>
          <w:rFonts w:ascii="Times New Roman"/>
          <w:b/>
          <w:i w:val="false"/>
          <w:color w:val="000000"/>
        </w:rPr>
        <w:t xml:space="preserve"> Глава 2. Задачи, права и обязанности Управления</w:t>
      </w:r>
    </w:p>
    <w:bookmarkEnd w:id="13206"/>
    <w:bookmarkStart w:name="z13396" w:id="13207"/>
    <w:p>
      <w:pPr>
        <w:spacing w:after="0"/>
        <w:ind w:left="0"/>
        <w:jc w:val="both"/>
      </w:pPr>
      <w:r>
        <w:rPr>
          <w:rFonts w:ascii="Times New Roman"/>
          <w:b w:val="false"/>
          <w:i w:val="false"/>
          <w:color w:val="000000"/>
          <w:sz w:val="28"/>
        </w:rPr>
        <w:t>
      13. Задачи:</w:t>
      </w:r>
    </w:p>
    <w:bookmarkEnd w:id="13207"/>
    <w:bookmarkStart w:name="z13397" w:id="13208"/>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3208"/>
    <w:bookmarkStart w:name="z13398" w:id="13209"/>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3209"/>
    <w:bookmarkStart w:name="z13399" w:id="13210"/>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3210"/>
    <w:bookmarkStart w:name="z13400" w:id="13211"/>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3211"/>
    <w:bookmarkStart w:name="z13401" w:id="13212"/>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3212"/>
    <w:bookmarkStart w:name="z13402" w:id="13213"/>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3213"/>
    <w:bookmarkStart w:name="z13403" w:id="13214"/>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3214"/>
    <w:bookmarkStart w:name="z13404" w:id="13215"/>
    <w:p>
      <w:pPr>
        <w:spacing w:after="0"/>
        <w:ind w:left="0"/>
        <w:jc w:val="both"/>
      </w:pPr>
      <w:r>
        <w:rPr>
          <w:rFonts w:ascii="Times New Roman"/>
          <w:b w:val="false"/>
          <w:i w:val="false"/>
          <w:color w:val="000000"/>
          <w:sz w:val="28"/>
        </w:rPr>
        <w:t>
      14. Права и обязанности Управления:</w:t>
      </w:r>
    </w:p>
    <w:bookmarkEnd w:id="13215"/>
    <w:bookmarkStart w:name="z13405" w:id="13216"/>
    <w:p>
      <w:pPr>
        <w:spacing w:after="0"/>
        <w:ind w:left="0"/>
        <w:jc w:val="both"/>
      </w:pPr>
      <w:r>
        <w:rPr>
          <w:rFonts w:ascii="Times New Roman"/>
          <w:b w:val="false"/>
          <w:i w:val="false"/>
          <w:color w:val="000000"/>
          <w:sz w:val="28"/>
        </w:rPr>
        <w:t>
      1) права:</w:t>
      </w:r>
    </w:p>
    <w:bookmarkEnd w:id="13216"/>
    <w:bookmarkStart w:name="z13406" w:id="13217"/>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3217"/>
    <w:bookmarkStart w:name="z13407" w:id="13218"/>
    <w:p>
      <w:pPr>
        <w:spacing w:after="0"/>
        <w:ind w:left="0"/>
        <w:jc w:val="both"/>
      </w:pPr>
      <w:r>
        <w:rPr>
          <w:rFonts w:ascii="Times New Roman"/>
          <w:b w:val="false"/>
          <w:i w:val="false"/>
          <w:color w:val="000000"/>
          <w:sz w:val="28"/>
        </w:rPr>
        <w:t>
      требовать от налогоплательщика (налогового агента):</w:t>
      </w:r>
    </w:p>
    <w:bookmarkEnd w:id="13218"/>
    <w:bookmarkStart w:name="z13408" w:id="13219"/>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3219"/>
    <w:bookmarkStart w:name="z13409" w:id="13220"/>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3220"/>
    <w:bookmarkStart w:name="z13410" w:id="13221"/>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3221"/>
    <w:bookmarkStart w:name="z13411" w:id="1322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3222"/>
    <w:bookmarkStart w:name="z13412" w:id="1322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3223"/>
    <w:bookmarkStart w:name="z13413" w:id="13224"/>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3224"/>
    <w:bookmarkStart w:name="z13414" w:id="13225"/>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3225"/>
    <w:bookmarkStart w:name="z13415" w:id="13226"/>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3226"/>
    <w:bookmarkStart w:name="z13416" w:id="13227"/>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3227"/>
    <w:bookmarkStart w:name="z13417" w:id="13228"/>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3228"/>
    <w:bookmarkStart w:name="z13418" w:id="13229"/>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3229"/>
    <w:bookmarkStart w:name="z13419" w:id="13230"/>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3230"/>
    <w:bookmarkStart w:name="z13420" w:id="13231"/>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3231"/>
    <w:bookmarkStart w:name="z13421" w:id="13232"/>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3232"/>
    <w:bookmarkStart w:name="z13422" w:id="13233"/>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3233"/>
    <w:bookmarkStart w:name="z13423" w:id="13234"/>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3234"/>
    <w:bookmarkStart w:name="z13424" w:id="13235"/>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3235"/>
    <w:bookmarkStart w:name="z13425" w:id="13236"/>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3236"/>
    <w:bookmarkStart w:name="z13426" w:id="13237"/>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3237"/>
    <w:bookmarkStart w:name="z13427" w:id="13238"/>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3238"/>
    <w:bookmarkStart w:name="z13428" w:id="13239"/>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3239"/>
    <w:bookmarkStart w:name="z13429" w:id="13240"/>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3240"/>
    <w:bookmarkStart w:name="z13430" w:id="13241"/>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3241"/>
    <w:bookmarkStart w:name="z13431" w:id="13242"/>
    <w:p>
      <w:pPr>
        <w:spacing w:after="0"/>
        <w:ind w:left="0"/>
        <w:jc w:val="both"/>
      </w:pPr>
      <w:r>
        <w:rPr>
          <w:rFonts w:ascii="Times New Roman"/>
          <w:b w:val="false"/>
          <w:i w:val="false"/>
          <w:color w:val="000000"/>
          <w:sz w:val="28"/>
        </w:rPr>
        <w:t>
      2) обязанности:</w:t>
      </w:r>
    </w:p>
    <w:bookmarkEnd w:id="13242"/>
    <w:bookmarkStart w:name="z13432" w:id="13243"/>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3243"/>
    <w:bookmarkStart w:name="z13433" w:id="13244"/>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3244"/>
    <w:bookmarkStart w:name="z13434" w:id="13245"/>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3245"/>
    <w:bookmarkStart w:name="z13435" w:id="13246"/>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3246"/>
    <w:bookmarkStart w:name="z13436" w:id="13247"/>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3247"/>
    <w:bookmarkStart w:name="z13437" w:id="13248"/>
    <w:p>
      <w:pPr>
        <w:spacing w:after="0"/>
        <w:ind w:left="0"/>
        <w:jc w:val="both"/>
      </w:pPr>
      <w:r>
        <w:rPr>
          <w:rFonts w:ascii="Times New Roman"/>
          <w:b w:val="false"/>
          <w:i w:val="false"/>
          <w:color w:val="000000"/>
          <w:sz w:val="28"/>
        </w:rPr>
        <w:t>
      имеющих налоговую задолженность;</w:t>
      </w:r>
    </w:p>
    <w:bookmarkEnd w:id="13248"/>
    <w:bookmarkStart w:name="z13438" w:id="13249"/>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3249"/>
    <w:bookmarkStart w:name="z13439" w:id="13250"/>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3250"/>
    <w:bookmarkStart w:name="z13440" w:id="13251"/>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3251"/>
    <w:bookmarkStart w:name="z13441" w:id="13252"/>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3252"/>
    <w:bookmarkStart w:name="z13442" w:id="13253"/>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3253"/>
    <w:bookmarkStart w:name="z13443" w:id="13254"/>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3254"/>
    <w:bookmarkStart w:name="z13444" w:id="13255"/>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3255"/>
    <w:bookmarkStart w:name="z13445" w:id="13256"/>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3256"/>
    <w:bookmarkStart w:name="z13446" w:id="13257"/>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3257"/>
    <w:bookmarkStart w:name="z13447" w:id="13258"/>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3258"/>
    <w:bookmarkStart w:name="z13448" w:id="13259"/>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3259"/>
    <w:bookmarkStart w:name="z13449" w:id="13260"/>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3260"/>
    <w:bookmarkStart w:name="z13450" w:id="13261"/>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3261"/>
    <w:bookmarkStart w:name="z13451" w:id="13262"/>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3262"/>
    <w:bookmarkStart w:name="z13452" w:id="13263"/>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3263"/>
    <w:bookmarkStart w:name="z13453" w:id="13264"/>
    <w:p>
      <w:pPr>
        <w:spacing w:after="0"/>
        <w:ind w:left="0"/>
        <w:jc w:val="both"/>
      </w:pPr>
      <w:r>
        <w:rPr>
          <w:rFonts w:ascii="Times New Roman"/>
          <w:b w:val="false"/>
          <w:i w:val="false"/>
          <w:color w:val="000000"/>
          <w:sz w:val="28"/>
        </w:rPr>
        <w:t>
      защищать интересы государства;</w:t>
      </w:r>
    </w:p>
    <w:bookmarkEnd w:id="13264"/>
    <w:bookmarkStart w:name="z13454" w:id="13265"/>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3265"/>
    <w:bookmarkStart w:name="z13455" w:id="13266"/>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3266"/>
    <w:bookmarkStart w:name="z13456" w:id="13267"/>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3267"/>
    <w:bookmarkStart w:name="z13457" w:id="13268"/>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3268"/>
    <w:bookmarkStart w:name="z13458" w:id="13269"/>
    <w:p>
      <w:pPr>
        <w:spacing w:after="0"/>
        <w:ind w:left="0"/>
        <w:jc w:val="both"/>
      </w:pPr>
      <w:r>
        <w:rPr>
          <w:rFonts w:ascii="Times New Roman"/>
          <w:b w:val="false"/>
          <w:i w:val="false"/>
          <w:color w:val="000000"/>
          <w:sz w:val="28"/>
        </w:rPr>
        <w:t>
      15. Функции:</w:t>
      </w:r>
    </w:p>
    <w:bookmarkEnd w:id="13269"/>
    <w:bookmarkStart w:name="z13459" w:id="13270"/>
    <w:p>
      <w:pPr>
        <w:spacing w:after="0"/>
        <w:ind w:left="0"/>
        <w:jc w:val="both"/>
      </w:pPr>
      <w:r>
        <w:rPr>
          <w:rFonts w:ascii="Times New Roman"/>
          <w:b w:val="false"/>
          <w:i w:val="false"/>
          <w:color w:val="000000"/>
          <w:sz w:val="28"/>
        </w:rPr>
        <w:t>
      1) осуществление налогового контроля;</w:t>
      </w:r>
    </w:p>
    <w:bookmarkEnd w:id="13270"/>
    <w:bookmarkStart w:name="z13460" w:id="13271"/>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3271"/>
    <w:bookmarkStart w:name="z13461" w:id="13272"/>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3272"/>
    <w:bookmarkStart w:name="z13462" w:id="13273"/>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3273"/>
    <w:bookmarkStart w:name="z13463" w:id="13274"/>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3274"/>
    <w:bookmarkStart w:name="z13464" w:id="13275"/>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3275"/>
    <w:bookmarkStart w:name="z13465" w:id="13276"/>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3276"/>
    <w:bookmarkStart w:name="z13466" w:id="13277"/>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3277"/>
    <w:bookmarkStart w:name="z13467" w:id="13278"/>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3278"/>
    <w:bookmarkStart w:name="z13468" w:id="13279"/>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3279"/>
    <w:bookmarkStart w:name="z13469" w:id="13280"/>
    <w:p>
      <w:pPr>
        <w:spacing w:after="0"/>
        <w:ind w:left="0"/>
        <w:jc w:val="both"/>
      </w:pPr>
      <w:r>
        <w:rPr>
          <w:rFonts w:ascii="Times New Roman"/>
          <w:b w:val="false"/>
          <w:i w:val="false"/>
          <w:color w:val="000000"/>
          <w:sz w:val="28"/>
        </w:rPr>
        <w:t>
      11) осуществление налогового администрирования;</w:t>
      </w:r>
    </w:p>
    <w:bookmarkEnd w:id="13280"/>
    <w:bookmarkStart w:name="z13470" w:id="13281"/>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3281"/>
    <w:bookmarkStart w:name="z13471" w:id="13282"/>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3282"/>
    <w:bookmarkStart w:name="z13472" w:id="13283"/>
    <w:p>
      <w:pPr>
        <w:spacing w:after="0"/>
        <w:ind w:left="0"/>
        <w:jc w:val="both"/>
      </w:pPr>
      <w:r>
        <w:rPr>
          <w:rFonts w:ascii="Times New Roman"/>
          <w:b w:val="false"/>
          <w:i w:val="false"/>
          <w:color w:val="000000"/>
          <w:sz w:val="28"/>
        </w:rPr>
        <w:t>
      14) использование системы управления рисками;</w:t>
      </w:r>
    </w:p>
    <w:bookmarkEnd w:id="13283"/>
    <w:bookmarkStart w:name="z13473" w:id="13284"/>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3284"/>
    <w:bookmarkStart w:name="z13474" w:id="13285"/>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3285"/>
    <w:bookmarkStart w:name="z13475" w:id="13286"/>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3286"/>
    <w:bookmarkStart w:name="z13476" w:id="13287"/>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3287"/>
    <w:bookmarkStart w:name="z13477" w:id="13288"/>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3288"/>
    <w:bookmarkStart w:name="z13478" w:id="13289"/>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3289"/>
    <w:bookmarkStart w:name="z13479" w:id="13290"/>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3290"/>
    <w:bookmarkStart w:name="z13480" w:id="13291"/>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3291"/>
    <w:bookmarkStart w:name="z13481" w:id="13292"/>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3292"/>
    <w:bookmarkStart w:name="z13482" w:id="13293"/>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3293"/>
    <w:bookmarkStart w:name="z13483" w:id="13294"/>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3294"/>
    <w:bookmarkStart w:name="z13484" w:id="13295"/>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3295"/>
    <w:bookmarkStart w:name="z13485" w:id="13296"/>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3296"/>
    <w:bookmarkStart w:name="z13486" w:id="13297"/>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3297"/>
    <w:bookmarkStart w:name="z13487" w:id="13298"/>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3298"/>
    <w:bookmarkStart w:name="z13488" w:id="13299"/>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3299"/>
    <w:bookmarkStart w:name="z13489" w:id="13300"/>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3300"/>
    <w:bookmarkStart w:name="z13490" w:id="13301"/>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3301"/>
    <w:bookmarkStart w:name="z13491" w:id="13302"/>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3302"/>
    <w:bookmarkStart w:name="z13492" w:id="13303"/>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3303"/>
    <w:bookmarkStart w:name="z13493" w:id="13304"/>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3304"/>
    <w:bookmarkStart w:name="z13494" w:id="13305"/>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3305"/>
    <w:bookmarkStart w:name="z13495" w:id="13306"/>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3306"/>
    <w:bookmarkStart w:name="z13496" w:id="13307"/>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3307"/>
    <w:bookmarkStart w:name="z13497" w:id="13308"/>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3308"/>
    <w:bookmarkStart w:name="z13498" w:id="13309"/>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3309"/>
    <w:bookmarkStart w:name="z13499" w:id="13310"/>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3310"/>
    <w:bookmarkStart w:name="z13500" w:id="13311"/>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3311"/>
    <w:bookmarkStart w:name="z13501" w:id="13312"/>
    <w:p>
      <w:pPr>
        <w:spacing w:after="0"/>
        <w:ind w:left="0"/>
        <w:jc w:val="both"/>
      </w:pPr>
      <w:r>
        <w:rPr>
          <w:rFonts w:ascii="Times New Roman"/>
          <w:b w:val="false"/>
          <w:i w:val="false"/>
          <w:color w:val="000000"/>
          <w:sz w:val="28"/>
        </w:rPr>
        <w:t>
      18. Полномочия Руководителя Управления:</w:t>
      </w:r>
    </w:p>
    <w:bookmarkEnd w:id="13312"/>
    <w:bookmarkStart w:name="z13502" w:id="13313"/>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13313"/>
    <w:bookmarkStart w:name="z13503" w:id="13314"/>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3314"/>
    <w:bookmarkStart w:name="z13504" w:id="13315"/>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3315"/>
    <w:bookmarkStart w:name="z13505" w:id="13316"/>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3316"/>
    <w:bookmarkStart w:name="z13506" w:id="13317"/>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3317"/>
    <w:bookmarkStart w:name="z13507" w:id="13318"/>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13318"/>
    <w:bookmarkStart w:name="z13508" w:id="13319"/>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3319"/>
    <w:bookmarkStart w:name="z13509" w:id="13320"/>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3320"/>
    <w:bookmarkStart w:name="z13510" w:id="13321"/>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3321"/>
    <w:bookmarkStart w:name="z13511" w:id="13322"/>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3322"/>
    <w:bookmarkStart w:name="z13512" w:id="13323"/>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3323"/>
    <w:bookmarkStart w:name="z13513" w:id="13324"/>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3324"/>
    <w:bookmarkStart w:name="z13514" w:id="13325"/>
    <w:p>
      <w:pPr>
        <w:spacing w:after="0"/>
        <w:ind w:left="0"/>
        <w:jc w:val="left"/>
      </w:pPr>
      <w:r>
        <w:rPr>
          <w:rFonts w:ascii="Times New Roman"/>
          <w:b/>
          <w:i w:val="false"/>
          <w:color w:val="000000"/>
        </w:rPr>
        <w:t xml:space="preserve"> Глава 4. Имущество Управления</w:t>
      </w:r>
    </w:p>
    <w:bookmarkEnd w:id="13325"/>
    <w:bookmarkStart w:name="z13515" w:id="13326"/>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13326"/>
    <w:bookmarkStart w:name="z13516" w:id="13327"/>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3327"/>
    <w:bookmarkStart w:name="z13517" w:id="13328"/>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13328"/>
    <w:bookmarkStart w:name="z13518" w:id="13329"/>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3329"/>
    <w:bookmarkStart w:name="z13519" w:id="13330"/>
    <w:p>
      <w:pPr>
        <w:spacing w:after="0"/>
        <w:ind w:left="0"/>
        <w:jc w:val="left"/>
      </w:pPr>
      <w:r>
        <w:rPr>
          <w:rFonts w:ascii="Times New Roman"/>
          <w:b/>
          <w:i w:val="false"/>
          <w:color w:val="000000"/>
        </w:rPr>
        <w:t xml:space="preserve"> Глава 5. Реорганизация и упразднение Управления</w:t>
      </w:r>
    </w:p>
    <w:bookmarkEnd w:id="13330"/>
    <w:bookmarkStart w:name="z13520" w:id="13331"/>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133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84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101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3523" w:id="13332"/>
    <w:p>
      <w:pPr>
        <w:spacing w:after="0"/>
        <w:ind w:left="0"/>
        <w:jc w:val="left"/>
      </w:pPr>
      <w:r>
        <w:rPr>
          <w:rFonts w:ascii="Times New Roman"/>
          <w:b/>
          <w:i w:val="false"/>
          <w:color w:val="000000"/>
        </w:rPr>
        <w:t xml:space="preserve"> Положение об Управлении государственных доходов по Жангалинскому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3332"/>
    <w:bookmarkStart w:name="z13524" w:id="13333"/>
    <w:p>
      <w:pPr>
        <w:spacing w:after="0"/>
        <w:ind w:left="0"/>
        <w:jc w:val="left"/>
      </w:pPr>
      <w:r>
        <w:rPr>
          <w:rFonts w:ascii="Times New Roman"/>
          <w:b/>
          <w:i w:val="false"/>
          <w:color w:val="000000"/>
        </w:rPr>
        <w:t xml:space="preserve"> Глава 1. Общие положения</w:t>
      </w:r>
    </w:p>
    <w:bookmarkEnd w:id="13333"/>
    <w:bookmarkStart w:name="z13525" w:id="13334"/>
    <w:p>
      <w:pPr>
        <w:spacing w:after="0"/>
        <w:ind w:left="0"/>
        <w:jc w:val="both"/>
      </w:pPr>
      <w:r>
        <w:rPr>
          <w:rFonts w:ascii="Times New Roman"/>
          <w:b w:val="false"/>
          <w:i w:val="false"/>
          <w:color w:val="000000"/>
          <w:sz w:val="28"/>
        </w:rPr>
        <w:t>
      1. Управление государственных доходов по Жангалинскому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Западно-Казахстанской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3334"/>
    <w:bookmarkStart w:name="z13526" w:id="13335"/>
    <w:p>
      <w:pPr>
        <w:spacing w:after="0"/>
        <w:ind w:left="0"/>
        <w:jc w:val="both"/>
      </w:pPr>
      <w:r>
        <w:rPr>
          <w:rFonts w:ascii="Times New Roman"/>
          <w:b w:val="false"/>
          <w:i w:val="false"/>
          <w:color w:val="000000"/>
          <w:sz w:val="28"/>
        </w:rPr>
        <w:t xml:space="preserve">
      1) налогового администрирования; </w:t>
      </w:r>
    </w:p>
    <w:bookmarkEnd w:id="13335"/>
    <w:bookmarkStart w:name="z13527" w:id="13336"/>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3336"/>
    <w:bookmarkStart w:name="z13528" w:id="13337"/>
    <w:p>
      <w:pPr>
        <w:spacing w:after="0"/>
        <w:ind w:left="0"/>
        <w:jc w:val="both"/>
      </w:pPr>
      <w:r>
        <w:rPr>
          <w:rFonts w:ascii="Times New Roman"/>
          <w:b w:val="false"/>
          <w:i w:val="false"/>
          <w:color w:val="000000"/>
          <w:sz w:val="28"/>
        </w:rPr>
        <w:t xml:space="preserve">
      3) оборота нефтепродуктов и биотоплива; </w:t>
      </w:r>
    </w:p>
    <w:bookmarkEnd w:id="13337"/>
    <w:bookmarkStart w:name="z13529" w:id="13338"/>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3338"/>
    <w:bookmarkStart w:name="z13530" w:id="13339"/>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3339"/>
    <w:bookmarkStart w:name="z13531" w:id="13340"/>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3340"/>
    <w:bookmarkStart w:name="z13532" w:id="13341"/>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3341"/>
    <w:bookmarkStart w:name="z13533" w:id="13342"/>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3342"/>
    <w:bookmarkStart w:name="z13534" w:id="13343"/>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3343"/>
    <w:bookmarkStart w:name="z13535" w:id="13344"/>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3344"/>
    <w:bookmarkStart w:name="z13536" w:id="13345"/>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3345"/>
    <w:bookmarkStart w:name="z13537" w:id="13346"/>
    <w:p>
      <w:pPr>
        <w:spacing w:after="0"/>
        <w:ind w:left="0"/>
        <w:jc w:val="both"/>
      </w:pPr>
      <w:r>
        <w:rPr>
          <w:rFonts w:ascii="Times New Roman"/>
          <w:b w:val="false"/>
          <w:i w:val="false"/>
          <w:color w:val="000000"/>
          <w:sz w:val="28"/>
        </w:rPr>
        <w:t>
      8. Местонахождение Управления: почтовый индекс 090400, Республика Казахстан, Западно-Казахстанская область, Жангалинский район, поселок Жангала, улица Халыктар достыгы, 44.</w:t>
      </w:r>
    </w:p>
    <w:bookmarkEnd w:id="13346"/>
    <w:bookmarkStart w:name="z13538" w:id="13347"/>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Жангалинскому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3347"/>
    <w:bookmarkStart w:name="z13539" w:id="13348"/>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3348"/>
    <w:bookmarkStart w:name="z13540" w:id="13349"/>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3349"/>
    <w:bookmarkStart w:name="z13541" w:id="13350"/>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3350"/>
    <w:bookmarkStart w:name="z13542" w:id="13351"/>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3351"/>
    <w:bookmarkStart w:name="z13543" w:id="13352"/>
    <w:p>
      <w:pPr>
        <w:spacing w:after="0"/>
        <w:ind w:left="0"/>
        <w:jc w:val="left"/>
      </w:pPr>
      <w:r>
        <w:rPr>
          <w:rFonts w:ascii="Times New Roman"/>
          <w:b/>
          <w:i w:val="false"/>
          <w:color w:val="000000"/>
        </w:rPr>
        <w:t xml:space="preserve"> Глава 2. Задачи, права и обязанности Управления</w:t>
      </w:r>
    </w:p>
    <w:bookmarkEnd w:id="13352"/>
    <w:bookmarkStart w:name="z13544" w:id="13353"/>
    <w:p>
      <w:pPr>
        <w:spacing w:after="0"/>
        <w:ind w:left="0"/>
        <w:jc w:val="both"/>
      </w:pPr>
      <w:r>
        <w:rPr>
          <w:rFonts w:ascii="Times New Roman"/>
          <w:b w:val="false"/>
          <w:i w:val="false"/>
          <w:color w:val="000000"/>
          <w:sz w:val="28"/>
        </w:rPr>
        <w:t>
      13. Задачи:</w:t>
      </w:r>
    </w:p>
    <w:bookmarkEnd w:id="13353"/>
    <w:bookmarkStart w:name="z13545" w:id="13354"/>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3354"/>
    <w:bookmarkStart w:name="z13546" w:id="13355"/>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3355"/>
    <w:bookmarkStart w:name="z13547" w:id="13356"/>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3356"/>
    <w:bookmarkStart w:name="z13548" w:id="13357"/>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3357"/>
    <w:bookmarkStart w:name="z13549" w:id="13358"/>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3358"/>
    <w:bookmarkStart w:name="z13550" w:id="13359"/>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3359"/>
    <w:bookmarkStart w:name="z13551" w:id="13360"/>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3360"/>
    <w:bookmarkStart w:name="z13552" w:id="13361"/>
    <w:p>
      <w:pPr>
        <w:spacing w:after="0"/>
        <w:ind w:left="0"/>
        <w:jc w:val="both"/>
      </w:pPr>
      <w:r>
        <w:rPr>
          <w:rFonts w:ascii="Times New Roman"/>
          <w:b w:val="false"/>
          <w:i w:val="false"/>
          <w:color w:val="000000"/>
          <w:sz w:val="28"/>
        </w:rPr>
        <w:t>
      14. Права и обязанности Управления:</w:t>
      </w:r>
    </w:p>
    <w:bookmarkEnd w:id="13361"/>
    <w:bookmarkStart w:name="z13553" w:id="13362"/>
    <w:p>
      <w:pPr>
        <w:spacing w:after="0"/>
        <w:ind w:left="0"/>
        <w:jc w:val="both"/>
      </w:pPr>
      <w:r>
        <w:rPr>
          <w:rFonts w:ascii="Times New Roman"/>
          <w:b w:val="false"/>
          <w:i w:val="false"/>
          <w:color w:val="000000"/>
          <w:sz w:val="28"/>
        </w:rPr>
        <w:t>
      1) права:</w:t>
      </w:r>
    </w:p>
    <w:bookmarkEnd w:id="13362"/>
    <w:bookmarkStart w:name="z13554" w:id="1336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3363"/>
    <w:bookmarkStart w:name="z13555" w:id="13364"/>
    <w:p>
      <w:pPr>
        <w:spacing w:after="0"/>
        <w:ind w:left="0"/>
        <w:jc w:val="both"/>
      </w:pPr>
      <w:r>
        <w:rPr>
          <w:rFonts w:ascii="Times New Roman"/>
          <w:b w:val="false"/>
          <w:i w:val="false"/>
          <w:color w:val="000000"/>
          <w:sz w:val="28"/>
        </w:rPr>
        <w:t>
      требовать от налогоплательщика (налогового агента):</w:t>
      </w:r>
    </w:p>
    <w:bookmarkEnd w:id="13364"/>
    <w:bookmarkStart w:name="z13556" w:id="1336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3365"/>
    <w:bookmarkStart w:name="z13557" w:id="1336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3366"/>
    <w:bookmarkStart w:name="z13558" w:id="1336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3367"/>
    <w:bookmarkStart w:name="z13559" w:id="1336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3368"/>
    <w:bookmarkStart w:name="z13560" w:id="1336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3369"/>
    <w:bookmarkStart w:name="z13561" w:id="1337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3370"/>
    <w:bookmarkStart w:name="z13562" w:id="1337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3371"/>
    <w:bookmarkStart w:name="z13563" w:id="1337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3372"/>
    <w:bookmarkStart w:name="z13564" w:id="1337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3373"/>
    <w:bookmarkStart w:name="z13565" w:id="13374"/>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3374"/>
    <w:bookmarkStart w:name="z13566" w:id="13375"/>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3375"/>
    <w:bookmarkStart w:name="z13567" w:id="13376"/>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3376"/>
    <w:bookmarkStart w:name="z13568" w:id="13377"/>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3377"/>
    <w:bookmarkStart w:name="z13569" w:id="13378"/>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3378"/>
    <w:bookmarkStart w:name="z13570" w:id="13379"/>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3379"/>
    <w:bookmarkStart w:name="z13571" w:id="1338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3380"/>
    <w:bookmarkStart w:name="z13572" w:id="1338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3381"/>
    <w:bookmarkStart w:name="z13573" w:id="1338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3382"/>
    <w:bookmarkStart w:name="z13574" w:id="1338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3383"/>
    <w:bookmarkStart w:name="z13575" w:id="1338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3384"/>
    <w:bookmarkStart w:name="z13576" w:id="1338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3385"/>
    <w:bookmarkStart w:name="z13577" w:id="13386"/>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3386"/>
    <w:bookmarkStart w:name="z13578" w:id="1338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3387"/>
    <w:bookmarkStart w:name="z13579" w:id="13388"/>
    <w:p>
      <w:pPr>
        <w:spacing w:after="0"/>
        <w:ind w:left="0"/>
        <w:jc w:val="both"/>
      </w:pPr>
      <w:r>
        <w:rPr>
          <w:rFonts w:ascii="Times New Roman"/>
          <w:b w:val="false"/>
          <w:i w:val="false"/>
          <w:color w:val="000000"/>
          <w:sz w:val="28"/>
        </w:rPr>
        <w:t>
      2) обязанности:</w:t>
      </w:r>
    </w:p>
    <w:bookmarkEnd w:id="13388"/>
    <w:bookmarkStart w:name="z13580" w:id="1338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3389"/>
    <w:bookmarkStart w:name="z13581" w:id="1339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3390"/>
    <w:bookmarkStart w:name="z13582" w:id="1339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3391"/>
    <w:bookmarkStart w:name="z13583" w:id="1339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3392"/>
    <w:bookmarkStart w:name="z13584" w:id="1339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3393"/>
    <w:bookmarkStart w:name="z13585" w:id="13394"/>
    <w:p>
      <w:pPr>
        <w:spacing w:after="0"/>
        <w:ind w:left="0"/>
        <w:jc w:val="both"/>
      </w:pPr>
      <w:r>
        <w:rPr>
          <w:rFonts w:ascii="Times New Roman"/>
          <w:b w:val="false"/>
          <w:i w:val="false"/>
          <w:color w:val="000000"/>
          <w:sz w:val="28"/>
        </w:rPr>
        <w:t>
      имеющих налоговую задолженность;</w:t>
      </w:r>
    </w:p>
    <w:bookmarkEnd w:id="13394"/>
    <w:bookmarkStart w:name="z13586" w:id="1339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3395"/>
    <w:bookmarkStart w:name="z13587" w:id="1339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3396"/>
    <w:bookmarkStart w:name="z13588" w:id="1339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3397"/>
    <w:bookmarkStart w:name="z13589" w:id="1339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3398"/>
    <w:bookmarkStart w:name="z13590" w:id="1339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3399"/>
    <w:bookmarkStart w:name="z13591" w:id="1340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3400"/>
    <w:bookmarkStart w:name="z13592" w:id="1340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3401"/>
    <w:bookmarkStart w:name="z13593" w:id="1340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3402"/>
    <w:bookmarkStart w:name="z13594" w:id="13403"/>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3403"/>
    <w:bookmarkStart w:name="z13595" w:id="13404"/>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3404"/>
    <w:bookmarkStart w:name="z13596" w:id="13405"/>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3405"/>
    <w:bookmarkStart w:name="z13597" w:id="13406"/>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3406"/>
    <w:bookmarkStart w:name="z13598" w:id="13407"/>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3407"/>
    <w:bookmarkStart w:name="z13599" w:id="13408"/>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3408"/>
    <w:bookmarkStart w:name="z13600" w:id="13409"/>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3409"/>
    <w:bookmarkStart w:name="z13601" w:id="13410"/>
    <w:p>
      <w:pPr>
        <w:spacing w:after="0"/>
        <w:ind w:left="0"/>
        <w:jc w:val="both"/>
      </w:pPr>
      <w:r>
        <w:rPr>
          <w:rFonts w:ascii="Times New Roman"/>
          <w:b w:val="false"/>
          <w:i w:val="false"/>
          <w:color w:val="000000"/>
          <w:sz w:val="28"/>
        </w:rPr>
        <w:t>
      защищать интересы государства;</w:t>
      </w:r>
    </w:p>
    <w:bookmarkEnd w:id="13410"/>
    <w:bookmarkStart w:name="z13602" w:id="13411"/>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3411"/>
    <w:bookmarkStart w:name="z13603" w:id="13412"/>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3412"/>
    <w:bookmarkStart w:name="z13604" w:id="13413"/>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3413"/>
    <w:bookmarkStart w:name="z13605" w:id="13414"/>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3414"/>
    <w:bookmarkStart w:name="z13606" w:id="13415"/>
    <w:p>
      <w:pPr>
        <w:spacing w:after="0"/>
        <w:ind w:left="0"/>
        <w:jc w:val="both"/>
      </w:pPr>
      <w:r>
        <w:rPr>
          <w:rFonts w:ascii="Times New Roman"/>
          <w:b w:val="false"/>
          <w:i w:val="false"/>
          <w:color w:val="000000"/>
          <w:sz w:val="28"/>
        </w:rPr>
        <w:t>
      15. Функции:</w:t>
      </w:r>
    </w:p>
    <w:bookmarkEnd w:id="13415"/>
    <w:bookmarkStart w:name="z13607" w:id="13416"/>
    <w:p>
      <w:pPr>
        <w:spacing w:after="0"/>
        <w:ind w:left="0"/>
        <w:jc w:val="both"/>
      </w:pPr>
      <w:r>
        <w:rPr>
          <w:rFonts w:ascii="Times New Roman"/>
          <w:b w:val="false"/>
          <w:i w:val="false"/>
          <w:color w:val="000000"/>
          <w:sz w:val="28"/>
        </w:rPr>
        <w:t>
      1) осуществление налогового контроля;</w:t>
      </w:r>
    </w:p>
    <w:bookmarkEnd w:id="13416"/>
    <w:bookmarkStart w:name="z13608" w:id="13417"/>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3417"/>
    <w:bookmarkStart w:name="z13609" w:id="13418"/>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3418"/>
    <w:bookmarkStart w:name="z13610" w:id="13419"/>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3419"/>
    <w:bookmarkStart w:name="z13611" w:id="13420"/>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3420"/>
    <w:bookmarkStart w:name="z13612" w:id="13421"/>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3421"/>
    <w:bookmarkStart w:name="z13613" w:id="13422"/>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3422"/>
    <w:bookmarkStart w:name="z13614" w:id="13423"/>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3423"/>
    <w:bookmarkStart w:name="z13615" w:id="13424"/>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3424"/>
    <w:bookmarkStart w:name="z13616" w:id="13425"/>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3425"/>
    <w:bookmarkStart w:name="z13617" w:id="13426"/>
    <w:p>
      <w:pPr>
        <w:spacing w:after="0"/>
        <w:ind w:left="0"/>
        <w:jc w:val="both"/>
      </w:pPr>
      <w:r>
        <w:rPr>
          <w:rFonts w:ascii="Times New Roman"/>
          <w:b w:val="false"/>
          <w:i w:val="false"/>
          <w:color w:val="000000"/>
          <w:sz w:val="28"/>
        </w:rPr>
        <w:t>
      11) осуществление налогового администрирования;</w:t>
      </w:r>
    </w:p>
    <w:bookmarkEnd w:id="13426"/>
    <w:bookmarkStart w:name="z13618" w:id="13427"/>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3427"/>
    <w:bookmarkStart w:name="z13619" w:id="13428"/>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3428"/>
    <w:bookmarkStart w:name="z13620" w:id="13429"/>
    <w:p>
      <w:pPr>
        <w:spacing w:after="0"/>
        <w:ind w:left="0"/>
        <w:jc w:val="both"/>
      </w:pPr>
      <w:r>
        <w:rPr>
          <w:rFonts w:ascii="Times New Roman"/>
          <w:b w:val="false"/>
          <w:i w:val="false"/>
          <w:color w:val="000000"/>
          <w:sz w:val="28"/>
        </w:rPr>
        <w:t>
      14) использование системы управления рисками;</w:t>
      </w:r>
    </w:p>
    <w:bookmarkEnd w:id="13429"/>
    <w:bookmarkStart w:name="z13621" w:id="13430"/>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3430"/>
    <w:bookmarkStart w:name="z13622" w:id="13431"/>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3431"/>
    <w:bookmarkStart w:name="z13623" w:id="13432"/>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3432"/>
    <w:bookmarkStart w:name="z13624" w:id="13433"/>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3433"/>
    <w:bookmarkStart w:name="z13625" w:id="13434"/>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3434"/>
    <w:bookmarkStart w:name="z13626" w:id="13435"/>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3435"/>
    <w:bookmarkStart w:name="z13627" w:id="13436"/>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3436"/>
    <w:bookmarkStart w:name="z13628" w:id="13437"/>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3437"/>
    <w:bookmarkStart w:name="z13629" w:id="13438"/>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3438"/>
    <w:bookmarkStart w:name="z13630" w:id="13439"/>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3439"/>
    <w:bookmarkStart w:name="z13631" w:id="13440"/>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3440"/>
    <w:bookmarkStart w:name="z13632" w:id="13441"/>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3441"/>
    <w:bookmarkStart w:name="z13633" w:id="13442"/>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3442"/>
    <w:bookmarkStart w:name="z13634" w:id="13443"/>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3443"/>
    <w:bookmarkStart w:name="z13635" w:id="13444"/>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3444"/>
    <w:bookmarkStart w:name="z13636" w:id="13445"/>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3445"/>
    <w:bookmarkStart w:name="z13637" w:id="13446"/>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3446"/>
    <w:bookmarkStart w:name="z13638" w:id="13447"/>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3447"/>
    <w:bookmarkStart w:name="z13639" w:id="13448"/>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3448"/>
    <w:bookmarkStart w:name="z13640" w:id="13449"/>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3449"/>
    <w:bookmarkStart w:name="z13641" w:id="13450"/>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3450"/>
    <w:bookmarkStart w:name="z13642" w:id="13451"/>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3451"/>
    <w:bookmarkStart w:name="z13643" w:id="13452"/>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3452"/>
    <w:bookmarkStart w:name="z13644" w:id="13453"/>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3453"/>
    <w:bookmarkStart w:name="z13645" w:id="13454"/>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3454"/>
    <w:bookmarkStart w:name="z13646" w:id="13455"/>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3455"/>
    <w:bookmarkStart w:name="z13647" w:id="13456"/>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3456"/>
    <w:bookmarkStart w:name="z13648" w:id="13457"/>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3457"/>
    <w:bookmarkStart w:name="z13649" w:id="13458"/>
    <w:p>
      <w:pPr>
        <w:spacing w:after="0"/>
        <w:ind w:left="0"/>
        <w:jc w:val="both"/>
      </w:pPr>
      <w:r>
        <w:rPr>
          <w:rFonts w:ascii="Times New Roman"/>
          <w:b w:val="false"/>
          <w:i w:val="false"/>
          <w:color w:val="000000"/>
          <w:sz w:val="28"/>
        </w:rPr>
        <w:t>
      18. Полномочия Руководителя Управления:</w:t>
      </w:r>
    </w:p>
    <w:bookmarkEnd w:id="13458"/>
    <w:bookmarkStart w:name="z13650" w:id="13459"/>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13459"/>
    <w:bookmarkStart w:name="z13651" w:id="13460"/>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3460"/>
    <w:bookmarkStart w:name="z13652" w:id="13461"/>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3461"/>
    <w:bookmarkStart w:name="z13653" w:id="13462"/>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3462"/>
    <w:bookmarkStart w:name="z13654" w:id="13463"/>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3463"/>
    <w:bookmarkStart w:name="z13655" w:id="13464"/>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13464"/>
    <w:bookmarkStart w:name="z13656" w:id="13465"/>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3465"/>
    <w:bookmarkStart w:name="z13657" w:id="13466"/>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3466"/>
    <w:bookmarkStart w:name="z13658" w:id="13467"/>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3467"/>
    <w:bookmarkStart w:name="z13659" w:id="13468"/>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3468"/>
    <w:bookmarkStart w:name="z13660" w:id="13469"/>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3469"/>
    <w:bookmarkStart w:name="z13661" w:id="13470"/>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3470"/>
    <w:bookmarkStart w:name="z13662" w:id="13471"/>
    <w:p>
      <w:pPr>
        <w:spacing w:after="0"/>
        <w:ind w:left="0"/>
        <w:jc w:val="left"/>
      </w:pPr>
      <w:r>
        <w:rPr>
          <w:rFonts w:ascii="Times New Roman"/>
          <w:b/>
          <w:i w:val="false"/>
          <w:color w:val="000000"/>
        </w:rPr>
        <w:t xml:space="preserve"> Глава 4. Имущество Управления</w:t>
      </w:r>
    </w:p>
    <w:bookmarkEnd w:id="13471"/>
    <w:bookmarkStart w:name="z13663" w:id="13472"/>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13472"/>
    <w:bookmarkStart w:name="z13664" w:id="13473"/>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3473"/>
    <w:bookmarkStart w:name="z13665" w:id="13474"/>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13474"/>
    <w:bookmarkStart w:name="z13666" w:id="13475"/>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3475"/>
    <w:bookmarkStart w:name="z13667" w:id="13476"/>
    <w:p>
      <w:pPr>
        <w:spacing w:after="0"/>
        <w:ind w:left="0"/>
        <w:jc w:val="left"/>
      </w:pPr>
      <w:r>
        <w:rPr>
          <w:rFonts w:ascii="Times New Roman"/>
          <w:b/>
          <w:i w:val="false"/>
          <w:color w:val="000000"/>
        </w:rPr>
        <w:t xml:space="preserve"> Глава 5. Реорганизация и упразднение Управления</w:t>
      </w:r>
    </w:p>
    <w:bookmarkEnd w:id="13476"/>
    <w:bookmarkStart w:name="z13668" w:id="13477"/>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134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85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102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3671" w:id="13478"/>
    <w:p>
      <w:pPr>
        <w:spacing w:after="0"/>
        <w:ind w:left="0"/>
        <w:jc w:val="left"/>
      </w:pPr>
      <w:r>
        <w:rPr>
          <w:rFonts w:ascii="Times New Roman"/>
          <w:b/>
          <w:i w:val="false"/>
          <w:color w:val="000000"/>
        </w:rPr>
        <w:t xml:space="preserve"> Положение об Управлении государственных доходов по району Бәйтерек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3478"/>
    <w:bookmarkStart w:name="z13672" w:id="13479"/>
    <w:p>
      <w:pPr>
        <w:spacing w:after="0"/>
        <w:ind w:left="0"/>
        <w:jc w:val="left"/>
      </w:pPr>
      <w:r>
        <w:rPr>
          <w:rFonts w:ascii="Times New Roman"/>
          <w:b/>
          <w:i w:val="false"/>
          <w:color w:val="000000"/>
        </w:rPr>
        <w:t xml:space="preserve"> Глава 1. Общие положения</w:t>
      </w:r>
    </w:p>
    <w:bookmarkEnd w:id="13479"/>
    <w:bookmarkStart w:name="z13673" w:id="13480"/>
    <w:p>
      <w:pPr>
        <w:spacing w:after="0"/>
        <w:ind w:left="0"/>
        <w:jc w:val="both"/>
      </w:pPr>
      <w:r>
        <w:rPr>
          <w:rFonts w:ascii="Times New Roman"/>
          <w:b w:val="false"/>
          <w:i w:val="false"/>
          <w:color w:val="000000"/>
          <w:sz w:val="28"/>
        </w:rPr>
        <w:t>
      1. Управление государственных доходов по району Бәйтерек Департамента государственных доходов по Западно-Казахстанской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Западно-Казахстанской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3480"/>
    <w:bookmarkStart w:name="z13674" w:id="13481"/>
    <w:p>
      <w:pPr>
        <w:spacing w:after="0"/>
        <w:ind w:left="0"/>
        <w:jc w:val="both"/>
      </w:pPr>
      <w:r>
        <w:rPr>
          <w:rFonts w:ascii="Times New Roman"/>
          <w:b w:val="false"/>
          <w:i w:val="false"/>
          <w:color w:val="000000"/>
          <w:sz w:val="28"/>
        </w:rPr>
        <w:t xml:space="preserve">
      1) налогового администрирования; </w:t>
      </w:r>
    </w:p>
    <w:bookmarkEnd w:id="13481"/>
    <w:bookmarkStart w:name="z13675" w:id="13482"/>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3482"/>
    <w:bookmarkStart w:name="z13676" w:id="13483"/>
    <w:p>
      <w:pPr>
        <w:spacing w:after="0"/>
        <w:ind w:left="0"/>
        <w:jc w:val="both"/>
      </w:pPr>
      <w:r>
        <w:rPr>
          <w:rFonts w:ascii="Times New Roman"/>
          <w:b w:val="false"/>
          <w:i w:val="false"/>
          <w:color w:val="000000"/>
          <w:sz w:val="28"/>
        </w:rPr>
        <w:t xml:space="preserve">
      3) оборота нефтепродуктов и биотоплива; </w:t>
      </w:r>
    </w:p>
    <w:bookmarkEnd w:id="13483"/>
    <w:bookmarkStart w:name="z13677" w:id="13484"/>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3484"/>
    <w:bookmarkStart w:name="z13678" w:id="13485"/>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3485"/>
    <w:bookmarkStart w:name="z13679" w:id="13486"/>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3486"/>
    <w:bookmarkStart w:name="z13680" w:id="13487"/>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3487"/>
    <w:bookmarkStart w:name="z13681" w:id="13488"/>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3488"/>
    <w:bookmarkStart w:name="z13682" w:id="13489"/>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3489"/>
    <w:bookmarkStart w:name="z13683" w:id="13490"/>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3490"/>
    <w:bookmarkStart w:name="z13684" w:id="13491"/>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3491"/>
    <w:bookmarkStart w:name="z13685" w:id="13492"/>
    <w:p>
      <w:pPr>
        <w:spacing w:after="0"/>
        <w:ind w:left="0"/>
        <w:jc w:val="both"/>
      </w:pPr>
      <w:r>
        <w:rPr>
          <w:rFonts w:ascii="Times New Roman"/>
          <w:b w:val="false"/>
          <w:i w:val="false"/>
          <w:color w:val="000000"/>
          <w:sz w:val="28"/>
        </w:rPr>
        <w:t>
      8. Местонахождение Управления: почтовый индекс 090600, Республика Казахстан, Западно-Казахстанская область, район Бәйтерек, село Переметное, переулок Мирный, 5.</w:t>
      </w:r>
    </w:p>
    <w:bookmarkEnd w:id="13492"/>
    <w:bookmarkStart w:name="z13686" w:id="13493"/>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району Бәйтерек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3493"/>
    <w:bookmarkStart w:name="z13687" w:id="13494"/>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3494"/>
    <w:bookmarkStart w:name="z13688" w:id="13495"/>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3495"/>
    <w:bookmarkStart w:name="z13689" w:id="13496"/>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3496"/>
    <w:bookmarkStart w:name="z13690" w:id="13497"/>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3497"/>
    <w:bookmarkStart w:name="z13691" w:id="13498"/>
    <w:p>
      <w:pPr>
        <w:spacing w:after="0"/>
        <w:ind w:left="0"/>
        <w:jc w:val="left"/>
      </w:pPr>
      <w:r>
        <w:rPr>
          <w:rFonts w:ascii="Times New Roman"/>
          <w:b/>
          <w:i w:val="false"/>
          <w:color w:val="000000"/>
        </w:rPr>
        <w:t xml:space="preserve"> Глава 2. Задачи, права и обязанности Управления</w:t>
      </w:r>
    </w:p>
    <w:bookmarkEnd w:id="13498"/>
    <w:bookmarkStart w:name="z13692" w:id="13499"/>
    <w:p>
      <w:pPr>
        <w:spacing w:after="0"/>
        <w:ind w:left="0"/>
        <w:jc w:val="both"/>
      </w:pPr>
      <w:r>
        <w:rPr>
          <w:rFonts w:ascii="Times New Roman"/>
          <w:b w:val="false"/>
          <w:i w:val="false"/>
          <w:color w:val="000000"/>
          <w:sz w:val="28"/>
        </w:rPr>
        <w:t>
      13. Задачи:</w:t>
      </w:r>
    </w:p>
    <w:bookmarkEnd w:id="13499"/>
    <w:bookmarkStart w:name="z13693" w:id="13500"/>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3500"/>
    <w:bookmarkStart w:name="z13694" w:id="13501"/>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3501"/>
    <w:bookmarkStart w:name="z13695" w:id="13502"/>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3502"/>
    <w:bookmarkStart w:name="z13696" w:id="13503"/>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3503"/>
    <w:bookmarkStart w:name="z13697" w:id="13504"/>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3504"/>
    <w:bookmarkStart w:name="z13698" w:id="13505"/>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3505"/>
    <w:bookmarkStart w:name="z13699" w:id="13506"/>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3506"/>
    <w:bookmarkStart w:name="z13700" w:id="13507"/>
    <w:p>
      <w:pPr>
        <w:spacing w:after="0"/>
        <w:ind w:left="0"/>
        <w:jc w:val="both"/>
      </w:pPr>
      <w:r>
        <w:rPr>
          <w:rFonts w:ascii="Times New Roman"/>
          <w:b w:val="false"/>
          <w:i w:val="false"/>
          <w:color w:val="000000"/>
          <w:sz w:val="28"/>
        </w:rPr>
        <w:t>
      14. Права и обязанности Управления:</w:t>
      </w:r>
    </w:p>
    <w:bookmarkEnd w:id="13507"/>
    <w:bookmarkStart w:name="z13701" w:id="13508"/>
    <w:p>
      <w:pPr>
        <w:spacing w:after="0"/>
        <w:ind w:left="0"/>
        <w:jc w:val="both"/>
      </w:pPr>
      <w:r>
        <w:rPr>
          <w:rFonts w:ascii="Times New Roman"/>
          <w:b w:val="false"/>
          <w:i w:val="false"/>
          <w:color w:val="000000"/>
          <w:sz w:val="28"/>
        </w:rPr>
        <w:t>
      1) права:</w:t>
      </w:r>
    </w:p>
    <w:bookmarkEnd w:id="13508"/>
    <w:bookmarkStart w:name="z13702" w:id="13509"/>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3509"/>
    <w:bookmarkStart w:name="z13703" w:id="13510"/>
    <w:p>
      <w:pPr>
        <w:spacing w:after="0"/>
        <w:ind w:left="0"/>
        <w:jc w:val="both"/>
      </w:pPr>
      <w:r>
        <w:rPr>
          <w:rFonts w:ascii="Times New Roman"/>
          <w:b w:val="false"/>
          <w:i w:val="false"/>
          <w:color w:val="000000"/>
          <w:sz w:val="28"/>
        </w:rPr>
        <w:t>
      требовать от налогоплательщика (налогового агента):</w:t>
      </w:r>
    </w:p>
    <w:bookmarkEnd w:id="13510"/>
    <w:bookmarkStart w:name="z13704" w:id="13511"/>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3511"/>
    <w:bookmarkStart w:name="z13705" w:id="13512"/>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3512"/>
    <w:bookmarkStart w:name="z13706" w:id="13513"/>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3513"/>
    <w:bookmarkStart w:name="z13707" w:id="1351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3514"/>
    <w:bookmarkStart w:name="z13708" w:id="1351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3515"/>
    <w:bookmarkStart w:name="z13709" w:id="13516"/>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3516"/>
    <w:bookmarkStart w:name="z13710" w:id="13517"/>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3517"/>
    <w:bookmarkStart w:name="z13711" w:id="13518"/>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3518"/>
    <w:bookmarkStart w:name="z13712" w:id="13519"/>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3519"/>
    <w:bookmarkStart w:name="z13713" w:id="13520"/>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3520"/>
    <w:bookmarkStart w:name="z13714" w:id="13521"/>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3521"/>
    <w:bookmarkStart w:name="z13715" w:id="13522"/>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3522"/>
    <w:bookmarkStart w:name="z13716" w:id="1352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3523"/>
    <w:bookmarkStart w:name="z13717" w:id="1352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3524"/>
    <w:bookmarkStart w:name="z13718" w:id="1352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3525"/>
    <w:bookmarkStart w:name="z13719" w:id="13526"/>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3526"/>
    <w:bookmarkStart w:name="z13720" w:id="13527"/>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3527"/>
    <w:bookmarkStart w:name="z13721" w:id="13528"/>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3528"/>
    <w:bookmarkStart w:name="z13722" w:id="13529"/>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3529"/>
    <w:bookmarkStart w:name="z13723" w:id="13530"/>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3530"/>
    <w:bookmarkStart w:name="z13724" w:id="13531"/>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3531"/>
    <w:bookmarkStart w:name="z13725" w:id="13532"/>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3532"/>
    <w:bookmarkStart w:name="z13726" w:id="13533"/>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3533"/>
    <w:bookmarkStart w:name="z13727" w:id="13534"/>
    <w:p>
      <w:pPr>
        <w:spacing w:after="0"/>
        <w:ind w:left="0"/>
        <w:jc w:val="both"/>
      </w:pPr>
      <w:r>
        <w:rPr>
          <w:rFonts w:ascii="Times New Roman"/>
          <w:b w:val="false"/>
          <w:i w:val="false"/>
          <w:color w:val="000000"/>
          <w:sz w:val="28"/>
        </w:rPr>
        <w:t>
      2) обязанности:</w:t>
      </w:r>
    </w:p>
    <w:bookmarkEnd w:id="13534"/>
    <w:bookmarkStart w:name="z13728" w:id="13535"/>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3535"/>
    <w:bookmarkStart w:name="z13729" w:id="13536"/>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3536"/>
    <w:bookmarkStart w:name="z13730" w:id="13537"/>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3537"/>
    <w:bookmarkStart w:name="z13731" w:id="13538"/>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3538"/>
    <w:bookmarkStart w:name="z13732" w:id="13539"/>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3539"/>
    <w:bookmarkStart w:name="z13733" w:id="13540"/>
    <w:p>
      <w:pPr>
        <w:spacing w:after="0"/>
        <w:ind w:left="0"/>
        <w:jc w:val="both"/>
      </w:pPr>
      <w:r>
        <w:rPr>
          <w:rFonts w:ascii="Times New Roman"/>
          <w:b w:val="false"/>
          <w:i w:val="false"/>
          <w:color w:val="000000"/>
          <w:sz w:val="28"/>
        </w:rPr>
        <w:t>
      имеющих налоговую задолженность;</w:t>
      </w:r>
    </w:p>
    <w:bookmarkEnd w:id="13540"/>
    <w:bookmarkStart w:name="z13734" w:id="13541"/>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3541"/>
    <w:bookmarkStart w:name="z13735" w:id="13542"/>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3542"/>
    <w:bookmarkStart w:name="z13736" w:id="13543"/>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3543"/>
    <w:bookmarkStart w:name="z13737" w:id="13544"/>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3544"/>
    <w:bookmarkStart w:name="z13738" w:id="13545"/>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3545"/>
    <w:bookmarkStart w:name="z13739" w:id="13546"/>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3546"/>
    <w:bookmarkStart w:name="z13740" w:id="13547"/>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3547"/>
    <w:bookmarkStart w:name="z13741" w:id="13548"/>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3548"/>
    <w:bookmarkStart w:name="z13742" w:id="13549"/>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3549"/>
    <w:bookmarkStart w:name="z13743" w:id="13550"/>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3550"/>
    <w:bookmarkStart w:name="z13744" w:id="13551"/>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3551"/>
    <w:bookmarkStart w:name="z13745" w:id="13552"/>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3552"/>
    <w:bookmarkStart w:name="z13746" w:id="13553"/>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3553"/>
    <w:bookmarkStart w:name="z13747" w:id="13554"/>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3554"/>
    <w:bookmarkStart w:name="z13748" w:id="13555"/>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3555"/>
    <w:bookmarkStart w:name="z13749" w:id="13556"/>
    <w:p>
      <w:pPr>
        <w:spacing w:after="0"/>
        <w:ind w:left="0"/>
        <w:jc w:val="both"/>
      </w:pPr>
      <w:r>
        <w:rPr>
          <w:rFonts w:ascii="Times New Roman"/>
          <w:b w:val="false"/>
          <w:i w:val="false"/>
          <w:color w:val="000000"/>
          <w:sz w:val="28"/>
        </w:rPr>
        <w:t>
      защищать интересы государства;</w:t>
      </w:r>
    </w:p>
    <w:bookmarkEnd w:id="13556"/>
    <w:bookmarkStart w:name="z13750" w:id="13557"/>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3557"/>
    <w:bookmarkStart w:name="z13751" w:id="13558"/>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3558"/>
    <w:bookmarkStart w:name="z13752" w:id="1355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3559"/>
    <w:bookmarkStart w:name="z13753" w:id="1356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3560"/>
    <w:bookmarkStart w:name="z13754" w:id="13561"/>
    <w:p>
      <w:pPr>
        <w:spacing w:after="0"/>
        <w:ind w:left="0"/>
        <w:jc w:val="both"/>
      </w:pPr>
      <w:r>
        <w:rPr>
          <w:rFonts w:ascii="Times New Roman"/>
          <w:b w:val="false"/>
          <w:i w:val="false"/>
          <w:color w:val="000000"/>
          <w:sz w:val="28"/>
        </w:rPr>
        <w:t>
      15. Функции:</w:t>
      </w:r>
    </w:p>
    <w:bookmarkEnd w:id="13561"/>
    <w:bookmarkStart w:name="z13755" w:id="13562"/>
    <w:p>
      <w:pPr>
        <w:spacing w:after="0"/>
        <w:ind w:left="0"/>
        <w:jc w:val="both"/>
      </w:pPr>
      <w:r>
        <w:rPr>
          <w:rFonts w:ascii="Times New Roman"/>
          <w:b w:val="false"/>
          <w:i w:val="false"/>
          <w:color w:val="000000"/>
          <w:sz w:val="28"/>
        </w:rPr>
        <w:t>
      1) осуществление налогового контроля;</w:t>
      </w:r>
    </w:p>
    <w:bookmarkEnd w:id="13562"/>
    <w:bookmarkStart w:name="z13756" w:id="1356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3563"/>
    <w:bookmarkStart w:name="z13757" w:id="1356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3564"/>
    <w:bookmarkStart w:name="z13758" w:id="13565"/>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3565"/>
    <w:bookmarkStart w:name="z13759" w:id="13566"/>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3566"/>
    <w:bookmarkStart w:name="z13760" w:id="13567"/>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3567"/>
    <w:bookmarkStart w:name="z13761" w:id="13568"/>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3568"/>
    <w:bookmarkStart w:name="z13762" w:id="13569"/>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3569"/>
    <w:bookmarkStart w:name="z13763" w:id="13570"/>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3570"/>
    <w:bookmarkStart w:name="z13764" w:id="1357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3571"/>
    <w:bookmarkStart w:name="z13765" w:id="13572"/>
    <w:p>
      <w:pPr>
        <w:spacing w:after="0"/>
        <w:ind w:left="0"/>
        <w:jc w:val="both"/>
      </w:pPr>
      <w:r>
        <w:rPr>
          <w:rFonts w:ascii="Times New Roman"/>
          <w:b w:val="false"/>
          <w:i w:val="false"/>
          <w:color w:val="000000"/>
          <w:sz w:val="28"/>
        </w:rPr>
        <w:t>
      11) осуществление налогового администрирования;</w:t>
      </w:r>
    </w:p>
    <w:bookmarkEnd w:id="13572"/>
    <w:bookmarkStart w:name="z13766" w:id="1357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3573"/>
    <w:bookmarkStart w:name="z13767" w:id="13574"/>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3574"/>
    <w:bookmarkStart w:name="z13768" w:id="13575"/>
    <w:p>
      <w:pPr>
        <w:spacing w:after="0"/>
        <w:ind w:left="0"/>
        <w:jc w:val="both"/>
      </w:pPr>
      <w:r>
        <w:rPr>
          <w:rFonts w:ascii="Times New Roman"/>
          <w:b w:val="false"/>
          <w:i w:val="false"/>
          <w:color w:val="000000"/>
          <w:sz w:val="28"/>
        </w:rPr>
        <w:t>
      14) использование системы управления рисками;</w:t>
      </w:r>
    </w:p>
    <w:bookmarkEnd w:id="13575"/>
    <w:bookmarkStart w:name="z13769" w:id="13576"/>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3576"/>
    <w:bookmarkStart w:name="z13770" w:id="13577"/>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3577"/>
    <w:bookmarkStart w:name="z13771" w:id="13578"/>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3578"/>
    <w:bookmarkStart w:name="z13772" w:id="13579"/>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3579"/>
    <w:bookmarkStart w:name="z13773" w:id="13580"/>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3580"/>
    <w:bookmarkStart w:name="z13774" w:id="13581"/>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3581"/>
    <w:bookmarkStart w:name="z13775" w:id="13582"/>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3582"/>
    <w:bookmarkStart w:name="z13776" w:id="13583"/>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3583"/>
    <w:bookmarkStart w:name="z13777" w:id="13584"/>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3584"/>
    <w:bookmarkStart w:name="z13778" w:id="13585"/>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3585"/>
    <w:bookmarkStart w:name="z13779" w:id="13586"/>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3586"/>
    <w:bookmarkStart w:name="z13780" w:id="13587"/>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3587"/>
    <w:bookmarkStart w:name="z13781" w:id="13588"/>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3588"/>
    <w:bookmarkStart w:name="z13782" w:id="13589"/>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3589"/>
    <w:bookmarkStart w:name="z13783" w:id="13590"/>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3590"/>
    <w:bookmarkStart w:name="z13784" w:id="13591"/>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3591"/>
    <w:bookmarkStart w:name="z13785" w:id="13592"/>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3592"/>
    <w:bookmarkStart w:name="z13786" w:id="13593"/>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3593"/>
    <w:bookmarkStart w:name="z13787" w:id="13594"/>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3594"/>
    <w:bookmarkStart w:name="z13788" w:id="13595"/>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3595"/>
    <w:bookmarkStart w:name="z13789" w:id="13596"/>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3596"/>
    <w:bookmarkStart w:name="z13790" w:id="13597"/>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3597"/>
    <w:bookmarkStart w:name="z13791" w:id="13598"/>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3598"/>
    <w:bookmarkStart w:name="z13792" w:id="13599"/>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3599"/>
    <w:bookmarkStart w:name="z13793" w:id="13600"/>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3600"/>
    <w:bookmarkStart w:name="z13794" w:id="13601"/>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3601"/>
    <w:bookmarkStart w:name="z13795" w:id="13602"/>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3602"/>
    <w:bookmarkStart w:name="z13796" w:id="13603"/>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3603"/>
    <w:bookmarkStart w:name="z13797" w:id="13604"/>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3604"/>
    <w:bookmarkStart w:name="z13798" w:id="13605"/>
    <w:p>
      <w:pPr>
        <w:spacing w:after="0"/>
        <w:ind w:left="0"/>
        <w:jc w:val="both"/>
      </w:pPr>
      <w:r>
        <w:rPr>
          <w:rFonts w:ascii="Times New Roman"/>
          <w:b w:val="false"/>
          <w:i w:val="false"/>
          <w:color w:val="000000"/>
          <w:sz w:val="28"/>
        </w:rPr>
        <w:t>
      19. Полномочия Руководителя Управления:</w:t>
      </w:r>
    </w:p>
    <w:bookmarkEnd w:id="13605"/>
    <w:bookmarkStart w:name="z13799" w:id="13606"/>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3606"/>
    <w:bookmarkStart w:name="z13800" w:id="13607"/>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3607"/>
    <w:bookmarkStart w:name="z13801" w:id="13608"/>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3608"/>
    <w:bookmarkStart w:name="z13802" w:id="13609"/>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3609"/>
    <w:bookmarkStart w:name="z13803" w:id="13610"/>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3610"/>
    <w:bookmarkStart w:name="z13804" w:id="13611"/>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3611"/>
    <w:bookmarkStart w:name="z13805" w:id="13612"/>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3612"/>
    <w:bookmarkStart w:name="z13806" w:id="13613"/>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3613"/>
    <w:bookmarkStart w:name="z13807" w:id="13614"/>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3614"/>
    <w:bookmarkStart w:name="z13808" w:id="13615"/>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3615"/>
    <w:bookmarkStart w:name="z13809" w:id="13616"/>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3616"/>
    <w:bookmarkStart w:name="z13810" w:id="13617"/>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3617"/>
    <w:bookmarkStart w:name="z13811" w:id="13618"/>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3618"/>
    <w:bookmarkStart w:name="z13812" w:id="13619"/>
    <w:p>
      <w:pPr>
        <w:spacing w:after="0"/>
        <w:ind w:left="0"/>
        <w:jc w:val="left"/>
      </w:pPr>
      <w:r>
        <w:rPr>
          <w:rFonts w:ascii="Times New Roman"/>
          <w:b/>
          <w:i w:val="false"/>
          <w:color w:val="000000"/>
        </w:rPr>
        <w:t xml:space="preserve"> Глава 4. Имущество Управления</w:t>
      </w:r>
    </w:p>
    <w:bookmarkEnd w:id="13619"/>
    <w:bookmarkStart w:name="z13813" w:id="13620"/>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3620"/>
    <w:bookmarkStart w:name="z13814" w:id="13621"/>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3621"/>
    <w:bookmarkStart w:name="z13815" w:id="13622"/>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3622"/>
    <w:bookmarkStart w:name="z13816" w:id="13623"/>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3623"/>
    <w:bookmarkStart w:name="z13817" w:id="13624"/>
    <w:p>
      <w:pPr>
        <w:spacing w:after="0"/>
        <w:ind w:left="0"/>
        <w:jc w:val="left"/>
      </w:pPr>
      <w:r>
        <w:rPr>
          <w:rFonts w:ascii="Times New Roman"/>
          <w:b/>
          <w:i w:val="false"/>
          <w:color w:val="000000"/>
        </w:rPr>
        <w:t xml:space="preserve"> Глава 5. Реорганизация и упразднение Управления</w:t>
      </w:r>
    </w:p>
    <w:bookmarkEnd w:id="13624"/>
    <w:bookmarkStart w:name="z13818" w:id="13625"/>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36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86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103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3821" w:id="13626"/>
    <w:p>
      <w:pPr>
        <w:spacing w:after="0"/>
        <w:ind w:left="0"/>
        <w:jc w:val="left"/>
      </w:pPr>
      <w:r>
        <w:rPr>
          <w:rFonts w:ascii="Times New Roman"/>
          <w:b/>
          <w:i w:val="false"/>
          <w:color w:val="000000"/>
        </w:rPr>
        <w:t xml:space="preserve"> Положение об Управлении государственных доходов по Казталовскому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3626"/>
    <w:bookmarkStart w:name="z13822" w:id="13627"/>
    <w:p>
      <w:pPr>
        <w:spacing w:after="0"/>
        <w:ind w:left="0"/>
        <w:jc w:val="left"/>
      </w:pPr>
      <w:r>
        <w:rPr>
          <w:rFonts w:ascii="Times New Roman"/>
          <w:b/>
          <w:i w:val="false"/>
          <w:color w:val="000000"/>
        </w:rPr>
        <w:t xml:space="preserve"> Глава 1. Общие положения</w:t>
      </w:r>
    </w:p>
    <w:bookmarkEnd w:id="13627"/>
    <w:bookmarkStart w:name="z13823" w:id="13628"/>
    <w:p>
      <w:pPr>
        <w:spacing w:after="0"/>
        <w:ind w:left="0"/>
        <w:jc w:val="both"/>
      </w:pPr>
      <w:r>
        <w:rPr>
          <w:rFonts w:ascii="Times New Roman"/>
          <w:b w:val="false"/>
          <w:i w:val="false"/>
          <w:color w:val="000000"/>
          <w:sz w:val="28"/>
        </w:rPr>
        <w:t>
      1. Управление государственных доходов по Казталовскому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Западно-Казахстанской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3628"/>
    <w:bookmarkStart w:name="z13824" w:id="13629"/>
    <w:p>
      <w:pPr>
        <w:spacing w:after="0"/>
        <w:ind w:left="0"/>
        <w:jc w:val="both"/>
      </w:pPr>
      <w:r>
        <w:rPr>
          <w:rFonts w:ascii="Times New Roman"/>
          <w:b w:val="false"/>
          <w:i w:val="false"/>
          <w:color w:val="000000"/>
          <w:sz w:val="28"/>
        </w:rPr>
        <w:t xml:space="preserve">
      1) налогового администрирования; </w:t>
      </w:r>
    </w:p>
    <w:bookmarkEnd w:id="13629"/>
    <w:bookmarkStart w:name="z13825" w:id="13630"/>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3630"/>
    <w:bookmarkStart w:name="z13826" w:id="13631"/>
    <w:p>
      <w:pPr>
        <w:spacing w:after="0"/>
        <w:ind w:left="0"/>
        <w:jc w:val="both"/>
      </w:pPr>
      <w:r>
        <w:rPr>
          <w:rFonts w:ascii="Times New Roman"/>
          <w:b w:val="false"/>
          <w:i w:val="false"/>
          <w:color w:val="000000"/>
          <w:sz w:val="28"/>
        </w:rPr>
        <w:t xml:space="preserve">
      3) оборота нефтепродуктов и биотоплива; </w:t>
      </w:r>
    </w:p>
    <w:bookmarkEnd w:id="13631"/>
    <w:bookmarkStart w:name="z13827" w:id="13632"/>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3632"/>
    <w:bookmarkStart w:name="z13828" w:id="13633"/>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3633"/>
    <w:bookmarkStart w:name="z13829" w:id="13634"/>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3634"/>
    <w:bookmarkStart w:name="z13830" w:id="13635"/>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3635"/>
    <w:bookmarkStart w:name="z13831" w:id="13636"/>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3636"/>
    <w:bookmarkStart w:name="z13832" w:id="13637"/>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3637"/>
    <w:bookmarkStart w:name="z13833" w:id="13638"/>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3638"/>
    <w:bookmarkStart w:name="z13834" w:id="13639"/>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3639"/>
    <w:bookmarkStart w:name="z13835" w:id="13640"/>
    <w:p>
      <w:pPr>
        <w:spacing w:after="0"/>
        <w:ind w:left="0"/>
        <w:jc w:val="both"/>
      </w:pPr>
      <w:r>
        <w:rPr>
          <w:rFonts w:ascii="Times New Roman"/>
          <w:b w:val="false"/>
          <w:i w:val="false"/>
          <w:color w:val="000000"/>
          <w:sz w:val="28"/>
        </w:rPr>
        <w:t>
      8. Местонахождение Управления: почтовый индекс 090700, Республика Казахстан, Западно-Казахстанская область, Казталовский район, село Казталовка, улица Ш. Шарафутдинова, 2.</w:t>
      </w:r>
    </w:p>
    <w:bookmarkEnd w:id="13640"/>
    <w:bookmarkStart w:name="z13836" w:id="13641"/>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Казталовскому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3641"/>
    <w:bookmarkStart w:name="z13837" w:id="13642"/>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3642"/>
    <w:bookmarkStart w:name="z13838" w:id="13643"/>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3643"/>
    <w:bookmarkStart w:name="z13839" w:id="13644"/>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3644"/>
    <w:bookmarkStart w:name="z13840" w:id="13645"/>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3645"/>
    <w:bookmarkStart w:name="z13841" w:id="13646"/>
    <w:p>
      <w:pPr>
        <w:spacing w:after="0"/>
        <w:ind w:left="0"/>
        <w:jc w:val="left"/>
      </w:pPr>
      <w:r>
        <w:rPr>
          <w:rFonts w:ascii="Times New Roman"/>
          <w:b/>
          <w:i w:val="false"/>
          <w:color w:val="000000"/>
        </w:rPr>
        <w:t xml:space="preserve"> Глава 2. Задачи, права и обязанности Управления</w:t>
      </w:r>
    </w:p>
    <w:bookmarkEnd w:id="13646"/>
    <w:bookmarkStart w:name="z13842" w:id="13647"/>
    <w:p>
      <w:pPr>
        <w:spacing w:after="0"/>
        <w:ind w:left="0"/>
        <w:jc w:val="both"/>
      </w:pPr>
      <w:r>
        <w:rPr>
          <w:rFonts w:ascii="Times New Roman"/>
          <w:b w:val="false"/>
          <w:i w:val="false"/>
          <w:color w:val="000000"/>
          <w:sz w:val="28"/>
        </w:rPr>
        <w:t>
      13. Задачи:</w:t>
      </w:r>
    </w:p>
    <w:bookmarkEnd w:id="13647"/>
    <w:bookmarkStart w:name="z13843" w:id="13648"/>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3648"/>
    <w:bookmarkStart w:name="z13844" w:id="13649"/>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3649"/>
    <w:bookmarkStart w:name="z13845" w:id="13650"/>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3650"/>
    <w:bookmarkStart w:name="z13846" w:id="13651"/>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3651"/>
    <w:bookmarkStart w:name="z13847" w:id="13652"/>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3652"/>
    <w:bookmarkStart w:name="z13848" w:id="13653"/>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3653"/>
    <w:bookmarkStart w:name="z13849" w:id="13654"/>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3654"/>
    <w:bookmarkStart w:name="z13850" w:id="13655"/>
    <w:p>
      <w:pPr>
        <w:spacing w:after="0"/>
        <w:ind w:left="0"/>
        <w:jc w:val="both"/>
      </w:pPr>
      <w:r>
        <w:rPr>
          <w:rFonts w:ascii="Times New Roman"/>
          <w:b w:val="false"/>
          <w:i w:val="false"/>
          <w:color w:val="000000"/>
          <w:sz w:val="28"/>
        </w:rPr>
        <w:t>
      14. Права и обязанности Управления:</w:t>
      </w:r>
    </w:p>
    <w:bookmarkEnd w:id="13655"/>
    <w:bookmarkStart w:name="z13851" w:id="13656"/>
    <w:p>
      <w:pPr>
        <w:spacing w:after="0"/>
        <w:ind w:left="0"/>
        <w:jc w:val="both"/>
      </w:pPr>
      <w:r>
        <w:rPr>
          <w:rFonts w:ascii="Times New Roman"/>
          <w:b w:val="false"/>
          <w:i w:val="false"/>
          <w:color w:val="000000"/>
          <w:sz w:val="28"/>
        </w:rPr>
        <w:t>
      1) права:</w:t>
      </w:r>
    </w:p>
    <w:bookmarkEnd w:id="13656"/>
    <w:bookmarkStart w:name="z13852" w:id="13657"/>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3657"/>
    <w:bookmarkStart w:name="z13853" w:id="13658"/>
    <w:p>
      <w:pPr>
        <w:spacing w:after="0"/>
        <w:ind w:left="0"/>
        <w:jc w:val="both"/>
      </w:pPr>
      <w:r>
        <w:rPr>
          <w:rFonts w:ascii="Times New Roman"/>
          <w:b w:val="false"/>
          <w:i w:val="false"/>
          <w:color w:val="000000"/>
          <w:sz w:val="28"/>
        </w:rPr>
        <w:t>
      требовать от налогоплательщика (налогового агента):</w:t>
      </w:r>
    </w:p>
    <w:bookmarkEnd w:id="13658"/>
    <w:bookmarkStart w:name="z13854" w:id="13659"/>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3659"/>
    <w:bookmarkStart w:name="z13855" w:id="13660"/>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3660"/>
    <w:bookmarkStart w:name="z13856" w:id="13661"/>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3661"/>
    <w:bookmarkStart w:name="z13857" w:id="1366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3662"/>
    <w:bookmarkStart w:name="z13858" w:id="1366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3663"/>
    <w:bookmarkStart w:name="z13859" w:id="13664"/>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3664"/>
    <w:bookmarkStart w:name="z13860" w:id="13665"/>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3665"/>
    <w:bookmarkStart w:name="z13861" w:id="13666"/>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3666"/>
    <w:bookmarkStart w:name="z13862" w:id="13667"/>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3667"/>
    <w:bookmarkStart w:name="z13863" w:id="13668"/>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3668"/>
    <w:bookmarkStart w:name="z13864" w:id="13669"/>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3669"/>
    <w:bookmarkStart w:name="z13865" w:id="13670"/>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3670"/>
    <w:bookmarkStart w:name="z13866" w:id="13671"/>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3671"/>
    <w:bookmarkStart w:name="z13867" w:id="13672"/>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3672"/>
    <w:bookmarkStart w:name="z13868" w:id="13673"/>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3673"/>
    <w:bookmarkStart w:name="z13869" w:id="13674"/>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3674"/>
    <w:bookmarkStart w:name="z13870" w:id="13675"/>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3675"/>
    <w:bookmarkStart w:name="z13871" w:id="13676"/>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3676"/>
    <w:bookmarkStart w:name="z13872" w:id="13677"/>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3677"/>
    <w:bookmarkStart w:name="z13873" w:id="13678"/>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3678"/>
    <w:bookmarkStart w:name="z13874" w:id="13679"/>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3679"/>
    <w:bookmarkStart w:name="z13875" w:id="13680"/>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3680"/>
    <w:bookmarkStart w:name="z13876" w:id="13681"/>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3681"/>
    <w:bookmarkStart w:name="z13877" w:id="13682"/>
    <w:p>
      <w:pPr>
        <w:spacing w:after="0"/>
        <w:ind w:left="0"/>
        <w:jc w:val="both"/>
      </w:pPr>
      <w:r>
        <w:rPr>
          <w:rFonts w:ascii="Times New Roman"/>
          <w:b w:val="false"/>
          <w:i w:val="false"/>
          <w:color w:val="000000"/>
          <w:sz w:val="28"/>
        </w:rPr>
        <w:t>
      2) обязанности:</w:t>
      </w:r>
    </w:p>
    <w:bookmarkEnd w:id="13682"/>
    <w:bookmarkStart w:name="z13878" w:id="13683"/>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3683"/>
    <w:bookmarkStart w:name="z13879" w:id="13684"/>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3684"/>
    <w:bookmarkStart w:name="z13880" w:id="13685"/>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3685"/>
    <w:bookmarkStart w:name="z13881" w:id="13686"/>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3686"/>
    <w:bookmarkStart w:name="z13882" w:id="13687"/>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3687"/>
    <w:bookmarkStart w:name="z13883" w:id="13688"/>
    <w:p>
      <w:pPr>
        <w:spacing w:after="0"/>
        <w:ind w:left="0"/>
        <w:jc w:val="both"/>
      </w:pPr>
      <w:r>
        <w:rPr>
          <w:rFonts w:ascii="Times New Roman"/>
          <w:b w:val="false"/>
          <w:i w:val="false"/>
          <w:color w:val="000000"/>
          <w:sz w:val="28"/>
        </w:rPr>
        <w:t>
      имеющих налоговую задолженность;</w:t>
      </w:r>
    </w:p>
    <w:bookmarkEnd w:id="13688"/>
    <w:bookmarkStart w:name="z13884" w:id="13689"/>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3689"/>
    <w:bookmarkStart w:name="z13885" w:id="13690"/>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3690"/>
    <w:bookmarkStart w:name="z13886" w:id="13691"/>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3691"/>
    <w:bookmarkStart w:name="z13887" w:id="13692"/>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3692"/>
    <w:bookmarkStart w:name="z13888" w:id="13693"/>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3693"/>
    <w:bookmarkStart w:name="z13889" w:id="13694"/>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3694"/>
    <w:bookmarkStart w:name="z13890" w:id="13695"/>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3695"/>
    <w:bookmarkStart w:name="z13891" w:id="13696"/>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3696"/>
    <w:bookmarkStart w:name="z13892" w:id="13697"/>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3697"/>
    <w:bookmarkStart w:name="z13893" w:id="13698"/>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3698"/>
    <w:bookmarkStart w:name="z13894" w:id="13699"/>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3699"/>
    <w:bookmarkStart w:name="z13895" w:id="13700"/>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3700"/>
    <w:bookmarkStart w:name="z13896" w:id="13701"/>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3701"/>
    <w:bookmarkStart w:name="z13897" w:id="13702"/>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3702"/>
    <w:bookmarkStart w:name="z13898" w:id="13703"/>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3703"/>
    <w:bookmarkStart w:name="z13899" w:id="13704"/>
    <w:p>
      <w:pPr>
        <w:spacing w:after="0"/>
        <w:ind w:left="0"/>
        <w:jc w:val="both"/>
      </w:pPr>
      <w:r>
        <w:rPr>
          <w:rFonts w:ascii="Times New Roman"/>
          <w:b w:val="false"/>
          <w:i w:val="false"/>
          <w:color w:val="000000"/>
          <w:sz w:val="28"/>
        </w:rPr>
        <w:t>
      защищать интересы государства;</w:t>
      </w:r>
    </w:p>
    <w:bookmarkEnd w:id="13704"/>
    <w:bookmarkStart w:name="z13900" w:id="13705"/>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3705"/>
    <w:bookmarkStart w:name="z13901" w:id="13706"/>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3706"/>
    <w:bookmarkStart w:name="z13902" w:id="13707"/>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3707"/>
    <w:bookmarkStart w:name="z13903" w:id="13708"/>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3708"/>
    <w:bookmarkStart w:name="z13904" w:id="13709"/>
    <w:p>
      <w:pPr>
        <w:spacing w:after="0"/>
        <w:ind w:left="0"/>
        <w:jc w:val="both"/>
      </w:pPr>
      <w:r>
        <w:rPr>
          <w:rFonts w:ascii="Times New Roman"/>
          <w:b w:val="false"/>
          <w:i w:val="false"/>
          <w:color w:val="000000"/>
          <w:sz w:val="28"/>
        </w:rPr>
        <w:t>
      15. Функции:</w:t>
      </w:r>
    </w:p>
    <w:bookmarkEnd w:id="13709"/>
    <w:bookmarkStart w:name="z13905" w:id="13710"/>
    <w:p>
      <w:pPr>
        <w:spacing w:after="0"/>
        <w:ind w:left="0"/>
        <w:jc w:val="both"/>
      </w:pPr>
      <w:r>
        <w:rPr>
          <w:rFonts w:ascii="Times New Roman"/>
          <w:b w:val="false"/>
          <w:i w:val="false"/>
          <w:color w:val="000000"/>
          <w:sz w:val="28"/>
        </w:rPr>
        <w:t>
      1) осуществление налогового контроля;</w:t>
      </w:r>
    </w:p>
    <w:bookmarkEnd w:id="13710"/>
    <w:bookmarkStart w:name="z13906" w:id="13711"/>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3711"/>
    <w:bookmarkStart w:name="z13907" w:id="13712"/>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3712"/>
    <w:bookmarkStart w:name="z13908" w:id="13713"/>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3713"/>
    <w:bookmarkStart w:name="z13909" w:id="13714"/>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3714"/>
    <w:bookmarkStart w:name="z13910" w:id="13715"/>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3715"/>
    <w:bookmarkStart w:name="z13911" w:id="13716"/>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3716"/>
    <w:bookmarkStart w:name="z13912" w:id="13717"/>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3717"/>
    <w:bookmarkStart w:name="z13913" w:id="13718"/>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3718"/>
    <w:bookmarkStart w:name="z13914" w:id="13719"/>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3719"/>
    <w:bookmarkStart w:name="z13915" w:id="13720"/>
    <w:p>
      <w:pPr>
        <w:spacing w:after="0"/>
        <w:ind w:left="0"/>
        <w:jc w:val="both"/>
      </w:pPr>
      <w:r>
        <w:rPr>
          <w:rFonts w:ascii="Times New Roman"/>
          <w:b w:val="false"/>
          <w:i w:val="false"/>
          <w:color w:val="000000"/>
          <w:sz w:val="28"/>
        </w:rPr>
        <w:t>
      11) осуществление налогового администрирования;</w:t>
      </w:r>
    </w:p>
    <w:bookmarkEnd w:id="13720"/>
    <w:bookmarkStart w:name="z13916" w:id="13721"/>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3721"/>
    <w:bookmarkStart w:name="z13917" w:id="13722"/>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3722"/>
    <w:bookmarkStart w:name="z13918" w:id="13723"/>
    <w:p>
      <w:pPr>
        <w:spacing w:after="0"/>
        <w:ind w:left="0"/>
        <w:jc w:val="both"/>
      </w:pPr>
      <w:r>
        <w:rPr>
          <w:rFonts w:ascii="Times New Roman"/>
          <w:b w:val="false"/>
          <w:i w:val="false"/>
          <w:color w:val="000000"/>
          <w:sz w:val="28"/>
        </w:rPr>
        <w:t>
      14) использование системы управления рисками;</w:t>
      </w:r>
    </w:p>
    <w:bookmarkEnd w:id="13723"/>
    <w:bookmarkStart w:name="z13919" w:id="13724"/>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3724"/>
    <w:bookmarkStart w:name="z13920" w:id="13725"/>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3725"/>
    <w:bookmarkStart w:name="z13921" w:id="13726"/>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3726"/>
    <w:bookmarkStart w:name="z13922" w:id="13727"/>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3727"/>
    <w:bookmarkStart w:name="z13923" w:id="13728"/>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3728"/>
    <w:bookmarkStart w:name="z13924" w:id="13729"/>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3729"/>
    <w:bookmarkStart w:name="z13925" w:id="13730"/>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3730"/>
    <w:bookmarkStart w:name="z13926" w:id="13731"/>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3731"/>
    <w:bookmarkStart w:name="z13927" w:id="13732"/>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3732"/>
    <w:bookmarkStart w:name="z13928" w:id="13733"/>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3733"/>
    <w:bookmarkStart w:name="z13929" w:id="13734"/>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3734"/>
    <w:bookmarkStart w:name="z13930" w:id="13735"/>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3735"/>
    <w:bookmarkStart w:name="z13931" w:id="13736"/>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3736"/>
    <w:bookmarkStart w:name="z13932" w:id="13737"/>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3737"/>
    <w:bookmarkStart w:name="z13933" w:id="13738"/>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3738"/>
    <w:bookmarkStart w:name="z13934" w:id="13739"/>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3739"/>
    <w:bookmarkStart w:name="z13935" w:id="13740"/>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3740"/>
    <w:bookmarkStart w:name="z13936" w:id="13741"/>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3741"/>
    <w:bookmarkStart w:name="z13937" w:id="13742"/>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3742"/>
    <w:bookmarkStart w:name="z13938" w:id="13743"/>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3743"/>
    <w:bookmarkStart w:name="z13939" w:id="13744"/>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3744"/>
    <w:bookmarkStart w:name="z13940" w:id="13745"/>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3745"/>
    <w:bookmarkStart w:name="z13941" w:id="13746"/>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3746"/>
    <w:bookmarkStart w:name="z13942" w:id="13747"/>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3747"/>
    <w:bookmarkStart w:name="z13943" w:id="13748"/>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3748"/>
    <w:bookmarkStart w:name="z13944" w:id="13749"/>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3749"/>
    <w:bookmarkStart w:name="z13945" w:id="13750"/>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3750"/>
    <w:bookmarkStart w:name="z13946" w:id="13751"/>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3751"/>
    <w:bookmarkStart w:name="z13947" w:id="13752"/>
    <w:p>
      <w:pPr>
        <w:spacing w:after="0"/>
        <w:ind w:left="0"/>
        <w:jc w:val="both"/>
      </w:pPr>
      <w:r>
        <w:rPr>
          <w:rFonts w:ascii="Times New Roman"/>
          <w:b w:val="false"/>
          <w:i w:val="false"/>
          <w:color w:val="000000"/>
          <w:sz w:val="28"/>
        </w:rPr>
        <w:t>
      18. Полномочия Руководителя Управления:</w:t>
      </w:r>
    </w:p>
    <w:bookmarkEnd w:id="13752"/>
    <w:bookmarkStart w:name="z13948" w:id="13753"/>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13753"/>
    <w:bookmarkStart w:name="z13949" w:id="13754"/>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3754"/>
    <w:bookmarkStart w:name="z13950" w:id="13755"/>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3755"/>
    <w:bookmarkStart w:name="z13951" w:id="13756"/>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3756"/>
    <w:bookmarkStart w:name="z13952" w:id="13757"/>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3757"/>
    <w:bookmarkStart w:name="z13953" w:id="13758"/>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13758"/>
    <w:bookmarkStart w:name="z13954" w:id="13759"/>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3759"/>
    <w:bookmarkStart w:name="z13955" w:id="13760"/>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3760"/>
    <w:bookmarkStart w:name="z13956" w:id="13761"/>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3761"/>
    <w:bookmarkStart w:name="z13957" w:id="13762"/>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3762"/>
    <w:bookmarkStart w:name="z13958" w:id="13763"/>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3763"/>
    <w:bookmarkStart w:name="z13959" w:id="13764"/>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3764"/>
    <w:bookmarkStart w:name="z13960" w:id="13765"/>
    <w:p>
      <w:pPr>
        <w:spacing w:after="0"/>
        <w:ind w:left="0"/>
        <w:jc w:val="left"/>
      </w:pPr>
      <w:r>
        <w:rPr>
          <w:rFonts w:ascii="Times New Roman"/>
          <w:b/>
          <w:i w:val="false"/>
          <w:color w:val="000000"/>
        </w:rPr>
        <w:t xml:space="preserve"> Глава 4. Имущество Управления</w:t>
      </w:r>
    </w:p>
    <w:bookmarkEnd w:id="13765"/>
    <w:bookmarkStart w:name="z13961" w:id="13766"/>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13766"/>
    <w:bookmarkStart w:name="z13962" w:id="13767"/>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3767"/>
    <w:bookmarkStart w:name="z13963" w:id="13768"/>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13768"/>
    <w:bookmarkStart w:name="z13964" w:id="13769"/>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3769"/>
    <w:bookmarkStart w:name="z13965" w:id="13770"/>
    <w:p>
      <w:pPr>
        <w:spacing w:after="0"/>
        <w:ind w:left="0"/>
        <w:jc w:val="left"/>
      </w:pPr>
      <w:r>
        <w:rPr>
          <w:rFonts w:ascii="Times New Roman"/>
          <w:b/>
          <w:i w:val="false"/>
          <w:color w:val="000000"/>
        </w:rPr>
        <w:t xml:space="preserve"> Глава 5. Реорганизация и упразднение Управления</w:t>
      </w:r>
    </w:p>
    <w:bookmarkEnd w:id="13770"/>
    <w:bookmarkStart w:name="z13966" w:id="13771"/>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137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87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104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3969" w:id="13772"/>
    <w:p>
      <w:pPr>
        <w:spacing w:after="0"/>
        <w:ind w:left="0"/>
        <w:jc w:val="left"/>
      </w:pPr>
      <w:r>
        <w:rPr>
          <w:rFonts w:ascii="Times New Roman"/>
          <w:b/>
          <w:i w:val="false"/>
          <w:color w:val="000000"/>
        </w:rPr>
        <w:t xml:space="preserve"> Положение об Управлении государственных доходов по Сырымскому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3772"/>
    <w:bookmarkStart w:name="z13970" w:id="13773"/>
    <w:p>
      <w:pPr>
        <w:spacing w:after="0"/>
        <w:ind w:left="0"/>
        <w:jc w:val="left"/>
      </w:pPr>
      <w:r>
        <w:rPr>
          <w:rFonts w:ascii="Times New Roman"/>
          <w:b/>
          <w:i w:val="false"/>
          <w:color w:val="000000"/>
        </w:rPr>
        <w:t xml:space="preserve"> Глава 1. Общие положения</w:t>
      </w:r>
    </w:p>
    <w:bookmarkEnd w:id="13773"/>
    <w:bookmarkStart w:name="z13971" w:id="13774"/>
    <w:p>
      <w:pPr>
        <w:spacing w:after="0"/>
        <w:ind w:left="0"/>
        <w:jc w:val="both"/>
      </w:pPr>
      <w:r>
        <w:rPr>
          <w:rFonts w:ascii="Times New Roman"/>
          <w:b w:val="false"/>
          <w:i w:val="false"/>
          <w:color w:val="000000"/>
          <w:sz w:val="28"/>
        </w:rPr>
        <w:t>
      1. Управление государственных доходов по Сырымскому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Западно-Казахстанской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3774"/>
    <w:bookmarkStart w:name="z13972" w:id="13775"/>
    <w:p>
      <w:pPr>
        <w:spacing w:after="0"/>
        <w:ind w:left="0"/>
        <w:jc w:val="both"/>
      </w:pPr>
      <w:r>
        <w:rPr>
          <w:rFonts w:ascii="Times New Roman"/>
          <w:b w:val="false"/>
          <w:i w:val="false"/>
          <w:color w:val="000000"/>
          <w:sz w:val="28"/>
        </w:rPr>
        <w:t xml:space="preserve">
      1) налогового администрирования; </w:t>
      </w:r>
    </w:p>
    <w:bookmarkEnd w:id="13775"/>
    <w:bookmarkStart w:name="z13973" w:id="13776"/>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3776"/>
    <w:bookmarkStart w:name="z13974" w:id="13777"/>
    <w:p>
      <w:pPr>
        <w:spacing w:after="0"/>
        <w:ind w:left="0"/>
        <w:jc w:val="both"/>
      </w:pPr>
      <w:r>
        <w:rPr>
          <w:rFonts w:ascii="Times New Roman"/>
          <w:b w:val="false"/>
          <w:i w:val="false"/>
          <w:color w:val="000000"/>
          <w:sz w:val="28"/>
        </w:rPr>
        <w:t xml:space="preserve">
      3) оборота нефтепродуктов и биотоплива; </w:t>
      </w:r>
    </w:p>
    <w:bookmarkEnd w:id="13777"/>
    <w:bookmarkStart w:name="z13975" w:id="13778"/>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3778"/>
    <w:bookmarkStart w:name="z13976" w:id="13779"/>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3779"/>
    <w:bookmarkStart w:name="z13977" w:id="13780"/>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3780"/>
    <w:bookmarkStart w:name="z13978" w:id="13781"/>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3781"/>
    <w:bookmarkStart w:name="z13979" w:id="13782"/>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3782"/>
    <w:bookmarkStart w:name="z13980" w:id="13783"/>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3783"/>
    <w:bookmarkStart w:name="z13981" w:id="13784"/>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3784"/>
    <w:bookmarkStart w:name="z13982" w:id="13785"/>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3785"/>
    <w:bookmarkStart w:name="z13983" w:id="13786"/>
    <w:p>
      <w:pPr>
        <w:spacing w:after="0"/>
        <w:ind w:left="0"/>
        <w:jc w:val="both"/>
      </w:pPr>
      <w:r>
        <w:rPr>
          <w:rFonts w:ascii="Times New Roman"/>
          <w:b w:val="false"/>
          <w:i w:val="false"/>
          <w:color w:val="000000"/>
          <w:sz w:val="28"/>
        </w:rPr>
        <w:t>
      8. Местонахождение Управления: почтовый индекс 090900, Республика Казахстан, Западно-Казахстанская область, Сырымский район, поселок Жымпиты, улица Казахстанская, 8.</w:t>
      </w:r>
    </w:p>
    <w:bookmarkEnd w:id="13786"/>
    <w:bookmarkStart w:name="z13984" w:id="13787"/>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Сырымскому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3787"/>
    <w:bookmarkStart w:name="z13985" w:id="13788"/>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3788"/>
    <w:bookmarkStart w:name="z13986" w:id="13789"/>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3789"/>
    <w:bookmarkStart w:name="z13987" w:id="13790"/>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3790"/>
    <w:bookmarkStart w:name="z13988" w:id="13791"/>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3791"/>
    <w:bookmarkStart w:name="z13989" w:id="13792"/>
    <w:p>
      <w:pPr>
        <w:spacing w:after="0"/>
        <w:ind w:left="0"/>
        <w:jc w:val="left"/>
      </w:pPr>
      <w:r>
        <w:rPr>
          <w:rFonts w:ascii="Times New Roman"/>
          <w:b/>
          <w:i w:val="false"/>
          <w:color w:val="000000"/>
        </w:rPr>
        <w:t xml:space="preserve"> Глава 2. Задачи, права и обязанности Управления</w:t>
      </w:r>
    </w:p>
    <w:bookmarkEnd w:id="13792"/>
    <w:bookmarkStart w:name="z13990" w:id="13793"/>
    <w:p>
      <w:pPr>
        <w:spacing w:after="0"/>
        <w:ind w:left="0"/>
        <w:jc w:val="both"/>
      </w:pPr>
      <w:r>
        <w:rPr>
          <w:rFonts w:ascii="Times New Roman"/>
          <w:b w:val="false"/>
          <w:i w:val="false"/>
          <w:color w:val="000000"/>
          <w:sz w:val="28"/>
        </w:rPr>
        <w:t>
      13. Задачи:</w:t>
      </w:r>
    </w:p>
    <w:bookmarkEnd w:id="13793"/>
    <w:bookmarkStart w:name="z13991" w:id="13794"/>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3794"/>
    <w:bookmarkStart w:name="z13992" w:id="13795"/>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3795"/>
    <w:bookmarkStart w:name="z13993" w:id="13796"/>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3796"/>
    <w:bookmarkStart w:name="z13994" w:id="13797"/>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3797"/>
    <w:bookmarkStart w:name="z13995" w:id="13798"/>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3798"/>
    <w:bookmarkStart w:name="z13996" w:id="13799"/>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3799"/>
    <w:bookmarkStart w:name="z13997" w:id="13800"/>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3800"/>
    <w:bookmarkStart w:name="z13998" w:id="13801"/>
    <w:p>
      <w:pPr>
        <w:spacing w:after="0"/>
        <w:ind w:left="0"/>
        <w:jc w:val="both"/>
      </w:pPr>
      <w:r>
        <w:rPr>
          <w:rFonts w:ascii="Times New Roman"/>
          <w:b w:val="false"/>
          <w:i w:val="false"/>
          <w:color w:val="000000"/>
          <w:sz w:val="28"/>
        </w:rPr>
        <w:t>
      14. Права и обязанности Управления:</w:t>
      </w:r>
    </w:p>
    <w:bookmarkEnd w:id="13801"/>
    <w:bookmarkStart w:name="z13999" w:id="13802"/>
    <w:p>
      <w:pPr>
        <w:spacing w:after="0"/>
        <w:ind w:left="0"/>
        <w:jc w:val="both"/>
      </w:pPr>
      <w:r>
        <w:rPr>
          <w:rFonts w:ascii="Times New Roman"/>
          <w:b w:val="false"/>
          <w:i w:val="false"/>
          <w:color w:val="000000"/>
          <w:sz w:val="28"/>
        </w:rPr>
        <w:t>
      1) права:</w:t>
      </w:r>
    </w:p>
    <w:bookmarkEnd w:id="13802"/>
    <w:bookmarkStart w:name="z14000" w:id="1380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3803"/>
    <w:bookmarkStart w:name="z14001" w:id="13804"/>
    <w:p>
      <w:pPr>
        <w:spacing w:after="0"/>
        <w:ind w:left="0"/>
        <w:jc w:val="both"/>
      </w:pPr>
      <w:r>
        <w:rPr>
          <w:rFonts w:ascii="Times New Roman"/>
          <w:b w:val="false"/>
          <w:i w:val="false"/>
          <w:color w:val="000000"/>
          <w:sz w:val="28"/>
        </w:rPr>
        <w:t>
      требовать от налогоплательщика (налогового агента):</w:t>
      </w:r>
    </w:p>
    <w:bookmarkEnd w:id="13804"/>
    <w:bookmarkStart w:name="z14002" w:id="1380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3805"/>
    <w:bookmarkStart w:name="z14003" w:id="1380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3806"/>
    <w:bookmarkStart w:name="z14004" w:id="1380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3807"/>
    <w:bookmarkStart w:name="z14005" w:id="1380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3808"/>
    <w:bookmarkStart w:name="z14006" w:id="1380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3809"/>
    <w:bookmarkStart w:name="z14007" w:id="1381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3810"/>
    <w:bookmarkStart w:name="z14008" w:id="1381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3811"/>
    <w:bookmarkStart w:name="z14009" w:id="1381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3812"/>
    <w:bookmarkStart w:name="z14010" w:id="1381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3813"/>
    <w:bookmarkStart w:name="z14011" w:id="13814"/>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3814"/>
    <w:bookmarkStart w:name="z14012" w:id="13815"/>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3815"/>
    <w:bookmarkStart w:name="z14013" w:id="13816"/>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3816"/>
    <w:bookmarkStart w:name="z14014" w:id="13817"/>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3817"/>
    <w:bookmarkStart w:name="z14015" w:id="13818"/>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3818"/>
    <w:bookmarkStart w:name="z14016" w:id="13819"/>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3819"/>
    <w:bookmarkStart w:name="z14017" w:id="1382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3820"/>
    <w:bookmarkStart w:name="z14018" w:id="1382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3821"/>
    <w:bookmarkStart w:name="z14019" w:id="1382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3822"/>
    <w:bookmarkStart w:name="z14020" w:id="1382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3823"/>
    <w:bookmarkStart w:name="z14021" w:id="1382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3824"/>
    <w:bookmarkStart w:name="z14022" w:id="1382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3825"/>
    <w:bookmarkStart w:name="z14023" w:id="13826"/>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3826"/>
    <w:bookmarkStart w:name="z14024" w:id="1382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3827"/>
    <w:bookmarkStart w:name="z14025" w:id="13828"/>
    <w:p>
      <w:pPr>
        <w:spacing w:after="0"/>
        <w:ind w:left="0"/>
        <w:jc w:val="both"/>
      </w:pPr>
      <w:r>
        <w:rPr>
          <w:rFonts w:ascii="Times New Roman"/>
          <w:b w:val="false"/>
          <w:i w:val="false"/>
          <w:color w:val="000000"/>
          <w:sz w:val="28"/>
        </w:rPr>
        <w:t>
      2) обязанности:</w:t>
      </w:r>
    </w:p>
    <w:bookmarkEnd w:id="13828"/>
    <w:bookmarkStart w:name="z14026" w:id="1382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3829"/>
    <w:bookmarkStart w:name="z14027" w:id="1383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3830"/>
    <w:bookmarkStart w:name="z14028" w:id="1383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3831"/>
    <w:bookmarkStart w:name="z14029" w:id="1383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3832"/>
    <w:bookmarkStart w:name="z14030" w:id="1383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3833"/>
    <w:bookmarkStart w:name="z14031" w:id="13834"/>
    <w:p>
      <w:pPr>
        <w:spacing w:after="0"/>
        <w:ind w:left="0"/>
        <w:jc w:val="both"/>
      </w:pPr>
      <w:r>
        <w:rPr>
          <w:rFonts w:ascii="Times New Roman"/>
          <w:b w:val="false"/>
          <w:i w:val="false"/>
          <w:color w:val="000000"/>
          <w:sz w:val="28"/>
        </w:rPr>
        <w:t>
      имеющих налоговую задолженность;</w:t>
      </w:r>
    </w:p>
    <w:bookmarkEnd w:id="13834"/>
    <w:bookmarkStart w:name="z14032" w:id="1383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3835"/>
    <w:bookmarkStart w:name="z14033" w:id="1383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3836"/>
    <w:bookmarkStart w:name="z14034" w:id="1383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3837"/>
    <w:bookmarkStart w:name="z14035" w:id="1383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3838"/>
    <w:bookmarkStart w:name="z14036" w:id="1383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3839"/>
    <w:bookmarkStart w:name="z14037" w:id="1384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3840"/>
    <w:bookmarkStart w:name="z14038" w:id="1384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3841"/>
    <w:bookmarkStart w:name="z14039" w:id="1384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3842"/>
    <w:bookmarkStart w:name="z14040" w:id="13843"/>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3843"/>
    <w:bookmarkStart w:name="z14041" w:id="13844"/>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3844"/>
    <w:bookmarkStart w:name="z14042" w:id="13845"/>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3845"/>
    <w:bookmarkStart w:name="z14043" w:id="13846"/>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3846"/>
    <w:bookmarkStart w:name="z14044" w:id="13847"/>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3847"/>
    <w:bookmarkStart w:name="z14045" w:id="13848"/>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3848"/>
    <w:bookmarkStart w:name="z14046" w:id="13849"/>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3849"/>
    <w:bookmarkStart w:name="z14047" w:id="13850"/>
    <w:p>
      <w:pPr>
        <w:spacing w:after="0"/>
        <w:ind w:left="0"/>
        <w:jc w:val="both"/>
      </w:pPr>
      <w:r>
        <w:rPr>
          <w:rFonts w:ascii="Times New Roman"/>
          <w:b w:val="false"/>
          <w:i w:val="false"/>
          <w:color w:val="000000"/>
          <w:sz w:val="28"/>
        </w:rPr>
        <w:t>
      защищать интересы государства;</w:t>
      </w:r>
    </w:p>
    <w:bookmarkEnd w:id="13850"/>
    <w:bookmarkStart w:name="z14048" w:id="13851"/>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3851"/>
    <w:bookmarkStart w:name="z14049" w:id="13852"/>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3852"/>
    <w:bookmarkStart w:name="z14050" w:id="13853"/>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3853"/>
    <w:bookmarkStart w:name="z14051" w:id="13854"/>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3854"/>
    <w:bookmarkStart w:name="z14052" w:id="13855"/>
    <w:p>
      <w:pPr>
        <w:spacing w:after="0"/>
        <w:ind w:left="0"/>
        <w:jc w:val="both"/>
      </w:pPr>
      <w:r>
        <w:rPr>
          <w:rFonts w:ascii="Times New Roman"/>
          <w:b w:val="false"/>
          <w:i w:val="false"/>
          <w:color w:val="000000"/>
          <w:sz w:val="28"/>
        </w:rPr>
        <w:t>
      15. Функции:</w:t>
      </w:r>
    </w:p>
    <w:bookmarkEnd w:id="13855"/>
    <w:bookmarkStart w:name="z14053" w:id="13856"/>
    <w:p>
      <w:pPr>
        <w:spacing w:after="0"/>
        <w:ind w:left="0"/>
        <w:jc w:val="both"/>
      </w:pPr>
      <w:r>
        <w:rPr>
          <w:rFonts w:ascii="Times New Roman"/>
          <w:b w:val="false"/>
          <w:i w:val="false"/>
          <w:color w:val="000000"/>
          <w:sz w:val="28"/>
        </w:rPr>
        <w:t>
      1) осуществление налогового контроля;</w:t>
      </w:r>
    </w:p>
    <w:bookmarkEnd w:id="13856"/>
    <w:bookmarkStart w:name="z14054" w:id="13857"/>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3857"/>
    <w:bookmarkStart w:name="z14055" w:id="13858"/>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3858"/>
    <w:bookmarkStart w:name="z14056" w:id="13859"/>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3859"/>
    <w:bookmarkStart w:name="z14057" w:id="13860"/>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3860"/>
    <w:bookmarkStart w:name="z14058" w:id="13861"/>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3861"/>
    <w:bookmarkStart w:name="z14059" w:id="13862"/>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3862"/>
    <w:bookmarkStart w:name="z14060" w:id="13863"/>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3863"/>
    <w:bookmarkStart w:name="z14061" w:id="13864"/>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3864"/>
    <w:bookmarkStart w:name="z14062" w:id="13865"/>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3865"/>
    <w:bookmarkStart w:name="z14063" w:id="13866"/>
    <w:p>
      <w:pPr>
        <w:spacing w:after="0"/>
        <w:ind w:left="0"/>
        <w:jc w:val="both"/>
      </w:pPr>
      <w:r>
        <w:rPr>
          <w:rFonts w:ascii="Times New Roman"/>
          <w:b w:val="false"/>
          <w:i w:val="false"/>
          <w:color w:val="000000"/>
          <w:sz w:val="28"/>
        </w:rPr>
        <w:t>
      11) осуществление налогового администрирования;</w:t>
      </w:r>
    </w:p>
    <w:bookmarkEnd w:id="13866"/>
    <w:bookmarkStart w:name="z14064" w:id="13867"/>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3867"/>
    <w:bookmarkStart w:name="z14065" w:id="13868"/>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3868"/>
    <w:bookmarkStart w:name="z14066" w:id="13869"/>
    <w:p>
      <w:pPr>
        <w:spacing w:after="0"/>
        <w:ind w:left="0"/>
        <w:jc w:val="both"/>
      </w:pPr>
      <w:r>
        <w:rPr>
          <w:rFonts w:ascii="Times New Roman"/>
          <w:b w:val="false"/>
          <w:i w:val="false"/>
          <w:color w:val="000000"/>
          <w:sz w:val="28"/>
        </w:rPr>
        <w:t>
      14) использование системы управления рисками;</w:t>
      </w:r>
    </w:p>
    <w:bookmarkEnd w:id="13869"/>
    <w:bookmarkStart w:name="z14067" w:id="13870"/>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3870"/>
    <w:bookmarkStart w:name="z14068" w:id="13871"/>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3871"/>
    <w:bookmarkStart w:name="z14069" w:id="13872"/>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3872"/>
    <w:bookmarkStart w:name="z14070" w:id="13873"/>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3873"/>
    <w:bookmarkStart w:name="z14071" w:id="13874"/>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3874"/>
    <w:bookmarkStart w:name="z14072" w:id="13875"/>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3875"/>
    <w:bookmarkStart w:name="z14073" w:id="13876"/>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3876"/>
    <w:bookmarkStart w:name="z14074" w:id="13877"/>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3877"/>
    <w:bookmarkStart w:name="z14075" w:id="13878"/>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3878"/>
    <w:bookmarkStart w:name="z14076" w:id="13879"/>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3879"/>
    <w:bookmarkStart w:name="z14077" w:id="13880"/>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3880"/>
    <w:bookmarkStart w:name="z14078" w:id="13881"/>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3881"/>
    <w:bookmarkStart w:name="z14079" w:id="13882"/>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3882"/>
    <w:bookmarkStart w:name="z14080" w:id="13883"/>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3883"/>
    <w:bookmarkStart w:name="z14081" w:id="13884"/>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3884"/>
    <w:bookmarkStart w:name="z14082" w:id="13885"/>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3885"/>
    <w:bookmarkStart w:name="z14083" w:id="13886"/>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3886"/>
    <w:bookmarkStart w:name="z14084" w:id="13887"/>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3887"/>
    <w:bookmarkStart w:name="z14085" w:id="13888"/>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3888"/>
    <w:bookmarkStart w:name="z14086" w:id="13889"/>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3889"/>
    <w:bookmarkStart w:name="z14087" w:id="13890"/>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3890"/>
    <w:bookmarkStart w:name="z14088" w:id="13891"/>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3891"/>
    <w:bookmarkStart w:name="z14089" w:id="13892"/>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3892"/>
    <w:bookmarkStart w:name="z14090" w:id="13893"/>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3893"/>
    <w:bookmarkStart w:name="z14091" w:id="13894"/>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3894"/>
    <w:bookmarkStart w:name="z14092" w:id="13895"/>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3895"/>
    <w:bookmarkStart w:name="z14093" w:id="13896"/>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3896"/>
    <w:bookmarkStart w:name="z14094" w:id="13897"/>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3897"/>
    <w:bookmarkStart w:name="z14095" w:id="13898"/>
    <w:p>
      <w:pPr>
        <w:spacing w:after="0"/>
        <w:ind w:left="0"/>
        <w:jc w:val="both"/>
      </w:pPr>
      <w:r>
        <w:rPr>
          <w:rFonts w:ascii="Times New Roman"/>
          <w:b w:val="false"/>
          <w:i w:val="false"/>
          <w:color w:val="000000"/>
          <w:sz w:val="28"/>
        </w:rPr>
        <w:t>
      18. Полномочия Руководителя Управления:</w:t>
      </w:r>
    </w:p>
    <w:bookmarkEnd w:id="13898"/>
    <w:bookmarkStart w:name="z14096" w:id="13899"/>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13899"/>
    <w:bookmarkStart w:name="z14097" w:id="13900"/>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3900"/>
    <w:bookmarkStart w:name="z14098" w:id="13901"/>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3901"/>
    <w:bookmarkStart w:name="z14099" w:id="13902"/>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3902"/>
    <w:bookmarkStart w:name="z14100" w:id="13903"/>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3903"/>
    <w:bookmarkStart w:name="z14101" w:id="13904"/>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13904"/>
    <w:bookmarkStart w:name="z14102" w:id="13905"/>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3905"/>
    <w:bookmarkStart w:name="z14103" w:id="13906"/>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3906"/>
    <w:bookmarkStart w:name="z14104" w:id="13907"/>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3907"/>
    <w:bookmarkStart w:name="z14105" w:id="13908"/>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3908"/>
    <w:bookmarkStart w:name="z14106" w:id="13909"/>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3909"/>
    <w:bookmarkStart w:name="z14107" w:id="13910"/>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3910"/>
    <w:bookmarkStart w:name="z14108" w:id="13911"/>
    <w:p>
      <w:pPr>
        <w:spacing w:after="0"/>
        <w:ind w:left="0"/>
        <w:jc w:val="left"/>
      </w:pPr>
      <w:r>
        <w:rPr>
          <w:rFonts w:ascii="Times New Roman"/>
          <w:b/>
          <w:i w:val="false"/>
          <w:color w:val="000000"/>
        </w:rPr>
        <w:t xml:space="preserve"> Глава 4. Имущество Управления</w:t>
      </w:r>
    </w:p>
    <w:bookmarkEnd w:id="13911"/>
    <w:bookmarkStart w:name="z14109" w:id="13912"/>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13912"/>
    <w:bookmarkStart w:name="z14110" w:id="13913"/>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3913"/>
    <w:bookmarkStart w:name="z14111" w:id="13914"/>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13914"/>
    <w:bookmarkStart w:name="z14112" w:id="13915"/>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3915"/>
    <w:bookmarkStart w:name="z14113" w:id="13916"/>
    <w:p>
      <w:pPr>
        <w:spacing w:after="0"/>
        <w:ind w:left="0"/>
        <w:jc w:val="left"/>
      </w:pPr>
      <w:r>
        <w:rPr>
          <w:rFonts w:ascii="Times New Roman"/>
          <w:b/>
          <w:i w:val="false"/>
          <w:color w:val="000000"/>
        </w:rPr>
        <w:t xml:space="preserve"> Глава 5. Реорганизация и упразднение Управления</w:t>
      </w:r>
    </w:p>
    <w:bookmarkEnd w:id="13916"/>
    <w:bookmarkStart w:name="z14114" w:id="13917"/>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139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88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105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4117" w:id="13918"/>
    <w:p>
      <w:pPr>
        <w:spacing w:after="0"/>
        <w:ind w:left="0"/>
        <w:jc w:val="left"/>
      </w:pPr>
      <w:r>
        <w:rPr>
          <w:rFonts w:ascii="Times New Roman"/>
          <w:b/>
          <w:i w:val="false"/>
          <w:color w:val="000000"/>
        </w:rPr>
        <w:t xml:space="preserve"> Положение об Управлении государственных доходов по Таскалинскому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3918"/>
    <w:bookmarkStart w:name="z14118" w:id="13919"/>
    <w:p>
      <w:pPr>
        <w:spacing w:after="0"/>
        <w:ind w:left="0"/>
        <w:jc w:val="left"/>
      </w:pPr>
      <w:r>
        <w:rPr>
          <w:rFonts w:ascii="Times New Roman"/>
          <w:b/>
          <w:i w:val="false"/>
          <w:color w:val="000000"/>
        </w:rPr>
        <w:t xml:space="preserve"> Глава 1. Общие положения</w:t>
      </w:r>
    </w:p>
    <w:bookmarkEnd w:id="13919"/>
    <w:bookmarkStart w:name="z14119" w:id="13920"/>
    <w:p>
      <w:pPr>
        <w:spacing w:after="0"/>
        <w:ind w:left="0"/>
        <w:jc w:val="both"/>
      </w:pPr>
      <w:r>
        <w:rPr>
          <w:rFonts w:ascii="Times New Roman"/>
          <w:b w:val="false"/>
          <w:i w:val="false"/>
          <w:color w:val="000000"/>
          <w:sz w:val="28"/>
        </w:rPr>
        <w:t>
      1. Управление государственных доходов по Таскалинскому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Западно-Казахстанской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3920"/>
    <w:bookmarkStart w:name="z14120" w:id="13921"/>
    <w:p>
      <w:pPr>
        <w:spacing w:after="0"/>
        <w:ind w:left="0"/>
        <w:jc w:val="both"/>
      </w:pPr>
      <w:r>
        <w:rPr>
          <w:rFonts w:ascii="Times New Roman"/>
          <w:b w:val="false"/>
          <w:i w:val="false"/>
          <w:color w:val="000000"/>
          <w:sz w:val="28"/>
        </w:rPr>
        <w:t xml:space="preserve">
      1) налогового администрирования; </w:t>
      </w:r>
    </w:p>
    <w:bookmarkEnd w:id="13921"/>
    <w:bookmarkStart w:name="z14121" w:id="13922"/>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3922"/>
    <w:bookmarkStart w:name="z14122" w:id="13923"/>
    <w:p>
      <w:pPr>
        <w:spacing w:after="0"/>
        <w:ind w:left="0"/>
        <w:jc w:val="both"/>
      </w:pPr>
      <w:r>
        <w:rPr>
          <w:rFonts w:ascii="Times New Roman"/>
          <w:b w:val="false"/>
          <w:i w:val="false"/>
          <w:color w:val="000000"/>
          <w:sz w:val="28"/>
        </w:rPr>
        <w:t xml:space="preserve">
      3) оборота нефтепродуктов и биотоплива; </w:t>
      </w:r>
    </w:p>
    <w:bookmarkEnd w:id="13923"/>
    <w:bookmarkStart w:name="z14123" w:id="13924"/>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3924"/>
    <w:bookmarkStart w:name="z14124" w:id="13925"/>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3925"/>
    <w:bookmarkStart w:name="z14125" w:id="13926"/>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3926"/>
    <w:bookmarkStart w:name="z14126" w:id="13927"/>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3927"/>
    <w:bookmarkStart w:name="z14127" w:id="13928"/>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3928"/>
    <w:bookmarkStart w:name="z14128" w:id="13929"/>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3929"/>
    <w:bookmarkStart w:name="z14129" w:id="13930"/>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3930"/>
    <w:bookmarkStart w:name="z14130" w:id="13931"/>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3931"/>
    <w:bookmarkStart w:name="z14131" w:id="13932"/>
    <w:p>
      <w:pPr>
        <w:spacing w:after="0"/>
        <w:ind w:left="0"/>
        <w:jc w:val="both"/>
      </w:pPr>
      <w:r>
        <w:rPr>
          <w:rFonts w:ascii="Times New Roman"/>
          <w:b w:val="false"/>
          <w:i w:val="false"/>
          <w:color w:val="000000"/>
          <w:sz w:val="28"/>
        </w:rPr>
        <w:t>
      8. Местонахождение Управления: почтовый индекс 091000, Республика Казахстан, Западно-Казахстанской область, Таскалинский район, село Таскала, улица Абая, 19.</w:t>
      </w:r>
    </w:p>
    <w:bookmarkEnd w:id="13932"/>
    <w:bookmarkStart w:name="z14132" w:id="13933"/>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Таскалинскому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3933"/>
    <w:bookmarkStart w:name="z14133" w:id="13934"/>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3934"/>
    <w:bookmarkStart w:name="z14134" w:id="13935"/>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3935"/>
    <w:bookmarkStart w:name="z14135" w:id="13936"/>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3936"/>
    <w:bookmarkStart w:name="z14136" w:id="13937"/>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3937"/>
    <w:bookmarkStart w:name="z14137" w:id="13938"/>
    <w:p>
      <w:pPr>
        <w:spacing w:after="0"/>
        <w:ind w:left="0"/>
        <w:jc w:val="left"/>
      </w:pPr>
      <w:r>
        <w:rPr>
          <w:rFonts w:ascii="Times New Roman"/>
          <w:b/>
          <w:i w:val="false"/>
          <w:color w:val="000000"/>
        </w:rPr>
        <w:t xml:space="preserve"> Глава 2. Задачи, права и обязанности Управления</w:t>
      </w:r>
    </w:p>
    <w:bookmarkEnd w:id="13938"/>
    <w:bookmarkStart w:name="z14138" w:id="13939"/>
    <w:p>
      <w:pPr>
        <w:spacing w:after="0"/>
        <w:ind w:left="0"/>
        <w:jc w:val="both"/>
      </w:pPr>
      <w:r>
        <w:rPr>
          <w:rFonts w:ascii="Times New Roman"/>
          <w:b w:val="false"/>
          <w:i w:val="false"/>
          <w:color w:val="000000"/>
          <w:sz w:val="28"/>
        </w:rPr>
        <w:t>
      13. Задачи:</w:t>
      </w:r>
    </w:p>
    <w:bookmarkEnd w:id="13939"/>
    <w:bookmarkStart w:name="z14139" w:id="13940"/>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3940"/>
    <w:bookmarkStart w:name="z14140" w:id="13941"/>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3941"/>
    <w:bookmarkStart w:name="z14141" w:id="13942"/>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3942"/>
    <w:bookmarkStart w:name="z14142" w:id="13943"/>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3943"/>
    <w:bookmarkStart w:name="z14143" w:id="13944"/>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3944"/>
    <w:bookmarkStart w:name="z14144" w:id="13945"/>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3945"/>
    <w:bookmarkStart w:name="z14145" w:id="13946"/>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3946"/>
    <w:bookmarkStart w:name="z14146" w:id="13947"/>
    <w:p>
      <w:pPr>
        <w:spacing w:after="0"/>
        <w:ind w:left="0"/>
        <w:jc w:val="both"/>
      </w:pPr>
      <w:r>
        <w:rPr>
          <w:rFonts w:ascii="Times New Roman"/>
          <w:b w:val="false"/>
          <w:i w:val="false"/>
          <w:color w:val="000000"/>
          <w:sz w:val="28"/>
        </w:rPr>
        <w:t>
      14. Права и обязанности Управления:</w:t>
      </w:r>
    </w:p>
    <w:bookmarkEnd w:id="13947"/>
    <w:bookmarkStart w:name="z14147" w:id="13948"/>
    <w:p>
      <w:pPr>
        <w:spacing w:after="0"/>
        <w:ind w:left="0"/>
        <w:jc w:val="both"/>
      </w:pPr>
      <w:r>
        <w:rPr>
          <w:rFonts w:ascii="Times New Roman"/>
          <w:b w:val="false"/>
          <w:i w:val="false"/>
          <w:color w:val="000000"/>
          <w:sz w:val="28"/>
        </w:rPr>
        <w:t>
      1) права:</w:t>
      </w:r>
    </w:p>
    <w:bookmarkEnd w:id="13948"/>
    <w:bookmarkStart w:name="z14148" w:id="13949"/>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3949"/>
    <w:bookmarkStart w:name="z14149" w:id="13950"/>
    <w:p>
      <w:pPr>
        <w:spacing w:after="0"/>
        <w:ind w:left="0"/>
        <w:jc w:val="both"/>
      </w:pPr>
      <w:r>
        <w:rPr>
          <w:rFonts w:ascii="Times New Roman"/>
          <w:b w:val="false"/>
          <w:i w:val="false"/>
          <w:color w:val="000000"/>
          <w:sz w:val="28"/>
        </w:rPr>
        <w:t>
      требовать от налогоплательщика (налогового агента):</w:t>
      </w:r>
    </w:p>
    <w:bookmarkEnd w:id="13950"/>
    <w:bookmarkStart w:name="z14150" w:id="13951"/>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3951"/>
    <w:bookmarkStart w:name="z14151" w:id="13952"/>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3952"/>
    <w:bookmarkStart w:name="z14152" w:id="13953"/>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3953"/>
    <w:bookmarkStart w:name="z14153" w:id="1395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3954"/>
    <w:bookmarkStart w:name="z14154" w:id="1395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3955"/>
    <w:bookmarkStart w:name="z14155" w:id="13956"/>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3956"/>
    <w:bookmarkStart w:name="z14156" w:id="13957"/>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3957"/>
    <w:bookmarkStart w:name="z14157" w:id="13958"/>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3958"/>
    <w:bookmarkStart w:name="z14158" w:id="13959"/>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3959"/>
    <w:bookmarkStart w:name="z14159" w:id="13960"/>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3960"/>
    <w:bookmarkStart w:name="z14160" w:id="13961"/>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3961"/>
    <w:bookmarkStart w:name="z14161" w:id="13962"/>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3962"/>
    <w:bookmarkStart w:name="z14162" w:id="1396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3963"/>
    <w:bookmarkStart w:name="z14163" w:id="1396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3964"/>
    <w:bookmarkStart w:name="z14164" w:id="1396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3965"/>
    <w:bookmarkStart w:name="z14165" w:id="13966"/>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3966"/>
    <w:bookmarkStart w:name="z14166" w:id="13967"/>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3967"/>
    <w:bookmarkStart w:name="z14167" w:id="13968"/>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3968"/>
    <w:bookmarkStart w:name="z14168" w:id="13969"/>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3969"/>
    <w:bookmarkStart w:name="z14169" w:id="13970"/>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3970"/>
    <w:bookmarkStart w:name="z14170" w:id="13971"/>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3971"/>
    <w:bookmarkStart w:name="z14171" w:id="13972"/>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3972"/>
    <w:bookmarkStart w:name="z14172" w:id="13973"/>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3973"/>
    <w:bookmarkStart w:name="z14173" w:id="13974"/>
    <w:p>
      <w:pPr>
        <w:spacing w:after="0"/>
        <w:ind w:left="0"/>
        <w:jc w:val="both"/>
      </w:pPr>
      <w:r>
        <w:rPr>
          <w:rFonts w:ascii="Times New Roman"/>
          <w:b w:val="false"/>
          <w:i w:val="false"/>
          <w:color w:val="000000"/>
          <w:sz w:val="28"/>
        </w:rPr>
        <w:t>
      2) обязанности:</w:t>
      </w:r>
    </w:p>
    <w:bookmarkEnd w:id="13974"/>
    <w:bookmarkStart w:name="z14174" w:id="13975"/>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3975"/>
    <w:bookmarkStart w:name="z14175" w:id="13976"/>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3976"/>
    <w:bookmarkStart w:name="z14176" w:id="13977"/>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3977"/>
    <w:bookmarkStart w:name="z14177" w:id="13978"/>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3978"/>
    <w:bookmarkStart w:name="z14178" w:id="13979"/>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3979"/>
    <w:bookmarkStart w:name="z14179" w:id="13980"/>
    <w:p>
      <w:pPr>
        <w:spacing w:after="0"/>
        <w:ind w:left="0"/>
        <w:jc w:val="both"/>
      </w:pPr>
      <w:r>
        <w:rPr>
          <w:rFonts w:ascii="Times New Roman"/>
          <w:b w:val="false"/>
          <w:i w:val="false"/>
          <w:color w:val="000000"/>
          <w:sz w:val="28"/>
        </w:rPr>
        <w:t>
      имеющих налоговую задолженность;</w:t>
      </w:r>
    </w:p>
    <w:bookmarkEnd w:id="13980"/>
    <w:bookmarkStart w:name="z14180" w:id="13981"/>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3981"/>
    <w:bookmarkStart w:name="z14181" w:id="13982"/>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3982"/>
    <w:bookmarkStart w:name="z14182" w:id="13983"/>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3983"/>
    <w:bookmarkStart w:name="z14183" w:id="13984"/>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3984"/>
    <w:bookmarkStart w:name="z14184" w:id="13985"/>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3985"/>
    <w:bookmarkStart w:name="z14185" w:id="13986"/>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3986"/>
    <w:bookmarkStart w:name="z14186" w:id="13987"/>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3987"/>
    <w:bookmarkStart w:name="z14187" w:id="13988"/>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3988"/>
    <w:bookmarkStart w:name="z14188" w:id="13989"/>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3989"/>
    <w:bookmarkStart w:name="z14189" w:id="13990"/>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3990"/>
    <w:bookmarkStart w:name="z14190" w:id="13991"/>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3991"/>
    <w:bookmarkStart w:name="z14191" w:id="13992"/>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3992"/>
    <w:bookmarkStart w:name="z14192" w:id="13993"/>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3993"/>
    <w:bookmarkStart w:name="z14193" w:id="13994"/>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3994"/>
    <w:bookmarkStart w:name="z14194" w:id="13995"/>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3995"/>
    <w:bookmarkStart w:name="z14195" w:id="13996"/>
    <w:p>
      <w:pPr>
        <w:spacing w:after="0"/>
        <w:ind w:left="0"/>
        <w:jc w:val="both"/>
      </w:pPr>
      <w:r>
        <w:rPr>
          <w:rFonts w:ascii="Times New Roman"/>
          <w:b w:val="false"/>
          <w:i w:val="false"/>
          <w:color w:val="000000"/>
          <w:sz w:val="28"/>
        </w:rPr>
        <w:t>
      защищать интересы государства;</w:t>
      </w:r>
    </w:p>
    <w:bookmarkEnd w:id="13996"/>
    <w:bookmarkStart w:name="z14196" w:id="13997"/>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3997"/>
    <w:bookmarkStart w:name="z14197" w:id="13998"/>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3998"/>
    <w:bookmarkStart w:name="z14198" w:id="1399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3999"/>
    <w:bookmarkStart w:name="z14199" w:id="1400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4000"/>
    <w:bookmarkStart w:name="z14200" w:id="14001"/>
    <w:p>
      <w:pPr>
        <w:spacing w:after="0"/>
        <w:ind w:left="0"/>
        <w:jc w:val="both"/>
      </w:pPr>
      <w:r>
        <w:rPr>
          <w:rFonts w:ascii="Times New Roman"/>
          <w:b w:val="false"/>
          <w:i w:val="false"/>
          <w:color w:val="000000"/>
          <w:sz w:val="28"/>
        </w:rPr>
        <w:t>
      15. Функции:</w:t>
      </w:r>
    </w:p>
    <w:bookmarkEnd w:id="14001"/>
    <w:bookmarkStart w:name="z14201" w:id="14002"/>
    <w:p>
      <w:pPr>
        <w:spacing w:after="0"/>
        <w:ind w:left="0"/>
        <w:jc w:val="both"/>
      </w:pPr>
      <w:r>
        <w:rPr>
          <w:rFonts w:ascii="Times New Roman"/>
          <w:b w:val="false"/>
          <w:i w:val="false"/>
          <w:color w:val="000000"/>
          <w:sz w:val="28"/>
        </w:rPr>
        <w:t>
      1) осуществление налогового контроля;</w:t>
      </w:r>
    </w:p>
    <w:bookmarkEnd w:id="14002"/>
    <w:bookmarkStart w:name="z14202" w:id="1400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4003"/>
    <w:bookmarkStart w:name="z14203" w:id="1400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4004"/>
    <w:bookmarkStart w:name="z14204" w:id="14005"/>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4005"/>
    <w:bookmarkStart w:name="z14205" w:id="14006"/>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4006"/>
    <w:bookmarkStart w:name="z14206" w:id="14007"/>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4007"/>
    <w:bookmarkStart w:name="z14207" w:id="14008"/>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4008"/>
    <w:bookmarkStart w:name="z14208" w:id="14009"/>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4009"/>
    <w:bookmarkStart w:name="z14209" w:id="14010"/>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4010"/>
    <w:bookmarkStart w:name="z14210" w:id="1401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4011"/>
    <w:bookmarkStart w:name="z14211" w:id="14012"/>
    <w:p>
      <w:pPr>
        <w:spacing w:after="0"/>
        <w:ind w:left="0"/>
        <w:jc w:val="both"/>
      </w:pPr>
      <w:r>
        <w:rPr>
          <w:rFonts w:ascii="Times New Roman"/>
          <w:b w:val="false"/>
          <w:i w:val="false"/>
          <w:color w:val="000000"/>
          <w:sz w:val="28"/>
        </w:rPr>
        <w:t>
      11) осуществление налогового администрирования;</w:t>
      </w:r>
    </w:p>
    <w:bookmarkEnd w:id="14012"/>
    <w:bookmarkStart w:name="z14212" w:id="1401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4013"/>
    <w:bookmarkStart w:name="z14213" w:id="14014"/>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4014"/>
    <w:bookmarkStart w:name="z14214" w:id="14015"/>
    <w:p>
      <w:pPr>
        <w:spacing w:after="0"/>
        <w:ind w:left="0"/>
        <w:jc w:val="both"/>
      </w:pPr>
      <w:r>
        <w:rPr>
          <w:rFonts w:ascii="Times New Roman"/>
          <w:b w:val="false"/>
          <w:i w:val="false"/>
          <w:color w:val="000000"/>
          <w:sz w:val="28"/>
        </w:rPr>
        <w:t>
      14) использование системы управления рисками;</w:t>
      </w:r>
    </w:p>
    <w:bookmarkEnd w:id="14015"/>
    <w:bookmarkStart w:name="z14215" w:id="14016"/>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4016"/>
    <w:bookmarkStart w:name="z14216" w:id="14017"/>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4017"/>
    <w:bookmarkStart w:name="z14217" w:id="14018"/>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4018"/>
    <w:bookmarkStart w:name="z14218" w:id="14019"/>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4019"/>
    <w:bookmarkStart w:name="z14219" w:id="14020"/>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4020"/>
    <w:bookmarkStart w:name="z14220" w:id="14021"/>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4021"/>
    <w:bookmarkStart w:name="z14221" w:id="14022"/>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4022"/>
    <w:bookmarkStart w:name="z14222" w:id="14023"/>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4023"/>
    <w:bookmarkStart w:name="z14223" w:id="14024"/>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4024"/>
    <w:bookmarkStart w:name="z14224" w:id="14025"/>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4025"/>
    <w:bookmarkStart w:name="z14225" w:id="14026"/>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4026"/>
    <w:bookmarkStart w:name="z14226" w:id="14027"/>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4027"/>
    <w:bookmarkStart w:name="z14227" w:id="14028"/>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4028"/>
    <w:bookmarkStart w:name="z14228" w:id="14029"/>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4029"/>
    <w:bookmarkStart w:name="z14229" w:id="14030"/>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4030"/>
    <w:bookmarkStart w:name="z14230" w:id="14031"/>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4031"/>
    <w:bookmarkStart w:name="z14231" w:id="14032"/>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4032"/>
    <w:bookmarkStart w:name="z14232" w:id="14033"/>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4033"/>
    <w:bookmarkStart w:name="z14233" w:id="14034"/>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4034"/>
    <w:bookmarkStart w:name="z14234" w:id="14035"/>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4035"/>
    <w:bookmarkStart w:name="z14235" w:id="14036"/>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4036"/>
    <w:bookmarkStart w:name="z14236" w:id="14037"/>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4037"/>
    <w:bookmarkStart w:name="z14237" w:id="14038"/>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4038"/>
    <w:bookmarkStart w:name="z14238" w:id="14039"/>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4039"/>
    <w:bookmarkStart w:name="z14239" w:id="14040"/>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4040"/>
    <w:bookmarkStart w:name="z14240" w:id="14041"/>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4041"/>
    <w:bookmarkStart w:name="z14241" w:id="14042"/>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4042"/>
    <w:bookmarkStart w:name="z14242" w:id="14043"/>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4043"/>
    <w:bookmarkStart w:name="z14243" w:id="14044"/>
    <w:p>
      <w:pPr>
        <w:spacing w:after="0"/>
        <w:ind w:left="0"/>
        <w:jc w:val="both"/>
      </w:pPr>
      <w:r>
        <w:rPr>
          <w:rFonts w:ascii="Times New Roman"/>
          <w:b w:val="false"/>
          <w:i w:val="false"/>
          <w:color w:val="000000"/>
          <w:sz w:val="28"/>
        </w:rPr>
        <w:t>
      18. Полномочия Руководителя Управления:</w:t>
      </w:r>
    </w:p>
    <w:bookmarkEnd w:id="14044"/>
    <w:bookmarkStart w:name="z14244" w:id="14045"/>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14045"/>
    <w:bookmarkStart w:name="z14245" w:id="14046"/>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4046"/>
    <w:bookmarkStart w:name="z14246" w:id="14047"/>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4047"/>
    <w:bookmarkStart w:name="z14247" w:id="14048"/>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4048"/>
    <w:bookmarkStart w:name="z14248" w:id="14049"/>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4049"/>
    <w:bookmarkStart w:name="z14249" w:id="14050"/>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14050"/>
    <w:bookmarkStart w:name="z14250" w:id="14051"/>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4051"/>
    <w:bookmarkStart w:name="z14251" w:id="14052"/>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4052"/>
    <w:bookmarkStart w:name="z14252" w:id="14053"/>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4053"/>
    <w:bookmarkStart w:name="z14253" w:id="14054"/>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4054"/>
    <w:bookmarkStart w:name="z14254" w:id="14055"/>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4055"/>
    <w:bookmarkStart w:name="z14255" w:id="14056"/>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4056"/>
    <w:bookmarkStart w:name="z14256" w:id="14057"/>
    <w:p>
      <w:pPr>
        <w:spacing w:after="0"/>
        <w:ind w:left="0"/>
        <w:jc w:val="left"/>
      </w:pPr>
      <w:r>
        <w:rPr>
          <w:rFonts w:ascii="Times New Roman"/>
          <w:b/>
          <w:i w:val="false"/>
          <w:color w:val="000000"/>
        </w:rPr>
        <w:t xml:space="preserve"> Глава 4. Имущество Управления</w:t>
      </w:r>
    </w:p>
    <w:bookmarkEnd w:id="14057"/>
    <w:bookmarkStart w:name="z14257" w:id="14058"/>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14058"/>
    <w:bookmarkStart w:name="z14258" w:id="14059"/>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4059"/>
    <w:bookmarkStart w:name="z14259" w:id="14060"/>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14060"/>
    <w:bookmarkStart w:name="z14260" w:id="14061"/>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4061"/>
    <w:bookmarkStart w:name="z14261" w:id="14062"/>
    <w:p>
      <w:pPr>
        <w:spacing w:after="0"/>
        <w:ind w:left="0"/>
        <w:jc w:val="left"/>
      </w:pPr>
      <w:r>
        <w:rPr>
          <w:rFonts w:ascii="Times New Roman"/>
          <w:b/>
          <w:i w:val="false"/>
          <w:color w:val="000000"/>
        </w:rPr>
        <w:t xml:space="preserve"> Глава 5. Реорганизация и упразднение Управления</w:t>
      </w:r>
    </w:p>
    <w:bookmarkEnd w:id="14062"/>
    <w:bookmarkStart w:name="z14262" w:id="14063"/>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140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89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106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4265" w:id="14064"/>
    <w:p>
      <w:pPr>
        <w:spacing w:after="0"/>
        <w:ind w:left="0"/>
        <w:jc w:val="left"/>
      </w:pPr>
      <w:r>
        <w:rPr>
          <w:rFonts w:ascii="Times New Roman"/>
          <w:b/>
          <w:i w:val="false"/>
          <w:color w:val="000000"/>
        </w:rPr>
        <w:t xml:space="preserve"> Положение об Управлении государственных доходов по Теректинскому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4064"/>
    <w:bookmarkStart w:name="z14266" w:id="14065"/>
    <w:p>
      <w:pPr>
        <w:spacing w:after="0"/>
        <w:ind w:left="0"/>
        <w:jc w:val="left"/>
      </w:pPr>
      <w:r>
        <w:rPr>
          <w:rFonts w:ascii="Times New Roman"/>
          <w:b/>
          <w:i w:val="false"/>
          <w:color w:val="000000"/>
        </w:rPr>
        <w:t xml:space="preserve"> Глава 1. Общие положения</w:t>
      </w:r>
    </w:p>
    <w:bookmarkEnd w:id="14065"/>
    <w:bookmarkStart w:name="z14267" w:id="14066"/>
    <w:p>
      <w:pPr>
        <w:spacing w:after="0"/>
        <w:ind w:left="0"/>
        <w:jc w:val="both"/>
      </w:pPr>
      <w:r>
        <w:rPr>
          <w:rFonts w:ascii="Times New Roman"/>
          <w:b w:val="false"/>
          <w:i w:val="false"/>
          <w:color w:val="000000"/>
          <w:sz w:val="28"/>
        </w:rPr>
        <w:t>
      1. Управление государственных доходов по Теректинскому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Западно-Казахстанской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4066"/>
    <w:bookmarkStart w:name="z14268" w:id="14067"/>
    <w:p>
      <w:pPr>
        <w:spacing w:after="0"/>
        <w:ind w:left="0"/>
        <w:jc w:val="both"/>
      </w:pPr>
      <w:r>
        <w:rPr>
          <w:rFonts w:ascii="Times New Roman"/>
          <w:b w:val="false"/>
          <w:i w:val="false"/>
          <w:color w:val="000000"/>
          <w:sz w:val="28"/>
        </w:rPr>
        <w:t xml:space="preserve">
      1) налогового администрирования; </w:t>
      </w:r>
    </w:p>
    <w:bookmarkEnd w:id="14067"/>
    <w:bookmarkStart w:name="z14269" w:id="14068"/>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4068"/>
    <w:bookmarkStart w:name="z14270" w:id="14069"/>
    <w:p>
      <w:pPr>
        <w:spacing w:after="0"/>
        <w:ind w:left="0"/>
        <w:jc w:val="both"/>
      </w:pPr>
      <w:r>
        <w:rPr>
          <w:rFonts w:ascii="Times New Roman"/>
          <w:b w:val="false"/>
          <w:i w:val="false"/>
          <w:color w:val="000000"/>
          <w:sz w:val="28"/>
        </w:rPr>
        <w:t xml:space="preserve">
      3) оборота нефтепродуктов и биотоплива; </w:t>
      </w:r>
    </w:p>
    <w:bookmarkEnd w:id="14069"/>
    <w:bookmarkStart w:name="z14271" w:id="14070"/>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4070"/>
    <w:bookmarkStart w:name="z14272" w:id="14071"/>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4071"/>
    <w:bookmarkStart w:name="z14273" w:id="14072"/>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4072"/>
    <w:bookmarkStart w:name="z14274" w:id="14073"/>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4073"/>
    <w:bookmarkStart w:name="z14275" w:id="14074"/>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4074"/>
    <w:bookmarkStart w:name="z14276" w:id="14075"/>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4075"/>
    <w:bookmarkStart w:name="z14277" w:id="14076"/>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4076"/>
    <w:bookmarkStart w:name="z14278" w:id="14077"/>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4077"/>
    <w:bookmarkStart w:name="z14279" w:id="14078"/>
    <w:p>
      <w:pPr>
        <w:spacing w:after="0"/>
        <w:ind w:left="0"/>
        <w:jc w:val="both"/>
      </w:pPr>
      <w:r>
        <w:rPr>
          <w:rFonts w:ascii="Times New Roman"/>
          <w:b w:val="false"/>
          <w:i w:val="false"/>
          <w:color w:val="000000"/>
          <w:sz w:val="28"/>
        </w:rPr>
        <w:t>
      8. Местонахождение Управления: почтовый индекс 091100, Республика Казахстан, Западно-Казахстанская область, Теректинский район, поселок Федоровка, улица Юбилейная, 16.</w:t>
      </w:r>
    </w:p>
    <w:bookmarkEnd w:id="14078"/>
    <w:bookmarkStart w:name="z14280" w:id="14079"/>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Теректинскому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4079"/>
    <w:bookmarkStart w:name="z14281" w:id="14080"/>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4080"/>
    <w:bookmarkStart w:name="z14282" w:id="14081"/>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4081"/>
    <w:bookmarkStart w:name="z14283" w:id="14082"/>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4082"/>
    <w:bookmarkStart w:name="z14284" w:id="14083"/>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4083"/>
    <w:bookmarkStart w:name="z14285" w:id="14084"/>
    <w:p>
      <w:pPr>
        <w:spacing w:after="0"/>
        <w:ind w:left="0"/>
        <w:jc w:val="left"/>
      </w:pPr>
      <w:r>
        <w:rPr>
          <w:rFonts w:ascii="Times New Roman"/>
          <w:b/>
          <w:i w:val="false"/>
          <w:color w:val="000000"/>
        </w:rPr>
        <w:t xml:space="preserve"> Глава 2. Задачи, права и обязанности Управления</w:t>
      </w:r>
    </w:p>
    <w:bookmarkEnd w:id="14084"/>
    <w:bookmarkStart w:name="z14286" w:id="14085"/>
    <w:p>
      <w:pPr>
        <w:spacing w:after="0"/>
        <w:ind w:left="0"/>
        <w:jc w:val="both"/>
      </w:pPr>
      <w:r>
        <w:rPr>
          <w:rFonts w:ascii="Times New Roman"/>
          <w:b w:val="false"/>
          <w:i w:val="false"/>
          <w:color w:val="000000"/>
          <w:sz w:val="28"/>
        </w:rPr>
        <w:t>
      13. Задачи:</w:t>
      </w:r>
    </w:p>
    <w:bookmarkEnd w:id="14085"/>
    <w:bookmarkStart w:name="z14287" w:id="14086"/>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4086"/>
    <w:bookmarkStart w:name="z14288" w:id="14087"/>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4087"/>
    <w:bookmarkStart w:name="z14289" w:id="14088"/>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4088"/>
    <w:bookmarkStart w:name="z14290" w:id="14089"/>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4089"/>
    <w:bookmarkStart w:name="z14291" w:id="14090"/>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4090"/>
    <w:bookmarkStart w:name="z14292" w:id="14091"/>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4091"/>
    <w:bookmarkStart w:name="z14293" w:id="14092"/>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4092"/>
    <w:bookmarkStart w:name="z14294" w:id="14093"/>
    <w:p>
      <w:pPr>
        <w:spacing w:after="0"/>
        <w:ind w:left="0"/>
        <w:jc w:val="both"/>
      </w:pPr>
      <w:r>
        <w:rPr>
          <w:rFonts w:ascii="Times New Roman"/>
          <w:b w:val="false"/>
          <w:i w:val="false"/>
          <w:color w:val="000000"/>
          <w:sz w:val="28"/>
        </w:rPr>
        <w:t>
      14. Права и обязанности Управления:</w:t>
      </w:r>
    </w:p>
    <w:bookmarkEnd w:id="14093"/>
    <w:bookmarkStart w:name="z14295" w:id="14094"/>
    <w:p>
      <w:pPr>
        <w:spacing w:after="0"/>
        <w:ind w:left="0"/>
        <w:jc w:val="both"/>
      </w:pPr>
      <w:r>
        <w:rPr>
          <w:rFonts w:ascii="Times New Roman"/>
          <w:b w:val="false"/>
          <w:i w:val="false"/>
          <w:color w:val="000000"/>
          <w:sz w:val="28"/>
        </w:rPr>
        <w:t>
      1) права:</w:t>
      </w:r>
    </w:p>
    <w:bookmarkEnd w:id="14094"/>
    <w:bookmarkStart w:name="z14296" w:id="14095"/>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4095"/>
    <w:bookmarkStart w:name="z14297" w:id="14096"/>
    <w:p>
      <w:pPr>
        <w:spacing w:after="0"/>
        <w:ind w:left="0"/>
        <w:jc w:val="both"/>
      </w:pPr>
      <w:r>
        <w:rPr>
          <w:rFonts w:ascii="Times New Roman"/>
          <w:b w:val="false"/>
          <w:i w:val="false"/>
          <w:color w:val="000000"/>
          <w:sz w:val="28"/>
        </w:rPr>
        <w:t>
      требовать от налогоплательщика (налогового агента):</w:t>
      </w:r>
    </w:p>
    <w:bookmarkEnd w:id="14096"/>
    <w:bookmarkStart w:name="z14298" w:id="14097"/>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4097"/>
    <w:bookmarkStart w:name="z14299" w:id="14098"/>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4098"/>
    <w:bookmarkStart w:name="z14300" w:id="14099"/>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4099"/>
    <w:bookmarkStart w:name="z14301" w:id="1410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4100"/>
    <w:bookmarkStart w:name="z14302" w:id="1410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4101"/>
    <w:bookmarkStart w:name="z14303" w:id="14102"/>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4102"/>
    <w:bookmarkStart w:name="z14304" w:id="14103"/>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4103"/>
    <w:bookmarkStart w:name="z14305" w:id="14104"/>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4104"/>
    <w:bookmarkStart w:name="z14306" w:id="14105"/>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4105"/>
    <w:bookmarkStart w:name="z14307" w:id="14106"/>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4106"/>
    <w:bookmarkStart w:name="z14308" w:id="14107"/>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4107"/>
    <w:bookmarkStart w:name="z14309" w:id="14108"/>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4108"/>
    <w:bookmarkStart w:name="z14310" w:id="14109"/>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4109"/>
    <w:bookmarkStart w:name="z14311" w:id="14110"/>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4110"/>
    <w:bookmarkStart w:name="z14312" w:id="14111"/>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4111"/>
    <w:bookmarkStart w:name="z14313" w:id="14112"/>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4112"/>
    <w:bookmarkStart w:name="z14314" w:id="14113"/>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4113"/>
    <w:bookmarkStart w:name="z14315" w:id="14114"/>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4114"/>
    <w:bookmarkStart w:name="z14316" w:id="14115"/>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4115"/>
    <w:bookmarkStart w:name="z14317" w:id="14116"/>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4116"/>
    <w:bookmarkStart w:name="z14318" w:id="14117"/>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4117"/>
    <w:bookmarkStart w:name="z14319" w:id="14118"/>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4118"/>
    <w:bookmarkStart w:name="z14320" w:id="14119"/>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4119"/>
    <w:bookmarkStart w:name="z14321" w:id="14120"/>
    <w:p>
      <w:pPr>
        <w:spacing w:after="0"/>
        <w:ind w:left="0"/>
        <w:jc w:val="both"/>
      </w:pPr>
      <w:r>
        <w:rPr>
          <w:rFonts w:ascii="Times New Roman"/>
          <w:b w:val="false"/>
          <w:i w:val="false"/>
          <w:color w:val="000000"/>
          <w:sz w:val="28"/>
        </w:rPr>
        <w:t>
      2) обязанности:</w:t>
      </w:r>
    </w:p>
    <w:bookmarkEnd w:id="14120"/>
    <w:bookmarkStart w:name="z14322" w:id="14121"/>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4121"/>
    <w:bookmarkStart w:name="z14323" w:id="14122"/>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4122"/>
    <w:bookmarkStart w:name="z14324" w:id="14123"/>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4123"/>
    <w:bookmarkStart w:name="z14325" w:id="14124"/>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4124"/>
    <w:bookmarkStart w:name="z14326" w:id="14125"/>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4125"/>
    <w:bookmarkStart w:name="z14327" w:id="14126"/>
    <w:p>
      <w:pPr>
        <w:spacing w:after="0"/>
        <w:ind w:left="0"/>
        <w:jc w:val="both"/>
      </w:pPr>
      <w:r>
        <w:rPr>
          <w:rFonts w:ascii="Times New Roman"/>
          <w:b w:val="false"/>
          <w:i w:val="false"/>
          <w:color w:val="000000"/>
          <w:sz w:val="28"/>
        </w:rPr>
        <w:t>
      имеющих налоговую задолженность;</w:t>
      </w:r>
    </w:p>
    <w:bookmarkEnd w:id="14126"/>
    <w:bookmarkStart w:name="z14328" w:id="14127"/>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4127"/>
    <w:bookmarkStart w:name="z14329" w:id="14128"/>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4128"/>
    <w:bookmarkStart w:name="z14330" w:id="14129"/>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4129"/>
    <w:bookmarkStart w:name="z14331" w:id="14130"/>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4130"/>
    <w:bookmarkStart w:name="z14332" w:id="14131"/>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4131"/>
    <w:bookmarkStart w:name="z14333" w:id="14132"/>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4132"/>
    <w:bookmarkStart w:name="z14334" w:id="14133"/>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4133"/>
    <w:bookmarkStart w:name="z14335" w:id="14134"/>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4134"/>
    <w:bookmarkStart w:name="z14336" w:id="14135"/>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4135"/>
    <w:bookmarkStart w:name="z14337" w:id="14136"/>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4136"/>
    <w:bookmarkStart w:name="z14338" w:id="14137"/>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4137"/>
    <w:bookmarkStart w:name="z14339" w:id="14138"/>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4138"/>
    <w:bookmarkStart w:name="z14340" w:id="14139"/>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4139"/>
    <w:bookmarkStart w:name="z14341" w:id="14140"/>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4140"/>
    <w:bookmarkStart w:name="z14342" w:id="14141"/>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4141"/>
    <w:bookmarkStart w:name="z14343" w:id="14142"/>
    <w:p>
      <w:pPr>
        <w:spacing w:after="0"/>
        <w:ind w:left="0"/>
        <w:jc w:val="both"/>
      </w:pPr>
      <w:r>
        <w:rPr>
          <w:rFonts w:ascii="Times New Roman"/>
          <w:b w:val="false"/>
          <w:i w:val="false"/>
          <w:color w:val="000000"/>
          <w:sz w:val="28"/>
        </w:rPr>
        <w:t>
      защищать интересы государства;</w:t>
      </w:r>
    </w:p>
    <w:bookmarkEnd w:id="14142"/>
    <w:bookmarkStart w:name="z14344" w:id="14143"/>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4143"/>
    <w:bookmarkStart w:name="z14345" w:id="14144"/>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4144"/>
    <w:bookmarkStart w:name="z14346" w:id="14145"/>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4145"/>
    <w:bookmarkStart w:name="z14347" w:id="14146"/>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4146"/>
    <w:bookmarkStart w:name="z14348" w:id="14147"/>
    <w:p>
      <w:pPr>
        <w:spacing w:after="0"/>
        <w:ind w:left="0"/>
        <w:jc w:val="both"/>
      </w:pPr>
      <w:r>
        <w:rPr>
          <w:rFonts w:ascii="Times New Roman"/>
          <w:b w:val="false"/>
          <w:i w:val="false"/>
          <w:color w:val="000000"/>
          <w:sz w:val="28"/>
        </w:rPr>
        <w:t>
      15. Функции:</w:t>
      </w:r>
    </w:p>
    <w:bookmarkEnd w:id="14147"/>
    <w:bookmarkStart w:name="z14349" w:id="14148"/>
    <w:p>
      <w:pPr>
        <w:spacing w:after="0"/>
        <w:ind w:left="0"/>
        <w:jc w:val="both"/>
      </w:pPr>
      <w:r>
        <w:rPr>
          <w:rFonts w:ascii="Times New Roman"/>
          <w:b w:val="false"/>
          <w:i w:val="false"/>
          <w:color w:val="000000"/>
          <w:sz w:val="28"/>
        </w:rPr>
        <w:t>
      1) осуществление налогового контроля;</w:t>
      </w:r>
    </w:p>
    <w:bookmarkEnd w:id="14148"/>
    <w:bookmarkStart w:name="z14350" w:id="14149"/>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4149"/>
    <w:bookmarkStart w:name="z14351" w:id="14150"/>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4150"/>
    <w:bookmarkStart w:name="z14352" w:id="14151"/>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4151"/>
    <w:bookmarkStart w:name="z14353" w:id="14152"/>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4152"/>
    <w:bookmarkStart w:name="z14354" w:id="14153"/>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4153"/>
    <w:bookmarkStart w:name="z14355" w:id="14154"/>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4154"/>
    <w:bookmarkStart w:name="z14356" w:id="14155"/>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4155"/>
    <w:bookmarkStart w:name="z14357" w:id="14156"/>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4156"/>
    <w:bookmarkStart w:name="z14358" w:id="14157"/>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4157"/>
    <w:bookmarkStart w:name="z14359" w:id="14158"/>
    <w:p>
      <w:pPr>
        <w:spacing w:after="0"/>
        <w:ind w:left="0"/>
        <w:jc w:val="both"/>
      </w:pPr>
      <w:r>
        <w:rPr>
          <w:rFonts w:ascii="Times New Roman"/>
          <w:b w:val="false"/>
          <w:i w:val="false"/>
          <w:color w:val="000000"/>
          <w:sz w:val="28"/>
        </w:rPr>
        <w:t>
      11) осуществление налогового администрирования;</w:t>
      </w:r>
    </w:p>
    <w:bookmarkEnd w:id="14158"/>
    <w:bookmarkStart w:name="z14360" w:id="14159"/>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4159"/>
    <w:bookmarkStart w:name="z14361" w:id="14160"/>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4160"/>
    <w:bookmarkStart w:name="z14362" w:id="14161"/>
    <w:p>
      <w:pPr>
        <w:spacing w:after="0"/>
        <w:ind w:left="0"/>
        <w:jc w:val="both"/>
      </w:pPr>
      <w:r>
        <w:rPr>
          <w:rFonts w:ascii="Times New Roman"/>
          <w:b w:val="false"/>
          <w:i w:val="false"/>
          <w:color w:val="000000"/>
          <w:sz w:val="28"/>
        </w:rPr>
        <w:t>
      14) использование системы управления рисками;</w:t>
      </w:r>
    </w:p>
    <w:bookmarkEnd w:id="14161"/>
    <w:bookmarkStart w:name="z14363" w:id="14162"/>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4162"/>
    <w:bookmarkStart w:name="z14364" w:id="14163"/>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4163"/>
    <w:bookmarkStart w:name="z14365" w:id="14164"/>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4164"/>
    <w:bookmarkStart w:name="z14366" w:id="14165"/>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4165"/>
    <w:bookmarkStart w:name="z14367" w:id="14166"/>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4166"/>
    <w:bookmarkStart w:name="z14368" w:id="14167"/>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4167"/>
    <w:bookmarkStart w:name="z14369" w:id="14168"/>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4168"/>
    <w:bookmarkStart w:name="z14370" w:id="14169"/>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4169"/>
    <w:bookmarkStart w:name="z14371" w:id="14170"/>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4170"/>
    <w:bookmarkStart w:name="z14372" w:id="14171"/>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4171"/>
    <w:bookmarkStart w:name="z14373" w:id="14172"/>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4172"/>
    <w:bookmarkStart w:name="z14374" w:id="14173"/>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4173"/>
    <w:bookmarkStart w:name="z14375" w:id="14174"/>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4174"/>
    <w:bookmarkStart w:name="z14376" w:id="14175"/>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4175"/>
    <w:bookmarkStart w:name="z14377" w:id="14176"/>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4176"/>
    <w:bookmarkStart w:name="z14378" w:id="14177"/>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4177"/>
    <w:bookmarkStart w:name="z14379" w:id="14178"/>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4178"/>
    <w:bookmarkStart w:name="z14380" w:id="14179"/>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4179"/>
    <w:bookmarkStart w:name="z14381" w:id="14180"/>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4180"/>
    <w:bookmarkStart w:name="z14382" w:id="14181"/>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4181"/>
    <w:bookmarkStart w:name="z14383" w:id="14182"/>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4182"/>
    <w:bookmarkStart w:name="z14384" w:id="14183"/>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4183"/>
    <w:bookmarkStart w:name="z14385" w:id="14184"/>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4184"/>
    <w:bookmarkStart w:name="z14386" w:id="14185"/>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4185"/>
    <w:bookmarkStart w:name="z14387" w:id="14186"/>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4186"/>
    <w:bookmarkStart w:name="z14388" w:id="14187"/>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4187"/>
    <w:bookmarkStart w:name="z14389" w:id="14188"/>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4188"/>
    <w:bookmarkStart w:name="z14390" w:id="14189"/>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4189"/>
    <w:bookmarkStart w:name="z14391" w:id="14190"/>
    <w:p>
      <w:pPr>
        <w:spacing w:after="0"/>
        <w:ind w:left="0"/>
        <w:jc w:val="both"/>
      </w:pPr>
      <w:r>
        <w:rPr>
          <w:rFonts w:ascii="Times New Roman"/>
          <w:b w:val="false"/>
          <w:i w:val="false"/>
          <w:color w:val="000000"/>
          <w:sz w:val="28"/>
        </w:rPr>
        <w:t>
      18. Полномочия Руководителя Управления:</w:t>
      </w:r>
    </w:p>
    <w:bookmarkEnd w:id="14190"/>
    <w:bookmarkStart w:name="z14392" w:id="14191"/>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14191"/>
    <w:bookmarkStart w:name="z14393" w:id="14192"/>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4192"/>
    <w:bookmarkStart w:name="z14394" w:id="14193"/>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4193"/>
    <w:bookmarkStart w:name="z14395" w:id="14194"/>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4194"/>
    <w:bookmarkStart w:name="z14396" w:id="14195"/>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4195"/>
    <w:bookmarkStart w:name="z14397" w:id="14196"/>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14196"/>
    <w:bookmarkStart w:name="z14398" w:id="14197"/>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4197"/>
    <w:bookmarkStart w:name="z14399" w:id="14198"/>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4198"/>
    <w:bookmarkStart w:name="z14400" w:id="14199"/>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4199"/>
    <w:bookmarkStart w:name="z14401" w:id="14200"/>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4200"/>
    <w:bookmarkStart w:name="z14402" w:id="14201"/>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4201"/>
    <w:bookmarkStart w:name="z14403" w:id="14202"/>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4202"/>
    <w:bookmarkStart w:name="z14404" w:id="14203"/>
    <w:p>
      <w:pPr>
        <w:spacing w:after="0"/>
        <w:ind w:left="0"/>
        <w:jc w:val="left"/>
      </w:pPr>
      <w:r>
        <w:rPr>
          <w:rFonts w:ascii="Times New Roman"/>
          <w:b/>
          <w:i w:val="false"/>
          <w:color w:val="000000"/>
        </w:rPr>
        <w:t xml:space="preserve"> Глава 4. Имущество Управления</w:t>
      </w:r>
    </w:p>
    <w:bookmarkEnd w:id="14203"/>
    <w:bookmarkStart w:name="z14405" w:id="14204"/>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14204"/>
    <w:bookmarkStart w:name="z14406" w:id="14205"/>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4205"/>
    <w:bookmarkStart w:name="z14407" w:id="14206"/>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14206"/>
    <w:bookmarkStart w:name="z14408" w:id="14207"/>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4207"/>
    <w:bookmarkStart w:name="z14409" w:id="14208"/>
    <w:p>
      <w:pPr>
        <w:spacing w:after="0"/>
        <w:ind w:left="0"/>
        <w:jc w:val="left"/>
      </w:pPr>
      <w:r>
        <w:rPr>
          <w:rFonts w:ascii="Times New Roman"/>
          <w:b/>
          <w:i w:val="false"/>
          <w:color w:val="000000"/>
        </w:rPr>
        <w:t xml:space="preserve"> Глава 5. Реорганизация и упразднение Управления</w:t>
      </w:r>
    </w:p>
    <w:bookmarkEnd w:id="14208"/>
    <w:bookmarkStart w:name="z14410" w:id="14209"/>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142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90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107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4413" w:id="14210"/>
    <w:p>
      <w:pPr>
        <w:spacing w:after="0"/>
        <w:ind w:left="0"/>
        <w:jc w:val="left"/>
      </w:pPr>
      <w:r>
        <w:rPr>
          <w:rFonts w:ascii="Times New Roman"/>
          <w:b/>
          <w:i w:val="false"/>
          <w:color w:val="000000"/>
        </w:rPr>
        <w:t xml:space="preserve"> Положение об Управлении государственных доходов по Бокейординскому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4210"/>
    <w:bookmarkStart w:name="z14414" w:id="14211"/>
    <w:p>
      <w:pPr>
        <w:spacing w:after="0"/>
        <w:ind w:left="0"/>
        <w:jc w:val="left"/>
      </w:pPr>
      <w:r>
        <w:rPr>
          <w:rFonts w:ascii="Times New Roman"/>
          <w:b/>
          <w:i w:val="false"/>
          <w:color w:val="000000"/>
        </w:rPr>
        <w:t xml:space="preserve"> Глава 1. Общие положения</w:t>
      </w:r>
    </w:p>
    <w:bookmarkEnd w:id="14211"/>
    <w:bookmarkStart w:name="z14415" w:id="14212"/>
    <w:p>
      <w:pPr>
        <w:spacing w:after="0"/>
        <w:ind w:left="0"/>
        <w:jc w:val="both"/>
      </w:pPr>
      <w:r>
        <w:rPr>
          <w:rFonts w:ascii="Times New Roman"/>
          <w:b w:val="false"/>
          <w:i w:val="false"/>
          <w:color w:val="000000"/>
          <w:sz w:val="28"/>
        </w:rPr>
        <w:t>
      1. Управление государственных доходов по Бокейординскому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Западно-Казахстанской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4212"/>
    <w:bookmarkStart w:name="z14416" w:id="14213"/>
    <w:p>
      <w:pPr>
        <w:spacing w:after="0"/>
        <w:ind w:left="0"/>
        <w:jc w:val="both"/>
      </w:pPr>
      <w:r>
        <w:rPr>
          <w:rFonts w:ascii="Times New Roman"/>
          <w:b w:val="false"/>
          <w:i w:val="false"/>
          <w:color w:val="000000"/>
          <w:sz w:val="28"/>
        </w:rPr>
        <w:t xml:space="preserve">
      1) налогового администрирования; </w:t>
      </w:r>
    </w:p>
    <w:bookmarkEnd w:id="14213"/>
    <w:bookmarkStart w:name="z14417" w:id="14214"/>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4214"/>
    <w:bookmarkStart w:name="z14418" w:id="14215"/>
    <w:p>
      <w:pPr>
        <w:spacing w:after="0"/>
        <w:ind w:left="0"/>
        <w:jc w:val="both"/>
      </w:pPr>
      <w:r>
        <w:rPr>
          <w:rFonts w:ascii="Times New Roman"/>
          <w:b w:val="false"/>
          <w:i w:val="false"/>
          <w:color w:val="000000"/>
          <w:sz w:val="28"/>
        </w:rPr>
        <w:t xml:space="preserve">
      3) оборота нефтепродуктов и биотоплива; </w:t>
      </w:r>
    </w:p>
    <w:bookmarkEnd w:id="14215"/>
    <w:bookmarkStart w:name="z14419" w:id="14216"/>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4216"/>
    <w:bookmarkStart w:name="z14420" w:id="14217"/>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4217"/>
    <w:bookmarkStart w:name="z14421" w:id="14218"/>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4218"/>
    <w:bookmarkStart w:name="z14422" w:id="14219"/>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4219"/>
    <w:bookmarkStart w:name="z14423" w:id="14220"/>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4220"/>
    <w:bookmarkStart w:name="z14424" w:id="14221"/>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4221"/>
    <w:bookmarkStart w:name="z14425" w:id="14222"/>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4222"/>
    <w:bookmarkStart w:name="z14426" w:id="14223"/>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4223"/>
    <w:bookmarkStart w:name="z14427" w:id="14224"/>
    <w:p>
      <w:pPr>
        <w:spacing w:after="0"/>
        <w:ind w:left="0"/>
        <w:jc w:val="both"/>
      </w:pPr>
      <w:r>
        <w:rPr>
          <w:rFonts w:ascii="Times New Roman"/>
          <w:b w:val="false"/>
          <w:i w:val="false"/>
          <w:color w:val="000000"/>
          <w:sz w:val="28"/>
        </w:rPr>
        <w:t>
      8. Местонахождение Управления: : почтовый индекс 090200, Республика Казахстан, Западно-Казахстанская область, Бокейординский район, село Сайхин, улица Ы. Бергалиева, 1.</w:t>
      </w:r>
    </w:p>
    <w:bookmarkEnd w:id="14224"/>
    <w:bookmarkStart w:name="z14428" w:id="14225"/>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Бокейординскому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4225"/>
    <w:bookmarkStart w:name="z14429" w:id="14226"/>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4226"/>
    <w:bookmarkStart w:name="z14430" w:id="14227"/>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4227"/>
    <w:bookmarkStart w:name="z14431" w:id="14228"/>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4228"/>
    <w:bookmarkStart w:name="z14432" w:id="14229"/>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4229"/>
    <w:bookmarkStart w:name="z14433" w:id="14230"/>
    <w:p>
      <w:pPr>
        <w:spacing w:after="0"/>
        <w:ind w:left="0"/>
        <w:jc w:val="left"/>
      </w:pPr>
      <w:r>
        <w:rPr>
          <w:rFonts w:ascii="Times New Roman"/>
          <w:b/>
          <w:i w:val="false"/>
          <w:color w:val="000000"/>
        </w:rPr>
        <w:t xml:space="preserve"> Глава 2. Задачи, права и обязанности Управления</w:t>
      </w:r>
    </w:p>
    <w:bookmarkEnd w:id="14230"/>
    <w:bookmarkStart w:name="z14434" w:id="14231"/>
    <w:p>
      <w:pPr>
        <w:spacing w:after="0"/>
        <w:ind w:left="0"/>
        <w:jc w:val="both"/>
      </w:pPr>
      <w:r>
        <w:rPr>
          <w:rFonts w:ascii="Times New Roman"/>
          <w:b w:val="false"/>
          <w:i w:val="false"/>
          <w:color w:val="000000"/>
          <w:sz w:val="28"/>
        </w:rPr>
        <w:t>
      13. Задачи:</w:t>
      </w:r>
    </w:p>
    <w:bookmarkEnd w:id="14231"/>
    <w:bookmarkStart w:name="z14435" w:id="14232"/>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4232"/>
    <w:bookmarkStart w:name="z14436" w:id="14233"/>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4233"/>
    <w:bookmarkStart w:name="z14437" w:id="14234"/>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4234"/>
    <w:bookmarkStart w:name="z14438" w:id="14235"/>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4235"/>
    <w:bookmarkStart w:name="z14439" w:id="14236"/>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4236"/>
    <w:bookmarkStart w:name="z14440" w:id="14237"/>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4237"/>
    <w:bookmarkStart w:name="z14441" w:id="14238"/>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4238"/>
    <w:bookmarkStart w:name="z14442" w:id="14239"/>
    <w:p>
      <w:pPr>
        <w:spacing w:after="0"/>
        <w:ind w:left="0"/>
        <w:jc w:val="both"/>
      </w:pPr>
      <w:r>
        <w:rPr>
          <w:rFonts w:ascii="Times New Roman"/>
          <w:b w:val="false"/>
          <w:i w:val="false"/>
          <w:color w:val="000000"/>
          <w:sz w:val="28"/>
        </w:rPr>
        <w:t>
      14. Права и обязанности Управления:</w:t>
      </w:r>
    </w:p>
    <w:bookmarkEnd w:id="14239"/>
    <w:bookmarkStart w:name="z14443" w:id="14240"/>
    <w:p>
      <w:pPr>
        <w:spacing w:after="0"/>
        <w:ind w:left="0"/>
        <w:jc w:val="both"/>
      </w:pPr>
      <w:r>
        <w:rPr>
          <w:rFonts w:ascii="Times New Roman"/>
          <w:b w:val="false"/>
          <w:i w:val="false"/>
          <w:color w:val="000000"/>
          <w:sz w:val="28"/>
        </w:rPr>
        <w:t>
      1) права:</w:t>
      </w:r>
    </w:p>
    <w:bookmarkEnd w:id="14240"/>
    <w:bookmarkStart w:name="z14444" w:id="14241"/>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4241"/>
    <w:bookmarkStart w:name="z14445" w:id="14242"/>
    <w:p>
      <w:pPr>
        <w:spacing w:after="0"/>
        <w:ind w:left="0"/>
        <w:jc w:val="both"/>
      </w:pPr>
      <w:r>
        <w:rPr>
          <w:rFonts w:ascii="Times New Roman"/>
          <w:b w:val="false"/>
          <w:i w:val="false"/>
          <w:color w:val="000000"/>
          <w:sz w:val="28"/>
        </w:rPr>
        <w:t>
      требовать от налогоплательщика (налогового агента):</w:t>
      </w:r>
    </w:p>
    <w:bookmarkEnd w:id="14242"/>
    <w:bookmarkStart w:name="z14446" w:id="14243"/>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4243"/>
    <w:bookmarkStart w:name="z14447" w:id="14244"/>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4244"/>
    <w:bookmarkStart w:name="z14448" w:id="14245"/>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4245"/>
    <w:bookmarkStart w:name="z14449" w:id="1424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4246"/>
    <w:bookmarkStart w:name="z14450" w:id="1424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4247"/>
    <w:bookmarkStart w:name="z14451" w:id="14248"/>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4248"/>
    <w:bookmarkStart w:name="z14452" w:id="1424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4249"/>
    <w:bookmarkStart w:name="z14453" w:id="14250"/>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4250"/>
    <w:bookmarkStart w:name="z14454" w:id="14251"/>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4251"/>
    <w:bookmarkStart w:name="z14455" w:id="14252"/>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4252"/>
    <w:bookmarkStart w:name="z14456" w:id="14253"/>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4253"/>
    <w:bookmarkStart w:name="z14457" w:id="14254"/>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4254"/>
    <w:bookmarkStart w:name="z14458" w:id="14255"/>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4255"/>
    <w:bookmarkStart w:name="z14459" w:id="14256"/>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4256"/>
    <w:bookmarkStart w:name="z14460" w:id="14257"/>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4257"/>
    <w:bookmarkStart w:name="z14461" w:id="14258"/>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4258"/>
    <w:bookmarkStart w:name="z14462" w:id="14259"/>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4259"/>
    <w:bookmarkStart w:name="z14463" w:id="14260"/>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4260"/>
    <w:bookmarkStart w:name="z14464" w:id="14261"/>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4261"/>
    <w:bookmarkStart w:name="z14465" w:id="14262"/>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4262"/>
    <w:bookmarkStart w:name="z14466" w:id="14263"/>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4263"/>
    <w:bookmarkStart w:name="z14467" w:id="14264"/>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4264"/>
    <w:bookmarkStart w:name="z14468" w:id="14265"/>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4265"/>
    <w:bookmarkStart w:name="z14469" w:id="14266"/>
    <w:p>
      <w:pPr>
        <w:spacing w:after="0"/>
        <w:ind w:left="0"/>
        <w:jc w:val="both"/>
      </w:pPr>
      <w:r>
        <w:rPr>
          <w:rFonts w:ascii="Times New Roman"/>
          <w:b w:val="false"/>
          <w:i w:val="false"/>
          <w:color w:val="000000"/>
          <w:sz w:val="28"/>
        </w:rPr>
        <w:t>
      2) обязанности:</w:t>
      </w:r>
    </w:p>
    <w:bookmarkEnd w:id="14266"/>
    <w:bookmarkStart w:name="z14470" w:id="14267"/>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4267"/>
    <w:bookmarkStart w:name="z14471" w:id="14268"/>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4268"/>
    <w:bookmarkStart w:name="z14472" w:id="14269"/>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4269"/>
    <w:bookmarkStart w:name="z14473" w:id="14270"/>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4270"/>
    <w:bookmarkStart w:name="z14474" w:id="14271"/>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4271"/>
    <w:bookmarkStart w:name="z14475" w:id="14272"/>
    <w:p>
      <w:pPr>
        <w:spacing w:after="0"/>
        <w:ind w:left="0"/>
        <w:jc w:val="both"/>
      </w:pPr>
      <w:r>
        <w:rPr>
          <w:rFonts w:ascii="Times New Roman"/>
          <w:b w:val="false"/>
          <w:i w:val="false"/>
          <w:color w:val="000000"/>
          <w:sz w:val="28"/>
        </w:rPr>
        <w:t>
      имеющих налоговую задолженность;</w:t>
      </w:r>
    </w:p>
    <w:bookmarkEnd w:id="14272"/>
    <w:bookmarkStart w:name="z14476" w:id="14273"/>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4273"/>
    <w:bookmarkStart w:name="z14477" w:id="14274"/>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4274"/>
    <w:bookmarkStart w:name="z14478" w:id="14275"/>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4275"/>
    <w:bookmarkStart w:name="z14479" w:id="14276"/>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4276"/>
    <w:bookmarkStart w:name="z14480" w:id="14277"/>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4277"/>
    <w:bookmarkStart w:name="z14481" w:id="14278"/>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4278"/>
    <w:bookmarkStart w:name="z14482" w:id="14279"/>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4279"/>
    <w:bookmarkStart w:name="z14483" w:id="14280"/>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4280"/>
    <w:bookmarkStart w:name="z14484" w:id="14281"/>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4281"/>
    <w:bookmarkStart w:name="z14485" w:id="14282"/>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4282"/>
    <w:bookmarkStart w:name="z14486" w:id="14283"/>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4283"/>
    <w:bookmarkStart w:name="z14487" w:id="14284"/>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4284"/>
    <w:bookmarkStart w:name="z14488" w:id="14285"/>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4285"/>
    <w:bookmarkStart w:name="z14489" w:id="14286"/>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4286"/>
    <w:bookmarkStart w:name="z14490" w:id="14287"/>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4287"/>
    <w:bookmarkStart w:name="z14491" w:id="14288"/>
    <w:p>
      <w:pPr>
        <w:spacing w:after="0"/>
        <w:ind w:left="0"/>
        <w:jc w:val="both"/>
      </w:pPr>
      <w:r>
        <w:rPr>
          <w:rFonts w:ascii="Times New Roman"/>
          <w:b w:val="false"/>
          <w:i w:val="false"/>
          <w:color w:val="000000"/>
          <w:sz w:val="28"/>
        </w:rPr>
        <w:t>
      защищать интересы государства;</w:t>
      </w:r>
    </w:p>
    <w:bookmarkEnd w:id="14288"/>
    <w:bookmarkStart w:name="z14492" w:id="14289"/>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4289"/>
    <w:bookmarkStart w:name="z14493" w:id="14290"/>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4290"/>
    <w:bookmarkStart w:name="z14494" w:id="14291"/>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4291"/>
    <w:bookmarkStart w:name="z14495" w:id="14292"/>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4292"/>
    <w:bookmarkStart w:name="z14496" w:id="14293"/>
    <w:p>
      <w:pPr>
        <w:spacing w:after="0"/>
        <w:ind w:left="0"/>
        <w:jc w:val="both"/>
      </w:pPr>
      <w:r>
        <w:rPr>
          <w:rFonts w:ascii="Times New Roman"/>
          <w:b w:val="false"/>
          <w:i w:val="false"/>
          <w:color w:val="000000"/>
          <w:sz w:val="28"/>
        </w:rPr>
        <w:t>
      15. Функции:</w:t>
      </w:r>
    </w:p>
    <w:bookmarkEnd w:id="14293"/>
    <w:bookmarkStart w:name="z14497" w:id="14294"/>
    <w:p>
      <w:pPr>
        <w:spacing w:after="0"/>
        <w:ind w:left="0"/>
        <w:jc w:val="both"/>
      </w:pPr>
      <w:r>
        <w:rPr>
          <w:rFonts w:ascii="Times New Roman"/>
          <w:b w:val="false"/>
          <w:i w:val="false"/>
          <w:color w:val="000000"/>
          <w:sz w:val="28"/>
        </w:rPr>
        <w:t>
      1) осуществление налогового контроля;</w:t>
      </w:r>
    </w:p>
    <w:bookmarkEnd w:id="14294"/>
    <w:bookmarkStart w:name="z14498" w:id="14295"/>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4295"/>
    <w:bookmarkStart w:name="z14499" w:id="14296"/>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4296"/>
    <w:bookmarkStart w:name="z14500" w:id="14297"/>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4297"/>
    <w:bookmarkStart w:name="z14501" w:id="14298"/>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4298"/>
    <w:bookmarkStart w:name="z14502" w:id="14299"/>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4299"/>
    <w:bookmarkStart w:name="z14503" w:id="14300"/>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4300"/>
    <w:bookmarkStart w:name="z14504" w:id="14301"/>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4301"/>
    <w:bookmarkStart w:name="z14505" w:id="14302"/>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4302"/>
    <w:bookmarkStart w:name="z14506" w:id="14303"/>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4303"/>
    <w:bookmarkStart w:name="z14507" w:id="14304"/>
    <w:p>
      <w:pPr>
        <w:spacing w:after="0"/>
        <w:ind w:left="0"/>
        <w:jc w:val="both"/>
      </w:pPr>
      <w:r>
        <w:rPr>
          <w:rFonts w:ascii="Times New Roman"/>
          <w:b w:val="false"/>
          <w:i w:val="false"/>
          <w:color w:val="000000"/>
          <w:sz w:val="28"/>
        </w:rPr>
        <w:t>
      11) осуществление налогового администрирования;</w:t>
      </w:r>
    </w:p>
    <w:bookmarkEnd w:id="14304"/>
    <w:bookmarkStart w:name="z14508" w:id="14305"/>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4305"/>
    <w:bookmarkStart w:name="z14509" w:id="14306"/>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4306"/>
    <w:bookmarkStart w:name="z14510" w:id="14307"/>
    <w:p>
      <w:pPr>
        <w:spacing w:after="0"/>
        <w:ind w:left="0"/>
        <w:jc w:val="both"/>
      </w:pPr>
      <w:r>
        <w:rPr>
          <w:rFonts w:ascii="Times New Roman"/>
          <w:b w:val="false"/>
          <w:i w:val="false"/>
          <w:color w:val="000000"/>
          <w:sz w:val="28"/>
        </w:rPr>
        <w:t>
      14) использование системы управления рисками;</w:t>
      </w:r>
    </w:p>
    <w:bookmarkEnd w:id="14307"/>
    <w:bookmarkStart w:name="z14511" w:id="14308"/>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4308"/>
    <w:bookmarkStart w:name="z14512" w:id="14309"/>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4309"/>
    <w:bookmarkStart w:name="z14513" w:id="14310"/>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4310"/>
    <w:bookmarkStart w:name="z14514" w:id="14311"/>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4311"/>
    <w:bookmarkStart w:name="z14515" w:id="14312"/>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4312"/>
    <w:bookmarkStart w:name="z14516" w:id="14313"/>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4313"/>
    <w:bookmarkStart w:name="z14517" w:id="14314"/>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4314"/>
    <w:bookmarkStart w:name="z14518" w:id="14315"/>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4315"/>
    <w:bookmarkStart w:name="z14519" w:id="14316"/>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4316"/>
    <w:bookmarkStart w:name="z14520" w:id="14317"/>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4317"/>
    <w:bookmarkStart w:name="z14521" w:id="14318"/>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4318"/>
    <w:bookmarkStart w:name="z14522" w:id="14319"/>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4319"/>
    <w:bookmarkStart w:name="z14523" w:id="14320"/>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4320"/>
    <w:bookmarkStart w:name="z14524" w:id="14321"/>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4321"/>
    <w:bookmarkStart w:name="z14525" w:id="14322"/>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4322"/>
    <w:bookmarkStart w:name="z14526" w:id="14323"/>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4323"/>
    <w:bookmarkStart w:name="z14527" w:id="14324"/>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4324"/>
    <w:bookmarkStart w:name="z14528" w:id="14325"/>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4325"/>
    <w:bookmarkStart w:name="z14529" w:id="14326"/>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4326"/>
    <w:bookmarkStart w:name="z14530" w:id="14327"/>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4327"/>
    <w:bookmarkStart w:name="z14531" w:id="14328"/>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4328"/>
    <w:bookmarkStart w:name="z14532" w:id="14329"/>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4329"/>
    <w:bookmarkStart w:name="z14533" w:id="14330"/>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4330"/>
    <w:bookmarkStart w:name="z14534" w:id="14331"/>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4331"/>
    <w:bookmarkStart w:name="z14535" w:id="14332"/>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4332"/>
    <w:bookmarkStart w:name="z14536" w:id="14333"/>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4333"/>
    <w:bookmarkStart w:name="z14537" w:id="14334"/>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4334"/>
    <w:bookmarkStart w:name="z14538" w:id="14335"/>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4335"/>
    <w:bookmarkStart w:name="z14539" w:id="14336"/>
    <w:p>
      <w:pPr>
        <w:spacing w:after="0"/>
        <w:ind w:left="0"/>
        <w:jc w:val="both"/>
      </w:pPr>
      <w:r>
        <w:rPr>
          <w:rFonts w:ascii="Times New Roman"/>
          <w:b w:val="false"/>
          <w:i w:val="false"/>
          <w:color w:val="000000"/>
          <w:sz w:val="28"/>
        </w:rPr>
        <w:t>
      18. Полномочия Руководителя Управления:</w:t>
      </w:r>
    </w:p>
    <w:bookmarkEnd w:id="14336"/>
    <w:bookmarkStart w:name="z14540" w:id="14337"/>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14337"/>
    <w:bookmarkStart w:name="z14541" w:id="14338"/>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4338"/>
    <w:bookmarkStart w:name="z14542" w:id="14339"/>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4339"/>
    <w:bookmarkStart w:name="z14543" w:id="14340"/>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4340"/>
    <w:bookmarkStart w:name="z14544" w:id="14341"/>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4341"/>
    <w:bookmarkStart w:name="z14545" w:id="14342"/>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14342"/>
    <w:bookmarkStart w:name="z14546" w:id="14343"/>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4343"/>
    <w:bookmarkStart w:name="z14547" w:id="14344"/>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4344"/>
    <w:bookmarkStart w:name="z14548" w:id="14345"/>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4345"/>
    <w:bookmarkStart w:name="z14549" w:id="14346"/>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4346"/>
    <w:bookmarkStart w:name="z14550" w:id="14347"/>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4347"/>
    <w:bookmarkStart w:name="z14551" w:id="14348"/>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4348"/>
    <w:bookmarkStart w:name="z14552" w:id="14349"/>
    <w:p>
      <w:pPr>
        <w:spacing w:after="0"/>
        <w:ind w:left="0"/>
        <w:jc w:val="left"/>
      </w:pPr>
      <w:r>
        <w:rPr>
          <w:rFonts w:ascii="Times New Roman"/>
          <w:b/>
          <w:i w:val="false"/>
          <w:color w:val="000000"/>
        </w:rPr>
        <w:t xml:space="preserve"> Глава 4. Имущество Управления</w:t>
      </w:r>
    </w:p>
    <w:bookmarkEnd w:id="14349"/>
    <w:bookmarkStart w:name="z14553" w:id="14350"/>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14350"/>
    <w:bookmarkStart w:name="z14554" w:id="14351"/>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4351"/>
    <w:bookmarkStart w:name="z14555" w:id="14352"/>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14352"/>
    <w:bookmarkStart w:name="z14556" w:id="14353"/>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4353"/>
    <w:bookmarkStart w:name="z14557" w:id="14354"/>
    <w:p>
      <w:pPr>
        <w:spacing w:after="0"/>
        <w:ind w:left="0"/>
        <w:jc w:val="left"/>
      </w:pPr>
      <w:r>
        <w:rPr>
          <w:rFonts w:ascii="Times New Roman"/>
          <w:b/>
          <w:i w:val="false"/>
          <w:color w:val="000000"/>
        </w:rPr>
        <w:t xml:space="preserve"> Глава 5. Реорганизация и упразднение Управления</w:t>
      </w:r>
    </w:p>
    <w:bookmarkEnd w:id="14354"/>
    <w:bookmarkStart w:name="z14558" w:id="14355"/>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143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91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108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4561" w:id="14356"/>
    <w:p>
      <w:pPr>
        <w:spacing w:after="0"/>
        <w:ind w:left="0"/>
        <w:jc w:val="left"/>
      </w:pPr>
      <w:r>
        <w:rPr>
          <w:rFonts w:ascii="Times New Roman"/>
          <w:b/>
          <w:i w:val="false"/>
          <w:color w:val="000000"/>
        </w:rPr>
        <w:t xml:space="preserve"> Положение об Управлении государственных доходов по Акжаикскому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4356"/>
    <w:bookmarkStart w:name="z14562" w:id="14357"/>
    <w:p>
      <w:pPr>
        <w:spacing w:after="0"/>
        <w:ind w:left="0"/>
        <w:jc w:val="left"/>
      </w:pPr>
      <w:r>
        <w:rPr>
          <w:rFonts w:ascii="Times New Roman"/>
          <w:b/>
          <w:i w:val="false"/>
          <w:color w:val="000000"/>
        </w:rPr>
        <w:t xml:space="preserve"> Глава 1. Общие положения</w:t>
      </w:r>
    </w:p>
    <w:bookmarkEnd w:id="14357"/>
    <w:bookmarkStart w:name="z14563" w:id="14358"/>
    <w:p>
      <w:pPr>
        <w:spacing w:after="0"/>
        <w:ind w:left="0"/>
        <w:jc w:val="both"/>
      </w:pPr>
      <w:r>
        <w:rPr>
          <w:rFonts w:ascii="Times New Roman"/>
          <w:b w:val="false"/>
          <w:i w:val="false"/>
          <w:color w:val="000000"/>
          <w:sz w:val="28"/>
        </w:rPr>
        <w:t>
      1. Управление государственных доходов по Акжаикскому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Западно-Казахстанской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4358"/>
    <w:bookmarkStart w:name="z14564" w:id="14359"/>
    <w:p>
      <w:pPr>
        <w:spacing w:after="0"/>
        <w:ind w:left="0"/>
        <w:jc w:val="both"/>
      </w:pPr>
      <w:r>
        <w:rPr>
          <w:rFonts w:ascii="Times New Roman"/>
          <w:b w:val="false"/>
          <w:i w:val="false"/>
          <w:color w:val="000000"/>
          <w:sz w:val="28"/>
        </w:rPr>
        <w:t xml:space="preserve">
      1) налогового администрирования; </w:t>
      </w:r>
    </w:p>
    <w:bookmarkEnd w:id="14359"/>
    <w:bookmarkStart w:name="z14565" w:id="14360"/>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4360"/>
    <w:bookmarkStart w:name="z14566" w:id="14361"/>
    <w:p>
      <w:pPr>
        <w:spacing w:after="0"/>
        <w:ind w:left="0"/>
        <w:jc w:val="both"/>
      </w:pPr>
      <w:r>
        <w:rPr>
          <w:rFonts w:ascii="Times New Roman"/>
          <w:b w:val="false"/>
          <w:i w:val="false"/>
          <w:color w:val="000000"/>
          <w:sz w:val="28"/>
        </w:rPr>
        <w:t xml:space="preserve">
      3) оборота нефтепродуктов и биотоплива; </w:t>
      </w:r>
    </w:p>
    <w:bookmarkEnd w:id="14361"/>
    <w:bookmarkStart w:name="z14567" w:id="14362"/>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4362"/>
    <w:bookmarkStart w:name="z14568" w:id="14363"/>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4363"/>
    <w:bookmarkStart w:name="z14569" w:id="14364"/>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4364"/>
    <w:bookmarkStart w:name="z14570" w:id="14365"/>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4365"/>
    <w:bookmarkStart w:name="z14571" w:id="14366"/>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4366"/>
    <w:bookmarkStart w:name="z14572" w:id="14367"/>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4367"/>
    <w:bookmarkStart w:name="z14573" w:id="14368"/>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4368"/>
    <w:bookmarkStart w:name="z14574" w:id="14369"/>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4369"/>
    <w:bookmarkStart w:name="z14575" w:id="14370"/>
    <w:p>
      <w:pPr>
        <w:spacing w:after="0"/>
        <w:ind w:left="0"/>
        <w:jc w:val="both"/>
      </w:pPr>
      <w:r>
        <w:rPr>
          <w:rFonts w:ascii="Times New Roman"/>
          <w:b w:val="false"/>
          <w:i w:val="false"/>
          <w:color w:val="000000"/>
          <w:sz w:val="28"/>
        </w:rPr>
        <w:t>
      8. Местонахождение Управления: почтовый индекс 090100, Республика Казахстан, Западно-Казахстанская область, Акжаикский район, село Чапаево, улица Абулхаир хана, 57.</w:t>
      </w:r>
    </w:p>
    <w:bookmarkEnd w:id="14370"/>
    <w:bookmarkStart w:name="z14576" w:id="14371"/>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Акжаикскому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4371"/>
    <w:bookmarkStart w:name="z14577" w:id="14372"/>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4372"/>
    <w:bookmarkStart w:name="z14578" w:id="14373"/>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4373"/>
    <w:bookmarkStart w:name="z14579" w:id="14374"/>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4374"/>
    <w:bookmarkStart w:name="z14580" w:id="14375"/>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4375"/>
    <w:bookmarkStart w:name="z14581" w:id="14376"/>
    <w:p>
      <w:pPr>
        <w:spacing w:after="0"/>
        <w:ind w:left="0"/>
        <w:jc w:val="left"/>
      </w:pPr>
      <w:r>
        <w:rPr>
          <w:rFonts w:ascii="Times New Roman"/>
          <w:b/>
          <w:i w:val="false"/>
          <w:color w:val="000000"/>
        </w:rPr>
        <w:t xml:space="preserve"> Глава 2. Задачи, права и обязанности Управления</w:t>
      </w:r>
    </w:p>
    <w:bookmarkEnd w:id="14376"/>
    <w:bookmarkStart w:name="z14582" w:id="14377"/>
    <w:p>
      <w:pPr>
        <w:spacing w:after="0"/>
        <w:ind w:left="0"/>
        <w:jc w:val="both"/>
      </w:pPr>
      <w:r>
        <w:rPr>
          <w:rFonts w:ascii="Times New Roman"/>
          <w:b w:val="false"/>
          <w:i w:val="false"/>
          <w:color w:val="000000"/>
          <w:sz w:val="28"/>
        </w:rPr>
        <w:t>
      13. Задачи:</w:t>
      </w:r>
    </w:p>
    <w:bookmarkEnd w:id="14377"/>
    <w:bookmarkStart w:name="z14583" w:id="14378"/>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4378"/>
    <w:bookmarkStart w:name="z14584" w:id="14379"/>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4379"/>
    <w:bookmarkStart w:name="z14585" w:id="14380"/>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4380"/>
    <w:bookmarkStart w:name="z14586" w:id="14381"/>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4381"/>
    <w:bookmarkStart w:name="z14587" w:id="14382"/>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4382"/>
    <w:bookmarkStart w:name="z14588" w:id="14383"/>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4383"/>
    <w:bookmarkStart w:name="z14589" w:id="14384"/>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4384"/>
    <w:bookmarkStart w:name="z14590" w:id="14385"/>
    <w:p>
      <w:pPr>
        <w:spacing w:after="0"/>
        <w:ind w:left="0"/>
        <w:jc w:val="both"/>
      </w:pPr>
      <w:r>
        <w:rPr>
          <w:rFonts w:ascii="Times New Roman"/>
          <w:b w:val="false"/>
          <w:i w:val="false"/>
          <w:color w:val="000000"/>
          <w:sz w:val="28"/>
        </w:rPr>
        <w:t>
      14. Права и обязанности Управления:</w:t>
      </w:r>
    </w:p>
    <w:bookmarkEnd w:id="14385"/>
    <w:bookmarkStart w:name="z14591" w:id="14386"/>
    <w:p>
      <w:pPr>
        <w:spacing w:after="0"/>
        <w:ind w:left="0"/>
        <w:jc w:val="both"/>
      </w:pPr>
      <w:r>
        <w:rPr>
          <w:rFonts w:ascii="Times New Roman"/>
          <w:b w:val="false"/>
          <w:i w:val="false"/>
          <w:color w:val="000000"/>
          <w:sz w:val="28"/>
        </w:rPr>
        <w:t>
      1) права:</w:t>
      </w:r>
    </w:p>
    <w:bookmarkEnd w:id="14386"/>
    <w:bookmarkStart w:name="z14592" w:id="14387"/>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4387"/>
    <w:bookmarkStart w:name="z14593" w:id="14388"/>
    <w:p>
      <w:pPr>
        <w:spacing w:after="0"/>
        <w:ind w:left="0"/>
        <w:jc w:val="both"/>
      </w:pPr>
      <w:r>
        <w:rPr>
          <w:rFonts w:ascii="Times New Roman"/>
          <w:b w:val="false"/>
          <w:i w:val="false"/>
          <w:color w:val="000000"/>
          <w:sz w:val="28"/>
        </w:rPr>
        <w:t>
      требовать от налогоплательщика (налогового агента):</w:t>
      </w:r>
    </w:p>
    <w:bookmarkEnd w:id="14388"/>
    <w:bookmarkStart w:name="z14594" w:id="14389"/>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4389"/>
    <w:bookmarkStart w:name="z14595" w:id="14390"/>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4390"/>
    <w:bookmarkStart w:name="z14596" w:id="14391"/>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4391"/>
    <w:bookmarkStart w:name="z14597" w:id="1439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4392"/>
    <w:bookmarkStart w:name="z14598" w:id="1439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4393"/>
    <w:bookmarkStart w:name="z14599" w:id="14394"/>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4394"/>
    <w:bookmarkStart w:name="z14600" w:id="14395"/>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4395"/>
    <w:bookmarkStart w:name="z14601" w:id="14396"/>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4396"/>
    <w:bookmarkStart w:name="z14602" w:id="14397"/>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4397"/>
    <w:bookmarkStart w:name="z14603" w:id="14398"/>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4398"/>
    <w:bookmarkStart w:name="z14604" w:id="14399"/>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4399"/>
    <w:bookmarkStart w:name="z14605" w:id="14400"/>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4400"/>
    <w:bookmarkStart w:name="z14606" w:id="14401"/>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4401"/>
    <w:bookmarkStart w:name="z14607" w:id="14402"/>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4402"/>
    <w:bookmarkStart w:name="z14608" w:id="14403"/>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4403"/>
    <w:bookmarkStart w:name="z14609" w:id="14404"/>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4404"/>
    <w:bookmarkStart w:name="z14610" w:id="14405"/>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4405"/>
    <w:bookmarkStart w:name="z14611" w:id="14406"/>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4406"/>
    <w:bookmarkStart w:name="z14612" w:id="14407"/>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4407"/>
    <w:bookmarkStart w:name="z14613" w:id="14408"/>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4408"/>
    <w:bookmarkStart w:name="z14614" w:id="14409"/>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4409"/>
    <w:bookmarkStart w:name="z14615" w:id="14410"/>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4410"/>
    <w:bookmarkStart w:name="z14616" w:id="14411"/>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4411"/>
    <w:bookmarkStart w:name="z14617" w:id="14412"/>
    <w:p>
      <w:pPr>
        <w:spacing w:after="0"/>
        <w:ind w:left="0"/>
        <w:jc w:val="both"/>
      </w:pPr>
      <w:r>
        <w:rPr>
          <w:rFonts w:ascii="Times New Roman"/>
          <w:b w:val="false"/>
          <w:i w:val="false"/>
          <w:color w:val="000000"/>
          <w:sz w:val="28"/>
        </w:rPr>
        <w:t>
      2) обязанности:</w:t>
      </w:r>
    </w:p>
    <w:bookmarkEnd w:id="14412"/>
    <w:bookmarkStart w:name="z14618" w:id="14413"/>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4413"/>
    <w:bookmarkStart w:name="z14619" w:id="14414"/>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4414"/>
    <w:bookmarkStart w:name="z14620" w:id="14415"/>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4415"/>
    <w:bookmarkStart w:name="z14621" w:id="14416"/>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4416"/>
    <w:bookmarkStart w:name="z14622" w:id="14417"/>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4417"/>
    <w:bookmarkStart w:name="z14623" w:id="14418"/>
    <w:p>
      <w:pPr>
        <w:spacing w:after="0"/>
        <w:ind w:left="0"/>
        <w:jc w:val="both"/>
      </w:pPr>
      <w:r>
        <w:rPr>
          <w:rFonts w:ascii="Times New Roman"/>
          <w:b w:val="false"/>
          <w:i w:val="false"/>
          <w:color w:val="000000"/>
          <w:sz w:val="28"/>
        </w:rPr>
        <w:t>
      имеющих налоговую задолженность;</w:t>
      </w:r>
    </w:p>
    <w:bookmarkEnd w:id="14418"/>
    <w:bookmarkStart w:name="z14624" w:id="14419"/>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4419"/>
    <w:bookmarkStart w:name="z14625" w:id="14420"/>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4420"/>
    <w:bookmarkStart w:name="z14626" w:id="14421"/>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4421"/>
    <w:bookmarkStart w:name="z14627" w:id="14422"/>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4422"/>
    <w:bookmarkStart w:name="z14628" w:id="14423"/>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4423"/>
    <w:bookmarkStart w:name="z14629" w:id="14424"/>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4424"/>
    <w:bookmarkStart w:name="z14630" w:id="14425"/>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4425"/>
    <w:bookmarkStart w:name="z14631" w:id="14426"/>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4426"/>
    <w:bookmarkStart w:name="z14632" w:id="14427"/>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4427"/>
    <w:bookmarkStart w:name="z14633" w:id="14428"/>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4428"/>
    <w:bookmarkStart w:name="z14634" w:id="14429"/>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4429"/>
    <w:bookmarkStart w:name="z14635" w:id="14430"/>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4430"/>
    <w:bookmarkStart w:name="z14636" w:id="14431"/>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4431"/>
    <w:bookmarkStart w:name="z14637" w:id="14432"/>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4432"/>
    <w:bookmarkStart w:name="z14638" w:id="14433"/>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4433"/>
    <w:bookmarkStart w:name="z14639" w:id="14434"/>
    <w:p>
      <w:pPr>
        <w:spacing w:after="0"/>
        <w:ind w:left="0"/>
        <w:jc w:val="both"/>
      </w:pPr>
      <w:r>
        <w:rPr>
          <w:rFonts w:ascii="Times New Roman"/>
          <w:b w:val="false"/>
          <w:i w:val="false"/>
          <w:color w:val="000000"/>
          <w:sz w:val="28"/>
        </w:rPr>
        <w:t>
      защищать интересы государства;</w:t>
      </w:r>
    </w:p>
    <w:bookmarkEnd w:id="14434"/>
    <w:bookmarkStart w:name="z14640" w:id="14435"/>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4435"/>
    <w:bookmarkStart w:name="z14641" w:id="14436"/>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4436"/>
    <w:bookmarkStart w:name="z14642" w:id="14437"/>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4437"/>
    <w:bookmarkStart w:name="z14643" w:id="14438"/>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4438"/>
    <w:bookmarkStart w:name="z14644" w:id="14439"/>
    <w:p>
      <w:pPr>
        <w:spacing w:after="0"/>
        <w:ind w:left="0"/>
        <w:jc w:val="both"/>
      </w:pPr>
      <w:r>
        <w:rPr>
          <w:rFonts w:ascii="Times New Roman"/>
          <w:b w:val="false"/>
          <w:i w:val="false"/>
          <w:color w:val="000000"/>
          <w:sz w:val="28"/>
        </w:rPr>
        <w:t>
      15. Функции:</w:t>
      </w:r>
    </w:p>
    <w:bookmarkEnd w:id="14439"/>
    <w:bookmarkStart w:name="z14645" w:id="14440"/>
    <w:p>
      <w:pPr>
        <w:spacing w:after="0"/>
        <w:ind w:left="0"/>
        <w:jc w:val="both"/>
      </w:pPr>
      <w:r>
        <w:rPr>
          <w:rFonts w:ascii="Times New Roman"/>
          <w:b w:val="false"/>
          <w:i w:val="false"/>
          <w:color w:val="000000"/>
          <w:sz w:val="28"/>
        </w:rPr>
        <w:t>
      1) осуществление налогового контроля;</w:t>
      </w:r>
    </w:p>
    <w:bookmarkEnd w:id="14440"/>
    <w:bookmarkStart w:name="z14646" w:id="14441"/>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4441"/>
    <w:bookmarkStart w:name="z14647" w:id="14442"/>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4442"/>
    <w:bookmarkStart w:name="z14648" w:id="14443"/>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4443"/>
    <w:bookmarkStart w:name="z14649" w:id="14444"/>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4444"/>
    <w:bookmarkStart w:name="z14650" w:id="14445"/>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4445"/>
    <w:bookmarkStart w:name="z14651" w:id="14446"/>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4446"/>
    <w:bookmarkStart w:name="z14652" w:id="14447"/>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4447"/>
    <w:bookmarkStart w:name="z14653" w:id="14448"/>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4448"/>
    <w:bookmarkStart w:name="z14654" w:id="14449"/>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4449"/>
    <w:bookmarkStart w:name="z14655" w:id="14450"/>
    <w:p>
      <w:pPr>
        <w:spacing w:after="0"/>
        <w:ind w:left="0"/>
        <w:jc w:val="both"/>
      </w:pPr>
      <w:r>
        <w:rPr>
          <w:rFonts w:ascii="Times New Roman"/>
          <w:b w:val="false"/>
          <w:i w:val="false"/>
          <w:color w:val="000000"/>
          <w:sz w:val="28"/>
        </w:rPr>
        <w:t>
      11) осуществление налогового администрирования;</w:t>
      </w:r>
    </w:p>
    <w:bookmarkEnd w:id="14450"/>
    <w:bookmarkStart w:name="z14656" w:id="14451"/>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4451"/>
    <w:bookmarkStart w:name="z14657" w:id="14452"/>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4452"/>
    <w:bookmarkStart w:name="z14658" w:id="14453"/>
    <w:p>
      <w:pPr>
        <w:spacing w:after="0"/>
        <w:ind w:left="0"/>
        <w:jc w:val="both"/>
      </w:pPr>
      <w:r>
        <w:rPr>
          <w:rFonts w:ascii="Times New Roman"/>
          <w:b w:val="false"/>
          <w:i w:val="false"/>
          <w:color w:val="000000"/>
          <w:sz w:val="28"/>
        </w:rPr>
        <w:t>
      14) использование системы управления рисками;</w:t>
      </w:r>
    </w:p>
    <w:bookmarkEnd w:id="14453"/>
    <w:bookmarkStart w:name="z14659" w:id="14454"/>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4454"/>
    <w:bookmarkStart w:name="z14660" w:id="14455"/>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4455"/>
    <w:bookmarkStart w:name="z14661" w:id="14456"/>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4456"/>
    <w:bookmarkStart w:name="z14662" w:id="14457"/>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4457"/>
    <w:bookmarkStart w:name="z14663" w:id="14458"/>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4458"/>
    <w:bookmarkStart w:name="z14664" w:id="14459"/>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4459"/>
    <w:bookmarkStart w:name="z14665" w:id="14460"/>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4460"/>
    <w:bookmarkStart w:name="z14666" w:id="14461"/>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4461"/>
    <w:bookmarkStart w:name="z14667" w:id="14462"/>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4462"/>
    <w:bookmarkStart w:name="z14668" w:id="14463"/>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4463"/>
    <w:bookmarkStart w:name="z14669" w:id="14464"/>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4464"/>
    <w:bookmarkStart w:name="z14670" w:id="14465"/>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4465"/>
    <w:bookmarkStart w:name="z14671" w:id="14466"/>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4466"/>
    <w:bookmarkStart w:name="z14672" w:id="14467"/>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4467"/>
    <w:bookmarkStart w:name="z14673" w:id="14468"/>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4468"/>
    <w:bookmarkStart w:name="z14674" w:id="14469"/>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4469"/>
    <w:bookmarkStart w:name="z14675" w:id="14470"/>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4470"/>
    <w:bookmarkStart w:name="z14676" w:id="14471"/>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4471"/>
    <w:bookmarkStart w:name="z14677" w:id="14472"/>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4472"/>
    <w:bookmarkStart w:name="z14678" w:id="14473"/>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4473"/>
    <w:bookmarkStart w:name="z14679" w:id="14474"/>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4474"/>
    <w:bookmarkStart w:name="z14680" w:id="14475"/>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4475"/>
    <w:bookmarkStart w:name="z14681" w:id="14476"/>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4476"/>
    <w:bookmarkStart w:name="z14682" w:id="14477"/>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4477"/>
    <w:bookmarkStart w:name="z14683" w:id="14478"/>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4478"/>
    <w:bookmarkStart w:name="z14684" w:id="14479"/>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4479"/>
    <w:bookmarkStart w:name="z14685" w:id="14480"/>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4480"/>
    <w:bookmarkStart w:name="z14686" w:id="14481"/>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4481"/>
    <w:bookmarkStart w:name="z14687" w:id="14482"/>
    <w:p>
      <w:pPr>
        <w:spacing w:after="0"/>
        <w:ind w:left="0"/>
        <w:jc w:val="both"/>
      </w:pPr>
      <w:r>
        <w:rPr>
          <w:rFonts w:ascii="Times New Roman"/>
          <w:b w:val="false"/>
          <w:i w:val="false"/>
          <w:color w:val="000000"/>
          <w:sz w:val="28"/>
        </w:rPr>
        <w:t>
      18. Полномочия Руководителя Управления:</w:t>
      </w:r>
    </w:p>
    <w:bookmarkEnd w:id="14482"/>
    <w:bookmarkStart w:name="z14688" w:id="14483"/>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14483"/>
    <w:bookmarkStart w:name="z14689" w:id="14484"/>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4484"/>
    <w:bookmarkStart w:name="z14690" w:id="14485"/>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4485"/>
    <w:bookmarkStart w:name="z14691" w:id="14486"/>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4486"/>
    <w:bookmarkStart w:name="z14692" w:id="14487"/>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4487"/>
    <w:bookmarkStart w:name="z14693" w:id="14488"/>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14488"/>
    <w:bookmarkStart w:name="z14694" w:id="14489"/>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4489"/>
    <w:bookmarkStart w:name="z14695" w:id="14490"/>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4490"/>
    <w:bookmarkStart w:name="z14696" w:id="14491"/>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4491"/>
    <w:bookmarkStart w:name="z14697" w:id="14492"/>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4492"/>
    <w:bookmarkStart w:name="z14698" w:id="14493"/>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4493"/>
    <w:bookmarkStart w:name="z14699" w:id="14494"/>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4494"/>
    <w:bookmarkStart w:name="z14700" w:id="14495"/>
    <w:p>
      <w:pPr>
        <w:spacing w:after="0"/>
        <w:ind w:left="0"/>
        <w:jc w:val="left"/>
      </w:pPr>
      <w:r>
        <w:rPr>
          <w:rFonts w:ascii="Times New Roman"/>
          <w:b/>
          <w:i w:val="false"/>
          <w:color w:val="000000"/>
        </w:rPr>
        <w:t xml:space="preserve"> Глава 4. Имущество Управления</w:t>
      </w:r>
    </w:p>
    <w:bookmarkEnd w:id="14495"/>
    <w:bookmarkStart w:name="z14701" w:id="14496"/>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14496"/>
    <w:bookmarkStart w:name="z14702" w:id="14497"/>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4497"/>
    <w:bookmarkStart w:name="z14703" w:id="14498"/>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14498"/>
    <w:bookmarkStart w:name="z14704" w:id="14499"/>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4499"/>
    <w:bookmarkStart w:name="z14705" w:id="14500"/>
    <w:p>
      <w:pPr>
        <w:spacing w:after="0"/>
        <w:ind w:left="0"/>
        <w:jc w:val="left"/>
      </w:pPr>
      <w:r>
        <w:rPr>
          <w:rFonts w:ascii="Times New Roman"/>
          <w:b/>
          <w:i w:val="false"/>
          <w:color w:val="000000"/>
        </w:rPr>
        <w:t xml:space="preserve"> Глава 5. Реорганизация и упразднение Управления</w:t>
      </w:r>
    </w:p>
    <w:bookmarkEnd w:id="14500"/>
    <w:bookmarkStart w:name="z14706" w:id="14501"/>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145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92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109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4709" w:id="14502"/>
    <w:p>
      <w:pPr>
        <w:spacing w:after="0"/>
        <w:ind w:left="0"/>
        <w:jc w:val="left"/>
      </w:pPr>
      <w:r>
        <w:rPr>
          <w:rFonts w:ascii="Times New Roman"/>
          <w:b/>
          <w:i w:val="false"/>
          <w:color w:val="000000"/>
        </w:rPr>
        <w:t xml:space="preserve"> Положение об Управлении государственных доходов по Чингирлаускому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4502"/>
    <w:bookmarkStart w:name="z14710" w:id="14503"/>
    <w:p>
      <w:pPr>
        <w:spacing w:after="0"/>
        <w:ind w:left="0"/>
        <w:jc w:val="left"/>
      </w:pPr>
      <w:r>
        <w:rPr>
          <w:rFonts w:ascii="Times New Roman"/>
          <w:b/>
          <w:i w:val="false"/>
          <w:color w:val="000000"/>
        </w:rPr>
        <w:t xml:space="preserve"> Глава 1. Общие положения</w:t>
      </w:r>
    </w:p>
    <w:bookmarkEnd w:id="14503"/>
    <w:bookmarkStart w:name="z14711" w:id="14504"/>
    <w:p>
      <w:pPr>
        <w:spacing w:after="0"/>
        <w:ind w:left="0"/>
        <w:jc w:val="both"/>
      </w:pPr>
      <w:r>
        <w:rPr>
          <w:rFonts w:ascii="Times New Roman"/>
          <w:b w:val="false"/>
          <w:i w:val="false"/>
          <w:color w:val="000000"/>
          <w:sz w:val="28"/>
        </w:rPr>
        <w:t>
      1. Управление государственных доходов по Чингирлаускому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Западно-Казахстанской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4504"/>
    <w:bookmarkStart w:name="z14712" w:id="14505"/>
    <w:p>
      <w:pPr>
        <w:spacing w:after="0"/>
        <w:ind w:left="0"/>
        <w:jc w:val="both"/>
      </w:pPr>
      <w:r>
        <w:rPr>
          <w:rFonts w:ascii="Times New Roman"/>
          <w:b w:val="false"/>
          <w:i w:val="false"/>
          <w:color w:val="000000"/>
          <w:sz w:val="28"/>
        </w:rPr>
        <w:t xml:space="preserve">
      1) налогового администрирования; </w:t>
      </w:r>
    </w:p>
    <w:bookmarkEnd w:id="14505"/>
    <w:bookmarkStart w:name="z14713" w:id="14506"/>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4506"/>
    <w:bookmarkStart w:name="z14714" w:id="14507"/>
    <w:p>
      <w:pPr>
        <w:spacing w:after="0"/>
        <w:ind w:left="0"/>
        <w:jc w:val="both"/>
      </w:pPr>
      <w:r>
        <w:rPr>
          <w:rFonts w:ascii="Times New Roman"/>
          <w:b w:val="false"/>
          <w:i w:val="false"/>
          <w:color w:val="000000"/>
          <w:sz w:val="28"/>
        </w:rPr>
        <w:t xml:space="preserve">
      3) оборота нефтепродуктов и биотоплива; </w:t>
      </w:r>
    </w:p>
    <w:bookmarkEnd w:id="14507"/>
    <w:bookmarkStart w:name="z14715" w:id="14508"/>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4508"/>
    <w:bookmarkStart w:name="z14716" w:id="14509"/>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4509"/>
    <w:bookmarkStart w:name="z14717" w:id="14510"/>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4510"/>
    <w:bookmarkStart w:name="z14718" w:id="14511"/>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4511"/>
    <w:bookmarkStart w:name="z14719" w:id="14512"/>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4512"/>
    <w:bookmarkStart w:name="z14720" w:id="14513"/>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4513"/>
    <w:bookmarkStart w:name="z14721" w:id="14514"/>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4514"/>
    <w:bookmarkStart w:name="z14722" w:id="14515"/>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4515"/>
    <w:bookmarkStart w:name="z14723" w:id="14516"/>
    <w:p>
      <w:pPr>
        <w:spacing w:after="0"/>
        <w:ind w:left="0"/>
        <w:jc w:val="both"/>
      </w:pPr>
      <w:r>
        <w:rPr>
          <w:rFonts w:ascii="Times New Roman"/>
          <w:b w:val="false"/>
          <w:i w:val="false"/>
          <w:color w:val="000000"/>
          <w:sz w:val="28"/>
        </w:rPr>
        <w:t>
      8. Местонахождение Управления: почтовый индекс 091200, Республика Казахстан, Западно-Казахстанская область, Чингирлауский район, село Чингирлау, улица Л. Клышева, 87.</w:t>
      </w:r>
    </w:p>
    <w:bookmarkEnd w:id="14516"/>
    <w:bookmarkStart w:name="z14724" w:id="14517"/>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Чингирлаускому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4517"/>
    <w:bookmarkStart w:name="z14725" w:id="14518"/>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4518"/>
    <w:bookmarkStart w:name="z14726" w:id="14519"/>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4519"/>
    <w:bookmarkStart w:name="z14727" w:id="14520"/>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4520"/>
    <w:bookmarkStart w:name="z14728" w:id="14521"/>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4521"/>
    <w:bookmarkStart w:name="z14729" w:id="14522"/>
    <w:p>
      <w:pPr>
        <w:spacing w:after="0"/>
        <w:ind w:left="0"/>
        <w:jc w:val="left"/>
      </w:pPr>
      <w:r>
        <w:rPr>
          <w:rFonts w:ascii="Times New Roman"/>
          <w:b/>
          <w:i w:val="false"/>
          <w:color w:val="000000"/>
        </w:rPr>
        <w:t xml:space="preserve"> Глава 2. Задачи, права и обязанности Управления</w:t>
      </w:r>
    </w:p>
    <w:bookmarkEnd w:id="14522"/>
    <w:bookmarkStart w:name="z14730" w:id="14523"/>
    <w:p>
      <w:pPr>
        <w:spacing w:after="0"/>
        <w:ind w:left="0"/>
        <w:jc w:val="both"/>
      </w:pPr>
      <w:r>
        <w:rPr>
          <w:rFonts w:ascii="Times New Roman"/>
          <w:b w:val="false"/>
          <w:i w:val="false"/>
          <w:color w:val="000000"/>
          <w:sz w:val="28"/>
        </w:rPr>
        <w:t>
      13. Задачи:</w:t>
      </w:r>
    </w:p>
    <w:bookmarkEnd w:id="14523"/>
    <w:bookmarkStart w:name="z14731" w:id="14524"/>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4524"/>
    <w:bookmarkStart w:name="z14732" w:id="14525"/>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4525"/>
    <w:bookmarkStart w:name="z14733" w:id="14526"/>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4526"/>
    <w:bookmarkStart w:name="z14734" w:id="14527"/>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4527"/>
    <w:bookmarkStart w:name="z14735" w:id="14528"/>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4528"/>
    <w:bookmarkStart w:name="z14736" w:id="14529"/>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4529"/>
    <w:bookmarkStart w:name="z14737" w:id="14530"/>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4530"/>
    <w:bookmarkStart w:name="z14738" w:id="14531"/>
    <w:p>
      <w:pPr>
        <w:spacing w:after="0"/>
        <w:ind w:left="0"/>
        <w:jc w:val="both"/>
      </w:pPr>
      <w:r>
        <w:rPr>
          <w:rFonts w:ascii="Times New Roman"/>
          <w:b w:val="false"/>
          <w:i w:val="false"/>
          <w:color w:val="000000"/>
          <w:sz w:val="28"/>
        </w:rPr>
        <w:t>
      14. Права и обязанности Управления:</w:t>
      </w:r>
    </w:p>
    <w:bookmarkEnd w:id="14531"/>
    <w:bookmarkStart w:name="z14739" w:id="14532"/>
    <w:p>
      <w:pPr>
        <w:spacing w:after="0"/>
        <w:ind w:left="0"/>
        <w:jc w:val="both"/>
      </w:pPr>
      <w:r>
        <w:rPr>
          <w:rFonts w:ascii="Times New Roman"/>
          <w:b w:val="false"/>
          <w:i w:val="false"/>
          <w:color w:val="000000"/>
          <w:sz w:val="28"/>
        </w:rPr>
        <w:t>
      1) права:</w:t>
      </w:r>
    </w:p>
    <w:bookmarkEnd w:id="14532"/>
    <w:bookmarkStart w:name="z14740" w:id="1453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4533"/>
    <w:bookmarkStart w:name="z14741" w:id="14534"/>
    <w:p>
      <w:pPr>
        <w:spacing w:after="0"/>
        <w:ind w:left="0"/>
        <w:jc w:val="both"/>
      </w:pPr>
      <w:r>
        <w:rPr>
          <w:rFonts w:ascii="Times New Roman"/>
          <w:b w:val="false"/>
          <w:i w:val="false"/>
          <w:color w:val="000000"/>
          <w:sz w:val="28"/>
        </w:rPr>
        <w:t>
      требовать от налогоплательщика (налогового агента):</w:t>
      </w:r>
    </w:p>
    <w:bookmarkEnd w:id="14534"/>
    <w:bookmarkStart w:name="z14742" w:id="1453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4535"/>
    <w:bookmarkStart w:name="z14743" w:id="1453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4536"/>
    <w:bookmarkStart w:name="z14744" w:id="1453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4537"/>
    <w:bookmarkStart w:name="z14745" w:id="1453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4538"/>
    <w:bookmarkStart w:name="z14746" w:id="1453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4539"/>
    <w:bookmarkStart w:name="z14747" w:id="1454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4540"/>
    <w:bookmarkStart w:name="z14748" w:id="1454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4541"/>
    <w:bookmarkStart w:name="z14749" w:id="1454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4542"/>
    <w:bookmarkStart w:name="z14750" w:id="1454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4543"/>
    <w:bookmarkStart w:name="z14751" w:id="14544"/>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4544"/>
    <w:bookmarkStart w:name="z14752" w:id="14545"/>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4545"/>
    <w:bookmarkStart w:name="z14753" w:id="14546"/>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4546"/>
    <w:bookmarkStart w:name="z14754" w:id="14547"/>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4547"/>
    <w:bookmarkStart w:name="z14755" w:id="14548"/>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4548"/>
    <w:bookmarkStart w:name="z14756" w:id="14549"/>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4549"/>
    <w:bookmarkStart w:name="z14757" w:id="1455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4550"/>
    <w:bookmarkStart w:name="z14758" w:id="1455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4551"/>
    <w:bookmarkStart w:name="z14759" w:id="1455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4552"/>
    <w:bookmarkStart w:name="z14760" w:id="1455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4553"/>
    <w:bookmarkStart w:name="z14761" w:id="1455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4554"/>
    <w:bookmarkStart w:name="z14762" w:id="1455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4555"/>
    <w:bookmarkStart w:name="z14763" w:id="14556"/>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4556"/>
    <w:bookmarkStart w:name="z14764" w:id="1455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4557"/>
    <w:bookmarkStart w:name="z14765" w:id="14558"/>
    <w:p>
      <w:pPr>
        <w:spacing w:after="0"/>
        <w:ind w:left="0"/>
        <w:jc w:val="both"/>
      </w:pPr>
      <w:r>
        <w:rPr>
          <w:rFonts w:ascii="Times New Roman"/>
          <w:b w:val="false"/>
          <w:i w:val="false"/>
          <w:color w:val="000000"/>
          <w:sz w:val="28"/>
        </w:rPr>
        <w:t>
      2) обязанности:</w:t>
      </w:r>
    </w:p>
    <w:bookmarkEnd w:id="14558"/>
    <w:bookmarkStart w:name="z14766" w:id="1455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4559"/>
    <w:bookmarkStart w:name="z14767" w:id="1456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4560"/>
    <w:bookmarkStart w:name="z14768" w:id="1456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4561"/>
    <w:bookmarkStart w:name="z14769" w:id="1456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4562"/>
    <w:bookmarkStart w:name="z14770" w:id="1456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4563"/>
    <w:bookmarkStart w:name="z14771" w:id="14564"/>
    <w:p>
      <w:pPr>
        <w:spacing w:after="0"/>
        <w:ind w:left="0"/>
        <w:jc w:val="both"/>
      </w:pPr>
      <w:r>
        <w:rPr>
          <w:rFonts w:ascii="Times New Roman"/>
          <w:b w:val="false"/>
          <w:i w:val="false"/>
          <w:color w:val="000000"/>
          <w:sz w:val="28"/>
        </w:rPr>
        <w:t>
      имеющих налоговую задолженность;</w:t>
      </w:r>
    </w:p>
    <w:bookmarkEnd w:id="14564"/>
    <w:bookmarkStart w:name="z14772" w:id="1456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4565"/>
    <w:bookmarkStart w:name="z14773" w:id="1456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4566"/>
    <w:bookmarkStart w:name="z14774" w:id="1456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4567"/>
    <w:bookmarkStart w:name="z14775" w:id="1456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4568"/>
    <w:bookmarkStart w:name="z14776" w:id="1456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4569"/>
    <w:bookmarkStart w:name="z14777" w:id="1457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4570"/>
    <w:bookmarkStart w:name="z14778" w:id="1457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4571"/>
    <w:bookmarkStart w:name="z14779" w:id="1457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4572"/>
    <w:bookmarkStart w:name="z14780" w:id="14573"/>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4573"/>
    <w:bookmarkStart w:name="z14781" w:id="14574"/>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4574"/>
    <w:bookmarkStart w:name="z14782" w:id="14575"/>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4575"/>
    <w:bookmarkStart w:name="z14783" w:id="14576"/>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4576"/>
    <w:bookmarkStart w:name="z14784" w:id="14577"/>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4577"/>
    <w:bookmarkStart w:name="z14785" w:id="14578"/>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4578"/>
    <w:bookmarkStart w:name="z14786" w:id="14579"/>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4579"/>
    <w:bookmarkStart w:name="z14787" w:id="14580"/>
    <w:p>
      <w:pPr>
        <w:spacing w:after="0"/>
        <w:ind w:left="0"/>
        <w:jc w:val="both"/>
      </w:pPr>
      <w:r>
        <w:rPr>
          <w:rFonts w:ascii="Times New Roman"/>
          <w:b w:val="false"/>
          <w:i w:val="false"/>
          <w:color w:val="000000"/>
          <w:sz w:val="28"/>
        </w:rPr>
        <w:t>
      защищать интересы государства;</w:t>
      </w:r>
    </w:p>
    <w:bookmarkEnd w:id="14580"/>
    <w:bookmarkStart w:name="z14788" w:id="14581"/>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4581"/>
    <w:bookmarkStart w:name="z14789" w:id="14582"/>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4582"/>
    <w:bookmarkStart w:name="z14790" w:id="14583"/>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4583"/>
    <w:bookmarkStart w:name="z14791" w:id="14584"/>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4584"/>
    <w:bookmarkStart w:name="z14792" w:id="14585"/>
    <w:p>
      <w:pPr>
        <w:spacing w:after="0"/>
        <w:ind w:left="0"/>
        <w:jc w:val="both"/>
      </w:pPr>
      <w:r>
        <w:rPr>
          <w:rFonts w:ascii="Times New Roman"/>
          <w:b w:val="false"/>
          <w:i w:val="false"/>
          <w:color w:val="000000"/>
          <w:sz w:val="28"/>
        </w:rPr>
        <w:t>
      15. Функции:</w:t>
      </w:r>
    </w:p>
    <w:bookmarkEnd w:id="14585"/>
    <w:bookmarkStart w:name="z14793" w:id="14586"/>
    <w:p>
      <w:pPr>
        <w:spacing w:after="0"/>
        <w:ind w:left="0"/>
        <w:jc w:val="both"/>
      </w:pPr>
      <w:r>
        <w:rPr>
          <w:rFonts w:ascii="Times New Roman"/>
          <w:b w:val="false"/>
          <w:i w:val="false"/>
          <w:color w:val="000000"/>
          <w:sz w:val="28"/>
        </w:rPr>
        <w:t>
      1) осуществление налогового контроля;</w:t>
      </w:r>
    </w:p>
    <w:bookmarkEnd w:id="14586"/>
    <w:bookmarkStart w:name="z14794" w:id="14587"/>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4587"/>
    <w:bookmarkStart w:name="z14795" w:id="14588"/>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4588"/>
    <w:bookmarkStart w:name="z14796" w:id="14589"/>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4589"/>
    <w:bookmarkStart w:name="z14797" w:id="14590"/>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4590"/>
    <w:bookmarkStart w:name="z14798" w:id="14591"/>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4591"/>
    <w:bookmarkStart w:name="z14799" w:id="14592"/>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4592"/>
    <w:bookmarkStart w:name="z14800" w:id="14593"/>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4593"/>
    <w:bookmarkStart w:name="z14801" w:id="14594"/>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4594"/>
    <w:bookmarkStart w:name="z14802" w:id="14595"/>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4595"/>
    <w:bookmarkStart w:name="z14803" w:id="14596"/>
    <w:p>
      <w:pPr>
        <w:spacing w:after="0"/>
        <w:ind w:left="0"/>
        <w:jc w:val="both"/>
      </w:pPr>
      <w:r>
        <w:rPr>
          <w:rFonts w:ascii="Times New Roman"/>
          <w:b w:val="false"/>
          <w:i w:val="false"/>
          <w:color w:val="000000"/>
          <w:sz w:val="28"/>
        </w:rPr>
        <w:t>
      11) осуществление налогового администрирования;</w:t>
      </w:r>
    </w:p>
    <w:bookmarkEnd w:id="14596"/>
    <w:bookmarkStart w:name="z14804" w:id="14597"/>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4597"/>
    <w:bookmarkStart w:name="z14805" w:id="14598"/>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4598"/>
    <w:bookmarkStart w:name="z14806" w:id="14599"/>
    <w:p>
      <w:pPr>
        <w:spacing w:after="0"/>
        <w:ind w:left="0"/>
        <w:jc w:val="both"/>
      </w:pPr>
      <w:r>
        <w:rPr>
          <w:rFonts w:ascii="Times New Roman"/>
          <w:b w:val="false"/>
          <w:i w:val="false"/>
          <w:color w:val="000000"/>
          <w:sz w:val="28"/>
        </w:rPr>
        <w:t>
      14) использование системы управления рисками;</w:t>
      </w:r>
    </w:p>
    <w:bookmarkEnd w:id="14599"/>
    <w:bookmarkStart w:name="z14807" w:id="14600"/>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4600"/>
    <w:bookmarkStart w:name="z14808" w:id="14601"/>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4601"/>
    <w:bookmarkStart w:name="z14809" w:id="14602"/>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4602"/>
    <w:bookmarkStart w:name="z14810" w:id="14603"/>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4603"/>
    <w:bookmarkStart w:name="z14811" w:id="14604"/>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4604"/>
    <w:bookmarkStart w:name="z14812" w:id="14605"/>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4605"/>
    <w:bookmarkStart w:name="z14813" w:id="14606"/>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4606"/>
    <w:bookmarkStart w:name="z14814" w:id="14607"/>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4607"/>
    <w:bookmarkStart w:name="z14815" w:id="14608"/>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4608"/>
    <w:bookmarkStart w:name="z14816" w:id="14609"/>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4609"/>
    <w:bookmarkStart w:name="z14817" w:id="14610"/>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4610"/>
    <w:bookmarkStart w:name="z14818" w:id="14611"/>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4611"/>
    <w:bookmarkStart w:name="z14819" w:id="14612"/>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4612"/>
    <w:bookmarkStart w:name="z14820" w:id="14613"/>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4613"/>
    <w:bookmarkStart w:name="z14821" w:id="14614"/>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4614"/>
    <w:bookmarkStart w:name="z14822" w:id="14615"/>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4615"/>
    <w:bookmarkStart w:name="z14823" w:id="14616"/>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4616"/>
    <w:bookmarkStart w:name="z14824" w:id="14617"/>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4617"/>
    <w:bookmarkStart w:name="z14825" w:id="14618"/>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4618"/>
    <w:bookmarkStart w:name="z14826" w:id="14619"/>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4619"/>
    <w:bookmarkStart w:name="z14827" w:id="14620"/>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4620"/>
    <w:bookmarkStart w:name="z14828" w:id="14621"/>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4621"/>
    <w:bookmarkStart w:name="z14829" w:id="14622"/>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4622"/>
    <w:bookmarkStart w:name="z14830" w:id="14623"/>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4623"/>
    <w:bookmarkStart w:name="z14831" w:id="14624"/>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4624"/>
    <w:bookmarkStart w:name="z14832" w:id="14625"/>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4625"/>
    <w:bookmarkStart w:name="z14833" w:id="14626"/>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4626"/>
    <w:bookmarkStart w:name="z14834" w:id="14627"/>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4627"/>
    <w:bookmarkStart w:name="z14835" w:id="14628"/>
    <w:p>
      <w:pPr>
        <w:spacing w:after="0"/>
        <w:ind w:left="0"/>
        <w:jc w:val="both"/>
      </w:pPr>
      <w:r>
        <w:rPr>
          <w:rFonts w:ascii="Times New Roman"/>
          <w:b w:val="false"/>
          <w:i w:val="false"/>
          <w:color w:val="000000"/>
          <w:sz w:val="28"/>
        </w:rPr>
        <w:t>
      18. Полномочия Руководителя Управления:</w:t>
      </w:r>
    </w:p>
    <w:bookmarkEnd w:id="14628"/>
    <w:bookmarkStart w:name="z14836" w:id="14629"/>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14629"/>
    <w:bookmarkStart w:name="z14837" w:id="14630"/>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4630"/>
    <w:bookmarkStart w:name="z14838" w:id="14631"/>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4631"/>
    <w:bookmarkStart w:name="z14839" w:id="14632"/>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4632"/>
    <w:bookmarkStart w:name="z14840" w:id="14633"/>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4633"/>
    <w:bookmarkStart w:name="z14841" w:id="14634"/>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14634"/>
    <w:bookmarkStart w:name="z14842" w:id="14635"/>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4635"/>
    <w:bookmarkStart w:name="z14843" w:id="14636"/>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4636"/>
    <w:bookmarkStart w:name="z14844" w:id="14637"/>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4637"/>
    <w:bookmarkStart w:name="z14845" w:id="14638"/>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4638"/>
    <w:bookmarkStart w:name="z14846" w:id="14639"/>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4639"/>
    <w:bookmarkStart w:name="z14847" w:id="14640"/>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4640"/>
    <w:bookmarkStart w:name="z14848" w:id="14641"/>
    <w:p>
      <w:pPr>
        <w:spacing w:after="0"/>
        <w:ind w:left="0"/>
        <w:jc w:val="left"/>
      </w:pPr>
      <w:r>
        <w:rPr>
          <w:rFonts w:ascii="Times New Roman"/>
          <w:b/>
          <w:i w:val="false"/>
          <w:color w:val="000000"/>
        </w:rPr>
        <w:t xml:space="preserve"> Глава 4. Имущество Управления</w:t>
      </w:r>
    </w:p>
    <w:bookmarkEnd w:id="14641"/>
    <w:bookmarkStart w:name="z14849" w:id="14642"/>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14642"/>
    <w:bookmarkStart w:name="z14850" w:id="14643"/>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4643"/>
    <w:bookmarkStart w:name="z14851" w:id="14644"/>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14644"/>
    <w:bookmarkStart w:name="z14852" w:id="14645"/>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4645"/>
    <w:bookmarkStart w:name="z14853" w:id="14646"/>
    <w:p>
      <w:pPr>
        <w:spacing w:after="0"/>
        <w:ind w:left="0"/>
        <w:jc w:val="left"/>
      </w:pPr>
      <w:r>
        <w:rPr>
          <w:rFonts w:ascii="Times New Roman"/>
          <w:b/>
          <w:i w:val="false"/>
          <w:color w:val="000000"/>
        </w:rPr>
        <w:t xml:space="preserve"> Глава 5. Реорганизация и упразднение Управления</w:t>
      </w:r>
    </w:p>
    <w:bookmarkEnd w:id="14646"/>
    <w:bookmarkStart w:name="z14854" w:id="14647"/>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146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93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110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4857" w:id="14648"/>
    <w:p>
      <w:pPr>
        <w:spacing w:after="0"/>
        <w:ind w:left="0"/>
        <w:jc w:val="left"/>
      </w:pPr>
      <w:r>
        <w:rPr>
          <w:rFonts w:ascii="Times New Roman"/>
          <w:b/>
          <w:i w:val="false"/>
          <w:color w:val="000000"/>
        </w:rPr>
        <w:t xml:space="preserve"> Положение об Управлении государственных доходов по Каратобинскому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4648"/>
    <w:bookmarkStart w:name="z14858" w:id="14649"/>
    <w:p>
      <w:pPr>
        <w:spacing w:after="0"/>
        <w:ind w:left="0"/>
        <w:jc w:val="left"/>
      </w:pPr>
      <w:r>
        <w:rPr>
          <w:rFonts w:ascii="Times New Roman"/>
          <w:b/>
          <w:i w:val="false"/>
          <w:color w:val="000000"/>
        </w:rPr>
        <w:t xml:space="preserve"> Глава 1. Общие положения</w:t>
      </w:r>
    </w:p>
    <w:bookmarkEnd w:id="14649"/>
    <w:bookmarkStart w:name="z14859" w:id="14650"/>
    <w:p>
      <w:pPr>
        <w:spacing w:after="0"/>
        <w:ind w:left="0"/>
        <w:jc w:val="both"/>
      </w:pPr>
      <w:r>
        <w:rPr>
          <w:rFonts w:ascii="Times New Roman"/>
          <w:b w:val="false"/>
          <w:i w:val="false"/>
          <w:color w:val="000000"/>
          <w:sz w:val="28"/>
        </w:rPr>
        <w:t>
      1. Управление государственных доходов по Каратобинскому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Западно-Казахстанской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4650"/>
    <w:bookmarkStart w:name="z14860" w:id="14651"/>
    <w:p>
      <w:pPr>
        <w:spacing w:after="0"/>
        <w:ind w:left="0"/>
        <w:jc w:val="both"/>
      </w:pPr>
      <w:r>
        <w:rPr>
          <w:rFonts w:ascii="Times New Roman"/>
          <w:b w:val="false"/>
          <w:i w:val="false"/>
          <w:color w:val="000000"/>
          <w:sz w:val="28"/>
        </w:rPr>
        <w:t xml:space="preserve">
      1) налогового администрирования; </w:t>
      </w:r>
    </w:p>
    <w:bookmarkEnd w:id="14651"/>
    <w:bookmarkStart w:name="z14861" w:id="14652"/>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4652"/>
    <w:bookmarkStart w:name="z14862" w:id="14653"/>
    <w:p>
      <w:pPr>
        <w:spacing w:after="0"/>
        <w:ind w:left="0"/>
        <w:jc w:val="both"/>
      </w:pPr>
      <w:r>
        <w:rPr>
          <w:rFonts w:ascii="Times New Roman"/>
          <w:b w:val="false"/>
          <w:i w:val="false"/>
          <w:color w:val="000000"/>
          <w:sz w:val="28"/>
        </w:rPr>
        <w:t xml:space="preserve">
      3) оборота нефтепродуктов и биотоплива; </w:t>
      </w:r>
    </w:p>
    <w:bookmarkEnd w:id="14653"/>
    <w:bookmarkStart w:name="z14863" w:id="14654"/>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4654"/>
    <w:bookmarkStart w:name="z14864" w:id="14655"/>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4655"/>
    <w:bookmarkStart w:name="z14865" w:id="14656"/>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4656"/>
    <w:bookmarkStart w:name="z14866" w:id="14657"/>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4657"/>
    <w:bookmarkStart w:name="z14867" w:id="14658"/>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4658"/>
    <w:bookmarkStart w:name="z14868" w:id="14659"/>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4659"/>
    <w:bookmarkStart w:name="z14869" w:id="14660"/>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4660"/>
    <w:bookmarkStart w:name="z14870" w:id="14661"/>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4661"/>
    <w:bookmarkStart w:name="z14871" w:id="14662"/>
    <w:p>
      <w:pPr>
        <w:spacing w:after="0"/>
        <w:ind w:left="0"/>
        <w:jc w:val="both"/>
      </w:pPr>
      <w:r>
        <w:rPr>
          <w:rFonts w:ascii="Times New Roman"/>
          <w:b w:val="false"/>
          <w:i w:val="false"/>
          <w:color w:val="000000"/>
          <w:sz w:val="28"/>
        </w:rPr>
        <w:t>
      8. Местонахождение Управления: почтовый индекс 090800, Республика Казахстан, Западно-Казахстанская область, Каратобинский район, село Каратобе, улица Г.Курмангалиева, 19.</w:t>
      </w:r>
    </w:p>
    <w:bookmarkEnd w:id="14662"/>
    <w:bookmarkStart w:name="z14872" w:id="14663"/>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Каратобинскому району Департамента государственных доходов по Западно-Казахстанской области Комитета государственных доходов Министерства финансов Республики Казахстан".</w:t>
      </w:r>
    </w:p>
    <w:bookmarkEnd w:id="14663"/>
    <w:bookmarkStart w:name="z14873" w:id="14664"/>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4664"/>
    <w:bookmarkStart w:name="z14874" w:id="14665"/>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4665"/>
    <w:bookmarkStart w:name="z14875" w:id="14666"/>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4666"/>
    <w:bookmarkStart w:name="z14876" w:id="14667"/>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4667"/>
    <w:bookmarkStart w:name="z14877" w:id="14668"/>
    <w:p>
      <w:pPr>
        <w:spacing w:after="0"/>
        <w:ind w:left="0"/>
        <w:jc w:val="left"/>
      </w:pPr>
      <w:r>
        <w:rPr>
          <w:rFonts w:ascii="Times New Roman"/>
          <w:b/>
          <w:i w:val="false"/>
          <w:color w:val="000000"/>
        </w:rPr>
        <w:t xml:space="preserve"> Глава 2. Задачи, права и обязанности Управления</w:t>
      </w:r>
    </w:p>
    <w:bookmarkEnd w:id="14668"/>
    <w:bookmarkStart w:name="z14878" w:id="14669"/>
    <w:p>
      <w:pPr>
        <w:spacing w:after="0"/>
        <w:ind w:left="0"/>
        <w:jc w:val="both"/>
      </w:pPr>
      <w:r>
        <w:rPr>
          <w:rFonts w:ascii="Times New Roman"/>
          <w:b w:val="false"/>
          <w:i w:val="false"/>
          <w:color w:val="000000"/>
          <w:sz w:val="28"/>
        </w:rPr>
        <w:t>
      13. Задачи:</w:t>
      </w:r>
    </w:p>
    <w:bookmarkEnd w:id="14669"/>
    <w:bookmarkStart w:name="z14879" w:id="14670"/>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4670"/>
    <w:bookmarkStart w:name="z14880" w:id="14671"/>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4671"/>
    <w:bookmarkStart w:name="z14881" w:id="14672"/>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4672"/>
    <w:bookmarkStart w:name="z14882" w:id="14673"/>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4673"/>
    <w:bookmarkStart w:name="z14883" w:id="14674"/>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4674"/>
    <w:bookmarkStart w:name="z14884" w:id="14675"/>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4675"/>
    <w:bookmarkStart w:name="z14885" w:id="14676"/>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4676"/>
    <w:bookmarkStart w:name="z14886" w:id="14677"/>
    <w:p>
      <w:pPr>
        <w:spacing w:after="0"/>
        <w:ind w:left="0"/>
        <w:jc w:val="both"/>
      </w:pPr>
      <w:r>
        <w:rPr>
          <w:rFonts w:ascii="Times New Roman"/>
          <w:b w:val="false"/>
          <w:i w:val="false"/>
          <w:color w:val="000000"/>
          <w:sz w:val="28"/>
        </w:rPr>
        <w:t>
      14. Права и обязанности Управления:</w:t>
      </w:r>
    </w:p>
    <w:bookmarkEnd w:id="14677"/>
    <w:bookmarkStart w:name="z14887" w:id="14678"/>
    <w:p>
      <w:pPr>
        <w:spacing w:after="0"/>
        <w:ind w:left="0"/>
        <w:jc w:val="both"/>
      </w:pPr>
      <w:r>
        <w:rPr>
          <w:rFonts w:ascii="Times New Roman"/>
          <w:b w:val="false"/>
          <w:i w:val="false"/>
          <w:color w:val="000000"/>
          <w:sz w:val="28"/>
        </w:rPr>
        <w:t>
      1) права:</w:t>
      </w:r>
    </w:p>
    <w:bookmarkEnd w:id="14678"/>
    <w:bookmarkStart w:name="z14888" w:id="14679"/>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4679"/>
    <w:bookmarkStart w:name="z14889" w:id="14680"/>
    <w:p>
      <w:pPr>
        <w:spacing w:after="0"/>
        <w:ind w:left="0"/>
        <w:jc w:val="both"/>
      </w:pPr>
      <w:r>
        <w:rPr>
          <w:rFonts w:ascii="Times New Roman"/>
          <w:b w:val="false"/>
          <w:i w:val="false"/>
          <w:color w:val="000000"/>
          <w:sz w:val="28"/>
        </w:rPr>
        <w:t>
      требовать от налогоплательщика (налогового агента):</w:t>
      </w:r>
    </w:p>
    <w:bookmarkEnd w:id="14680"/>
    <w:bookmarkStart w:name="z14890" w:id="14681"/>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4681"/>
    <w:bookmarkStart w:name="z14891" w:id="14682"/>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4682"/>
    <w:bookmarkStart w:name="z14892" w:id="14683"/>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4683"/>
    <w:bookmarkStart w:name="z14893" w:id="1468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4684"/>
    <w:bookmarkStart w:name="z14894" w:id="1468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4685"/>
    <w:bookmarkStart w:name="z14895" w:id="14686"/>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4686"/>
    <w:bookmarkStart w:name="z14896" w:id="14687"/>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4687"/>
    <w:bookmarkStart w:name="z14897" w:id="14688"/>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4688"/>
    <w:bookmarkStart w:name="z14898" w:id="14689"/>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4689"/>
    <w:bookmarkStart w:name="z14899" w:id="14690"/>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4690"/>
    <w:bookmarkStart w:name="z14900" w:id="14691"/>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4691"/>
    <w:bookmarkStart w:name="z14901" w:id="14692"/>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4692"/>
    <w:bookmarkStart w:name="z14902" w:id="1469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4693"/>
    <w:bookmarkStart w:name="z14903" w:id="1469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4694"/>
    <w:bookmarkStart w:name="z14904" w:id="1469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4695"/>
    <w:bookmarkStart w:name="z14905" w:id="14696"/>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4696"/>
    <w:bookmarkStart w:name="z14906" w:id="14697"/>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4697"/>
    <w:bookmarkStart w:name="z14907" w:id="14698"/>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4698"/>
    <w:bookmarkStart w:name="z14908" w:id="14699"/>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4699"/>
    <w:bookmarkStart w:name="z14909" w:id="14700"/>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4700"/>
    <w:bookmarkStart w:name="z14910" w:id="14701"/>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4701"/>
    <w:bookmarkStart w:name="z14911" w:id="14702"/>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4702"/>
    <w:bookmarkStart w:name="z14912" w:id="14703"/>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4703"/>
    <w:bookmarkStart w:name="z14913" w:id="14704"/>
    <w:p>
      <w:pPr>
        <w:spacing w:after="0"/>
        <w:ind w:left="0"/>
        <w:jc w:val="both"/>
      </w:pPr>
      <w:r>
        <w:rPr>
          <w:rFonts w:ascii="Times New Roman"/>
          <w:b w:val="false"/>
          <w:i w:val="false"/>
          <w:color w:val="000000"/>
          <w:sz w:val="28"/>
        </w:rPr>
        <w:t>
      2) обязанности:</w:t>
      </w:r>
    </w:p>
    <w:bookmarkEnd w:id="14704"/>
    <w:bookmarkStart w:name="z14914" w:id="14705"/>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4705"/>
    <w:bookmarkStart w:name="z14915" w:id="14706"/>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4706"/>
    <w:bookmarkStart w:name="z14916" w:id="14707"/>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4707"/>
    <w:bookmarkStart w:name="z14917" w:id="14708"/>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4708"/>
    <w:bookmarkStart w:name="z14918" w:id="14709"/>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4709"/>
    <w:bookmarkStart w:name="z14919" w:id="14710"/>
    <w:p>
      <w:pPr>
        <w:spacing w:after="0"/>
        <w:ind w:left="0"/>
        <w:jc w:val="both"/>
      </w:pPr>
      <w:r>
        <w:rPr>
          <w:rFonts w:ascii="Times New Roman"/>
          <w:b w:val="false"/>
          <w:i w:val="false"/>
          <w:color w:val="000000"/>
          <w:sz w:val="28"/>
        </w:rPr>
        <w:t>
      имеющих налоговую задолженность;</w:t>
      </w:r>
    </w:p>
    <w:bookmarkEnd w:id="14710"/>
    <w:bookmarkStart w:name="z14920" w:id="14711"/>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4711"/>
    <w:bookmarkStart w:name="z14921" w:id="14712"/>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4712"/>
    <w:bookmarkStart w:name="z14922" w:id="14713"/>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4713"/>
    <w:bookmarkStart w:name="z14923" w:id="14714"/>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4714"/>
    <w:bookmarkStart w:name="z14924" w:id="14715"/>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4715"/>
    <w:bookmarkStart w:name="z14925" w:id="14716"/>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4716"/>
    <w:bookmarkStart w:name="z14926" w:id="14717"/>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4717"/>
    <w:bookmarkStart w:name="z14927" w:id="14718"/>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4718"/>
    <w:bookmarkStart w:name="z14928" w:id="14719"/>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4719"/>
    <w:bookmarkStart w:name="z14929" w:id="14720"/>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4720"/>
    <w:bookmarkStart w:name="z14930" w:id="14721"/>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4721"/>
    <w:bookmarkStart w:name="z14931" w:id="14722"/>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4722"/>
    <w:bookmarkStart w:name="z14932" w:id="14723"/>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4723"/>
    <w:bookmarkStart w:name="z14933" w:id="14724"/>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4724"/>
    <w:bookmarkStart w:name="z14934" w:id="14725"/>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4725"/>
    <w:bookmarkStart w:name="z14935" w:id="14726"/>
    <w:p>
      <w:pPr>
        <w:spacing w:after="0"/>
        <w:ind w:left="0"/>
        <w:jc w:val="both"/>
      </w:pPr>
      <w:r>
        <w:rPr>
          <w:rFonts w:ascii="Times New Roman"/>
          <w:b w:val="false"/>
          <w:i w:val="false"/>
          <w:color w:val="000000"/>
          <w:sz w:val="28"/>
        </w:rPr>
        <w:t>
      защищать интересы государства;</w:t>
      </w:r>
    </w:p>
    <w:bookmarkEnd w:id="14726"/>
    <w:bookmarkStart w:name="z14936" w:id="14727"/>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4727"/>
    <w:bookmarkStart w:name="z14937" w:id="14728"/>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4728"/>
    <w:bookmarkStart w:name="z14938" w:id="1472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4729"/>
    <w:bookmarkStart w:name="z14939" w:id="1473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4730"/>
    <w:bookmarkStart w:name="z14940" w:id="14731"/>
    <w:p>
      <w:pPr>
        <w:spacing w:after="0"/>
        <w:ind w:left="0"/>
        <w:jc w:val="both"/>
      </w:pPr>
      <w:r>
        <w:rPr>
          <w:rFonts w:ascii="Times New Roman"/>
          <w:b w:val="false"/>
          <w:i w:val="false"/>
          <w:color w:val="000000"/>
          <w:sz w:val="28"/>
        </w:rPr>
        <w:t>
      15. Функции:</w:t>
      </w:r>
    </w:p>
    <w:bookmarkEnd w:id="14731"/>
    <w:bookmarkStart w:name="z14941" w:id="14732"/>
    <w:p>
      <w:pPr>
        <w:spacing w:after="0"/>
        <w:ind w:left="0"/>
        <w:jc w:val="both"/>
      </w:pPr>
      <w:r>
        <w:rPr>
          <w:rFonts w:ascii="Times New Roman"/>
          <w:b w:val="false"/>
          <w:i w:val="false"/>
          <w:color w:val="000000"/>
          <w:sz w:val="28"/>
        </w:rPr>
        <w:t>
      1) осуществление налогового контроля;</w:t>
      </w:r>
    </w:p>
    <w:bookmarkEnd w:id="14732"/>
    <w:bookmarkStart w:name="z14942" w:id="1473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4733"/>
    <w:bookmarkStart w:name="z14943" w:id="1473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4734"/>
    <w:bookmarkStart w:name="z14944" w:id="14735"/>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4735"/>
    <w:bookmarkStart w:name="z14945" w:id="14736"/>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4736"/>
    <w:bookmarkStart w:name="z14946" w:id="14737"/>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4737"/>
    <w:bookmarkStart w:name="z14947" w:id="14738"/>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4738"/>
    <w:bookmarkStart w:name="z14948" w:id="14739"/>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4739"/>
    <w:bookmarkStart w:name="z14949" w:id="14740"/>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4740"/>
    <w:bookmarkStart w:name="z14950" w:id="1474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4741"/>
    <w:bookmarkStart w:name="z14951" w:id="14742"/>
    <w:p>
      <w:pPr>
        <w:spacing w:after="0"/>
        <w:ind w:left="0"/>
        <w:jc w:val="both"/>
      </w:pPr>
      <w:r>
        <w:rPr>
          <w:rFonts w:ascii="Times New Roman"/>
          <w:b w:val="false"/>
          <w:i w:val="false"/>
          <w:color w:val="000000"/>
          <w:sz w:val="28"/>
        </w:rPr>
        <w:t>
      11) осуществление налогового администрирования;</w:t>
      </w:r>
    </w:p>
    <w:bookmarkEnd w:id="14742"/>
    <w:bookmarkStart w:name="z14952" w:id="1474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4743"/>
    <w:bookmarkStart w:name="z14953" w:id="14744"/>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4744"/>
    <w:bookmarkStart w:name="z14954" w:id="14745"/>
    <w:p>
      <w:pPr>
        <w:spacing w:after="0"/>
        <w:ind w:left="0"/>
        <w:jc w:val="both"/>
      </w:pPr>
      <w:r>
        <w:rPr>
          <w:rFonts w:ascii="Times New Roman"/>
          <w:b w:val="false"/>
          <w:i w:val="false"/>
          <w:color w:val="000000"/>
          <w:sz w:val="28"/>
        </w:rPr>
        <w:t>
      14) использование системы управления рисками;</w:t>
      </w:r>
    </w:p>
    <w:bookmarkEnd w:id="14745"/>
    <w:bookmarkStart w:name="z14955" w:id="14746"/>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4746"/>
    <w:bookmarkStart w:name="z14956" w:id="14747"/>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4747"/>
    <w:bookmarkStart w:name="z14957" w:id="14748"/>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4748"/>
    <w:bookmarkStart w:name="z14958" w:id="14749"/>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4749"/>
    <w:bookmarkStart w:name="z14959" w:id="14750"/>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4750"/>
    <w:bookmarkStart w:name="z14960" w:id="14751"/>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4751"/>
    <w:bookmarkStart w:name="z14961" w:id="14752"/>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4752"/>
    <w:bookmarkStart w:name="z14962" w:id="14753"/>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4753"/>
    <w:bookmarkStart w:name="z14963" w:id="14754"/>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4754"/>
    <w:bookmarkStart w:name="z14964" w:id="14755"/>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4755"/>
    <w:bookmarkStart w:name="z14965" w:id="14756"/>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4756"/>
    <w:bookmarkStart w:name="z14966" w:id="14757"/>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4757"/>
    <w:bookmarkStart w:name="z14967" w:id="14758"/>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4758"/>
    <w:bookmarkStart w:name="z14968" w:id="14759"/>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4759"/>
    <w:bookmarkStart w:name="z14969" w:id="14760"/>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4760"/>
    <w:bookmarkStart w:name="z14970" w:id="14761"/>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4761"/>
    <w:bookmarkStart w:name="z14971" w:id="14762"/>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4762"/>
    <w:bookmarkStart w:name="z14972" w:id="14763"/>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4763"/>
    <w:bookmarkStart w:name="z14973" w:id="14764"/>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4764"/>
    <w:bookmarkStart w:name="z14974" w:id="14765"/>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4765"/>
    <w:bookmarkStart w:name="z14975" w:id="14766"/>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4766"/>
    <w:bookmarkStart w:name="z14976" w:id="14767"/>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4767"/>
    <w:bookmarkStart w:name="z14977" w:id="14768"/>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4768"/>
    <w:bookmarkStart w:name="z14978" w:id="14769"/>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4769"/>
    <w:bookmarkStart w:name="z14979" w:id="14770"/>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4770"/>
    <w:bookmarkStart w:name="z14980" w:id="14771"/>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4771"/>
    <w:bookmarkStart w:name="z14981" w:id="14772"/>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4772"/>
    <w:bookmarkStart w:name="z14982" w:id="14773"/>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4773"/>
    <w:bookmarkStart w:name="z14983" w:id="14774"/>
    <w:p>
      <w:pPr>
        <w:spacing w:after="0"/>
        <w:ind w:left="0"/>
        <w:jc w:val="both"/>
      </w:pPr>
      <w:r>
        <w:rPr>
          <w:rFonts w:ascii="Times New Roman"/>
          <w:b w:val="false"/>
          <w:i w:val="false"/>
          <w:color w:val="000000"/>
          <w:sz w:val="28"/>
        </w:rPr>
        <w:t>
      18. Полномочия Руководителя Управления:</w:t>
      </w:r>
    </w:p>
    <w:bookmarkEnd w:id="14774"/>
    <w:bookmarkStart w:name="z14984" w:id="14775"/>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14775"/>
    <w:bookmarkStart w:name="z14985" w:id="14776"/>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4776"/>
    <w:bookmarkStart w:name="z14986" w:id="14777"/>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4777"/>
    <w:bookmarkStart w:name="z14987" w:id="14778"/>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4778"/>
    <w:bookmarkStart w:name="z14988" w:id="14779"/>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4779"/>
    <w:bookmarkStart w:name="z14989" w:id="14780"/>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14780"/>
    <w:bookmarkStart w:name="z14990" w:id="14781"/>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4781"/>
    <w:bookmarkStart w:name="z14991" w:id="14782"/>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4782"/>
    <w:bookmarkStart w:name="z14992" w:id="14783"/>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4783"/>
    <w:bookmarkStart w:name="z14993" w:id="14784"/>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4784"/>
    <w:bookmarkStart w:name="z14994" w:id="14785"/>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4785"/>
    <w:bookmarkStart w:name="z14995" w:id="14786"/>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4786"/>
    <w:bookmarkStart w:name="z14996" w:id="14787"/>
    <w:p>
      <w:pPr>
        <w:spacing w:after="0"/>
        <w:ind w:left="0"/>
        <w:jc w:val="left"/>
      </w:pPr>
      <w:r>
        <w:rPr>
          <w:rFonts w:ascii="Times New Roman"/>
          <w:b/>
          <w:i w:val="false"/>
          <w:color w:val="000000"/>
        </w:rPr>
        <w:t xml:space="preserve"> Глава 4. Имущество Управления</w:t>
      </w:r>
    </w:p>
    <w:bookmarkEnd w:id="14787"/>
    <w:bookmarkStart w:name="z14997" w:id="14788"/>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14788"/>
    <w:bookmarkStart w:name="z14998" w:id="14789"/>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4789"/>
    <w:bookmarkStart w:name="z14999" w:id="14790"/>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14790"/>
    <w:bookmarkStart w:name="z15000" w:id="14791"/>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4791"/>
    <w:bookmarkStart w:name="z15001" w:id="14792"/>
    <w:p>
      <w:pPr>
        <w:spacing w:after="0"/>
        <w:ind w:left="0"/>
        <w:jc w:val="left"/>
      </w:pPr>
      <w:r>
        <w:rPr>
          <w:rFonts w:ascii="Times New Roman"/>
          <w:b/>
          <w:i w:val="false"/>
          <w:color w:val="000000"/>
        </w:rPr>
        <w:t xml:space="preserve"> Глава 5. Реорганизация и упразднение Управления</w:t>
      </w:r>
    </w:p>
    <w:bookmarkEnd w:id="14792"/>
    <w:bookmarkStart w:name="z15002" w:id="14793"/>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147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94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111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5005" w:id="14794"/>
    <w:p>
      <w:pPr>
        <w:spacing w:after="0"/>
        <w:ind w:left="0"/>
        <w:jc w:val="left"/>
      </w:pPr>
      <w:r>
        <w:rPr>
          <w:rFonts w:ascii="Times New Roman"/>
          <w:b/>
          <w:i w:val="false"/>
          <w:color w:val="000000"/>
        </w:rPr>
        <w:t xml:space="preserve"> Положение о Департаменте государственных доходов по Карагандинской области Комитета государственных доходов Министерства финансов Республики Казахстан</w:t>
      </w:r>
    </w:p>
    <w:bookmarkEnd w:id="14794"/>
    <w:bookmarkStart w:name="z15006" w:id="14795"/>
    <w:p>
      <w:pPr>
        <w:spacing w:after="0"/>
        <w:ind w:left="0"/>
        <w:jc w:val="left"/>
      </w:pPr>
      <w:r>
        <w:rPr>
          <w:rFonts w:ascii="Times New Roman"/>
          <w:b/>
          <w:i w:val="false"/>
          <w:color w:val="000000"/>
        </w:rPr>
        <w:t xml:space="preserve"> Глава 1. Общие положения</w:t>
      </w:r>
    </w:p>
    <w:bookmarkEnd w:id="14795"/>
    <w:bookmarkStart w:name="z15007" w:id="14796"/>
    <w:p>
      <w:pPr>
        <w:spacing w:after="0"/>
        <w:ind w:left="0"/>
        <w:jc w:val="both"/>
      </w:pPr>
      <w:r>
        <w:rPr>
          <w:rFonts w:ascii="Times New Roman"/>
          <w:b w:val="false"/>
          <w:i w:val="false"/>
          <w:color w:val="000000"/>
          <w:sz w:val="28"/>
        </w:rPr>
        <w:t>
      1. Департамент государственных доходов по Карагандинской области Комитета государственных доходов Министерства финансов Республики Казахстан (далее – Департамент) является территориальным органом Комитета государственных доходов Министерства финансов Республики Казахстан (далее – Комитет), уполномоченным на выполнение функций государственного управления и контроля в сферах:</w:t>
      </w:r>
    </w:p>
    <w:bookmarkEnd w:id="14796"/>
    <w:bookmarkStart w:name="z15008" w:id="14797"/>
    <w:p>
      <w:pPr>
        <w:spacing w:after="0"/>
        <w:ind w:left="0"/>
        <w:jc w:val="both"/>
      </w:pPr>
      <w:r>
        <w:rPr>
          <w:rFonts w:ascii="Times New Roman"/>
          <w:b w:val="false"/>
          <w:i w:val="false"/>
          <w:color w:val="000000"/>
          <w:sz w:val="28"/>
        </w:rPr>
        <w:t xml:space="preserve">
      1) налогового и таможенного администрирования; </w:t>
      </w:r>
    </w:p>
    <w:bookmarkEnd w:id="14797"/>
    <w:bookmarkStart w:name="z15009" w:id="14798"/>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4798"/>
    <w:bookmarkStart w:name="z15010" w:id="14799"/>
    <w:p>
      <w:pPr>
        <w:spacing w:after="0"/>
        <w:ind w:left="0"/>
        <w:jc w:val="both"/>
      </w:pPr>
      <w:r>
        <w:rPr>
          <w:rFonts w:ascii="Times New Roman"/>
          <w:b w:val="false"/>
          <w:i w:val="false"/>
          <w:color w:val="000000"/>
          <w:sz w:val="28"/>
        </w:rPr>
        <w:t xml:space="preserve">
      3) оборота нефтепродуктов и биотоплива; </w:t>
      </w:r>
    </w:p>
    <w:bookmarkEnd w:id="14799"/>
    <w:bookmarkStart w:name="z15011" w:id="14800"/>
    <w:p>
      <w:pPr>
        <w:spacing w:after="0"/>
        <w:ind w:left="0"/>
        <w:jc w:val="both"/>
      </w:pPr>
      <w:r>
        <w:rPr>
          <w:rFonts w:ascii="Times New Roman"/>
          <w:b w:val="false"/>
          <w:i w:val="false"/>
          <w:color w:val="000000"/>
          <w:sz w:val="28"/>
        </w:rPr>
        <w:t xml:space="preserve">
      4) государственного регулирования в сфере таможенного дела, реализации налоговой политики Республики Казахстан; </w:t>
      </w:r>
    </w:p>
    <w:bookmarkEnd w:id="14800"/>
    <w:bookmarkStart w:name="z15012" w:id="14801"/>
    <w:p>
      <w:pPr>
        <w:spacing w:after="0"/>
        <w:ind w:left="0"/>
        <w:jc w:val="both"/>
      </w:pPr>
      <w:r>
        <w:rPr>
          <w:rFonts w:ascii="Times New Roman"/>
          <w:b w:val="false"/>
          <w:i w:val="false"/>
          <w:color w:val="000000"/>
          <w:sz w:val="28"/>
        </w:rPr>
        <w:t>
      5)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4801"/>
    <w:bookmarkStart w:name="z15013" w:id="14802"/>
    <w:p>
      <w:pPr>
        <w:spacing w:after="0"/>
        <w:ind w:left="0"/>
        <w:jc w:val="both"/>
      </w:pPr>
      <w:r>
        <w:rPr>
          <w:rFonts w:ascii="Times New Roman"/>
          <w:b w:val="false"/>
          <w:i w:val="false"/>
          <w:color w:val="000000"/>
          <w:sz w:val="28"/>
        </w:rPr>
        <w:t>
      6) в других сферах, отнесенных к компетенции Департамента действующим законодательством.</w:t>
      </w:r>
    </w:p>
    <w:bookmarkEnd w:id="14802"/>
    <w:bookmarkStart w:name="z15014" w:id="14803"/>
    <w:p>
      <w:pPr>
        <w:spacing w:after="0"/>
        <w:ind w:left="0"/>
        <w:jc w:val="both"/>
      </w:pPr>
      <w:r>
        <w:rPr>
          <w:rFonts w:ascii="Times New Roman"/>
          <w:b w:val="false"/>
          <w:i w:val="false"/>
          <w:color w:val="000000"/>
          <w:sz w:val="28"/>
        </w:rPr>
        <w:t xml:space="preserve">
      2. Департамент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4803"/>
    <w:bookmarkStart w:name="z15015" w:id="14804"/>
    <w:p>
      <w:pPr>
        <w:spacing w:after="0"/>
        <w:ind w:left="0"/>
        <w:jc w:val="both"/>
      </w:pPr>
      <w:r>
        <w:rPr>
          <w:rFonts w:ascii="Times New Roman"/>
          <w:b w:val="false"/>
          <w:i w:val="false"/>
          <w:color w:val="000000"/>
          <w:sz w:val="28"/>
        </w:rPr>
        <w:t>
      3. Департамент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4804"/>
    <w:bookmarkStart w:name="z15016" w:id="14805"/>
    <w:p>
      <w:pPr>
        <w:spacing w:after="0"/>
        <w:ind w:left="0"/>
        <w:jc w:val="both"/>
      </w:pPr>
      <w:r>
        <w:rPr>
          <w:rFonts w:ascii="Times New Roman"/>
          <w:b w:val="false"/>
          <w:i w:val="false"/>
          <w:color w:val="000000"/>
          <w:sz w:val="28"/>
        </w:rPr>
        <w:t xml:space="preserve">
      4. Департамент вступает в гражданско-правовые отношения от собственного имени. </w:t>
      </w:r>
    </w:p>
    <w:bookmarkEnd w:id="14805"/>
    <w:bookmarkStart w:name="z15017" w:id="14806"/>
    <w:p>
      <w:pPr>
        <w:spacing w:after="0"/>
        <w:ind w:left="0"/>
        <w:jc w:val="both"/>
      </w:pPr>
      <w:r>
        <w:rPr>
          <w:rFonts w:ascii="Times New Roman"/>
          <w:b w:val="false"/>
          <w:i w:val="false"/>
          <w:color w:val="000000"/>
          <w:sz w:val="28"/>
        </w:rPr>
        <w:t xml:space="preserve">
      5. Департамент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4806"/>
    <w:bookmarkStart w:name="z15018" w:id="14807"/>
    <w:p>
      <w:pPr>
        <w:spacing w:after="0"/>
        <w:ind w:left="0"/>
        <w:jc w:val="both"/>
      </w:pPr>
      <w:r>
        <w:rPr>
          <w:rFonts w:ascii="Times New Roman"/>
          <w:b w:val="false"/>
          <w:i w:val="false"/>
          <w:color w:val="000000"/>
          <w:sz w:val="28"/>
        </w:rPr>
        <w:t xml:space="preserve">
      6. Департамент по вопросам своей компетенции в установленном законодательством порядке принимает решения, оформляемые приказами руководителя Департамента и другими актами, предусмотренными законодательством Республики Казахстан. </w:t>
      </w:r>
    </w:p>
    <w:bookmarkEnd w:id="14807"/>
    <w:bookmarkStart w:name="z15019" w:id="14808"/>
    <w:p>
      <w:pPr>
        <w:spacing w:after="0"/>
        <w:ind w:left="0"/>
        <w:jc w:val="both"/>
      </w:pPr>
      <w:r>
        <w:rPr>
          <w:rFonts w:ascii="Times New Roman"/>
          <w:b w:val="false"/>
          <w:i w:val="false"/>
          <w:color w:val="000000"/>
          <w:sz w:val="28"/>
        </w:rPr>
        <w:t xml:space="preserve">
      7. Структура и лимит штатной численности Департамента утверждаются в соответствии с законодательством Республики Казахстан. </w:t>
      </w:r>
    </w:p>
    <w:bookmarkEnd w:id="14808"/>
    <w:bookmarkStart w:name="z15020" w:id="14809"/>
    <w:p>
      <w:pPr>
        <w:spacing w:after="0"/>
        <w:ind w:left="0"/>
        <w:jc w:val="both"/>
      </w:pPr>
      <w:r>
        <w:rPr>
          <w:rFonts w:ascii="Times New Roman"/>
          <w:b w:val="false"/>
          <w:i w:val="false"/>
          <w:color w:val="000000"/>
          <w:sz w:val="28"/>
        </w:rPr>
        <w:t xml:space="preserve">
      8. Местонахождение Департамента: почтовый индекс 100000, Республика Казахстан, Карагандинская область, город Караганда, улица Чкалова, 3. </w:t>
      </w:r>
    </w:p>
    <w:bookmarkEnd w:id="14809"/>
    <w:bookmarkStart w:name="z15021" w:id="14810"/>
    <w:p>
      <w:pPr>
        <w:spacing w:after="0"/>
        <w:ind w:left="0"/>
        <w:jc w:val="both"/>
      </w:pPr>
      <w:r>
        <w:rPr>
          <w:rFonts w:ascii="Times New Roman"/>
          <w:b w:val="false"/>
          <w:i w:val="false"/>
          <w:color w:val="000000"/>
          <w:sz w:val="28"/>
        </w:rPr>
        <w:t>
      9. Полное наименование Департамента: Республиканское государственное учреждение "Департамент государственных доходов по Карагандинской области Комитета государственных доходов Министерства финансов Республики Казахстан".</w:t>
      </w:r>
    </w:p>
    <w:bookmarkEnd w:id="14810"/>
    <w:bookmarkStart w:name="z15022" w:id="14811"/>
    <w:p>
      <w:pPr>
        <w:spacing w:after="0"/>
        <w:ind w:left="0"/>
        <w:jc w:val="both"/>
      </w:pPr>
      <w:r>
        <w:rPr>
          <w:rFonts w:ascii="Times New Roman"/>
          <w:b w:val="false"/>
          <w:i w:val="false"/>
          <w:color w:val="000000"/>
          <w:sz w:val="28"/>
        </w:rPr>
        <w:t>
      10. Настоящее Положение является учредительным документом Департамента.</w:t>
      </w:r>
    </w:p>
    <w:bookmarkEnd w:id="14811"/>
    <w:bookmarkStart w:name="z15023" w:id="14812"/>
    <w:p>
      <w:pPr>
        <w:spacing w:after="0"/>
        <w:ind w:left="0"/>
        <w:jc w:val="both"/>
      </w:pPr>
      <w:r>
        <w:rPr>
          <w:rFonts w:ascii="Times New Roman"/>
          <w:b w:val="false"/>
          <w:i w:val="false"/>
          <w:color w:val="000000"/>
          <w:sz w:val="28"/>
        </w:rPr>
        <w:t>
      11. Финансирование деятельности Департамента осуществляется из республиканского бюджета.</w:t>
      </w:r>
    </w:p>
    <w:bookmarkEnd w:id="14812"/>
    <w:bookmarkStart w:name="z15024" w:id="14813"/>
    <w:p>
      <w:pPr>
        <w:spacing w:after="0"/>
        <w:ind w:left="0"/>
        <w:jc w:val="both"/>
      </w:pPr>
      <w:r>
        <w:rPr>
          <w:rFonts w:ascii="Times New Roman"/>
          <w:b w:val="false"/>
          <w:i w:val="false"/>
          <w:color w:val="000000"/>
          <w:sz w:val="28"/>
        </w:rPr>
        <w:t>
      12. Департаменту запрещается вступать в договорные отношения с субъектами предпринимательства на предмет выполнения обязанностей, являющихся полномочиями Комитета.</w:t>
      </w:r>
    </w:p>
    <w:bookmarkEnd w:id="14813"/>
    <w:bookmarkStart w:name="z15025" w:id="14814"/>
    <w:p>
      <w:pPr>
        <w:spacing w:after="0"/>
        <w:ind w:left="0"/>
        <w:jc w:val="both"/>
      </w:pPr>
      <w:r>
        <w:rPr>
          <w:rFonts w:ascii="Times New Roman"/>
          <w:b w:val="false"/>
          <w:i w:val="false"/>
          <w:color w:val="000000"/>
          <w:sz w:val="28"/>
        </w:rPr>
        <w:t>
      Если Департаменту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4814"/>
    <w:bookmarkStart w:name="z15026" w:id="14815"/>
    <w:p>
      <w:pPr>
        <w:spacing w:after="0"/>
        <w:ind w:left="0"/>
        <w:jc w:val="left"/>
      </w:pPr>
      <w:r>
        <w:rPr>
          <w:rFonts w:ascii="Times New Roman"/>
          <w:b/>
          <w:i w:val="false"/>
          <w:color w:val="000000"/>
        </w:rPr>
        <w:t xml:space="preserve"> Глава 2. Задачи, права и обязанности Департамента</w:t>
      </w:r>
    </w:p>
    <w:bookmarkEnd w:id="14815"/>
    <w:bookmarkStart w:name="z15027" w:id="14816"/>
    <w:p>
      <w:pPr>
        <w:spacing w:after="0"/>
        <w:ind w:left="0"/>
        <w:jc w:val="both"/>
      </w:pPr>
      <w:r>
        <w:rPr>
          <w:rFonts w:ascii="Times New Roman"/>
          <w:b w:val="false"/>
          <w:i w:val="false"/>
          <w:color w:val="000000"/>
          <w:sz w:val="28"/>
        </w:rPr>
        <w:t>
      13. Задачи:</w:t>
      </w:r>
    </w:p>
    <w:bookmarkEnd w:id="14816"/>
    <w:bookmarkStart w:name="z15028" w:id="14817"/>
    <w:p>
      <w:pPr>
        <w:spacing w:after="0"/>
        <w:ind w:left="0"/>
        <w:jc w:val="both"/>
      </w:pPr>
      <w:r>
        <w:rPr>
          <w:rFonts w:ascii="Times New Roman"/>
          <w:b w:val="false"/>
          <w:i w:val="false"/>
          <w:color w:val="000000"/>
          <w:sz w:val="28"/>
        </w:rPr>
        <w:t xml:space="preserve">
      1) обеспечение исполнения таможенного,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4817"/>
    <w:bookmarkStart w:name="z15029" w:id="14818"/>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 а также специальных, антидемпинговых и компенсационных пошлин;</w:t>
      </w:r>
    </w:p>
    <w:bookmarkEnd w:id="14818"/>
    <w:bookmarkStart w:name="z15030" w:id="14819"/>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4819"/>
    <w:bookmarkStart w:name="z15031" w:id="14820"/>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4820"/>
    <w:bookmarkStart w:name="z15032" w:id="14821"/>
    <w:p>
      <w:pPr>
        <w:spacing w:after="0"/>
        <w:ind w:left="0"/>
        <w:jc w:val="both"/>
      </w:pPr>
      <w:r>
        <w:rPr>
          <w:rFonts w:ascii="Times New Roman"/>
          <w:b w:val="false"/>
          <w:i w:val="false"/>
          <w:color w:val="000000"/>
          <w:sz w:val="28"/>
        </w:rPr>
        <w:t>
      5) обеспечение в пределах своей компетенции защиты суверенитета и экономической безопасности Республики Казахстан;</w:t>
      </w:r>
    </w:p>
    <w:bookmarkEnd w:id="14821"/>
    <w:bookmarkStart w:name="z15033" w:id="14822"/>
    <w:p>
      <w:pPr>
        <w:spacing w:after="0"/>
        <w:ind w:left="0"/>
        <w:jc w:val="both"/>
      </w:pPr>
      <w:r>
        <w:rPr>
          <w:rFonts w:ascii="Times New Roman"/>
          <w:b w:val="false"/>
          <w:i w:val="false"/>
          <w:color w:val="000000"/>
          <w:sz w:val="28"/>
        </w:rPr>
        <w:t>
      6) защита национальной безопасности Республики Казахстан, жизни и здоровья человека, животного и растительного мира, окружающей среды;</w:t>
      </w:r>
    </w:p>
    <w:bookmarkEnd w:id="14822"/>
    <w:bookmarkStart w:name="z15034" w:id="14823"/>
    <w:p>
      <w:pPr>
        <w:spacing w:after="0"/>
        <w:ind w:left="0"/>
        <w:jc w:val="both"/>
      </w:pPr>
      <w:r>
        <w:rPr>
          <w:rFonts w:ascii="Times New Roman"/>
          <w:b w:val="false"/>
          <w:i w:val="false"/>
          <w:color w:val="000000"/>
          <w:sz w:val="28"/>
        </w:rPr>
        <w:t>
      7) создание условий для ускорения и упрощения перемещения товаров через таможенную границу ЕАЭС;</w:t>
      </w:r>
    </w:p>
    <w:bookmarkEnd w:id="14823"/>
    <w:bookmarkStart w:name="z15035" w:id="14824"/>
    <w:p>
      <w:pPr>
        <w:spacing w:after="0"/>
        <w:ind w:left="0"/>
        <w:jc w:val="both"/>
      </w:pPr>
      <w:r>
        <w:rPr>
          <w:rFonts w:ascii="Times New Roman"/>
          <w:b w:val="false"/>
          <w:i w:val="false"/>
          <w:color w:val="000000"/>
          <w:sz w:val="28"/>
        </w:rPr>
        <w:t>
      8)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4824"/>
    <w:bookmarkStart w:name="z15036" w:id="14825"/>
    <w:p>
      <w:pPr>
        <w:spacing w:after="0"/>
        <w:ind w:left="0"/>
        <w:jc w:val="both"/>
      </w:pPr>
      <w:r>
        <w:rPr>
          <w:rFonts w:ascii="Times New Roman"/>
          <w:b w:val="false"/>
          <w:i w:val="false"/>
          <w:color w:val="000000"/>
          <w:sz w:val="28"/>
        </w:rPr>
        <w:t>
      9) государственное регулирование в области реабилитации и банкротства (за исключением банков, страховых (перестраховочных) организаций и накопительных пенсионных фондов);</w:t>
      </w:r>
    </w:p>
    <w:bookmarkEnd w:id="14825"/>
    <w:bookmarkStart w:name="z15037" w:id="14826"/>
    <w:p>
      <w:pPr>
        <w:spacing w:after="0"/>
        <w:ind w:left="0"/>
        <w:jc w:val="both"/>
      </w:pPr>
      <w:r>
        <w:rPr>
          <w:rFonts w:ascii="Times New Roman"/>
          <w:b w:val="false"/>
          <w:i w:val="false"/>
          <w:color w:val="000000"/>
          <w:sz w:val="28"/>
        </w:rPr>
        <w:t>
      10) международное сотрудничество по вопросам, входящим в компетенцию Комитета;</w:t>
      </w:r>
    </w:p>
    <w:bookmarkEnd w:id="14826"/>
    <w:bookmarkStart w:name="z15038" w:id="14827"/>
    <w:p>
      <w:pPr>
        <w:spacing w:after="0"/>
        <w:ind w:left="0"/>
        <w:jc w:val="both"/>
      </w:pPr>
      <w:r>
        <w:rPr>
          <w:rFonts w:ascii="Times New Roman"/>
          <w:b w:val="false"/>
          <w:i w:val="false"/>
          <w:color w:val="000000"/>
          <w:sz w:val="28"/>
        </w:rPr>
        <w:t>
      11) выполнение иных задач, предусмотренных законодательством Республики Казахстан.</w:t>
      </w:r>
    </w:p>
    <w:bookmarkEnd w:id="14827"/>
    <w:bookmarkStart w:name="z15039" w:id="14828"/>
    <w:p>
      <w:pPr>
        <w:spacing w:after="0"/>
        <w:ind w:left="0"/>
        <w:jc w:val="both"/>
      </w:pPr>
      <w:r>
        <w:rPr>
          <w:rFonts w:ascii="Times New Roman"/>
          <w:b w:val="false"/>
          <w:i w:val="false"/>
          <w:color w:val="000000"/>
          <w:sz w:val="28"/>
        </w:rPr>
        <w:t>
      14. Права и обязанности Департамента:</w:t>
      </w:r>
    </w:p>
    <w:bookmarkEnd w:id="14828"/>
    <w:bookmarkStart w:name="z15040" w:id="14829"/>
    <w:p>
      <w:pPr>
        <w:spacing w:after="0"/>
        <w:ind w:left="0"/>
        <w:jc w:val="both"/>
      </w:pPr>
      <w:r>
        <w:rPr>
          <w:rFonts w:ascii="Times New Roman"/>
          <w:b w:val="false"/>
          <w:i w:val="false"/>
          <w:color w:val="000000"/>
          <w:sz w:val="28"/>
        </w:rPr>
        <w:t>
      1) права:</w:t>
      </w:r>
    </w:p>
    <w:bookmarkEnd w:id="14829"/>
    <w:bookmarkStart w:name="z15041" w:id="14830"/>
    <w:p>
      <w:pPr>
        <w:spacing w:after="0"/>
        <w:ind w:left="0"/>
        <w:jc w:val="both"/>
      </w:pPr>
      <w:r>
        <w:rPr>
          <w:rFonts w:ascii="Times New Roman"/>
          <w:b w:val="false"/>
          <w:i w:val="false"/>
          <w:color w:val="000000"/>
          <w:sz w:val="28"/>
        </w:rPr>
        <w:t>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bookmarkEnd w:id="14830"/>
    <w:bookmarkStart w:name="z15042" w:id="14831"/>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4831"/>
    <w:bookmarkStart w:name="z15043" w:id="14832"/>
    <w:p>
      <w:pPr>
        <w:spacing w:after="0"/>
        <w:ind w:left="0"/>
        <w:jc w:val="both"/>
      </w:pPr>
      <w:r>
        <w:rPr>
          <w:rFonts w:ascii="Times New Roman"/>
          <w:b w:val="false"/>
          <w:i w:val="false"/>
          <w:color w:val="000000"/>
          <w:sz w:val="28"/>
        </w:rPr>
        <w:t>
      требовать от налогоплательщика (налогового агента):</w:t>
      </w:r>
    </w:p>
    <w:bookmarkEnd w:id="14832"/>
    <w:bookmarkStart w:name="z15044" w:id="14833"/>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4833"/>
    <w:bookmarkStart w:name="z15045" w:id="14834"/>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4834"/>
    <w:bookmarkStart w:name="z15046" w:id="14835"/>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4835"/>
    <w:bookmarkStart w:name="z15047" w:id="1483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4836"/>
    <w:bookmarkStart w:name="z15048" w:id="1483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4837"/>
    <w:bookmarkStart w:name="z15049" w:id="14838"/>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4838"/>
    <w:bookmarkStart w:name="z15050" w:id="1483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4839"/>
    <w:bookmarkStart w:name="z15051" w:id="14840"/>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4840"/>
    <w:bookmarkStart w:name="z15052" w:id="14841"/>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4841"/>
    <w:bookmarkStart w:name="z15053" w:id="14842"/>
    <w:p>
      <w:pPr>
        <w:spacing w:after="0"/>
        <w:ind w:left="0"/>
        <w:jc w:val="both"/>
      </w:pPr>
      <w:r>
        <w:rPr>
          <w:rFonts w:ascii="Times New Roman"/>
          <w:b w:val="false"/>
          <w:i w:val="false"/>
          <w:color w:val="000000"/>
          <w:sz w:val="28"/>
        </w:rPr>
        <w:t>
      останавливать транспортные средства, а также принудительно возвращать водные и воздушные суда, покинувшие таможенную территорию ЕАЭС, без разрешения органов государственных доходов;</w:t>
      </w:r>
    </w:p>
    <w:bookmarkEnd w:id="14842"/>
    <w:bookmarkStart w:name="z15054" w:id="14843"/>
    <w:p>
      <w:pPr>
        <w:spacing w:after="0"/>
        <w:ind w:left="0"/>
        <w:jc w:val="both"/>
      </w:pPr>
      <w:r>
        <w:rPr>
          <w:rFonts w:ascii="Times New Roman"/>
          <w:b w:val="false"/>
          <w:i w:val="false"/>
          <w:color w:val="000000"/>
          <w:sz w:val="28"/>
        </w:rPr>
        <w:t>
      осуществлять отбор проб и образцов товаров в соответствии с законодательством Республики Казахстан;</w:t>
      </w:r>
    </w:p>
    <w:bookmarkEnd w:id="14843"/>
    <w:bookmarkStart w:name="z15055" w:id="14844"/>
    <w:p>
      <w:pPr>
        <w:spacing w:after="0"/>
        <w:ind w:left="0"/>
        <w:jc w:val="both"/>
      </w:pPr>
      <w:r>
        <w:rPr>
          <w:rFonts w:ascii="Times New Roman"/>
          <w:b w:val="false"/>
          <w:i w:val="false"/>
          <w:color w:val="000000"/>
          <w:sz w:val="28"/>
        </w:rPr>
        <w:t>
      изымать у проверяемого лица документы либо их копии с составлением акта изъятия при проведении выездных таможенных проверок;</w:t>
      </w:r>
    </w:p>
    <w:bookmarkEnd w:id="14844"/>
    <w:bookmarkStart w:name="z15056" w:id="14845"/>
    <w:p>
      <w:pPr>
        <w:spacing w:after="0"/>
        <w:ind w:left="0"/>
        <w:jc w:val="both"/>
      </w:pPr>
      <w:r>
        <w:rPr>
          <w:rFonts w:ascii="Times New Roman"/>
          <w:b w:val="false"/>
          <w:i w:val="false"/>
          <w:color w:val="000000"/>
          <w:sz w:val="28"/>
        </w:rPr>
        <w:t>
      налагать арест на товары или изымать их в порядке, установленном законодательством Республики Казахстан, на срок проведения выездной таможенной проверки для пресечения действий, направленных на отчуждение товаров либо распоряжение этими товарами иным способом;</w:t>
      </w:r>
    </w:p>
    <w:bookmarkEnd w:id="14845"/>
    <w:bookmarkStart w:name="z15057" w:id="14846"/>
    <w:p>
      <w:pPr>
        <w:spacing w:after="0"/>
        <w:ind w:left="0"/>
        <w:jc w:val="both"/>
      </w:pPr>
      <w:r>
        <w:rPr>
          <w:rFonts w:ascii="Times New Roman"/>
          <w:b w:val="false"/>
          <w:i w:val="false"/>
          <w:color w:val="000000"/>
          <w:sz w:val="28"/>
        </w:rPr>
        <w:t>
      опечатывать помещения, в которых находятся товары, в случаях, предусмотренных законодательством Республики Казахстан;</w:t>
      </w:r>
    </w:p>
    <w:bookmarkEnd w:id="14846"/>
    <w:bookmarkStart w:name="z15058" w:id="14847"/>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4847"/>
    <w:bookmarkStart w:name="z15059" w:id="14848"/>
    <w:p>
      <w:pPr>
        <w:spacing w:after="0"/>
        <w:ind w:left="0"/>
        <w:jc w:val="both"/>
      </w:pPr>
      <w:r>
        <w:rPr>
          <w:rFonts w:ascii="Times New Roman"/>
          <w:b w:val="false"/>
          <w:i w:val="false"/>
          <w:color w:val="000000"/>
          <w:sz w:val="28"/>
        </w:rPr>
        <w:t>
      организовывать и проводить мероприятия по повышению налоговой и таможенной культуры и информированности общества по вопросам налогового законодательства и таможенного законодательства ЕАЭС и Республики Казахстан;</w:t>
      </w:r>
    </w:p>
    <w:bookmarkEnd w:id="14848"/>
    <w:bookmarkStart w:name="z15060" w:id="14849"/>
    <w:p>
      <w:pPr>
        <w:spacing w:after="0"/>
        <w:ind w:left="0"/>
        <w:jc w:val="both"/>
      </w:pPr>
      <w:r>
        <w:rPr>
          <w:rFonts w:ascii="Times New Roman"/>
          <w:b w:val="false"/>
          <w:i w:val="false"/>
          <w:color w:val="000000"/>
          <w:sz w:val="28"/>
        </w:rPr>
        <w:t>
      приобретать товары для выполнения функций, возложенных на органы государственных доходов в соответствии с законодательством Республики Казахстан;</w:t>
      </w:r>
    </w:p>
    <w:bookmarkEnd w:id="14849"/>
    <w:bookmarkStart w:name="z15061" w:id="14850"/>
    <w:p>
      <w:pPr>
        <w:spacing w:after="0"/>
        <w:ind w:left="0"/>
        <w:jc w:val="both"/>
      </w:pPr>
      <w:r>
        <w:rPr>
          <w:rFonts w:ascii="Times New Roman"/>
          <w:b w:val="false"/>
          <w:i w:val="false"/>
          <w:color w:val="000000"/>
          <w:sz w:val="28"/>
        </w:rPr>
        <w:t>
      анализировать и обобщать практику применения налогового и таможенного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 и таможенного законодательства ЕАЭС и Республики Казахстан;</w:t>
      </w:r>
    </w:p>
    <w:bookmarkEnd w:id="14850"/>
    <w:bookmarkStart w:name="z15062" w:id="14851"/>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Департамента;</w:t>
      </w:r>
    </w:p>
    <w:bookmarkEnd w:id="14851"/>
    <w:bookmarkStart w:name="z15063" w:id="14852"/>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4852"/>
    <w:bookmarkStart w:name="z15064" w:id="14853"/>
    <w:p>
      <w:pPr>
        <w:spacing w:after="0"/>
        <w:ind w:left="0"/>
        <w:jc w:val="both"/>
      </w:pPr>
      <w:r>
        <w:rPr>
          <w:rFonts w:ascii="Times New Roman"/>
          <w:b w:val="false"/>
          <w:i w:val="false"/>
          <w:color w:val="000000"/>
          <w:sz w:val="28"/>
        </w:rPr>
        <w:t>
      ликвидировать банкрота без возбуждения процедуры банкротства в порядке, установленном законодательством Республики Казахстан;</w:t>
      </w:r>
    </w:p>
    <w:bookmarkEnd w:id="14853"/>
    <w:bookmarkStart w:name="z15065" w:id="14854"/>
    <w:p>
      <w:pPr>
        <w:spacing w:after="0"/>
        <w:ind w:left="0"/>
        <w:jc w:val="both"/>
      </w:pPr>
      <w:r>
        <w:rPr>
          <w:rFonts w:ascii="Times New Roman"/>
          <w:b w:val="false"/>
          <w:i w:val="false"/>
          <w:color w:val="000000"/>
          <w:sz w:val="28"/>
        </w:rPr>
        <w:t>
      направлять мотивированный отказ собранию кредиторов в назначении кандидатуры реабилитационного, банкротного управляющих либо сообщение о снятии реабилитационного, банкротного управляющих с регистрации;</w:t>
      </w:r>
    </w:p>
    <w:bookmarkEnd w:id="14854"/>
    <w:bookmarkStart w:name="z15066" w:id="1485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4855"/>
    <w:bookmarkStart w:name="z15067" w:id="14856"/>
    <w:p>
      <w:pPr>
        <w:spacing w:after="0"/>
        <w:ind w:left="0"/>
        <w:jc w:val="both"/>
      </w:pPr>
      <w:r>
        <w:rPr>
          <w:rFonts w:ascii="Times New Roman"/>
          <w:b w:val="false"/>
          <w:i w:val="false"/>
          <w:color w:val="000000"/>
          <w:sz w:val="28"/>
        </w:rPr>
        <w:t>
      проверять соблюдение субъектами норм, правил и инструкций технологического процесса, хранения и реализации, технических регламентов и стандартов, действующих в сфере производства и оборота этилового спирта, алкогольной продукции и табачных изделий, а также оборота отдельных видов нефтепродуктов и биотоплива;</w:t>
      </w:r>
    </w:p>
    <w:bookmarkEnd w:id="14856"/>
    <w:bookmarkStart w:name="z15068" w:id="14857"/>
    <w:p>
      <w:pPr>
        <w:spacing w:after="0"/>
        <w:ind w:left="0"/>
        <w:jc w:val="both"/>
      </w:pPr>
      <w:r>
        <w:rPr>
          <w:rFonts w:ascii="Times New Roman"/>
          <w:b w:val="false"/>
          <w:i w:val="false"/>
          <w:color w:val="000000"/>
          <w:sz w:val="28"/>
        </w:rPr>
        <w:t>
      осуществлять контроль оснащения технологических линий производства этилового спирта и линий розлива алкогольной продукции соответствующими спиртоизмеряющими аппаратами и контрольными приборами учета и их функционирование;</w:t>
      </w:r>
    </w:p>
    <w:bookmarkEnd w:id="14857"/>
    <w:bookmarkStart w:name="z15069" w:id="14858"/>
    <w:p>
      <w:pPr>
        <w:spacing w:after="0"/>
        <w:ind w:left="0"/>
        <w:jc w:val="both"/>
      </w:pPr>
      <w:r>
        <w:rPr>
          <w:rFonts w:ascii="Times New Roman"/>
          <w:b w:val="false"/>
          <w:i w:val="false"/>
          <w:color w:val="000000"/>
          <w:sz w:val="28"/>
        </w:rPr>
        <w:t>
      проверять фактические объемы выработки этилового спирта, водок и ликероводочных изделий для соблюдения установленного законодательством Республики Казахстан требования по выработке их минимального объема;</w:t>
      </w:r>
    </w:p>
    <w:bookmarkEnd w:id="14858"/>
    <w:bookmarkStart w:name="z15070" w:id="14859"/>
    <w:p>
      <w:pPr>
        <w:spacing w:after="0"/>
        <w:ind w:left="0"/>
        <w:jc w:val="both"/>
      </w:pPr>
      <w:r>
        <w:rPr>
          <w:rFonts w:ascii="Times New Roman"/>
          <w:b w:val="false"/>
          <w:i w:val="false"/>
          <w:color w:val="000000"/>
          <w:sz w:val="28"/>
        </w:rPr>
        <w:t xml:space="preserve">
      направлять в пределах компетенции запрос производителям табачных изделий о предоставлении необходимых сведений для осуществления государственного регулирования производства и оборота табачных изделий; </w:t>
      </w:r>
    </w:p>
    <w:bookmarkEnd w:id="14859"/>
    <w:bookmarkStart w:name="z15071" w:id="1486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4860"/>
    <w:bookmarkStart w:name="z15072" w:id="1486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4861"/>
    <w:bookmarkStart w:name="z15073" w:id="1486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4862"/>
    <w:bookmarkStart w:name="z15074" w:id="1486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4863"/>
    <w:bookmarkStart w:name="z15075" w:id="1486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4864"/>
    <w:bookmarkStart w:name="z15076" w:id="1486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Департамента;</w:t>
      </w:r>
    </w:p>
    <w:bookmarkEnd w:id="14865"/>
    <w:bookmarkStart w:name="z15077" w:id="14866"/>
    <w:p>
      <w:pPr>
        <w:spacing w:after="0"/>
        <w:ind w:left="0"/>
        <w:jc w:val="both"/>
      </w:pPr>
      <w:r>
        <w:rPr>
          <w:rFonts w:ascii="Times New Roman"/>
          <w:b w:val="false"/>
          <w:i w:val="false"/>
          <w:color w:val="000000"/>
          <w:sz w:val="28"/>
        </w:rPr>
        <w:t>
      обращаться в суд, предъявлять иски в целях защиты прав и интересов Департамента в соответствии с законодательством Республики Казахстан;</w:t>
      </w:r>
    </w:p>
    <w:bookmarkEnd w:id="14866"/>
    <w:bookmarkStart w:name="z15078" w:id="1486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4867"/>
    <w:bookmarkStart w:name="z15079" w:id="14868"/>
    <w:p>
      <w:pPr>
        <w:spacing w:after="0"/>
        <w:ind w:left="0"/>
        <w:jc w:val="both"/>
      </w:pPr>
      <w:r>
        <w:rPr>
          <w:rFonts w:ascii="Times New Roman"/>
          <w:b w:val="false"/>
          <w:i w:val="false"/>
          <w:color w:val="000000"/>
          <w:sz w:val="28"/>
        </w:rPr>
        <w:t>
      2) обязанности:</w:t>
      </w:r>
    </w:p>
    <w:bookmarkEnd w:id="14868"/>
    <w:bookmarkStart w:name="z15080" w:id="1486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4869"/>
    <w:bookmarkStart w:name="z15081" w:id="1487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4870"/>
    <w:bookmarkStart w:name="z15082" w:id="1487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4871"/>
    <w:bookmarkStart w:name="z15083" w:id="1487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4872"/>
    <w:bookmarkStart w:name="z15084" w:id="1487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4873"/>
    <w:bookmarkStart w:name="z15085" w:id="14874"/>
    <w:p>
      <w:pPr>
        <w:spacing w:after="0"/>
        <w:ind w:left="0"/>
        <w:jc w:val="both"/>
      </w:pPr>
      <w:r>
        <w:rPr>
          <w:rFonts w:ascii="Times New Roman"/>
          <w:b w:val="false"/>
          <w:i w:val="false"/>
          <w:color w:val="000000"/>
          <w:sz w:val="28"/>
        </w:rPr>
        <w:t>
      имеющих налоговую задолженность;</w:t>
      </w:r>
    </w:p>
    <w:bookmarkEnd w:id="14874"/>
    <w:bookmarkStart w:name="z15086" w:id="1487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4875"/>
    <w:bookmarkStart w:name="z15087" w:id="1487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4876"/>
    <w:bookmarkStart w:name="z15088" w:id="1487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4877"/>
    <w:bookmarkStart w:name="z15089" w:id="1487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4878"/>
    <w:bookmarkStart w:name="z15090" w:id="1487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4879"/>
    <w:bookmarkStart w:name="z15091" w:id="1488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4880"/>
    <w:bookmarkStart w:name="z15092" w:id="1488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4881"/>
    <w:bookmarkStart w:name="z15093" w:id="1488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4882"/>
    <w:bookmarkStart w:name="z15094" w:id="14883"/>
    <w:p>
      <w:pPr>
        <w:spacing w:after="0"/>
        <w:ind w:left="0"/>
        <w:jc w:val="both"/>
      </w:pPr>
      <w:r>
        <w:rPr>
          <w:rFonts w:ascii="Times New Roman"/>
          <w:b w:val="false"/>
          <w:i w:val="false"/>
          <w:color w:val="000000"/>
          <w:sz w:val="28"/>
        </w:rPr>
        <w:t>
      осуществлять контроль за деятельностью акцизных постов в организациях, осуществляющих производство и импорт подакцизных товаров;</w:t>
      </w:r>
    </w:p>
    <w:bookmarkEnd w:id="14883"/>
    <w:bookmarkStart w:name="z15095" w:id="14884"/>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4884"/>
    <w:bookmarkStart w:name="z15096" w:id="14885"/>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4885"/>
    <w:bookmarkStart w:name="z15097" w:id="14886"/>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декларантов и лиц, осуществляющих деятельность в сфере таможенного дела, имеющих налоговую задолженность, задолженность по таможенным платежам и налогам, пеней,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4886"/>
    <w:bookmarkStart w:name="z15098" w:id="14887"/>
    <w:p>
      <w:pPr>
        <w:spacing w:after="0"/>
        <w:ind w:left="0"/>
        <w:jc w:val="both"/>
      </w:pPr>
      <w:r>
        <w:rPr>
          <w:rFonts w:ascii="Times New Roman"/>
          <w:b w:val="false"/>
          <w:i w:val="false"/>
          <w:color w:val="000000"/>
          <w:sz w:val="28"/>
        </w:rPr>
        <w:t>
      содействовать развитию внешней торговли путем создания условий, способствующих ускорению товарооборота через таможенную границу ЕАЭС;</w:t>
      </w:r>
    </w:p>
    <w:bookmarkEnd w:id="14887"/>
    <w:bookmarkStart w:name="z15099" w:id="14888"/>
    <w:p>
      <w:pPr>
        <w:spacing w:after="0"/>
        <w:ind w:left="0"/>
        <w:jc w:val="both"/>
      </w:pPr>
      <w:r>
        <w:rPr>
          <w:rFonts w:ascii="Times New Roman"/>
          <w:b w:val="false"/>
          <w:i w:val="false"/>
          <w:color w:val="000000"/>
          <w:sz w:val="28"/>
        </w:rPr>
        <w:t>
      осуществлять таможенный контроль в отношении товаров и транспортных средств, перемещаемых через таможенную границу ЕАЭС;</w:t>
      </w:r>
    </w:p>
    <w:bookmarkEnd w:id="14888"/>
    <w:bookmarkStart w:name="z15100" w:id="14889"/>
    <w:p>
      <w:pPr>
        <w:spacing w:after="0"/>
        <w:ind w:left="0"/>
        <w:jc w:val="both"/>
      </w:pPr>
      <w:r>
        <w:rPr>
          <w:rFonts w:ascii="Times New Roman"/>
          <w:b w:val="false"/>
          <w:i w:val="false"/>
          <w:color w:val="000000"/>
          <w:sz w:val="28"/>
        </w:rPr>
        <w:t>
      оказывать в пределах своих полномочий декларантам и лицам, осуществляющим деятельность в сфере таможенного дела, содействие в реализации их прав;</w:t>
      </w:r>
    </w:p>
    <w:bookmarkEnd w:id="14889"/>
    <w:bookmarkStart w:name="z15101" w:id="14890"/>
    <w:p>
      <w:pPr>
        <w:spacing w:after="0"/>
        <w:ind w:left="0"/>
        <w:jc w:val="both"/>
      </w:pPr>
      <w:r>
        <w:rPr>
          <w:rFonts w:ascii="Times New Roman"/>
          <w:b w:val="false"/>
          <w:i w:val="false"/>
          <w:color w:val="000000"/>
          <w:sz w:val="28"/>
        </w:rPr>
        <w:t>
      обеспечивать полноту взимания и своевременность перечисления в бюджет таможенных платежей, налогов, специальных, антидемпинговых, компенсационных пошлин;</w:t>
      </w:r>
    </w:p>
    <w:bookmarkEnd w:id="14890"/>
    <w:bookmarkStart w:name="z15102" w:id="14891"/>
    <w:p>
      <w:pPr>
        <w:spacing w:after="0"/>
        <w:ind w:left="0"/>
        <w:jc w:val="both"/>
      </w:pPr>
      <w:r>
        <w:rPr>
          <w:rFonts w:ascii="Times New Roman"/>
          <w:b w:val="false"/>
          <w:i w:val="false"/>
          <w:color w:val="000000"/>
          <w:sz w:val="28"/>
        </w:rPr>
        <w:t>
      принимать решения в пределах своей компетенции в сроки, установленные Кодексом Республика Казахстан "О таможенном регулировании в Республике Казахстан", и осуществлять контроль за деятельностью декларантов и лиц, осуществляющих деятельность в сфере таможенного дела, по соблюдению ими условий и выполнению обязанностей, установленных таможенным законодательством ЕАЭС и (или) Республики Казахстан, а также иным</w:t>
      </w:r>
    </w:p>
    <w:bookmarkEnd w:id="14891"/>
    <w:bookmarkStart w:name="z15103" w:id="14892"/>
    <w:p>
      <w:pPr>
        <w:spacing w:after="0"/>
        <w:ind w:left="0"/>
        <w:jc w:val="both"/>
      </w:pPr>
      <w:r>
        <w:rPr>
          <w:rFonts w:ascii="Times New Roman"/>
          <w:b w:val="false"/>
          <w:i w:val="false"/>
          <w:color w:val="000000"/>
          <w:sz w:val="28"/>
        </w:rPr>
        <w:t>
      обеспечивать в пределах своей компетенции охрану таможенной границы ЕАЭС за соблюдением таможенного и иного законодательства Республики Казахстан;</w:t>
      </w:r>
    </w:p>
    <w:bookmarkEnd w:id="14892"/>
    <w:bookmarkStart w:name="z15104" w:id="14893"/>
    <w:p>
      <w:pPr>
        <w:spacing w:after="0"/>
        <w:ind w:left="0"/>
        <w:jc w:val="both"/>
      </w:pPr>
      <w:r>
        <w:rPr>
          <w:rFonts w:ascii="Times New Roman"/>
          <w:b w:val="false"/>
          <w:i w:val="false"/>
          <w:color w:val="000000"/>
          <w:sz w:val="28"/>
        </w:rPr>
        <w:t>
      осуществлять сбор и анализ информации о совершении административных правонарушений в сфере таможенного дела;</w:t>
      </w:r>
    </w:p>
    <w:bookmarkEnd w:id="14893"/>
    <w:bookmarkStart w:name="z15105" w:id="14894"/>
    <w:p>
      <w:pPr>
        <w:spacing w:after="0"/>
        <w:ind w:left="0"/>
        <w:jc w:val="both"/>
      </w:pPr>
      <w:r>
        <w:rPr>
          <w:rFonts w:ascii="Times New Roman"/>
          <w:b w:val="false"/>
          <w:i w:val="false"/>
          <w:color w:val="000000"/>
          <w:sz w:val="28"/>
        </w:rPr>
        <w:t>
      осуществлять во взаимодействии с органами национальной безопасности и другими соответствующими государственными органами Республики Казахстан меры по обеспечению защиты таможенной границы ЕАЭС;</w:t>
      </w:r>
    </w:p>
    <w:bookmarkEnd w:id="14894"/>
    <w:bookmarkStart w:name="z15106" w:id="14895"/>
    <w:p>
      <w:pPr>
        <w:spacing w:after="0"/>
        <w:ind w:left="0"/>
        <w:jc w:val="both"/>
      </w:pPr>
      <w:r>
        <w:rPr>
          <w:rFonts w:ascii="Times New Roman"/>
          <w:b w:val="false"/>
          <w:i w:val="false"/>
          <w:color w:val="000000"/>
          <w:sz w:val="28"/>
        </w:rPr>
        <w:t>
      обеспечивать своевременное, объективное и всестороннее рассмотрение обращений и представление ответов или совершение соответствующих действий с учетом поступающих запросов и предложений в сфере таможенного дела;</w:t>
      </w:r>
    </w:p>
    <w:bookmarkEnd w:id="14895"/>
    <w:bookmarkStart w:name="z15107" w:id="14896"/>
    <w:p>
      <w:pPr>
        <w:spacing w:after="0"/>
        <w:ind w:left="0"/>
        <w:jc w:val="both"/>
      </w:pPr>
      <w:r>
        <w:rPr>
          <w:rFonts w:ascii="Times New Roman"/>
          <w:b w:val="false"/>
          <w:i w:val="false"/>
          <w:color w:val="000000"/>
          <w:sz w:val="28"/>
        </w:rPr>
        <w:t>
      осуществлять безвозмездно информирование и консультирование в сфере таможенного дела;</w:t>
      </w:r>
    </w:p>
    <w:bookmarkEnd w:id="14896"/>
    <w:bookmarkStart w:name="z15108" w:id="14897"/>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4897"/>
    <w:bookmarkStart w:name="z15109" w:id="14898"/>
    <w:p>
      <w:pPr>
        <w:spacing w:after="0"/>
        <w:ind w:left="0"/>
        <w:jc w:val="both"/>
      </w:pPr>
      <w:r>
        <w:rPr>
          <w:rFonts w:ascii="Times New Roman"/>
          <w:b w:val="false"/>
          <w:i w:val="false"/>
          <w:color w:val="000000"/>
          <w:sz w:val="28"/>
        </w:rPr>
        <w:t>
      взыскивать суммы таможенных платежей и налогов, не уплаченные в установленные сроки в бюджет, а также пеней, процентов;</w:t>
      </w:r>
    </w:p>
    <w:bookmarkEnd w:id="14898"/>
    <w:bookmarkStart w:name="z15110" w:id="14899"/>
    <w:p>
      <w:pPr>
        <w:spacing w:after="0"/>
        <w:ind w:left="0"/>
        <w:jc w:val="both"/>
      </w:pPr>
      <w:r>
        <w:rPr>
          <w:rFonts w:ascii="Times New Roman"/>
          <w:b w:val="false"/>
          <w:i w:val="false"/>
          <w:color w:val="000000"/>
          <w:sz w:val="28"/>
        </w:rPr>
        <w:t>
      осуществлять таможенное администрирование в соответствии с таможенным законодательством ЕАЭС и (или) Республики Казахстан;</w:t>
      </w:r>
    </w:p>
    <w:bookmarkEnd w:id="14899"/>
    <w:bookmarkStart w:name="z15111" w:id="14900"/>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4900"/>
    <w:bookmarkStart w:name="z15112" w:id="14901"/>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4901"/>
    <w:bookmarkStart w:name="z15113" w:id="14902"/>
    <w:p>
      <w:pPr>
        <w:spacing w:after="0"/>
        <w:ind w:left="0"/>
        <w:jc w:val="both"/>
      </w:pPr>
      <w:r>
        <w:rPr>
          <w:rFonts w:ascii="Times New Roman"/>
          <w:b w:val="false"/>
          <w:i w:val="false"/>
          <w:color w:val="000000"/>
          <w:sz w:val="28"/>
        </w:rPr>
        <w:t>
      соблюдать права налогоплательщика (налогового агента) и декларантов и лиц, осуществляющих деятельность в сфере таможенного дела;</w:t>
      </w:r>
    </w:p>
    <w:bookmarkEnd w:id="14902"/>
    <w:bookmarkStart w:name="z15114" w:id="14903"/>
    <w:p>
      <w:pPr>
        <w:spacing w:after="0"/>
        <w:ind w:left="0"/>
        <w:jc w:val="both"/>
      </w:pPr>
      <w:r>
        <w:rPr>
          <w:rFonts w:ascii="Times New Roman"/>
          <w:b w:val="false"/>
          <w:i w:val="false"/>
          <w:color w:val="000000"/>
          <w:sz w:val="28"/>
        </w:rPr>
        <w:t>
      защищать интересы государства;</w:t>
      </w:r>
    </w:p>
    <w:bookmarkEnd w:id="14903"/>
    <w:bookmarkStart w:name="z15115" w:id="14904"/>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4904"/>
    <w:bookmarkStart w:name="z15116" w:id="14905"/>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4905"/>
    <w:bookmarkStart w:name="z15117" w:id="14906"/>
    <w:p>
      <w:pPr>
        <w:spacing w:after="0"/>
        <w:ind w:left="0"/>
        <w:jc w:val="both"/>
      </w:pPr>
      <w:r>
        <w:rPr>
          <w:rFonts w:ascii="Times New Roman"/>
          <w:b w:val="false"/>
          <w:i w:val="false"/>
          <w:color w:val="000000"/>
          <w:sz w:val="28"/>
        </w:rPr>
        <w:t>
      пересматривать не вступившие в законную силу постановления по делам об административных правонарушениях в порядке, предусмотренном законодательством Республики Казахстан об административных правонарушениях;</w:t>
      </w:r>
    </w:p>
    <w:bookmarkEnd w:id="14906"/>
    <w:bookmarkStart w:name="z15118" w:id="14907"/>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4907"/>
    <w:bookmarkStart w:name="z15119" w:id="14908"/>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4908"/>
    <w:bookmarkStart w:name="z15120" w:id="14909"/>
    <w:p>
      <w:pPr>
        <w:spacing w:after="0"/>
        <w:ind w:left="0"/>
        <w:jc w:val="both"/>
      </w:pPr>
      <w:r>
        <w:rPr>
          <w:rFonts w:ascii="Times New Roman"/>
          <w:b w:val="false"/>
          <w:i w:val="false"/>
          <w:color w:val="000000"/>
          <w:sz w:val="28"/>
        </w:rPr>
        <w:t>
      15. Функции:</w:t>
      </w:r>
    </w:p>
    <w:bookmarkEnd w:id="14909"/>
    <w:bookmarkStart w:name="z15121" w:id="14910"/>
    <w:p>
      <w:pPr>
        <w:spacing w:after="0"/>
        <w:ind w:left="0"/>
        <w:jc w:val="both"/>
      </w:pPr>
      <w:r>
        <w:rPr>
          <w:rFonts w:ascii="Times New Roman"/>
          <w:b w:val="false"/>
          <w:i w:val="false"/>
          <w:color w:val="000000"/>
          <w:sz w:val="28"/>
        </w:rPr>
        <w:t>
      1) осуществление налогового контроля;</w:t>
      </w:r>
    </w:p>
    <w:bookmarkEnd w:id="14910"/>
    <w:bookmarkStart w:name="z15122" w:id="14911"/>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4911"/>
    <w:bookmarkStart w:name="z15123" w:id="14912"/>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4912"/>
    <w:bookmarkStart w:name="z15124" w:id="14913"/>
    <w:p>
      <w:pPr>
        <w:spacing w:after="0"/>
        <w:ind w:left="0"/>
        <w:jc w:val="both"/>
      </w:pPr>
      <w:r>
        <w:rPr>
          <w:rFonts w:ascii="Times New Roman"/>
          <w:b w:val="false"/>
          <w:i w:val="false"/>
          <w:color w:val="000000"/>
          <w:sz w:val="28"/>
        </w:rPr>
        <w:t>
      4)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4913"/>
    <w:bookmarkStart w:name="z15125" w:id="14914"/>
    <w:p>
      <w:pPr>
        <w:spacing w:after="0"/>
        <w:ind w:left="0"/>
        <w:jc w:val="both"/>
      </w:pPr>
      <w:r>
        <w:rPr>
          <w:rFonts w:ascii="Times New Roman"/>
          <w:b w:val="false"/>
          <w:i w:val="false"/>
          <w:color w:val="000000"/>
          <w:sz w:val="28"/>
        </w:rPr>
        <w:t>
      5)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4914"/>
    <w:bookmarkStart w:name="z15126" w:id="14915"/>
    <w:p>
      <w:pPr>
        <w:spacing w:after="0"/>
        <w:ind w:left="0"/>
        <w:jc w:val="both"/>
      </w:pPr>
      <w:r>
        <w:rPr>
          <w:rFonts w:ascii="Times New Roman"/>
          <w:b w:val="false"/>
          <w:i w:val="false"/>
          <w:color w:val="000000"/>
          <w:sz w:val="28"/>
        </w:rPr>
        <w:t>
      6)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4915"/>
    <w:bookmarkStart w:name="z15127" w:id="14916"/>
    <w:p>
      <w:pPr>
        <w:spacing w:after="0"/>
        <w:ind w:left="0"/>
        <w:jc w:val="both"/>
      </w:pPr>
      <w:r>
        <w:rPr>
          <w:rFonts w:ascii="Times New Roman"/>
          <w:b w:val="false"/>
          <w:i w:val="false"/>
          <w:color w:val="000000"/>
          <w:sz w:val="28"/>
        </w:rPr>
        <w:t>
      7)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4916"/>
    <w:bookmarkStart w:name="z15128" w:id="14917"/>
    <w:p>
      <w:pPr>
        <w:spacing w:after="0"/>
        <w:ind w:left="0"/>
        <w:jc w:val="both"/>
      </w:pPr>
      <w:r>
        <w:rPr>
          <w:rFonts w:ascii="Times New Roman"/>
          <w:b w:val="false"/>
          <w:i w:val="false"/>
          <w:color w:val="000000"/>
          <w:sz w:val="28"/>
        </w:rPr>
        <w:t>
      8)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4917"/>
    <w:bookmarkStart w:name="z15129" w:id="14918"/>
    <w:p>
      <w:pPr>
        <w:spacing w:after="0"/>
        <w:ind w:left="0"/>
        <w:jc w:val="both"/>
      </w:pPr>
      <w:r>
        <w:rPr>
          <w:rFonts w:ascii="Times New Roman"/>
          <w:b w:val="false"/>
          <w:i w:val="false"/>
          <w:color w:val="000000"/>
          <w:sz w:val="28"/>
        </w:rPr>
        <w:t>
      9) осуществление контроля за подакцизными товарами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перемещения подакцизных товаров на территории Республики Казахстан, а также путем установления акцизных постов;</w:t>
      </w:r>
    </w:p>
    <w:bookmarkEnd w:id="14918"/>
    <w:bookmarkStart w:name="z15130" w:id="14919"/>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4919"/>
    <w:bookmarkStart w:name="z15131" w:id="14920"/>
    <w:p>
      <w:pPr>
        <w:spacing w:after="0"/>
        <w:ind w:left="0"/>
        <w:jc w:val="both"/>
      </w:pPr>
      <w:r>
        <w:rPr>
          <w:rFonts w:ascii="Times New Roman"/>
          <w:b w:val="false"/>
          <w:i w:val="false"/>
          <w:color w:val="000000"/>
          <w:sz w:val="28"/>
        </w:rPr>
        <w:t>
      11) осуществление налогового и таможенного администрирования;</w:t>
      </w:r>
    </w:p>
    <w:bookmarkEnd w:id="14920"/>
    <w:bookmarkStart w:name="z15132" w:id="14921"/>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4921"/>
    <w:bookmarkStart w:name="z15133" w:id="14922"/>
    <w:p>
      <w:pPr>
        <w:spacing w:after="0"/>
        <w:ind w:left="0"/>
        <w:jc w:val="both"/>
      </w:pPr>
      <w:r>
        <w:rPr>
          <w:rFonts w:ascii="Times New Roman"/>
          <w:b w:val="false"/>
          <w:i w:val="false"/>
          <w:color w:val="000000"/>
          <w:sz w:val="28"/>
        </w:rPr>
        <w:t>
      13) документирование, видео- и аудиозапись, кино- и фотосъемка фактов и событий в соответствии с нормативными правовыми актами Республики Казахстан;</w:t>
      </w:r>
    </w:p>
    <w:bookmarkEnd w:id="14922"/>
    <w:bookmarkStart w:name="z15134" w:id="14923"/>
    <w:p>
      <w:pPr>
        <w:spacing w:after="0"/>
        <w:ind w:left="0"/>
        <w:jc w:val="both"/>
      </w:pPr>
      <w:r>
        <w:rPr>
          <w:rFonts w:ascii="Times New Roman"/>
          <w:b w:val="false"/>
          <w:i w:val="false"/>
          <w:color w:val="000000"/>
          <w:sz w:val="28"/>
        </w:rPr>
        <w:t>
      14) участие в разработке правовых актов в сфере экспортного контроля;</w:t>
      </w:r>
    </w:p>
    <w:bookmarkEnd w:id="14923"/>
    <w:bookmarkStart w:name="z15135" w:id="14924"/>
    <w:p>
      <w:pPr>
        <w:spacing w:after="0"/>
        <w:ind w:left="0"/>
        <w:jc w:val="both"/>
      </w:pPr>
      <w:r>
        <w:rPr>
          <w:rFonts w:ascii="Times New Roman"/>
          <w:b w:val="false"/>
          <w:i w:val="false"/>
          <w:color w:val="000000"/>
          <w:sz w:val="28"/>
        </w:rPr>
        <w:t>
      15) представление информации, в том числе предварительной информации, государственным органам Республики Казахстан, если такая информация необходима указанным органам для выполнения задач и осуществления функций, возложенных на них законодательством Республики Казахстан, в порядке и с соблюдением требований законодательства Республики Казахстан по защите государственной, коммерческой, банковской, налоговой и иной охраняемой законами тайны (секретов), а также другой конфиденциальной информации, международных договоров Республики Казахстан;</w:t>
      </w:r>
    </w:p>
    <w:bookmarkEnd w:id="14924"/>
    <w:bookmarkStart w:name="z15136" w:id="14925"/>
    <w:p>
      <w:pPr>
        <w:spacing w:after="0"/>
        <w:ind w:left="0"/>
        <w:jc w:val="both"/>
      </w:pPr>
      <w:r>
        <w:rPr>
          <w:rFonts w:ascii="Times New Roman"/>
          <w:b w:val="false"/>
          <w:i w:val="false"/>
          <w:color w:val="000000"/>
          <w:sz w:val="28"/>
        </w:rPr>
        <w:t>
      16) информирование о таможенном законодательстве Республики Казахстан осуществляется таможенными органами Республики Казахстан путем опубликования нормативных правовых актов таможенного законодательства Республики Казахстан в средствах массовой информации, а также с использованием информационно-коммуникационных технологий;</w:t>
      </w:r>
    </w:p>
    <w:bookmarkEnd w:id="14925"/>
    <w:bookmarkStart w:name="z15137" w:id="14926"/>
    <w:p>
      <w:pPr>
        <w:spacing w:after="0"/>
        <w:ind w:left="0"/>
        <w:jc w:val="both"/>
      </w:pPr>
      <w:r>
        <w:rPr>
          <w:rFonts w:ascii="Times New Roman"/>
          <w:b w:val="false"/>
          <w:i w:val="false"/>
          <w:color w:val="000000"/>
          <w:sz w:val="28"/>
        </w:rPr>
        <w:t>
      17) обеспечение на постоянной основе своевременного информирования участников внешнеэкономической и иной деятельности в сфере таможенного дела, в том числе об изменениях и дополнениях в таможенное законодательство ЕАЭС и (или) Республики Казахстан;</w:t>
      </w:r>
    </w:p>
    <w:bookmarkEnd w:id="14926"/>
    <w:bookmarkStart w:name="z15138" w:id="14927"/>
    <w:p>
      <w:pPr>
        <w:spacing w:after="0"/>
        <w:ind w:left="0"/>
        <w:jc w:val="both"/>
      </w:pPr>
      <w:r>
        <w:rPr>
          <w:rFonts w:ascii="Times New Roman"/>
          <w:b w:val="false"/>
          <w:i w:val="false"/>
          <w:color w:val="000000"/>
          <w:sz w:val="28"/>
        </w:rPr>
        <w:t>
      18) осуществление контроля за недопущением вывоза товаров, ввозимых на территорию Республики Казахстан из третьих стран;</w:t>
      </w:r>
    </w:p>
    <w:bookmarkEnd w:id="14927"/>
    <w:bookmarkStart w:name="z15139" w:id="14928"/>
    <w:p>
      <w:pPr>
        <w:spacing w:after="0"/>
        <w:ind w:left="0"/>
        <w:jc w:val="both"/>
      </w:pPr>
      <w:r>
        <w:rPr>
          <w:rFonts w:ascii="Times New Roman"/>
          <w:b w:val="false"/>
          <w:i w:val="false"/>
          <w:color w:val="000000"/>
          <w:sz w:val="28"/>
        </w:rPr>
        <w:t>
      19) осуществление и совершенствование таможенного декларирования, таможенного контроля, а также создание условий, способствующих упрощению проведения таможенных операций в отношении товаров и транспортных средств, перемещаемых через таможенную границу ЕАЭС;</w:t>
      </w:r>
    </w:p>
    <w:bookmarkEnd w:id="14928"/>
    <w:bookmarkStart w:name="z15140" w:id="14929"/>
    <w:p>
      <w:pPr>
        <w:spacing w:after="0"/>
        <w:ind w:left="0"/>
        <w:jc w:val="both"/>
      </w:pPr>
      <w:r>
        <w:rPr>
          <w:rFonts w:ascii="Times New Roman"/>
          <w:b w:val="false"/>
          <w:i w:val="false"/>
          <w:color w:val="000000"/>
          <w:sz w:val="28"/>
        </w:rPr>
        <w:t>
      20) принятие предварительных решений по вопросам применения методов определения таможенной стоимости ввозимых товаров;</w:t>
      </w:r>
    </w:p>
    <w:bookmarkEnd w:id="14929"/>
    <w:bookmarkStart w:name="z15141" w:id="14930"/>
    <w:p>
      <w:pPr>
        <w:spacing w:after="0"/>
        <w:ind w:left="0"/>
        <w:jc w:val="both"/>
      </w:pPr>
      <w:r>
        <w:rPr>
          <w:rFonts w:ascii="Times New Roman"/>
          <w:b w:val="false"/>
          <w:i w:val="false"/>
          <w:color w:val="000000"/>
          <w:sz w:val="28"/>
        </w:rPr>
        <w:t>
      21) осуществление контроля за правильностью классификации товаров в соответствии с Единой товарной номенклатурой внешнеэкономической деятельности ЕАЭС;</w:t>
      </w:r>
    </w:p>
    <w:bookmarkEnd w:id="14930"/>
    <w:bookmarkStart w:name="z15142" w:id="14931"/>
    <w:p>
      <w:pPr>
        <w:spacing w:after="0"/>
        <w:ind w:left="0"/>
        <w:jc w:val="both"/>
      </w:pPr>
      <w:r>
        <w:rPr>
          <w:rFonts w:ascii="Times New Roman"/>
          <w:b w:val="false"/>
          <w:i w:val="false"/>
          <w:color w:val="000000"/>
          <w:sz w:val="28"/>
        </w:rPr>
        <w:t>
      22) принятие решений и дача разъяснений о классификации отдельных видов товаров, обеспечение публикации решений о классификации отдельных видов товаров;</w:t>
      </w:r>
    </w:p>
    <w:bookmarkEnd w:id="14931"/>
    <w:bookmarkStart w:name="z15143" w:id="14932"/>
    <w:p>
      <w:pPr>
        <w:spacing w:after="0"/>
        <w:ind w:left="0"/>
        <w:jc w:val="both"/>
      </w:pPr>
      <w:r>
        <w:rPr>
          <w:rFonts w:ascii="Times New Roman"/>
          <w:b w:val="false"/>
          <w:i w:val="false"/>
          <w:color w:val="000000"/>
          <w:sz w:val="28"/>
        </w:rPr>
        <w:t>
      23) принятие решения о классификации товаров в несобранном или разобранном виде, в том числе в некомплектном или незавершенном виде, ввоз которых предполагается различными товарными партиями в течение определенного периода времени;</w:t>
      </w:r>
    </w:p>
    <w:bookmarkEnd w:id="14932"/>
    <w:bookmarkStart w:name="z15144" w:id="14933"/>
    <w:p>
      <w:pPr>
        <w:spacing w:after="0"/>
        <w:ind w:left="0"/>
        <w:jc w:val="both"/>
      </w:pPr>
      <w:r>
        <w:rPr>
          <w:rFonts w:ascii="Times New Roman"/>
          <w:b w:val="false"/>
          <w:i w:val="false"/>
          <w:color w:val="000000"/>
          <w:sz w:val="28"/>
        </w:rPr>
        <w:t>
      24) рассмотрение документов, определенных таможенным законодательством ЕАЭС и Республики Казахстан, на основании которых предоставляется освобождение от таможенных платежей и налогов;</w:t>
      </w:r>
    </w:p>
    <w:bookmarkEnd w:id="14933"/>
    <w:bookmarkStart w:name="z15145" w:id="14934"/>
    <w:p>
      <w:pPr>
        <w:spacing w:after="0"/>
        <w:ind w:left="0"/>
        <w:jc w:val="both"/>
      </w:pPr>
      <w:r>
        <w:rPr>
          <w:rFonts w:ascii="Times New Roman"/>
          <w:b w:val="false"/>
          <w:i w:val="false"/>
          <w:color w:val="000000"/>
          <w:sz w:val="28"/>
        </w:rPr>
        <w:t>
      25) осуществление контроля за уплатой таможенных пошлин, таможенных сборов, налогов, специальных, антидемпинговых, компенсационных пошлин, пеней, процентов;</w:t>
      </w:r>
    </w:p>
    <w:bookmarkEnd w:id="14934"/>
    <w:bookmarkStart w:name="z15146" w:id="14935"/>
    <w:p>
      <w:pPr>
        <w:spacing w:after="0"/>
        <w:ind w:left="0"/>
        <w:jc w:val="both"/>
      </w:pPr>
      <w:r>
        <w:rPr>
          <w:rFonts w:ascii="Times New Roman"/>
          <w:b w:val="false"/>
          <w:i w:val="false"/>
          <w:color w:val="000000"/>
          <w:sz w:val="28"/>
        </w:rPr>
        <w:t xml:space="preserve">
      26) проведение транспортного контроля в автомобильных, морских пунктах пропуска и в иных местах перемещения товаров через таможенную границу ЕАЭС; </w:t>
      </w:r>
    </w:p>
    <w:bookmarkEnd w:id="14935"/>
    <w:bookmarkStart w:name="z15147" w:id="14936"/>
    <w:p>
      <w:pPr>
        <w:spacing w:after="0"/>
        <w:ind w:left="0"/>
        <w:jc w:val="both"/>
      </w:pPr>
      <w:r>
        <w:rPr>
          <w:rFonts w:ascii="Times New Roman"/>
          <w:b w:val="false"/>
          <w:i w:val="false"/>
          <w:color w:val="000000"/>
          <w:sz w:val="28"/>
        </w:rPr>
        <w:t>
      27) осуществление таможенного контроля за перемещением через таможенную границу ЕАЭС товаров и транспортных средств;</w:t>
      </w:r>
    </w:p>
    <w:bookmarkEnd w:id="14936"/>
    <w:bookmarkStart w:name="z15148" w:id="14937"/>
    <w:p>
      <w:pPr>
        <w:spacing w:after="0"/>
        <w:ind w:left="0"/>
        <w:jc w:val="both"/>
      </w:pPr>
      <w:r>
        <w:rPr>
          <w:rFonts w:ascii="Times New Roman"/>
          <w:b w:val="false"/>
          <w:i w:val="false"/>
          <w:color w:val="000000"/>
          <w:sz w:val="28"/>
        </w:rPr>
        <w:t>
      28) обеспечение соблюдения мер таможенно-тарифного регулирования, запретов и ограничений, мер защиты внутреннего рынка в отношении товаров, перемещаемых через таможенную границу ЕАЭС;</w:t>
      </w:r>
    </w:p>
    <w:bookmarkEnd w:id="14937"/>
    <w:bookmarkStart w:name="z15149" w:id="14938"/>
    <w:p>
      <w:pPr>
        <w:spacing w:after="0"/>
        <w:ind w:left="0"/>
        <w:jc w:val="both"/>
      </w:pPr>
      <w:r>
        <w:rPr>
          <w:rFonts w:ascii="Times New Roman"/>
          <w:b w:val="false"/>
          <w:i w:val="false"/>
          <w:color w:val="000000"/>
          <w:sz w:val="28"/>
        </w:rPr>
        <w:t>
      29) обеспечение соблюдения прав и законных интересов лиц при перемещении такими лицами товаров через таможенную границу ЕАЭС и создание условий для ускорения товарооборота через таможенную границу ЕАЭС;</w:t>
      </w:r>
    </w:p>
    <w:bookmarkEnd w:id="14938"/>
    <w:bookmarkStart w:name="z15150" w:id="14939"/>
    <w:p>
      <w:pPr>
        <w:spacing w:after="0"/>
        <w:ind w:left="0"/>
        <w:jc w:val="both"/>
      </w:pPr>
      <w:r>
        <w:rPr>
          <w:rFonts w:ascii="Times New Roman"/>
          <w:b w:val="false"/>
          <w:i w:val="false"/>
          <w:color w:val="000000"/>
          <w:sz w:val="28"/>
        </w:rPr>
        <w:t>
      30) обеспечение в соответствии с международным договором государств-членов ЕАЭС мер по противодействию легализации (отмыванию) доходов, полученных преступным путем, и финансированию терроризма при осуществлении контроля за перемещением через таможенную границу ЕАЭС валюты государств-членов ЕАЭС, ценных бумаг и (или) валютных ценностей, дорожных чеков;</w:t>
      </w:r>
    </w:p>
    <w:bookmarkEnd w:id="14939"/>
    <w:bookmarkStart w:name="z15151" w:id="14940"/>
    <w:p>
      <w:pPr>
        <w:spacing w:after="0"/>
        <w:ind w:left="0"/>
        <w:jc w:val="both"/>
      </w:pPr>
      <w:r>
        <w:rPr>
          <w:rFonts w:ascii="Times New Roman"/>
          <w:b w:val="false"/>
          <w:i w:val="false"/>
          <w:color w:val="000000"/>
          <w:sz w:val="28"/>
        </w:rPr>
        <w:t>
      31) рассмотрение запросов и предложений по транзитным операциям от стран-членов Всемирной торговой организации в рамках Соглашения об упрощении процедур торговли (приложение к Марракешскому соглашению об учреждении Всемирной торговой организации от 15 апреля 1994 года, ратифицированному Законом Республики Казахстан от 12 октября 2015 года) (далее – СУПТ);</w:t>
      </w:r>
    </w:p>
    <w:bookmarkEnd w:id="14940"/>
    <w:bookmarkStart w:name="z15152" w:id="14941"/>
    <w:p>
      <w:pPr>
        <w:spacing w:after="0"/>
        <w:ind w:left="0"/>
        <w:jc w:val="both"/>
      </w:pPr>
      <w:r>
        <w:rPr>
          <w:rFonts w:ascii="Times New Roman"/>
          <w:b w:val="false"/>
          <w:i w:val="false"/>
          <w:color w:val="000000"/>
          <w:sz w:val="28"/>
        </w:rPr>
        <w:t>
      32) предоставление информации по запросам таможенных органов стран-членов Всемирной торговой организации в рамках СУПТ;</w:t>
      </w:r>
    </w:p>
    <w:bookmarkEnd w:id="14941"/>
    <w:bookmarkStart w:name="z15153" w:id="14942"/>
    <w:p>
      <w:pPr>
        <w:spacing w:after="0"/>
        <w:ind w:left="0"/>
        <w:jc w:val="both"/>
      </w:pPr>
      <w:r>
        <w:rPr>
          <w:rFonts w:ascii="Times New Roman"/>
          <w:b w:val="false"/>
          <w:i w:val="false"/>
          <w:color w:val="000000"/>
          <w:sz w:val="28"/>
        </w:rPr>
        <w:t>
      33) содействие в реализации единой торговой политики ЕАЭС;</w:t>
      </w:r>
    </w:p>
    <w:bookmarkEnd w:id="14942"/>
    <w:bookmarkStart w:name="z15154" w:id="14943"/>
    <w:p>
      <w:pPr>
        <w:spacing w:after="0"/>
        <w:ind w:left="0"/>
        <w:jc w:val="both"/>
      </w:pPr>
      <w:r>
        <w:rPr>
          <w:rFonts w:ascii="Times New Roman"/>
          <w:b w:val="false"/>
          <w:i w:val="false"/>
          <w:color w:val="000000"/>
          <w:sz w:val="28"/>
        </w:rPr>
        <w:t>
      34) осуществление таможенного контроля после выпуска товаров, а также принятие мер по взысканию задолженности по таможенным платежам, налогам, специальным, антидемпинговым, компенсационным пошлинам, пеней, процентов;</w:t>
      </w:r>
    </w:p>
    <w:bookmarkEnd w:id="14943"/>
    <w:bookmarkStart w:name="z15155" w:id="14944"/>
    <w:p>
      <w:pPr>
        <w:spacing w:after="0"/>
        <w:ind w:left="0"/>
        <w:jc w:val="both"/>
      </w:pPr>
      <w:r>
        <w:rPr>
          <w:rFonts w:ascii="Times New Roman"/>
          <w:b w:val="false"/>
          <w:i w:val="false"/>
          <w:color w:val="000000"/>
          <w:sz w:val="28"/>
        </w:rPr>
        <w:t>
      35) сотрудничество с таможенными органами и иными органами иностранных государств, и международными организациями в соответствии с международными договорами Республики Казахстан;</w:t>
      </w:r>
    </w:p>
    <w:bookmarkEnd w:id="14944"/>
    <w:bookmarkStart w:name="z15156" w:id="14945"/>
    <w:p>
      <w:pPr>
        <w:spacing w:after="0"/>
        <w:ind w:left="0"/>
        <w:jc w:val="both"/>
      </w:pPr>
      <w:r>
        <w:rPr>
          <w:rFonts w:ascii="Times New Roman"/>
          <w:b w:val="false"/>
          <w:i w:val="false"/>
          <w:color w:val="000000"/>
          <w:sz w:val="28"/>
        </w:rPr>
        <w:t>
      36) проведение радиационного контроля в пунктах пропуска и иных местах перемещения товаров через таможенную границу ЕАЭС;</w:t>
      </w:r>
    </w:p>
    <w:bookmarkEnd w:id="14945"/>
    <w:bookmarkStart w:name="z15157" w:id="14946"/>
    <w:p>
      <w:pPr>
        <w:spacing w:after="0"/>
        <w:ind w:left="0"/>
        <w:jc w:val="both"/>
      </w:pPr>
      <w:r>
        <w:rPr>
          <w:rFonts w:ascii="Times New Roman"/>
          <w:b w:val="false"/>
          <w:i w:val="false"/>
          <w:color w:val="000000"/>
          <w:sz w:val="28"/>
        </w:rPr>
        <w:t>
      37) организация проведения санитарно-карантинного контроля в автомобильных пунктах пропуска через таможенную границу ЕАЭС;</w:t>
      </w:r>
    </w:p>
    <w:bookmarkEnd w:id="14946"/>
    <w:bookmarkStart w:name="z15158" w:id="14947"/>
    <w:p>
      <w:pPr>
        <w:spacing w:after="0"/>
        <w:ind w:left="0"/>
        <w:jc w:val="both"/>
      </w:pPr>
      <w:r>
        <w:rPr>
          <w:rFonts w:ascii="Times New Roman"/>
          <w:b w:val="false"/>
          <w:i w:val="false"/>
          <w:color w:val="000000"/>
          <w:sz w:val="28"/>
        </w:rPr>
        <w:t>
      38) совершение таможенных операций и проведение таможенного контроля, в том числе в рамках оказания взаимной административной помощи;</w:t>
      </w:r>
    </w:p>
    <w:bookmarkEnd w:id="14947"/>
    <w:bookmarkStart w:name="z15159" w:id="14948"/>
    <w:p>
      <w:pPr>
        <w:spacing w:after="0"/>
        <w:ind w:left="0"/>
        <w:jc w:val="both"/>
      </w:pPr>
      <w:r>
        <w:rPr>
          <w:rFonts w:ascii="Times New Roman"/>
          <w:b w:val="false"/>
          <w:i w:val="false"/>
          <w:color w:val="000000"/>
          <w:sz w:val="28"/>
        </w:rPr>
        <w:t>
      39)осуществление экспортного контроля в соответствии с законодательством Республики Казахстан;</w:t>
      </w:r>
    </w:p>
    <w:bookmarkEnd w:id="14948"/>
    <w:bookmarkStart w:name="z15160" w:id="14949"/>
    <w:p>
      <w:pPr>
        <w:spacing w:after="0"/>
        <w:ind w:left="0"/>
        <w:jc w:val="both"/>
      </w:pPr>
      <w:r>
        <w:rPr>
          <w:rFonts w:ascii="Times New Roman"/>
          <w:b w:val="false"/>
          <w:i w:val="false"/>
          <w:color w:val="000000"/>
          <w:sz w:val="28"/>
        </w:rPr>
        <w:t>
      40) организация и проведение подготовки, переподготовки и повышения квалификации кадров органов государственных доходов;</w:t>
      </w:r>
    </w:p>
    <w:bookmarkEnd w:id="14949"/>
    <w:bookmarkStart w:name="z15161" w:id="14950"/>
    <w:p>
      <w:pPr>
        <w:spacing w:after="0"/>
        <w:ind w:left="0"/>
        <w:jc w:val="both"/>
      </w:pPr>
      <w:r>
        <w:rPr>
          <w:rFonts w:ascii="Times New Roman"/>
          <w:b w:val="false"/>
          <w:i w:val="false"/>
          <w:color w:val="000000"/>
          <w:sz w:val="28"/>
        </w:rPr>
        <w:t>
      41) обеспечение безопасности деятельности органов государственных доходов, защита должностных лиц органов государственных доходов и членов их семей от противоправных действий в соответствии с законодательством Республики Казахстан;</w:t>
      </w:r>
    </w:p>
    <w:bookmarkEnd w:id="14950"/>
    <w:bookmarkStart w:name="z15162" w:id="14951"/>
    <w:p>
      <w:pPr>
        <w:spacing w:after="0"/>
        <w:ind w:left="0"/>
        <w:jc w:val="both"/>
      </w:pPr>
      <w:r>
        <w:rPr>
          <w:rFonts w:ascii="Times New Roman"/>
          <w:b w:val="false"/>
          <w:i w:val="false"/>
          <w:color w:val="000000"/>
          <w:sz w:val="28"/>
        </w:rPr>
        <w:t>
      42) осуществление сбора и анализа информации о совершении правонарушений в сфере таможенного дела;</w:t>
      </w:r>
    </w:p>
    <w:bookmarkEnd w:id="14951"/>
    <w:bookmarkStart w:name="z15163" w:id="14952"/>
    <w:p>
      <w:pPr>
        <w:spacing w:after="0"/>
        <w:ind w:left="0"/>
        <w:jc w:val="both"/>
      </w:pPr>
      <w:r>
        <w:rPr>
          <w:rFonts w:ascii="Times New Roman"/>
          <w:b w:val="false"/>
          <w:i w:val="false"/>
          <w:color w:val="000000"/>
          <w:sz w:val="28"/>
        </w:rPr>
        <w:t>
      43) осуществление деятельности по оценке и управлению рисками;</w:t>
      </w:r>
    </w:p>
    <w:bookmarkEnd w:id="14952"/>
    <w:bookmarkStart w:name="z15164" w:id="14953"/>
    <w:p>
      <w:pPr>
        <w:spacing w:after="0"/>
        <w:ind w:left="0"/>
        <w:jc w:val="both"/>
      </w:pPr>
      <w:r>
        <w:rPr>
          <w:rFonts w:ascii="Times New Roman"/>
          <w:b w:val="false"/>
          <w:i w:val="false"/>
          <w:color w:val="000000"/>
          <w:sz w:val="28"/>
        </w:rPr>
        <w:t>
      44) консультирование заинтересованных лиц по вопросам, применения таможенного законодательства ЕАЭС и (или) Республики Казахстан и иным вопросам, входящим в компетенцию органов государственных доходов, на безвозмездной основе;</w:t>
      </w:r>
    </w:p>
    <w:bookmarkEnd w:id="14953"/>
    <w:bookmarkStart w:name="z15165" w:id="14954"/>
    <w:p>
      <w:pPr>
        <w:spacing w:after="0"/>
        <w:ind w:left="0"/>
        <w:jc w:val="both"/>
      </w:pPr>
      <w:r>
        <w:rPr>
          <w:rFonts w:ascii="Times New Roman"/>
          <w:b w:val="false"/>
          <w:i w:val="false"/>
          <w:color w:val="000000"/>
          <w:sz w:val="28"/>
        </w:rPr>
        <w:t>
      45) обеспечение своевременного, объективного и всестороннего рассмотрения обращений и представления ответов или совершения соответствующих действий с учетом поступающих запросов и предложений в сфере таможенного дела;</w:t>
      </w:r>
    </w:p>
    <w:bookmarkEnd w:id="14954"/>
    <w:bookmarkStart w:name="z15166" w:id="14955"/>
    <w:p>
      <w:pPr>
        <w:spacing w:after="0"/>
        <w:ind w:left="0"/>
        <w:jc w:val="both"/>
      </w:pPr>
      <w:r>
        <w:rPr>
          <w:rFonts w:ascii="Times New Roman"/>
          <w:b w:val="false"/>
          <w:i w:val="false"/>
          <w:color w:val="000000"/>
          <w:sz w:val="28"/>
        </w:rPr>
        <w:t>
      46)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4955"/>
    <w:bookmarkStart w:name="z15167" w:id="14956"/>
    <w:p>
      <w:pPr>
        <w:spacing w:after="0"/>
        <w:ind w:left="0"/>
        <w:jc w:val="both"/>
      </w:pPr>
      <w:r>
        <w:rPr>
          <w:rFonts w:ascii="Times New Roman"/>
          <w:b w:val="false"/>
          <w:i w:val="false"/>
          <w:color w:val="000000"/>
          <w:sz w:val="28"/>
        </w:rPr>
        <w:t>
      47) использование системы управления рисками;</w:t>
      </w:r>
    </w:p>
    <w:bookmarkEnd w:id="14956"/>
    <w:bookmarkStart w:name="z15168" w:id="14957"/>
    <w:p>
      <w:pPr>
        <w:spacing w:after="0"/>
        <w:ind w:left="0"/>
        <w:jc w:val="both"/>
      </w:pPr>
      <w:r>
        <w:rPr>
          <w:rFonts w:ascii="Times New Roman"/>
          <w:b w:val="false"/>
          <w:i w:val="false"/>
          <w:color w:val="000000"/>
          <w:sz w:val="28"/>
        </w:rPr>
        <w:t>
      48) обеспечение полноты взимания и своевременности перечисления в бюджет таможенных платежей, налогов, специальных, антидемпинговых, компенсационных пошлин;</w:t>
      </w:r>
    </w:p>
    <w:bookmarkEnd w:id="14957"/>
    <w:bookmarkStart w:name="z15169" w:id="14958"/>
    <w:p>
      <w:pPr>
        <w:spacing w:after="0"/>
        <w:ind w:left="0"/>
        <w:jc w:val="both"/>
      </w:pPr>
      <w:r>
        <w:rPr>
          <w:rFonts w:ascii="Times New Roman"/>
          <w:b w:val="false"/>
          <w:i w:val="false"/>
          <w:color w:val="000000"/>
          <w:sz w:val="28"/>
        </w:rPr>
        <w:t>
      49) участие в совершенствовании и реализации таможенного регулирования в Республике Казахстан;</w:t>
      </w:r>
    </w:p>
    <w:bookmarkEnd w:id="14958"/>
    <w:bookmarkStart w:name="z15170" w:id="14959"/>
    <w:p>
      <w:pPr>
        <w:spacing w:after="0"/>
        <w:ind w:left="0"/>
        <w:jc w:val="both"/>
      </w:pPr>
      <w:r>
        <w:rPr>
          <w:rFonts w:ascii="Times New Roman"/>
          <w:b w:val="false"/>
          <w:i w:val="false"/>
          <w:color w:val="000000"/>
          <w:sz w:val="28"/>
        </w:rPr>
        <w:t>
      50) остановка на Государственной границе Республики Казахстан, не совпадающей с таможенной границей ЕАЭС, транспортных средств, в том числе осуществляющих международные перевозки товаров;</w:t>
      </w:r>
    </w:p>
    <w:bookmarkEnd w:id="14959"/>
    <w:bookmarkStart w:name="z15171" w:id="14960"/>
    <w:p>
      <w:pPr>
        <w:spacing w:after="0"/>
        <w:ind w:left="0"/>
        <w:jc w:val="both"/>
      </w:pPr>
      <w:r>
        <w:rPr>
          <w:rFonts w:ascii="Times New Roman"/>
          <w:b w:val="false"/>
          <w:i w:val="false"/>
          <w:color w:val="000000"/>
          <w:sz w:val="28"/>
        </w:rPr>
        <w:t>
      51) запрос и получение от перевозчика или от лица, осуществляющего перемещение товаров через Государственную границу Республики Казахстан, не совпадающую с таможенной границей ЕАЭС, необходимой информации, а также документов и сведений, касающихся перемещаемых товаров;</w:t>
      </w:r>
    </w:p>
    <w:bookmarkEnd w:id="14960"/>
    <w:bookmarkStart w:name="z15172" w:id="14961"/>
    <w:p>
      <w:pPr>
        <w:spacing w:after="0"/>
        <w:ind w:left="0"/>
        <w:jc w:val="both"/>
      </w:pPr>
      <w:r>
        <w:rPr>
          <w:rFonts w:ascii="Times New Roman"/>
          <w:b w:val="false"/>
          <w:i w:val="false"/>
          <w:color w:val="000000"/>
          <w:sz w:val="28"/>
        </w:rPr>
        <w:t>
      52) осуществление контроля за соблюдением запретов и ограничений в отношении отдельных видов товаров, перемещаемых через Государственную границу Республики Казахстан, не совпадающую с таможенной границей ЕАЭС;</w:t>
      </w:r>
    </w:p>
    <w:bookmarkEnd w:id="14961"/>
    <w:bookmarkStart w:name="z15173" w:id="14962"/>
    <w:p>
      <w:pPr>
        <w:spacing w:after="0"/>
        <w:ind w:left="0"/>
        <w:jc w:val="both"/>
      </w:pPr>
      <w:r>
        <w:rPr>
          <w:rFonts w:ascii="Times New Roman"/>
          <w:b w:val="false"/>
          <w:i w:val="false"/>
          <w:color w:val="000000"/>
          <w:sz w:val="28"/>
        </w:rPr>
        <w:t>
      53) осуществление в пределах компетенции маркировки и прослеживаемости товаров;</w:t>
      </w:r>
    </w:p>
    <w:bookmarkEnd w:id="14962"/>
    <w:bookmarkStart w:name="z15174" w:id="14963"/>
    <w:p>
      <w:pPr>
        <w:spacing w:after="0"/>
        <w:ind w:left="0"/>
        <w:jc w:val="both"/>
      </w:pPr>
      <w:r>
        <w:rPr>
          <w:rFonts w:ascii="Times New Roman"/>
          <w:b w:val="false"/>
          <w:i w:val="false"/>
          <w:color w:val="000000"/>
          <w:sz w:val="28"/>
        </w:rPr>
        <w:t>
      54) осуществление в пределах своей компетенции мониторинга оборота товаров, подлежащих маркировке и прослеживаемости, в том числе во взаимной торговле с государствами-членами ЕАЭС;</w:t>
      </w:r>
    </w:p>
    <w:bookmarkEnd w:id="14963"/>
    <w:bookmarkStart w:name="z15175" w:id="14964"/>
    <w:p>
      <w:pPr>
        <w:spacing w:after="0"/>
        <w:ind w:left="0"/>
        <w:jc w:val="both"/>
      </w:pPr>
      <w:r>
        <w:rPr>
          <w:rFonts w:ascii="Times New Roman"/>
          <w:b w:val="false"/>
          <w:i w:val="false"/>
          <w:color w:val="000000"/>
          <w:sz w:val="28"/>
        </w:rPr>
        <w:t>
      55) реализация в пределах своей компетенции государственной политики в сфере создания и функционирования специальных экономических и индустриальных зон;</w:t>
      </w:r>
    </w:p>
    <w:bookmarkEnd w:id="14964"/>
    <w:bookmarkStart w:name="z15176" w:id="14965"/>
    <w:p>
      <w:pPr>
        <w:spacing w:after="0"/>
        <w:ind w:left="0"/>
        <w:jc w:val="both"/>
      </w:pPr>
      <w:r>
        <w:rPr>
          <w:rFonts w:ascii="Times New Roman"/>
          <w:b w:val="false"/>
          <w:i w:val="false"/>
          <w:color w:val="000000"/>
          <w:sz w:val="28"/>
        </w:rPr>
        <w:t>
      56) представление в пределах своей компетенции информации и разъяснений по вопросам трансфертного ценообразования;</w:t>
      </w:r>
    </w:p>
    <w:bookmarkEnd w:id="14965"/>
    <w:bookmarkStart w:name="z15177" w:id="14966"/>
    <w:p>
      <w:pPr>
        <w:spacing w:after="0"/>
        <w:ind w:left="0"/>
        <w:jc w:val="both"/>
      </w:pPr>
      <w:r>
        <w:rPr>
          <w:rFonts w:ascii="Times New Roman"/>
          <w:b w:val="false"/>
          <w:i w:val="false"/>
          <w:color w:val="000000"/>
          <w:sz w:val="28"/>
        </w:rPr>
        <w:t>
      57) проведение проверок по вопросам трансфертного ценообразования в случаях, предусмотренных Законом Республики Казахстан "О трансфертном ценообразовании";</w:t>
      </w:r>
    </w:p>
    <w:bookmarkEnd w:id="14966"/>
    <w:bookmarkStart w:name="z15178" w:id="14967"/>
    <w:p>
      <w:pPr>
        <w:spacing w:after="0"/>
        <w:ind w:left="0"/>
        <w:jc w:val="both"/>
      </w:pPr>
      <w:r>
        <w:rPr>
          <w:rFonts w:ascii="Times New Roman"/>
          <w:b w:val="false"/>
          <w:i w:val="false"/>
          <w:color w:val="000000"/>
          <w:sz w:val="28"/>
        </w:rPr>
        <w:t>
      58)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4967"/>
    <w:bookmarkStart w:name="z15179" w:id="14968"/>
    <w:p>
      <w:pPr>
        <w:spacing w:after="0"/>
        <w:ind w:left="0"/>
        <w:jc w:val="both"/>
      </w:pPr>
      <w:r>
        <w:rPr>
          <w:rFonts w:ascii="Times New Roman"/>
          <w:b w:val="false"/>
          <w:i w:val="false"/>
          <w:color w:val="000000"/>
          <w:sz w:val="28"/>
        </w:rPr>
        <w:t>
      59) обеспечение повышения качества, доступность оказания государственных услуг;</w:t>
      </w:r>
    </w:p>
    <w:bookmarkEnd w:id="14968"/>
    <w:bookmarkStart w:name="z15180" w:id="14969"/>
    <w:p>
      <w:pPr>
        <w:spacing w:after="0"/>
        <w:ind w:left="0"/>
        <w:jc w:val="both"/>
      </w:pPr>
      <w:r>
        <w:rPr>
          <w:rFonts w:ascii="Times New Roman"/>
          <w:b w:val="false"/>
          <w:i w:val="false"/>
          <w:color w:val="000000"/>
          <w:sz w:val="28"/>
        </w:rPr>
        <w:t>
      60) обеспечение информированности услугополучателей в доступной форме о порядке оказания государственных услуг;</w:t>
      </w:r>
    </w:p>
    <w:bookmarkEnd w:id="14969"/>
    <w:bookmarkStart w:name="z15181" w:id="14970"/>
    <w:p>
      <w:pPr>
        <w:spacing w:after="0"/>
        <w:ind w:left="0"/>
        <w:jc w:val="both"/>
      </w:pPr>
      <w:r>
        <w:rPr>
          <w:rFonts w:ascii="Times New Roman"/>
          <w:b w:val="false"/>
          <w:i w:val="false"/>
          <w:color w:val="000000"/>
          <w:sz w:val="28"/>
        </w:rPr>
        <w:t>
      61) рассмотрение обращений услугополучателей по вопросам оказания государственных услуг;</w:t>
      </w:r>
    </w:p>
    <w:bookmarkEnd w:id="14970"/>
    <w:bookmarkStart w:name="z15182" w:id="14971"/>
    <w:p>
      <w:pPr>
        <w:spacing w:after="0"/>
        <w:ind w:left="0"/>
        <w:jc w:val="both"/>
      </w:pPr>
      <w:r>
        <w:rPr>
          <w:rFonts w:ascii="Times New Roman"/>
          <w:b w:val="false"/>
          <w:i w:val="false"/>
          <w:color w:val="000000"/>
          <w:sz w:val="28"/>
        </w:rPr>
        <w:t>
      62) принятие мер, направленных на восстановление нарушенных прав, свобод и законных интересов услугополучателей;</w:t>
      </w:r>
    </w:p>
    <w:bookmarkEnd w:id="14971"/>
    <w:bookmarkStart w:name="z15183" w:id="14972"/>
    <w:p>
      <w:pPr>
        <w:spacing w:after="0"/>
        <w:ind w:left="0"/>
        <w:jc w:val="both"/>
      </w:pPr>
      <w:r>
        <w:rPr>
          <w:rFonts w:ascii="Times New Roman"/>
          <w:b w:val="false"/>
          <w:i w:val="false"/>
          <w:color w:val="000000"/>
          <w:sz w:val="28"/>
        </w:rPr>
        <w:t>
      63) обеспечение повышения квалификации работников в сфере оказания государственных услуг, общения с инвалидами;</w:t>
      </w:r>
    </w:p>
    <w:bookmarkEnd w:id="14972"/>
    <w:bookmarkStart w:name="z15184" w:id="14973"/>
    <w:p>
      <w:pPr>
        <w:spacing w:after="0"/>
        <w:ind w:left="0"/>
        <w:jc w:val="both"/>
      </w:pPr>
      <w:r>
        <w:rPr>
          <w:rFonts w:ascii="Times New Roman"/>
          <w:b w:val="false"/>
          <w:i w:val="false"/>
          <w:color w:val="000000"/>
          <w:sz w:val="28"/>
        </w:rPr>
        <w:t>
      64) предоставление информаций о порядке оказания государственных услуг в Единый контакт-центр;</w:t>
      </w:r>
    </w:p>
    <w:bookmarkEnd w:id="14973"/>
    <w:bookmarkStart w:name="z15185" w:id="14974"/>
    <w:p>
      <w:pPr>
        <w:spacing w:after="0"/>
        <w:ind w:left="0"/>
        <w:jc w:val="both"/>
      </w:pPr>
      <w:r>
        <w:rPr>
          <w:rFonts w:ascii="Times New Roman"/>
          <w:b w:val="false"/>
          <w:i w:val="false"/>
          <w:color w:val="000000"/>
          <w:sz w:val="28"/>
        </w:rPr>
        <w:t>
      65) проведение внутреннего контроля за качеством оказания государственных услуг в соответствии с законодательством Республики Казахстан;</w:t>
      </w:r>
    </w:p>
    <w:bookmarkEnd w:id="14974"/>
    <w:bookmarkStart w:name="z15186" w:id="14975"/>
    <w:p>
      <w:pPr>
        <w:spacing w:after="0"/>
        <w:ind w:left="0"/>
        <w:jc w:val="both"/>
      </w:pPr>
      <w:r>
        <w:rPr>
          <w:rFonts w:ascii="Times New Roman"/>
          <w:b w:val="false"/>
          <w:i w:val="false"/>
          <w:color w:val="000000"/>
          <w:sz w:val="28"/>
        </w:rPr>
        <w:t>
      66) обеспечение соблюдения услугодателями подзаконных нормативных правовых актов, определяющих порядок оказания государственных услуг;</w:t>
      </w:r>
    </w:p>
    <w:bookmarkEnd w:id="14975"/>
    <w:bookmarkStart w:name="z15187" w:id="14976"/>
    <w:p>
      <w:pPr>
        <w:spacing w:after="0"/>
        <w:ind w:left="0"/>
        <w:jc w:val="both"/>
      </w:pPr>
      <w:r>
        <w:rPr>
          <w:rFonts w:ascii="Times New Roman"/>
          <w:b w:val="false"/>
          <w:i w:val="false"/>
          <w:color w:val="000000"/>
          <w:sz w:val="28"/>
        </w:rPr>
        <w:t>
      67)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4976"/>
    <w:bookmarkStart w:name="z15188" w:id="14977"/>
    <w:p>
      <w:pPr>
        <w:spacing w:after="0"/>
        <w:ind w:left="0"/>
        <w:jc w:val="both"/>
      </w:pPr>
      <w:r>
        <w:rPr>
          <w:rFonts w:ascii="Times New Roman"/>
          <w:b w:val="false"/>
          <w:i w:val="false"/>
          <w:color w:val="000000"/>
          <w:sz w:val="28"/>
        </w:rPr>
        <w:t>
      68)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4977"/>
    <w:bookmarkStart w:name="z15189" w:id="14978"/>
    <w:p>
      <w:pPr>
        <w:spacing w:after="0"/>
        <w:ind w:left="0"/>
        <w:jc w:val="both"/>
      </w:pPr>
      <w:r>
        <w:rPr>
          <w:rFonts w:ascii="Times New Roman"/>
          <w:b w:val="false"/>
          <w:i w:val="false"/>
          <w:color w:val="000000"/>
          <w:sz w:val="28"/>
        </w:rPr>
        <w:t>
      69) осуществление контроля за соблюдением минимальных цен при реализации алкогольной продукции и табачных изделий;</w:t>
      </w:r>
    </w:p>
    <w:bookmarkEnd w:id="14978"/>
    <w:bookmarkStart w:name="z15190" w:id="14979"/>
    <w:p>
      <w:pPr>
        <w:spacing w:after="0"/>
        <w:ind w:left="0"/>
        <w:jc w:val="both"/>
      </w:pPr>
      <w:r>
        <w:rPr>
          <w:rFonts w:ascii="Times New Roman"/>
          <w:b w:val="false"/>
          <w:i w:val="false"/>
          <w:color w:val="000000"/>
          <w:sz w:val="28"/>
        </w:rPr>
        <w:t>
      70) выдача лицензии на хранение, оптовую и розничную реализацию этилового спирта и алкогольной продукции;</w:t>
      </w:r>
    </w:p>
    <w:bookmarkEnd w:id="14979"/>
    <w:bookmarkStart w:name="z15191" w:id="14980"/>
    <w:p>
      <w:pPr>
        <w:spacing w:after="0"/>
        <w:ind w:left="0"/>
        <w:jc w:val="both"/>
      </w:pPr>
      <w:r>
        <w:rPr>
          <w:rFonts w:ascii="Times New Roman"/>
          <w:b w:val="false"/>
          <w:i w:val="false"/>
          <w:color w:val="000000"/>
          <w:sz w:val="28"/>
        </w:rPr>
        <w:t>
      71) ведение контроля, учета и анализа балансов объемов производства и оборота табачных изделий;</w:t>
      </w:r>
    </w:p>
    <w:bookmarkEnd w:id="14980"/>
    <w:bookmarkStart w:name="z15192" w:id="14981"/>
    <w:p>
      <w:pPr>
        <w:spacing w:after="0"/>
        <w:ind w:left="0"/>
        <w:jc w:val="both"/>
      </w:pPr>
      <w:r>
        <w:rPr>
          <w:rFonts w:ascii="Times New Roman"/>
          <w:b w:val="false"/>
          <w:i w:val="false"/>
          <w:color w:val="000000"/>
          <w:sz w:val="28"/>
        </w:rPr>
        <w:t>
      72) осуществление контроля за производством и оборотом этилового спирта и алкогольной продукции;</w:t>
      </w:r>
    </w:p>
    <w:bookmarkEnd w:id="14981"/>
    <w:bookmarkStart w:name="z15193" w:id="14982"/>
    <w:p>
      <w:pPr>
        <w:spacing w:after="0"/>
        <w:ind w:left="0"/>
        <w:jc w:val="both"/>
      </w:pPr>
      <w:r>
        <w:rPr>
          <w:rFonts w:ascii="Times New Roman"/>
          <w:b w:val="false"/>
          <w:i w:val="false"/>
          <w:color w:val="000000"/>
          <w:sz w:val="28"/>
        </w:rPr>
        <w:t>
      73) взаимодействие с центральными и местными государственными органами по осуществлению контроля над производством и оборотом этилового спирта, алкогольной продукции, табачных изделий, а также оборотом отдельных видов нефтепродуктов и биотоплива;</w:t>
      </w:r>
    </w:p>
    <w:bookmarkEnd w:id="14982"/>
    <w:bookmarkStart w:name="z15194" w:id="14983"/>
    <w:p>
      <w:pPr>
        <w:spacing w:after="0"/>
        <w:ind w:left="0"/>
        <w:jc w:val="both"/>
      </w:pPr>
      <w:r>
        <w:rPr>
          <w:rFonts w:ascii="Times New Roman"/>
          <w:b w:val="false"/>
          <w:i w:val="false"/>
          <w:color w:val="000000"/>
          <w:sz w:val="28"/>
        </w:rPr>
        <w:t>
      74) осуществление государственного контроля в области оборота нефтепродуктов и биотоплива;</w:t>
      </w:r>
    </w:p>
    <w:bookmarkEnd w:id="14983"/>
    <w:bookmarkStart w:name="z15195" w:id="14984"/>
    <w:p>
      <w:pPr>
        <w:spacing w:after="0"/>
        <w:ind w:left="0"/>
        <w:jc w:val="both"/>
      </w:pPr>
      <w:r>
        <w:rPr>
          <w:rFonts w:ascii="Times New Roman"/>
          <w:b w:val="false"/>
          <w:i w:val="false"/>
          <w:color w:val="000000"/>
          <w:sz w:val="28"/>
        </w:rPr>
        <w:t>
      75) осуществление камерального контроля за оборотом нефтепродуктов;</w:t>
      </w:r>
    </w:p>
    <w:bookmarkEnd w:id="14984"/>
    <w:bookmarkStart w:name="z15196" w:id="14985"/>
    <w:p>
      <w:pPr>
        <w:spacing w:after="0"/>
        <w:ind w:left="0"/>
        <w:jc w:val="both"/>
      </w:pPr>
      <w:r>
        <w:rPr>
          <w:rFonts w:ascii="Times New Roman"/>
          <w:b w:val="false"/>
          <w:i w:val="false"/>
          <w:color w:val="000000"/>
          <w:sz w:val="28"/>
        </w:rPr>
        <w:t>
      76) реализация государственной политики в области государственного регулирования оборота нефтепродуктов в пределах своей компетенции;</w:t>
      </w:r>
    </w:p>
    <w:bookmarkEnd w:id="14985"/>
    <w:bookmarkStart w:name="z15197" w:id="14986"/>
    <w:p>
      <w:pPr>
        <w:spacing w:after="0"/>
        <w:ind w:left="0"/>
        <w:jc w:val="both"/>
      </w:pPr>
      <w:r>
        <w:rPr>
          <w:rFonts w:ascii="Times New Roman"/>
          <w:b w:val="false"/>
          <w:i w:val="false"/>
          <w:color w:val="000000"/>
          <w:sz w:val="28"/>
        </w:rPr>
        <w:t xml:space="preserve">
      77) осуществление камерального контроля оборота биотоплива; </w:t>
      </w:r>
    </w:p>
    <w:bookmarkEnd w:id="14986"/>
    <w:bookmarkStart w:name="z15198" w:id="14987"/>
    <w:p>
      <w:pPr>
        <w:spacing w:after="0"/>
        <w:ind w:left="0"/>
        <w:jc w:val="both"/>
      </w:pPr>
      <w:r>
        <w:rPr>
          <w:rFonts w:ascii="Times New Roman"/>
          <w:b w:val="false"/>
          <w:i w:val="false"/>
          <w:color w:val="000000"/>
          <w:sz w:val="28"/>
        </w:rPr>
        <w:t>
      78) рассмотрение обращений физических и юридических лиц в пределах компетенции в установленном законодательством порядке;</w:t>
      </w:r>
    </w:p>
    <w:bookmarkEnd w:id="14987"/>
    <w:bookmarkStart w:name="z15199" w:id="14988"/>
    <w:p>
      <w:pPr>
        <w:spacing w:after="0"/>
        <w:ind w:left="0"/>
        <w:jc w:val="both"/>
      </w:pPr>
      <w:r>
        <w:rPr>
          <w:rFonts w:ascii="Times New Roman"/>
          <w:b w:val="false"/>
          <w:i w:val="false"/>
          <w:color w:val="000000"/>
          <w:sz w:val="28"/>
        </w:rPr>
        <w:t>
      79) назначение реабилитационным или банкротным управляющим кандидатуры, представленной собранием кредиторов;</w:t>
      </w:r>
    </w:p>
    <w:bookmarkEnd w:id="14988"/>
    <w:bookmarkStart w:name="z15200" w:id="14989"/>
    <w:p>
      <w:pPr>
        <w:spacing w:after="0"/>
        <w:ind w:left="0"/>
        <w:jc w:val="both"/>
      </w:pPr>
      <w:r>
        <w:rPr>
          <w:rFonts w:ascii="Times New Roman"/>
          <w:b w:val="false"/>
          <w:i w:val="false"/>
          <w:color w:val="000000"/>
          <w:sz w:val="28"/>
        </w:rPr>
        <w:t>
      80) размещение на интернет-ресурсе реестра требований кредиторов;</w:t>
      </w:r>
    </w:p>
    <w:bookmarkEnd w:id="14989"/>
    <w:bookmarkStart w:name="z15201" w:id="14990"/>
    <w:p>
      <w:pPr>
        <w:spacing w:after="0"/>
        <w:ind w:left="0"/>
        <w:jc w:val="both"/>
      </w:pPr>
      <w:r>
        <w:rPr>
          <w:rFonts w:ascii="Times New Roman"/>
          <w:b w:val="false"/>
          <w:i w:val="false"/>
          <w:color w:val="000000"/>
          <w:sz w:val="28"/>
        </w:rPr>
        <w:t>
      81) разработка предложений по установлению особых условий и порядка реализации имущественной массы и дополнительных требований к покупателям объектов имущественной массы при банкротстве организаций и индивидуальных предпринимателей, являющихся субъектами естественной монополии или субъектами рынка, занимающих доминирующее или монопольное положение на соответствующем товарном рынке либо имеющих важное стратегическое значение для экономики республики, способных оказать влияние на жизнь, здоровье граждан, национальную безопасность или окружающую среду, в том числе организаций, пакеты акций (доли участия) которых отнесены к стратегическим объектам в соответствии с законодательством Республики Казахстан, а также признанных банкротами по инициативе государства, для которых подобный порядок предусмотрен законодательством Республики Казахстан о реабилитации и банкротстве;</w:t>
      </w:r>
    </w:p>
    <w:bookmarkEnd w:id="14990"/>
    <w:bookmarkStart w:name="z15202" w:id="14991"/>
    <w:p>
      <w:pPr>
        <w:spacing w:after="0"/>
        <w:ind w:left="0"/>
        <w:jc w:val="both"/>
      </w:pPr>
      <w:r>
        <w:rPr>
          <w:rFonts w:ascii="Times New Roman"/>
          <w:b w:val="false"/>
          <w:i w:val="false"/>
          <w:color w:val="000000"/>
          <w:sz w:val="28"/>
        </w:rPr>
        <w:t>
      82) рассмотрение текущей информации реабилитационного управляющего о ходе осуществления реабилитационной процедуры, временного управляющего о ходе осуществления сбора сведений о финансовом состоянии должника и процедуры банкротства, банкротного управляющего о ходе проведения процедуры банкротства;</w:t>
      </w:r>
    </w:p>
    <w:bookmarkEnd w:id="14991"/>
    <w:bookmarkStart w:name="z15203" w:id="14992"/>
    <w:p>
      <w:pPr>
        <w:spacing w:after="0"/>
        <w:ind w:left="0"/>
        <w:jc w:val="both"/>
      </w:pPr>
      <w:r>
        <w:rPr>
          <w:rFonts w:ascii="Times New Roman"/>
          <w:b w:val="false"/>
          <w:i w:val="false"/>
          <w:color w:val="000000"/>
          <w:sz w:val="28"/>
        </w:rPr>
        <w:t>
      83) контроль за перемещением продукции через Государственную границу Республики Казахстан;</w:t>
      </w:r>
    </w:p>
    <w:bookmarkEnd w:id="14992"/>
    <w:bookmarkStart w:name="z15204" w:id="14993"/>
    <w:p>
      <w:pPr>
        <w:spacing w:after="0"/>
        <w:ind w:left="0"/>
        <w:jc w:val="both"/>
      </w:pPr>
      <w:r>
        <w:rPr>
          <w:rFonts w:ascii="Times New Roman"/>
          <w:b w:val="false"/>
          <w:i w:val="false"/>
          <w:color w:val="000000"/>
          <w:sz w:val="28"/>
        </w:rPr>
        <w:t>
      84)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4993"/>
    <w:bookmarkStart w:name="z15205" w:id="14994"/>
    <w:p>
      <w:pPr>
        <w:spacing w:after="0"/>
        <w:ind w:left="0"/>
        <w:jc w:val="both"/>
      </w:pPr>
      <w:r>
        <w:rPr>
          <w:rFonts w:ascii="Times New Roman"/>
          <w:b w:val="false"/>
          <w:i w:val="false"/>
          <w:color w:val="000000"/>
          <w:sz w:val="28"/>
        </w:rPr>
        <w:t>
      85)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4994"/>
    <w:bookmarkStart w:name="z15206" w:id="14995"/>
    <w:p>
      <w:pPr>
        <w:spacing w:after="0"/>
        <w:ind w:left="0"/>
        <w:jc w:val="both"/>
      </w:pPr>
      <w:r>
        <w:rPr>
          <w:rFonts w:ascii="Times New Roman"/>
          <w:b w:val="false"/>
          <w:i w:val="false"/>
          <w:color w:val="000000"/>
          <w:sz w:val="28"/>
        </w:rPr>
        <w:t>
      86)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4995"/>
    <w:bookmarkStart w:name="z15207" w:id="14996"/>
    <w:p>
      <w:pPr>
        <w:spacing w:after="0"/>
        <w:ind w:left="0"/>
        <w:jc w:val="both"/>
      </w:pPr>
      <w:r>
        <w:rPr>
          <w:rFonts w:ascii="Times New Roman"/>
          <w:b w:val="false"/>
          <w:i w:val="false"/>
          <w:color w:val="000000"/>
          <w:sz w:val="28"/>
        </w:rPr>
        <w:t>
      87) отстранение реабилитационного и банкротного управляющих;</w:t>
      </w:r>
    </w:p>
    <w:bookmarkEnd w:id="14996"/>
    <w:bookmarkStart w:name="z15208" w:id="14997"/>
    <w:p>
      <w:pPr>
        <w:spacing w:after="0"/>
        <w:ind w:left="0"/>
        <w:jc w:val="both"/>
      </w:pPr>
      <w:r>
        <w:rPr>
          <w:rFonts w:ascii="Times New Roman"/>
          <w:b w:val="false"/>
          <w:i w:val="false"/>
          <w:color w:val="000000"/>
          <w:sz w:val="28"/>
        </w:rPr>
        <w:t xml:space="preserve">
      88) осуществление контроля за соблюдением порядка проведения электронного аукциона по продаже имущества должника; </w:t>
      </w:r>
    </w:p>
    <w:bookmarkEnd w:id="14997"/>
    <w:bookmarkStart w:name="z15209" w:id="14998"/>
    <w:p>
      <w:pPr>
        <w:spacing w:after="0"/>
        <w:ind w:left="0"/>
        <w:jc w:val="both"/>
      </w:pPr>
      <w:r>
        <w:rPr>
          <w:rFonts w:ascii="Times New Roman"/>
          <w:b w:val="false"/>
          <w:i w:val="false"/>
          <w:color w:val="000000"/>
          <w:sz w:val="28"/>
        </w:rPr>
        <w:t>
      89) принятие мер по выявлению сделок, совершенных при обстоятельствах, в соответствии со статьей 7 Закона Республики Казахстан "О реабилитации и банкротстве";</w:t>
      </w:r>
    </w:p>
    <w:bookmarkEnd w:id="14998"/>
    <w:bookmarkStart w:name="z15210" w:id="14999"/>
    <w:p>
      <w:pPr>
        <w:spacing w:after="0"/>
        <w:ind w:left="0"/>
        <w:jc w:val="both"/>
      </w:pPr>
      <w:r>
        <w:rPr>
          <w:rFonts w:ascii="Times New Roman"/>
          <w:b w:val="false"/>
          <w:i w:val="false"/>
          <w:color w:val="000000"/>
          <w:sz w:val="28"/>
        </w:rPr>
        <w:t>
      90) осуществление государственного контроля за проведением реабилитационной процедуры и процедуры банкротства;</w:t>
      </w:r>
    </w:p>
    <w:bookmarkEnd w:id="14999"/>
    <w:bookmarkStart w:name="z15211" w:id="15000"/>
    <w:p>
      <w:pPr>
        <w:spacing w:after="0"/>
        <w:ind w:left="0"/>
        <w:jc w:val="both"/>
      </w:pPr>
      <w:r>
        <w:rPr>
          <w:rFonts w:ascii="Times New Roman"/>
          <w:b w:val="false"/>
          <w:i w:val="false"/>
          <w:color w:val="000000"/>
          <w:sz w:val="28"/>
        </w:rPr>
        <w:t>
      91) осуществление запроса у участника санации подтверждающих документов;</w:t>
      </w:r>
    </w:p>
    <w:bookmarkEnd w:id="15000"/>
    <w:bookmarkStart w:name="z15212" w:id="15001"/>
    <w:p>
      <w:pPr>
        <w:spacing w:after="0"/>
        <w:ind w:left="0"/>
        <w:jc w:val="both"/>
      </w:pPr>
      <w:r>
        <w:rPr>
          <w:rFonts w:ascii="Times New Roman"/>
          <w:b w:val="false"/>
          <w:i w:val="false"/>
          <w:color w:val="000000"/>
          <w:sz w:val="28"/>
        </w:rPr>
        <w:t>
      92) согласование продажи временным управляющим имущества банкрота в случае, предусмотренном Законом Республики Казахстан "О реабилитации и банкротстве";</w:t>
      </w:r>
    </w:p>
    <w:bookmarkEnd w:id="15001"/>
    <w:bookmarkStart w:name="z15213" w:id="15002"/>
    <w:p>
      <w:pPr>
        <w:spacing w:after="0"/>
        <w:ind w:left="0"/>
        <w:jc w:val="both"/>
      </w:pPr>
      <w:r>
        <w:rPr>
          <w:rFonts w:ascii="Times New Roman"/>
          <w:b w:val="false"/>
          <w:i w:val="false"/>
          <w:color w:val="000000"/>
          <w:sz w:val="28"/>
        </w:rPr>
        <w:t>
      93) рассмотрение жалоб на действия временного администратора, реабилитационного, временного и банкротного управляющих;</w:t>
      </w:r>
    </w:p>
    <w:bookmarkEnd w:id="15002"/>
    <w:bookmarkStart w:name="z15214" w:id="15003"/>
    <w:p>
      <w:pPr>
        <w:spacing w:after="0"/>
        <w:ind w:left="0"/>
        <w:jc w:val="both"/>
      </w:pPr>
      <w:r>
        <w:rPr>
          <w:rFonts w:ascii="Times New Roman"/>
          <w:b w:val="false"/>
          <w:i w:val="false"/>
          <w:color w:val="000000"/>
          <w:sz w:val="28"/>
        </w:rPr>
        <w:t>
      94) осуществление запроса и получение от государственных органов, юридических лиц и их должностных лиц информации о неплатежеспособных и несостоятельных должниках;</w:t>
      </w:r>
    </w:p>
    <w:bookmarkEnd w:id="15003"/>
    <w:bookmarkStart w:name="z15215" w:id="15004"/>
    <w:p>
      <w:pPr>
        <w:spacing w:after="0"/>
        <w:ind w:left="0"/>
        <w:jc w:val="both"/>
      </w:pPr>
      <w:r>
        <w:rPr>
          <w:rFonts w:ascii="Times New Roman"/>
          <w:b w:val="false"/>
          <w:i w:val="false"/>
          <w:color w:val="000000"/>
          <w:sz w:val="28"/>
        </w:rPr>
        <w:t>
      95) представление временному и банкротному управляющим информации о наличии и номерах банковских счетов лица, по которому имеется вступившее в законную силу решение суда о признании банкротом, остатках и движении денег на этих счетах;</w:t>
      </w:r>
    </w:p>
    <w:bookmarkEnd w:id="15004"/>
    <w:bookmarkStart w:name="z15216" w:id="15005"/>
    <w:p>
      <w:pPr>
        <w:spacing w:after="0"/>
        <w:ind w:left="0"/>
        <w:jc w:val="both"/>
      </w:pPr>
      <w:r>
        <w:rPr>
          <w:rFonts w:ascii="Times New Roman"/>
          <w:b w:val="false"/>
          <w:i w:val="false"/>
          <w:color w:val="000000"/>
          <w:sz w:val="28"/>
        </w:rPr>
        <w:t>
      96) оспаривание в суде решений и действий (бездействия) временного администратора, реабилитационного, временного и банкротного управляющих в случае выявления нарушений Закона Республики Казахстан "О реабилитации и банкротстве";</w:t>
      </w:r>
    </w:p>
    <w:bookmarkEnd w:id="15005"/>
    <w:bookmarkStart w:name="z15217" w:id="15006"/>
    <w:p>
      <w:pPr>
        <w:spacing w:after="0"/>
        <w:ind w:left="0"/>
        <w:jc w:val="both"/>
      </w:pPr>
      <w:r>
        <w:rPr>
          <w:rFonts w:ascii="Times New Roman"/>
          <w:b w:val="false"/>
          <w:i w:val="false"/>
          <w:color w:val="000000"/>
          <w:sz w:val="28"/>
        </w:rPr>
        <w:t>
      97) дача разъяснений и комментариев по введению, проведению и прекращению процедур реабилитации и банкротства в пределах своей компетенции;</w:t>
      </w:r>
    </w:p>
    <w:bookmarkEnd w:id="15006"/>
    <w:bookmarkStart w:name="z15218" w:id="15007"/>
    <w:p>
      <w:pPr>
        <w:spacing w:after="0"/>
        <w:ind w:left="0"/>
        <w:jc w:val="both"/>
      </w:pPr>
      <w:r>
        <w:rPr>
          <w:rFonts w:ascii="Times New Roman"/>
          <w:b w:val="false"/>
          <w:i w:val="false"/>
          <w:color w:val="000000"/>
          <w:sz w:val="28"/>
        </w:rPr>
        <w:t>
      98)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5007"/>
    <w:bookmarkStart w:name="z15219" w:id="15008"/>
    <w:p>
      <w:pPr>
        <w:spacing w:after="0"/>
        <w:ind w:left="0"/>
        <w:jc w:val="both"/>
      </w:pPr>
      <w:r>
        <w:rPr>
          <w:rFonts w:ascii="Times New Roman"/>
          <w:b w:val="false"/>
          <w:i w:val="false"/>
          <w:color w:val="000000"/>
          <w:sz w:val="28"/>
        </w:rPr>
        <w:t>
      99) в соответствии с Законом Республики Казахстан "О реабилитации и банкротстве" размещение на интернет-ресурсе:</w:t>
      </w:r>
    </w:p>
    <w:bookmarkEnd w:id="15008"/>
    <w:bookmarkStart w:name="z15220" w:id="15009"/>
    <w:p>
      <w:pPr>
        <w:spacing w:after="0"/>
        <w:ind w:left="0"/>
        <w:jc w:val="both"/>
      </w:pPr>
      <w:r>
        <w:rPr>
          <w:rFonts w:ascii="Times New Roman"/>
          <w:b w:val="false"/>
          <w:i w:val="false"/>
          <w:color w:val="000000"/>
          <w:sz w:val="28"/>
        </w:rPr>
        <w:t>
      информационного сообщения о проведении собрания кредиторов;</w:t>
      </w:r>
    </w:p>
    <w:bookmarkEnd w:id="15009"/>
    <w:bookmarkStart w:name="z15221" w:id="15010"/>
    <w:p>
      <w:pPr>
        <w:spacing w:after="0"/>
        <w:ind w:left="0"/>
        <w:jc w:val="both"/>
      </w:pPr>
      <w:r>
        <w:rPr>
          <w:rFonts w:ascii="Times New Roman"/>
          <w:b w:val="false"/>
          <w:i w:val="false"/>
          <w:color w:val="000000"/>
          <w:sz w:val="28"/>
        </w:rPr>
        <w:t>
      объявления о возбуждении дела о банкротстве и порядке заявления требований кредиторами;</w:t>
      </w:r>
    </w:p>
    <w:bookmarkEnd w:id="15010"/>
    <w:bookmarkStart w:name="z15222" w:id="15011"/>
    <w:p>
      <w:pPr>
        <w:spacing w:after="0"/>
        <w:ind w:left="0"/>
        <w:jc w:val="both"/>
      </w:pPr>
      <w:r>
        <w:rPr>
          <w:rFonts w:ascii="Times New Roman"/>
          <w:b w:val="false"/>
          <w:i w:val="false"/>
          <w:color w:val="000000"/>
          <w:sz w:val="28"/>
        </w:rPr>
        <w:t>
      объявления о признании должника банкротом и его ликвидации с возбуждением процедуры банкротства;</w:t>
      </w:r>
    </w:p>
    <w:bookmarkEnd w:id="15011"/>
    <w:bookmarkStart w:name="z15223" w:id="15012"/>
    <w:p>
      <w:pPr>
        <w:spacing w:after="0"/>
        <w:ind w:left="0"/>
        <w:jc w:val="both"/>
      </w:pPr>
      <w:r>
        <w:rPr>
          <w:rFonts w:ascii="Times New Roman"/>
          <w:b w:val="false"/>
          <w:i w:val="false"/>
          <w:color w:val="000000"/>
          <w:sz w:val="28"/>
        </w:rPr>
        <w:t>
      объявления о возбуждении производства по делу о реабилитации и порядке заявления требований кредиторами;</w:t>
      </w:r>
    </w:p>
    <w:bookmarkEnd w:id="15012"/>
    <w:bookmarkStart w:name="z15224" w:id="15013"/>
    <w:p>
      <w:pPr>
        <w:spacing w:after="0"/>
        <w:ind w:left="0"/>
        <w:jc w:val="both"/>
      </w:pPr>
      <w:r>
        <w:rPr>
          <w:rFonts w:ascii="Times New Roman"/>
          <w:b w:val="false"/>
          <w:i w:val="false"/>
          <w:color w:val="000000"/>
          <w:sz w:val="28"/>
        </w:rPr>
        <w:t>
      сформированного реестра требований кредиторов, а также перечень кредиторов, чьи требования не признаны;</w:t>
      </w:r>
    </w:p>
    <w:bookmarkEnd w:id="15013"/>
    <w:bookmarkStart w:name="z15225" w:id="15014"/>
    <w:p>
      <w:pPr>
        <w:spacing w:after="0"/>
        <w:ind w:left="0"/>
        <w:jc w:val="both"/>
      </w:pPr>
      <w:r>
        <w:rPr>
          <w:rFonts w:ascii="Times New Roman"/>
          <w:b w:val="false"/>
          <w:i w:val="false"/>
          <w:color w:val="000000"/>
          <w:sz w:val="28"/>
        </w:rPr>
        <w:t>
      объявления о ликвидации должника без возбуждения процедуры банкротства и порядке заявления требований кредиторами;</w:t>
      </w:r>
    </w:p>
    <w:bookmarkEnd w:id="15014"/>
    <w:bookmarkStart w:name="z15226" w:id="15015"/>
    <w:p>
      <w:pPr>
        <w:spacing w:after="0"/>
        <w:ind w:left="0"/>
        <w:jc w:val="both"/>
      </w:pPr>
      <w:r>
        <w:rPr>
          <w:rFonts w:ascii="Times New Roman"/>
          <w:b w:val="false"/>
          <w:i w:val="false"/>
          <w:color w:val="000000"/>
          <w:sz w:val="28"/>
        </w:rPr>
        <w:t>
      объявления о применении в отношении должника процедуры реструктуризации задолженности;</w:t>
      </w:r>
    </w:p>
    <w:bookmarkEnd w:id="15015"/>
    <w:bookmarkStart w:name="z15227" w:id="15016"/>
    <w:p>
      <w:pPr>
        <w:spacing w:after="0"/>
        <w:ind w:left="0"/>
        <w:jc w:val="both"/>
      </w:pPr>
      <w:r>
        <w:rPr>
          <w:rFonts w:ascii="Times New Roman"/>
          <w:b w:val="false"/>
          <w:i w:val="false"/>
          <w:color w:val="000000"/>
          <w:sz w:val="28"/>
        </w:rPr>
        <w:t>
      списка лиц, имеющих право осуществлять деятельность администратора;</w:t>
      </w:r>
    </w:p>
    <w:bookmarkEnd w:id="15016"/>
    <w:bookmarkStart w:name="z15228" w:id="15017"/>
    <w:p>
      <w:pPr>
        <w:spacing w:after="0"/>
        <w:ind w:left="0"/>
        <w:jc w:val="both"/>
      </w:pPr>
      <w:r>
        <w:rPr>
          <w:rFonts w:ascii="Times New Roman"/>
          <w:b w:val="false"/>
          <w:i w:val="false"/>
          <w:color w:val="000000"/>
          <w:sz w:val="28"/>
        </w:rPr>
        <w:t>
      100) осуществление иных функций, предусмотренных законодательством Республики Казахстан.</w:t>
      </w:r>
    </w:p>
    <w:bookmarkEnd w:id="15017"/>
    <w:bookmarkStart w:name="z15229" w:id="15018"/>
    <w:p>
      <w:pPr>
        <w:spacing w:after="0"/>
        <w:ind w:left="0"/>
        <w:jc w:val="left"/>
      </w:pPr>
      <w:r>
        <w:rPr>
          <w:rFonts w:ascii="Times New Roman"/>
          <w:b/>
          <w:i w:val="false"/>
          <w:color w:val="000000"/>
        </w:rPr>
        <w:t xml:space="preserve"> Глава 3. Статус и полномочия руководителя Департамента при организации его деятельности</w:t>
      </w:r>
    </w:p>
    <w:bookmarkEnd w:id="15018"/>
    <w:bookmarkStart w:name="z15230" w:id="15019"/>
    <w:p>
      <w:pPr>
        <w:spacing w:after="0"/>
        <w:ind w:left="0"/>
        <w:jc w:val="both"/>
      </w:pPr>
      <w:r>
        <w:rPr>
          <w:rFonts w:ascii="Times New Roman"/>
          <w:b w:val="false"/>
          <w:i w:val="false"/>
          <w:color w:val="000000"/>
          <w:sz w:val="28"/>
        </w:rPr>
        <w:t>
      16. Руководство Департаментом осуществляется руководителем, который несет персональную ответственность за выполнение возложенных на Департамент задач и осуществление им своих функций.</w:t>
      </w:r>
    </w:p>
    <w:bookmarkEnd w:id="15019"/>
    <w:bookmarkStart w:name="z15231" w:id="15020"/>
    <w:p>
      <w:pPr>
        <w:spacing w:after="0"/>
        <w:ind w:left="0"/>
        <w:jc w:val="both"/>
      </w:pPr>
      <w:r>
        <w:rPr>
          <w:rFonts w:ascii="Times New Roman"/>
          <w:b w:val="false"/>
          <w:i w:val="false"/>
          <w:color w:val="000000"/>
          <w:sz w:val="28"/>
        </w:rPr>
        <w:t>
      17. Руководитель Департамента назначается на должность и освобождается от должности в соответствии с законодательством Республики Казахстан.</w:t>
      </w:r>
    </w:p>
    <w:bookmarkEnd w:id="15020"/>
    <w:bookmarkStart w:name="z15232" w:id="15021"/>
    <w:p>
      <w:pPr>
        <w:spacing w:after="0"/>
        <w:ind w:left="0"/>
        <w:jc w:val="both"/>
      </w:pPr>
      <w:r>
        <w:rPr>
          <w:rFonts w:ascii="Times New Roman"/>
          <w:b w:val="false"/>
          <w:i w:val="false"/>
          <w:color w:val="000000"/>
          <w:sz w:val="28"/>
        </w:rPr>
        <w:t>
      18. Руководитель Департамента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5021"/>
    <w:bookmarkStart w:name="z15233" w:id="15022"/>
    <w:p>
      <w:pPr>
        <w:spacing w:after="0"/>
        <w:ind w:left="0"/>
        <w:jc w:val="both"/>
      </w:pPr>
      <w:r>
        <w:rPr>
          <w:rFonts w:ascii="Times New Roman"/>
          <w:b w:val="false"/>
          <w:i w:val="false"/>
          <w:color w:val="000000"/>
          <w:sz w:val="28"/>
        </w:rPr>
        <w:t>
      19. Полномочия Руководителя Департамента:</w:t>
      </w:r>
    </w:p>
    <w:bookmarkEnd w:id="15022"/>
    <w:bookmarkStart w:name="z15234" w:id="15023"/>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Департамента, руководителей территориальных органов Департамента;</w:t>
      </w:r>
    </w:p>
    <w:bookmarkEnd w:id="15023"/>
    <w:bookmarkStart w:name="z15235" w:id="15024"/>
    <w:p>
      <w:pPr>
        <w:spacing w:after="0"/>
        <w:ind w:left="0"/>
        <w:jc w:val="both"/>
      </w:pPr>
      <w:r>
        <w:rPr>
          <w:rFonts w:ascii="Times New Roman"/>
          <w:b w:val="false"/>
          <w:i w:val="false"/>
          <w:color w:val="000000"/>
          <w:sz w:val="28"/>
        </w:rPr>
        <w:t>
      2) утверждает штатное расписание Департамента в пределах лимита штатной численности Департамента;</w:t>
      </w:r>
    </w:p>
    <w:bookmarkEnd w:id="15024"/>
    <w:bookmarkStart w:name="z15236" w:id="15025"/>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w:t>
      </w:r>
    </w:p>
    <w:bookmarkEnd w:id="15025"/>
    <w:bookmarkStart w:name="z15237" w:id="15026"/>
    <w:p>
      <w:pPr>
        <w:spacing w:after="0"/>
        <w:ind w:left="0"/>
        <w:jc w:val="both"/>
      </w:pPr>
      <w:r>
        <w:rPr>
          <w:rFonts w:ascii="Times New Roman"/>
          <w:b w:val="false"/>
          <w:i w:val="false"/>
          <w:color w:val="000000"/>
          <w:sz w:val="28"/>
        </w:rPr>
        <w:t>
      работников Департамента;</w:t>
      </w:r>
    </w:p>
    <w:bookmarkEnd w:id="15026"/>
    <w:bookmarkStart w:name="z15238" w:id="15027"/>
    <w:p>
      <w:pPr>
        <w:spacing w:after="0"/>
        <w:ind w:left="0"/>
        <w:jc w:val="both"/>
      </w:pPr>
      <w:r>
        <w:rPr>
          <w:rFonts w:ascii="Times New Roman"/>
          <w:b w:val="false"/>
          <w:i w:val="false"/>
          <w:color w:val="000000"/>
          <w:sz w:val="28"/>
        </w:rPr>
        <w:t xml:space="preserve">
      руководителей управлений государственных доходов по районам, городам, районам в городах и на территории специальных экономических зон; </w:t>
      </w:r>
    </w:p>
    <w:bookmarkEnd w:id="15027"/>
    <w:bookmarkStart w:name="z15239" w:id="15028"/>
    <w:p>
      <w:pPr>
        <w:spacing w:after="0"/>
        <w:ind w:left="0"/>
        <w:jc w:val="both"/>
      </w:pPr>
      <w:r>
        <w:rPr>
          <w:rFonts w:ascii="Times New Roman"/>
          <w:b w:val="false"/>
          <w:i w:val="false"/>
          <w:color w:val="000000"/>
          <w:sz w:val="28"/>
        </w:rPr>
        <w:t>
      руководителей таможенных постов и их заместителей;</w:t>
      </w:r>
    </w:p>
    <w:bookmarkEnd w:id="15028"/>
    <w:bookmarkStart w:name="z15240" w:id="15029"/>
    <w:p>
      <w:pPr>
        <w:spacing w:after="0"/>
        <w:ind w:left="0"/>
        <w:jc w:val="both"/>
      </w:pPr>
      <w:r>
        <w:rPr>
          <w:rFonts w:ascii="Times New Roman"/>
          <w:b w:val="false"/>
          <w:i w:val="false"/>
          <w:color w:val="000000"/>
          <w:sz w:val="28"/>
        </w:rPr>
        <w:t>
      руководителей управлений – таможенных постов "центр таможенного оформления";</w:t>
      </w:r>
    </w:p>
    <w:bookmarkEnd w:id="15029"/>
    <w:bookmarkStart w:name="z15241" w:id="15030"/>
    <w:p>
      <w:pPr>
        <w:spacing w:after="0"/>
        <w:ind w:left="0"/>
        <w:jc w:val="both"/>
      </w:pPr>
      <w:r>
        <w:rPr>
          <w:rFonts w:ascii="Times New Roman"/>
          <w:b w:val="false"/>
          <w:i w:val="false"/>
          <w:color w:val="000000"/>
          <w:sz w:val="28"/>
        </w:rPr>
        <w:t>
      заместителей управлений государственных доходов по районам, городам, районам в городах и на территории специальных экономических зон;</w:t>
      </w:r>
    </w:p>
    <w:bookmarkEnd w:id="15030"/>
    <w:bookmarkStart w:name="z15242" w:id="15031"/>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5031"/>
    <w:bookmarkStart w:name="z15243" w:id="15032"/>
    <w:p>
      <w:pPr>
        <w:spacing w:after="0"/>
        <w:ind w:left="0"/>
        <w:jc w:val="both"/>
      </w:pPr>
      <w:r>
        <w:rPr>
          <w:rFonts w:ascii="Times New Roman"/>
          <w:b w:val="false"/>
          <w:i w:val="false"/>
          <w:color w:val="000000"/>
          <w:sz w:val="28"/>
        </w:rPr>
        <w:t>
      5) утверждает положения о структурных подразделениях Департамента;</w:t>
      </w:r>
    </w:p>
    <w:bookmarkEnd w:id="15032"/>
    <w:bookmarkStart w:name="z15244" w:id="15033"/>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Департамента, работников Департамента, руководителей и заместителей руководителей территориальных органов Департамента;</w:t>
      </w:r>
    </w:p>
    <w:bookmarkEnd w:id="15033"/>
    <w:bookmarkStart w:name="z15245" w:id="15034"/>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5034"/>
    <w:bookmarkStart w:name="z15246" w:id="15035"/>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Комитет;</w:t>
      </w:r>
    </w:p>
    <w:bookmarkEnd w:id="15035"/>
    <w:bookmarkStart w:name="z15247" w:id="15036"/>
    <w:p>
      <w:pPr>
        <w:spacing w:after="0"/>
        <w:ind w:left="0"/>
        <w:jc w:val="both"/>
      </w:pPr>
      <w:r>
        <w:rPr>
          <w:rFonts w:ascii="Times New Roman"/>
          <w:b w:val="false"/>
          <w:i w:val="false"/>
          <w:color w:val="000000"/>
          <w:sz w:val="28"/>
        </w:rPr>
        <w:t>
      9) в пределах компетенции подписывает акты Департамента;</w:t>
      </w:r>
    </w:p>
    <w:bookmarkEnd w:id="15036"/>
    <w:bookmarkStart w:name="z15248" w:id="15037"/>
    <w:p>
      <w:pPr>
        <w:spacing w:after="0"/>
        <w:ind w:left="0"/>
        <w:jc w:val="both"/>
      </w:pPr>
      <w:r>
        <w:rPr>
          <w:rFonts w:ascii="Times New Roman"/>
          <w:b w:val="false"/>
          <w:i w:val="false"/>
          <w:color w:val="000000"/>
          <w:sz w:val="28"/>
        </w:rPr>
        <w:t>
      10) представляет Департамент во всех государственных органах и иных организациях;</w:t>
      </w:r>
    </w:p>
    <w:bookmarkEnd w:id="15037"/>
    <w:bookmarkStart w:name="z15249" w:id="15038"/>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5038"/>
    <w:bookmarkStart w:name="z15250" w:id="15039"/>
    <w:p>
      <w:pPr>
        <w:spacing w:after="0"/>
        <w:ind w:left="0"/>
        <w:jc w:val="both"/>
      </w:pPr>
      <w:r>
        <w:rPr>
          <w:rFonts w:ascii="Times New Roman"/>
          <w:b w:val="false"/>
          <w:i w:val="false"/>
          <w:color w:val="000000"/>
          <w:sz w:val="28"/>
        </w:rPr>
        <w:t>
      Исполнение полномочий Руководителя Департамента в период его отсутствия осуществляется лицом, его замещающим в соответствии с действующим законодательством Республики Казахстан.</w:t>
      </w:r>
    </w:p>
    <w:bookmarkEnd w:id="15039"/>
    <w:bookmarkStart w:name="z15251" w:id="15040"/>
    <w:p>
      <w:pPr>
        <w:spacing w:after="0"/>
        <w:ind w:left="0"/>
        <w:jc w:val="both"/>
      </w:pPr>
      <w:r>
        <w:rPr>
          <w:rFonts w:ascii="Times New Roman"/>
          <w:b w:val="false"/>
          <w:i w:val="false"/>
          <w:color w:val="000000"/>
          <w:sz w:val="28"/>
        </w:rPr>
        <w:t>
      20. Руководитель Департамента определяет полномочия своих заместителей в соответствии с действующим законодательством.</w:t>
      </w:r>
    </w:p>
    <w:bookmarkEnd w:id="15040"/>
    <w:bookmarkStart w:name="z15252" w:id="15041"/>
    <w:p>
      <w:pPr>
        <w:spacing w:after="0"/>
        <w:ind w:left="0"/>
        <w:jc w:val="left"/>
      </w:pPr>
      <w:r>
        <w:rPr>
          <w:rFonts w:ascii="Times New Roman"/>
          <w:b/>
          <w:i w:val="false"/>
          <w:color w:val="000000"/>
        </w:rPr>
        <w:t xml:space="preserve"> Глава 4. Имущество Департамента</w:t>
      </w:r>
    </w:p>
    <w:bookmarkEnd w:id="15041"/>
    <w:bookmarkStart w:name="z15253" w:id="15042"/>
    <w:p>
      <w:pPr>
        <w:spacing w:after="0"/>
        <w:ind w:left="0"/>
        <w:jc w:val="both"/>
      </w:pPr>
      <w:r>
        <w:rPr>
          <w:rFonts w:ascii="Times New Roman"/>
          <w:b w:val="false"/>
          <w:i w:val="false"/>
          <w:color w:val="000000"/>
          <w:sz w:val="28"/>
        </w:rPr>
        <w:t>
      21. Департамент может иметь на праве оперативного управления обособленное имущество в случаях, предусмотренных законодательством.</w:t>
      </w:r>
    </w:p>
    <w:bookmarkEnd w:id="15042"/>
    <w:bookmarkStart w:name="z15254" w:id="15043"/>
    <w:p>
      <w:pPr>
        <w:spacing w:after="0"/>
        <w:ind w:left="0"/>
        <w:jc w:val="both"/>
      </w:pPr>
      <w:r>
        <w:rPr>
          <w:rFonts w:ascii="Times New Roman"/>
          <w:b w:val="false"/>
          <w:i w:val="false"/>
          <w:color w:val="000000"/>
          <w:sz w:val="28"/>
        </w:rPr>
        <w:t>
      Имущество Департамента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5043"/>
    <w:bookmarkStart w:name="z15255" w:id="15044"/>
    <w:p>
      <w:pPr>
        <w:spacing w:after="0"/>
        <w:ind w:left="0"/>
        <w:jc w:val="both"/>
      </w:pPr>
      <w:r>
        <w:rPr>
          <w:rFonts w:ascii="Times New Roman"/>
          <w:b w:val="false"/>
          <w:i w:val="false"/>
          <w:color w:val="000000"/>
          <w:sz w:val="28"/>
        </w:rPr>
        <w:t>
      22. Имущество, закрепленное за Департаментом, относится к республиканской собственности.</w:t>
      </w:r>
    </w:p>
    <w:bookmarkEnd w:id="15044"/>
    <w:bookmarkStart w:name="z15256" w:id="15045"/>
    <w:p>
      <w:pPr>
        <w:spacing w:after="0"/>
        <w:ind w:left="0"/>
        <w:jc w:val="both"/>
      </w:pPr>
      <w:r>
        <w:rPr>
          <w:rFonts w:ascii="Times New Roman"/>
          <w:b w:val="false"/>
          <w:i w:val="false"/>
          <w:color w:val="000000"/>
          <w:sz w:val="28"/>
        </w:rPr>
        <w:t>
      23. Департамент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5045"/>
    <w:bookmarkStart w:name="z15257" w:id="15046"/>
    <w:p>
      <w:pPr>
        <w:spacing w:after="0"/>
        <w:ind w:left="0"/>
        <w:jc w:val="left"/>
      </w:pPr>
      <w:r>
        <w:rPr>
          <w:rFonts w:ascii="Times New Roman"/>
          <w:b/>
          <w:i w:val="false"/>
          <w:color w:val="000000"/>
        </w:rPr>
        <w:t xml:space="preserve"> Глава 5. Реорганизация и упразднение Департамента</w:t>
      </w:r>
    </w:p>
    <w:bookmarkEnd w:id="15046"/>
    <w:bookmarkStart w:name="z15258" w:id="15047"/>
    <w:p>
      <w:pPr>
        <w:spacing w:after="0"/>
        <w:ind w:left="0"/>
        <w:jc w:val="both"/>
      </w:pPr>
      <w:r>
        <w:rPr>
          <w:rFonts w:ascii="Times New Roman"/>
          <w:b w:val="false"/>
          <w:i w:val="false"/>
          <w:color w:val="000000"/>
          <w:sz w:val="28"/>
        </w:rPr>
        <w:t>
      24. Реорганизация и упразднение Департамента осуществляется в соответствии с законодательством Республики Казахстан.</w:t>
      </w:r>
    </w:p>
    <w:bookmarkEnd w:id="15047"/>
    <w:bookmarkStart w:name="z15259" w:id="15048"/>
    <w:p>
      <w:pPr>
        <w:spacing w:after="0"/>
        <w:ind w:left="0"/>
        <w:jc w:val="both"/>
      </w:pPr>
      <w:r>
        <w:rPr>
          <w:rFonts w:ascii="Times New Roman"/>
          <w:b w:val="false"/>
          <w:i w:val="false"/>
          <w:color w:val="000000"/>
          <w:sz w:val="28"/>
        </w:rPr>
        <w:t>
      Перечень государственных учреждений – территориальных органов Департамента</w:t>
      </w:r>
    </w:p>
    <w:bookmarkEnd w:id="15048"/>
    <w:bookmarkStart w:name="z15260" w:id="15049"/>
    <w:p>
      <w:pPr>
        <w:spacing w:after="0"/>
        <w:ind w:left="0"/>
        <w:jc w:val="both"/>
      </w:pPr>
      <w:r>
        <w:rPr>
          <w:rFonts w:ascii="Times New Roman"/>
          <w:b w:val="false"/>
          <w:i w:val="false"/>
          <w:color w:val="000000"/>
          <w:sz w:val="28"/>
        </w:rPr>
        <w:t>
      1. Управление государственных доходов по городу Сарани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5049"/>
    <w:bookmarkStart w:name="z15261" w:id="15050"/>
    <w:p>
      <w:pPr>
        <w:spacing w:after="0"/>
        <w:ind w:left="0"/>
        <w:jc w:val="both"/>
      </w:pPr>
      <w:r>
        <w:rPr>
          <w:rFonts w:ascii="Times New Roman"/>
          <w:b w:val="false"/>
          <w:i w:val="false"/>
          <w:color w:val="000000"/>
          <w:sz w:val="28"/>
        </w:rPr>
        <w:t>
      2. Управление государственных доходов по городу Темиртау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5050"/>
    <w:bookmarkStart w:name="z15262" w:id="15051"/>
    <w:p>
      <w:pPr>
        <w:spacing w:after="0"/>
        <w:ind w:left="0"/>
        <w:jc w:val="both"/>
      </w:pPr>
      <w:r>
        <w:rPr>
          <w:rFonts w:ascii="Times New Roman"/>
          <w:b w:val="false"/>
          <w:i w:val="false"/>
          <w:color w:val="000000"/>
          <w:sz w:val="28"/>
        </w:rPr>
        <w:t>
      3. Управление государственных доходов по городу Шахтинску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5051"/>
    <w:bookmarkStart w:name="z15263" w:id="15052"/>
    <w:p>
      <w:pPr>
        <w:spacing w:after="0"/>
        <w:ind w:left="0"/>
        <w:jc w:val="both"/>
      </w:pPr>
      <w:r>
        <w:rPr>
          <w:rFonts w:ascii="Times New Roman"/>
          <w:b w:val="false"/>
          <w:i w:val="false"/>
          <w:color w:val="000000"/>
          <w:sz w:val="28"/>
        </w:rPr>
        <w:t>
      4. Управление государственных доходов по городу Балхашу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5052"/>
    <w:bookmarkStart w:name="z15264" w:id="15053"/>
    <w:p>
      <w:pPr>
        <w:spacing w:after="0"/>
        <w:ind w:left="0"/>
        <w:jc w:val="both"/>
      </w:pPr>
      <w:r>
        <w:rPr>
          <w:rFonts w:ascii="Times New Roman"/>
          <w:b w:val="false"/>
          <w:i w:val="false"/>
          <w:color w:val="000000"/>
          <w:sz w:val="28"/>
        </w:rPr>
        <w:t>
      5. Управление государственных доходов по городу Приозерску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5053"/>
    <w:bookmarkStart w:name="z15265" w:id="15054"/>
    <w:p>
      <w:pPr>
        <w:spacing w:after="0"/>
        <w:ind w:left="0"/>
        <w:jc w:val="both"/>
      </w:pPr>
      <w:r>
        <w:rPr>
          <w:rFonts w:ascii="Times New Roman"/>
          <w:b w:val="false"/>
          <w:i w:val="false"/>
          <w:color w:val="000000"/>
          <w:sz w:val="28"/>
        </w:rPr>
        <w:t>
      6. Управление государственных доходов по району имени Казыбек би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5054"/>
    <w:bookmarkStart w:name="z15266" w:id="15055"/>
    <w:p>
      <w:pPr>
        <w:spacing w:after="0"/>
        <w:ind w:left="0"/>
        <w:jc w:val="both"/>
      </w:pPr>
      <w:r>
        <w:rPr>
          <w:rFonts w:ascii="Times New Roman"/>
          <w:b w:val="false"/>
          <w:i w:val="false"/>
          <w:color w:val="000000"/>
          <w:sz w:val="28"/>
        </w:rPr>
        <w:t>
      7. Управление государственных доходов по району Әлихан Бөкейхан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5055"/>
    <w:bookmarkStart w:name="z15267" w:id="15056"/>
    <w:p>
      <w:pPr>
        <w:spacing w:after="0"/>
        <w:ind w:left="0"/>
        <w:jc w:val="both"/>
      </w:pPr>
      <w:r>
        <w:rPr>
          <w:rFonts w:ascii="Times New Roman"/>
          <w:b w:val="false"/>
          <w:i w:val="false"/>
          <w:color w:val="000000"/>
          <w:sz w:val="28"/>
        </w:rPr>
        <w:t>
      8. Управление государственных доходов по Каркаралинскому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5056"/>
    <w:bookmarkStart w:name="z15268" w:id="15057"/>
    <w:p>
      <w:pPr>
        <w:spacing w:after="0"/>
        <w:ind w:left="0"/>
        <w:jc w:val="both"/>
      </w:pPr>
      <w:r>
        <w:rPr>
          <w:rFonts w:ascii="Times New Roman"/>
          <w:b w:val="false"/>
          <w:i w:val="false"/>
          <w:color w:val="000000"/>
          <w:sz w:val="28"/>
        </w:rPr>
        <w:t>
      9. Управление государственных доходов по Нуринскому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5057"/>
    <w:bookmarkStart w:name="z15269" w:id="15058"/>
    <w:p>
      <w:pPr>
        <w:spacing w:after="0"/>
        <w:ind w:left="0"/>
        <w:jc w:val="both"/>
      </w:pPr>
      <w:r>
        <w:rPr>
          <w:rFonts w:ascii="Times New Roman"/>
          <w:b w:val="false"/>
          <w:i w:val="false"/>
          <w:color w:val="000000"/>
          <w:sz w:val="28"/>
        </w:rPr>
        <w:t>
      10. Управление государственных доходов по Осакаровскому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5058"/>
    <w:bookmarkStart w:name="z15270" w:id="15059"/>
    <w:p>
      <w:pPr>
        <w:spacing w:after="0"/>
        <w:ind w:left="0"/>
        <w:jc w:val="both"/>
      </w:pPr>
      <w:r>
        <w:rPr>
          <w:rFonts w:ascii="Times New Roman"/>
          <w:b w:val="false"/>
          <w:i w:val="false"/>
          <w:color w:val="000000"/>
          <w:sz w:val="28"/>
        </w:rPr>
        <w:t>
      11. Управление государственных доходов по Бухар-Жыраускому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5059"/>
    <w:bookmarkStart w:name="z15271" w:id="15060"/>
    <w:p>
      <w:pPr>
        <w:spacing w:after="0"/>
        <w:ind w:left="0"/>
        <w:jc w:val="both"/>
      </w:pPr>
      <w:r>
        <w:rPr>
          <w:rFonts w:ascii="Times New Roman"/>
          <w:b w:val="false"/>
          <w:i w:val="false"/>
          <w:color w:val="000000"/>
          <w:sz w:val="28"/>
        </w:rPr>
        <w:t>
      12. Управление государственных доходов по Актогайскому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5060"/>
    <w:bookmarkStart w:name="z15272" w:id="15061"/>
    <w:p>
      <w:pPr>
        <w:spacing w:after="0"/>
        <w:ind w:left="0"/>
        <w:jc w:val="both"/>
      </w:pPr>
      <w:r>
        <w:rPr>
          <w:rFonts w:ascii="Times New Roman"/>
          <w:b w:val="false"/>
          <w:i w:val="false"/>
          <w:color w:val="000000"/>
          <w:sz w:val="28"/>
        </w:rPr>
        <w:t>
      13. Управление государственных доходов по Шетскому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5061"/>
    <w:bookmarkStart w:name="z15273" w:id="15062"/>
    <w:p>
      <w:pPr>
        <w:spacing w:after="0"/>
        <w:ind w:left="0"/>
        <w:jc w:val="both"/>
      </w:pPr>
      <w:r>
        <w:rPr>
          <w:rFonts w:ascii="Times New Roman"/>
          <w:b w:val="false"/>
          <w:i w:val="false"/>
          <w:color w:val="000000"/>
          <w:sz w:val="28"/>
        </w:rPr>
        <w:t>
      14. Управление государственных доходов по Абайскому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50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95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114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5276" w:id="15063"/>
    <w:p>
      <w:pPr>
        <w:spacing w:after="0"/>
        <w:ind w:left="0"/>
        <w:jc w:val="left"/>
      </w:pPr>
      <w:r>
        <w:rPr>
          <w:rFonts w:ascii="Times New Roman"/>
          <w:b/>
          <w:i w:val="false"/>
          <w:color w:val="000000"/>
        </w:rPr>
        <w:t xml:space="preserve"> Положение об Управлении государственных доходов по городу Сарани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5063"/>
    <w:bookmarkStart w:name="z15277" w:id="15064"/>
    <w:p>
      <w:pPr>
        <w:spacing w:after="0"/>
        <w:ind w:left="0"/>
        <w:jc w:val="left"/>
      </w:pPr>
      <w:r>
        <w:rPr>
          <w:rFonts w:ascii="Times New Roman"/>
          <w:b/>
          <w:i w:val="false"/>
          <w:color w:val="000000"/>
        </w:rPr>
        <w:t xml:space="preserve"> Глава 1. Общие положения</w:t>
      </w:r>
    </w:p>
    <w:bookmarkEnd w:id="15064"/>
    <w:bookmarkStart w:name="z15278" w:id="15065"/>
    <w:p>
      <w:pPr>
        <w:spacing w:after="0"/>
        <w:ind w:left="0"/>
        <w:jc w:val="both"/>
      </w:pPr>
      <w:r>
        <w:rPr>
          <w:rFonts w:ascii="Times New Roman"/>
          <w:b w:val="false"/>
          <w:i w:val="false"/>
          <w:color w:val="000000"/>
          <w:sz w:val="28"/>
        </w:rPr>
        <w:t>
      1. Управление государственных доходов по городу Сарани Департамента государственных доходов по Карагандинской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Карагандинской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5065"/>
    <w:bookmarkStart w:name="z15279" w:id="15066"/>
    <w:p>
      <w:pPr>
        <w:spacing w:after="0"/>
        <w:ind w:left="0"/>
        <w:jc w:val="both"/>
      </w:pPr>
      <w:r>
        <w:rPr>
          <w:rFonts w:ascii="Times New Roman"/>
          <w:b w:val="false"/>
          <w:i w:val="false"/>
          <w:color w:val="000000"/>
          <w:sz w:val="28"/>
        </w:rPr>
        <w:t xml:space="preserve">
      1) налогового администрирования; </w:t>
      </w:r>
    </w:p>
    <w:bookmarkEnd w:id="15066"/>
    <w:bookmarkStart w:name="z15280" w:id="15067"/>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5067"/>
    <w:bookmarkStart w:name="z15281" w:id="15068"/>
    <w:p>
      <w:pPr>
        <w:spacing w:after="0"/>
        <w:ind w:left="0"/>
        <w:jc w:val="both"/>
      </w:pPr>
      <w:r>
        <w:rPr>
          <w:rFonts w:ascii="Times New Roman"/>
          <w:b w:val="false"/>
          <w:i w:val="false"/>
          <w:color w:val="000000"/>
          <w:sz w:val="28"/>
        </w:rPr>
        <w:t xml:space="preserve">
      3) оборота нефтепродуктов и биотоплива; </w:t>
      </w:r>
    </w:p>
    <w:bookmarkEnd w:id="15068"/>
    <w:bookmarkStart w:name="z15282" w:id="15069"/>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5069"/>
    <w:bookmarkStart w:name="z15283" w:id="15070"/>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5070"/>
    <w:bookmarkStart w:name="z15284" w:id="15071"/>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5071"/>
    <w:bookmarkStart w:name="z15285" w:id="15072"/>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5072"/>
    <w:bookmarkStart w:name="z15286" w:id="15073"/>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5073"/>
    <w:bookmarkStart w:name="z15287" w:id="15074"/>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5074"/>
    <w:bookmarkStart w:name="z15288" w:id="15075"/>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5075"/>
    <w:bookmarkStart w:name="z15289" w:id="15076"/>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5076"/>
    <w:bookmarkStart w:name="z15290" w:id="15077"/>
    <w:p>
      <w:pPr>
        <w:spacing w:after="0"/>
        <w:ind w:left="0"/>
        <w:jc w:val="both"/>
      </w:pPr>
      <w:r>
        <w:rPr>
          <w:rFonts w:ascii="Times New Roman"/>
          <w:b w:val="false"/>
          <w:i w:val="false"/>
          <w:color w:val="000000"/>
          <w:sz w:val="28"/>
        </w:rPr>
        <w:t xml:space="preserve">
      8. Местонахождение Управления: почтовый индекс 101202, Республика Казахстан, Карагандинская область, город Сарань, улица Победы, 33. </w:t>
      </w:r>
    </w:p>
    <w:bookmarkEnd w:id="15077"/>
    <w:bookmarkStart w:name="z15291" w:id="15078"/>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Сарани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5078"/>
    <w:bookmarkStart w:name="z15292" w:id="15079"/>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5079"/>
    <w:bookmarkStart w:name="z15293" w:id="15080"/>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5080"/>
    <w:bookmarkStart w:name="z15294" w:id="15081"/>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5081"/>
    <w:bookmarkStart w:name="z15295" w:id="15082"/>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5082"/>
    <w:bookmarkStart w:name="z15296" w:id="15083"/>
    <w:p>
      <w:pPr>
        <w:spacing w:after="0"/>
        <w:ind w:left="0"/>
        <w:jc w:val="left"/>
      </w:pPr>
      <w:r>
        <w:rPr>
          <w:rFonts w:ascii="Times New Roman"/>
          <w:b/>
          <w:i w:val="false"/>
          <w:color w:val="000000"/>
        </w:rPr>
        <w:t xml:space="preserve"> Глава 2. Задачи, права и обязанности Управления</w:t>
      </w:r>
    </w:p>
    <w:bookmarkEnd w:id="15083"/>
    <w:bookmarkStart w:name="z15297" w:id="15084"/>
    <w:p>
      <w:pPr>
        <w:spacing w:after="0"/>
        <w:ind w:left="0"/>
        <w:jc w:val="both"/>
      </w:pPr>
      <w:r>
        <w:rPr>
          <w:rFonts w:ascii="Times New Roman"/>
          <w:b w:val="false"/>
          <w:i w:val="false"/>
          <w:color w:val="000000"/>
          <w:sz w:val="28"/>
        </w:rPr>
        <w:t>
      13. Задачи:</w:t>
      </w:r>
    </w:p>
    <w:bookmarkEnd w:id="15084"/>
    <w:bookmarkStart w:name="z15298" w:id="15085"/>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5085"/>
    <w:bookmarkStart w:name="z15299" w:id="15086"/>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5086"/>
    <w:bookmarkStart w:name="z15300" w:id="15087"/>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5087"/>
    <w:bookmarkStart w:name="z15301" w:id="15088"/>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5088"/>
    <w:bookmarkStart w:name="z15302" w:id="15089"/>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5089"/>
    <w:bookmarkStart w:name="z15303" w:id="15090"/>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5090"/>
    <w:bookmarkStart w:name="z15304" w:id="15091"/>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5091"/>
    <w:bookmarkStart w:name="z15305" w:id="15092"/>
    <w:p>
      <w:pPr>
        <w:spacing w:after="0"/>
        <w:ind w:left="0"/>
        <w:jc w:val="both"/>
      </w:pPr>
      <w:r>
        <w:rPr>
          <w:rFonts w:ascii="Times New Roman"/>
          <w:b w:val="false"/>
          <w:i w:val="false"/>
          <w:color w:val="000000"/>
          <w:sz w:val="28"/>
        </w:rPr>
        <w:t>
      14. Права и обязанности Управления:</w:t>
      </w:r>
    </w:p>
    <w:bookmarkEnd w:id="15092"/>
    <w:bookmarkStart w:name="z15306" w:id="15093"/>
    <w:p>
      <w:pPr>
        <w:spacing w:after="0"/>
        <w:ind w:left="0"/>
        <w:jc w:val="both"/>
      </w:pPr>
      <w:r>
        <w:rPr>
          <w:rFonts w:ascii="Times New Roman"/>
          <w:b w:val="false"/>
          <w:i w:val="false"/>
          <w:color w:val="000000"/>
          <w:sz w:val="28"/>
        </w:rPr>
        <w:t>
      1) права:</w:t>
      </w:r>
    </w:p>
    <w:bookmarkEnd w:id="15093"/>
    <w:bookmarkStart w:name="z15307" w:id="15094"/>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5094"/>
    <w:bookmarkStart w:name="z15308" w:id="15095"/>
    <w:p>
      <w:pPr>
        <w:spacing w:after="0"/>
        <w:ind w:left="0"/>
        <w:jc w:val="both"/>
      </w:pPr>
      <w:r>
        <w:rPr>
          <w:rFonts w:ascii="Times New Roman"/>
          <w:b w:val="false"/>
          <w:i w:val="false"/>
          <w:color w:val="000000"/>
          <w:sz w:val="28"/>
        </w:rPr>
        <w:t>
      требовать от налогоплательщика (налогового агента):</w:t>
      </w:r>
    </w:p>
    <w:bookmarkEnd w:id="15095"/>
    <w:bookmarkStart w:name="z15309" w:id="15096"/>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5096"/>
    <w:bookmarkStart w:name="z15310" w:id="15097"/>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5097"/>
    <w:bookmarkStart w:name="z15311" w:id="15098"/>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5098"/>
    <w:bookmarkStart w:name="z15312" w:id="1509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5099"/>
    <w:bookmarkStart w:name="z15313" w:id="1510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5100"/>
    <w:bookmarkStart w:name="z15314" w:id="15101"/>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5101"/>
    <w:bookmarkStart w:name="z15315" w:id="15102"/>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5102"/>
    <w:bookmarkStart w:name="z15316" w:id="15103"/>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5103"/>
    <w:bookmarkStart w:name="z15317" w:id="15104"/>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5104"/>
    <w:bookmarkStart w:name="z15318" w:id="15105"/>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5105"/>
    <w:bookmarkStart w:name="z15319" w:id="15106"/>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5106"/>
    <w:bookmarkStart w:name="z15320" w:id="15107"/>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5107"/>
    <w:bookmarkStart w:name="z15321" w:id="15108"/>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5108"/>
    <w:bookmarkStart w:name="z15322" w:id="15109"/>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5109"/>
    <w:bookmarkStart w:name="z15323" w:id="15110"/>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5110"/>
    <w:bookmarkStart w:name="z15324" w:id="15111"/>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5111"/>
    <w:bookmarkStart w:name="z15325" w:id="15112"/>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5112"/>
    <w:bookmarkStart w:name="z15326" w:id="15113"/>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5113"/>
    <w:bookmarkStart w:name="z15327" w:id="15114"/>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5114"/>
    <w:bookmarkStart w:name="z15328" w:id="15115"/>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5115"/>
    <w:bookmarkStart w:name="z15329" w:id="15116"/>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5116"/>
    <w:bookmarkStart w:name="z15330" w:id="15117"/>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5117"/>
    <w:bookmarkStart w:name="z15331" w:id="15118"/>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5118"/>
    <w:bookmarkStart w:name="z15332" w:id="15119"/>
    <w:p>
      <w:pPr>
        <w:spacing w:after="0"/>
        <w:ind w:left="0"/>
        <w:jc w:val="both"/>
      </w:pPr>
      <w:r>
        <w:rPr>
          <w:rFonts w:ascii="Times New Roman"/>
          <w:b w:val="false"/>
          <w:i w:val="false"/>
          <w:color w:val="000000"/>
          <w:sz w:val="28"/>
        </w:rPr>
        <w:t>
      2) обязанности:</w:t>
      </w:r>
    </w:p>
    <w:bookmarkEnd w:id="15119"/>
    <w:bookmarkStart w:name="z15333" w:id="15120"/>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5120"/>
    <w:bookmarkStart w:name="z15334" w:id="15121"/>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5121"/>
    <w:bookmarkStart w:name="z15335" w:id="15122"/>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5122"/>
    <w:bookmarkStart w:name="z15336" w:id="15123"/>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5123"/>
    <w:bookmarkStart w:name="z15337" w:id="15124"/>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5124"/>
    <w:bookmarkStart w:name="z15338" w:id="15125"/>
    <w:p>
      <w:pPr>
        <w:spacing w:after="0"/>
        <w:ind w:left="0"/>
        <w:jc w:val="both"/>
      </w:pPr>
      <w:r>
        <w:rPr>
          <w:rFonts w:ascii="Times New Roman"/>
          <w:b w:val="false"/>
          <w:i w:val="false"/>
          <w:color w:val="000000"/>
          <w:sz w:val="28"/>
        </w:rPr>
        <w:t>
      имеющих налоговую задолженность;</w:t>
      </w:r>
    </w:p>
    <w:bookmarkEnd w:id="15125"/>
    <w:bookmarkStart w:name="z15339" w:id="15126"/>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5126"/>
    <w:bookmarkStart w:name="z15340" w:id="15127"/>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5127"/>
    <w:bookmarkStart w:name="z15341" w:id="15128"/>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5128"/>
    <w:bookmarkStart w:name="z15342" w:id="15129"/>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5129"/>
    <w:bookmarkStart w:name="z15343" w:id="15130"/>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5130"/>
    <w:bookmarkStart w:name="z15344" w:id="15131"/>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5131"/>
    <w:bookmarkStart w:name="z15345" w:id="15132"/>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5132"/>
    <w:bookmarkStart w:name="z15346" w:id="15133"/>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5133"/>
    <w:bookmarkStart w:name="z15347" w:id="15134"/>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5134"/>
    <w:bookmarkStart w:name="z15348" w:id="15135"/>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5135"/>
    <w:bookmarkStart w:name="z15349" w:id="15136"/>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5136"/>
    <w:bookmarkStart w:name="z15350" w:id="15137"/>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5137"/>
    <w:bookmarkStart w:name="z15351" w:id="15138"/>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5138"/>
    <w:bookmarkStart w:name="z15352" w:id="15139"/>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5139"/>
    <w:bookmarkStart w:name="z15353" w:id="15140"/>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5140"/>
    <w:bookmarkStart w:name="z15354" w:id="15141"/>
    <w:p>
      <w:pPr>
        <w:spacing w:after="0"/>
        <w:ind w:left="0"/>
        <w:jc w:val="both"/>
      </w:pPr>
      <w:r>
        <w:rPr>
          <w:rFonts w:ascii="Times New Roman"/>
          <w:b w:val="false"/>
          <w:i w:val="false"/>
          <w:color w:val="000000"/>
          <w:sz w:val="28"/>
        </w:rPr>
        <w:t>
      защищать интересы государства;</w:t>
      </w:r>
    </w:p>
    <w:bookmarkEnd w:id="15141"/>
    <w:bookmarkStart w:name="z15355" w:id="15142"/>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5142"/>
    <w:bookmarkStart w:name="z15356" w:id="15143"/>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5143"/>
    <w:bookmarkStart w:name="z15357" w:id="15144"/>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5144"/>
    <w:bookmarkStart w:name="z15358" w:id="15145"/>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5145"/>
    <w:bookmarkStart w:name="z15359" w:id="15146"/>
    <w:p>
      <w:pPr>
        <w:spacing w:after="0"/>
        <w:ind w:left="0"/>
        <w:jc w:val="both"/>
      </w:pPr>
      <w:r>
        <w:rPr>
          <w:rFonts w:ascii="Times New Roman"/>
          <w:b w:val="false"/>
          <w:i w:val="false"/>
          <w:color w:val="000000"/>
          <w:sz w:val="28"/>
        </w:rPr>
        <w:t>
      15. Функции:</w:t>
      </w:r>
    </w:p>
    <w:bookmarkEnd w:id="15146"/>
    <w:bookmarkStart w:name="z15360" w:id="15147"/>
    <w:p>
      <w:pPr>
        <w:spacing w:after="0"/>
        <w:ind w:left="0"/>
        <w:jc w:val="both"/>
      </w:pPr>
      <w:r>
        <w:rPr>
          <w:rFonts w:ascii="Times New Roman"/>
          <w:b w:val="false"/>
          <w:i w:val="false"/>
          <w:color w:val="000000"/>
          <w:sz w:val="28"/>
        </w:rPr>
        <w:t>
      1) осуществление налогового контроля;</w:t>
      </w:r>
    </w:p>
    <w:bookmarkEnd w:id="15147"/>
    <w:bookmarkStart w:name="z15361" w:id="15148"/>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5148"/>
    <w:bookmarkStart w:name="z15362" w:id="15149"/>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5149"/>
    <w:bookmarkStart w:name="z15363" w:id="15150"/>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5150"/>
    <w:bookmarkStart w:name="z15364" w:id="15151"/>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5151"/>
    <w:bookmarkStart w:name="z15365" w:id="15152"/>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5152"/>
    <w:bookmarkStart w:name="z15366" w:id="15153"/>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5153"/>
    <w:bookmarkStart w:name="z15367" w:id="15154"/>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5154"/>
    <w:bookmarkStart w:name="z15368" w:id="15155"/>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5155"/>
    <w:bookmarkStart w:name="z15369" w:id="15156"/>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5156"/>
    <w:bookmarkStart w:name="z15370" w:id="15157"/>
    <w:p>
      <w:pPr>
        <w:spacing w:after="0"/>
        <w:ind w:left="0"/>
        <w:jc w:val="both"/>
      </w:pPr>
      <w:r>
        <w:rPr>
          <w:rFonts w:ascii="Times New Roman"/>
          <w:b w:val="false"/>
          <w:i w:val="false"/>
          <w:color w:val="000000"/>
          <w:sz w:val="28"/>
        </w:rPr>
        <w:t>
      11) осуществление налогового администрирования;</w:t>
      </w:r>
    </w:p>
    <w:bookmarkEnd w:id="15157"/>
    <w:bookmarkStart w:name="z15371" w:id="15158"/>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5158"/>
    <w:bookmarkStart w:name="z15372" w:id="15159"/>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5159"/>
    <w:bookmarkStart w:name="z15373" w:id="15160"/>
    <w:p>
      <w:pPr>
        <w:spacing w:after="0"/>
        <w:ind w:left="0"/>
        <w:jc w:val="both"/>
      </w:pPr>
      <w:r>
        <w:rPr>
          <w:rFonts w:ascii="Times New Roman"/>
          <w:b w:val="false"/>
          <w:i w:val="false"/>
          <w:color w:val="000000"/>
          <w:sz w:val="28"/>
        </w:rPr>
        <w:t>
      14) использование системы управления рисками;</w:t>
      </w:r>
    </w:p>
    <w:bookmarkEnd w:id="15160"/>
    <w:bookmarkStart w:name="z15374" w:id="15161"/>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5161"/>
    <w:bookmarkStart w:name="z15375" w:id="15162"/>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5162"/>
    <w:bookmarkStart w:name="z15376" w:id="15163"/>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5163"/>
    <w:bookmarkStart w:name="z15377" w:id="15164"/>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5164"/>
    <w:bookmarkStart w:name="z15378" w:id="15165"/>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5165"/>
    <w:bookmarkStart w:name="z15379" w:id="15166"/>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5166"/>
    <w:bookmarkStart w:name="z15380" w:id="15167"/>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5167"/>
    <w:bookmarkStart w:name="z15381" w:id="15168"/>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5168"/>
    <w:bookmarkStart w:name="z15382" w:id="15169"/>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5169"/>
    <w:bookmarkStart w:name="z15383" w:id="15170"/>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5170"/>
    <w:bookmarkStart w:name="z15384" w:id="15171"/>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5171"/>
    <w:bookmarkStart w:name="z15385" w:id="15172"/>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5172"/>
    <w:bookmarkStart w:name="z15386" w:id="15173"/>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5173"/>
    <w:bookmarkStart w:name="z15387" w:id="15174"/>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5174"/>
    <w:bookmarkStart w:name="z15388" w:id="15175"/>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5175"/>
    <w:bookmarkStart w:name="z15389" w:id="15176"/>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5176"/>
    <w:bookmarkStart w:name="z15390" w:id="15177"/>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5177"/>
    <w:bookmarkStart w:name="z15391" w:id="15178"/>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5178"/>
    <w:bookmarkStart w:name="z15392" w:id="15179"/>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5179"/>
    <w:bookmarkStart w:name="z15393" w:id="15180"/>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5180"/>
    <w:bookmarkStart w:name="z15394" w:id="15181"/>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5181"/>
    <w:bookmarkStart w:name="z15395" w:id="15182"/>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5182"/>
    <w:bookmarkStart w:name="z15396" w:id="15183"/>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5183"/>
    <w:bookmarkStart w:name="z15397" w:id="15184"/>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5184"/>
    <w:bookmarkStart w:name="z15398" w:id="15185"/>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5185"/>
    <w:bookmarkStart w:name="z15399" w:id="15186"/>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5186"/>
    <w:bookmarkStart w:name="z15400" w:id="15187"/>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5187"/>
    <w:bookmarkStart w:name="z15401" w:id="15188"/>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5188"/>
    <w:bookmarkStart w:name="z15402" w:id="15189"/>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5189"/>
    <w:bookmarkStart w:name="z15403" w:id="15190"/>
    <w:p>
      <w:pPr>
        <w:spacing w:after="0"/>
        <w:ind w:left="0"/>
        <w:jc w:val="both"/>
      </w:pPr>
      <w:r>
        <w:rPr>
          <w:rFonts w:ascii="Times New Roman"/>
          <w:b w:val="false"/>
          <w:i w:val="false"/>
          <w:color w:val="000000"/>
          <w:sz w:val="28"/>
        </w:rPr>
        <w:t>
      19. Полномочия Руководителя Управления:</w:t>
      </w:r>
    </w:p>
    <w:bookmarkEnd w:id="15190"/>
    <w:bookmarkStart w:name="z15404" w:id="15191"/>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5191"/>
    <w:bookmarkStart w:name="z15405" w:id="15192"/>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5192"/>
    <w:bookmarkStart w:name="z15406" w:id="15193"/>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5193"/>
    <w:bookmarkStart w:name="z15407" w:id="15194"/>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5194"/>
    <w:bookmarkStart w:name="z15408" w:id="15195"/>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5195"/>
    <w:bookmarkStart w:name="z15409" w:id="15196"/>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5196"/>
    <w:bookmarkStart w:name="z15410" w:id="15197"/>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5197"/>
    <w:bookmarkStart w:name="z15411" w:id="15198"/>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5198"/>
    <w:bookmarkStart w:name="z15412" w:id="15199"/>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5199"/>
    <w:bookmarkStart w:name="z15413" w:id="15200"/>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5200"/>
    <w:bookmarkStart w:name="z15414" w:id="15201"/>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5201"/>
    <w:bookmarkStart w:name="z15415" w:id="15202"/>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5202"/>
    <w:bookmarkStart w:name="z15416" w:id="15203"/>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5203"/>
    <w:bookmarkStart w:name="z15417" w:id="15204"/>
    <w:p>
      <w:pPr>
        <w:spacing w:after="0"/>
        <w:ind w:left="0"/>
        <w:jc w:val="left"/>
      </w:pPr>
      <w:r>
        <w:rPr>
          <w:rFonts w:ascii="Times New Roman"/>
          <w:b/>
          <w:i w:val="false"/>
          <w:color w:val="000000"/>
        </w:rPr>
        <w:t xml:space="preserve"> Глава 4. Имущество Управления</w:t>
      </w:r>
    </w:p>
    <w:bookmarkEnd w:id="15204"/>
    <w:bookmarkStart w:name="z15418" w:id="15205"/>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5205"/>
    <w:bookmarkStart w:name="z15419" w:id="15206"/>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5206"/>
    <w:bookmarkStart w:name="z15420" w:id="15207"/>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5207"/>
    <w:bookmarkStart w:name="z15421" w:id="15208"/>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5208"/>
    <w:bookmarkStart w:name="z15422" w:id="15209"/>
    <w:p>
      <w:pPr>
        <w:spacing w:after="0"/>
        <w:ind w:left="0"/>
        <w:jc w:val="left"/>
      </w:pPr>
      <w:r>
        <w:rPr>
          <w:rFonts w:ascii="Times New Roman"/>
          <w:b/>
          <w:i w:val="false"/>
          <w:color w:val="000000"/>
        </w:rPr>
        <w:t xml:space="preserve"> Глава 5. Реорганизация и упразднение Управления</w:t>
      </w:r>
    </w:p>
    <w:bookmarkEnd w:id="15209"/>
    <w:bookmarkStart w:name="z15423" w:id="15210"/>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52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96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115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5426" w:id="15211"/>
    <w:p>
      <w:pPr>
        <w:spacing w:after="0"/>
        <w:ind w:left="0"/>
        <w:jc w:val="left"/>
      </w:pPr>
      <w:r>
        <w:rPr>
          <w:rFonts w:ascii="Times New Roman"/>
          <w:b/>
          <w:i w:val="false"/>
          <w:color w:val="000000"/>
        </w:rPr>
        <w:t xml:space="preserve"> Положение об Управлении государственных доходов по городу Темиртау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5211"/>
    <w:bookmarkStart w:name="z15427" w:id="15212"/>
    <w:p>
      <w:pPr>
        <w:spacing w:after="0"/>
        <w:ind w:left="0"/>
        <w:jc w:val="left"/>
      </w:pPr>
      <w:r>
        <w:rPr>
          <w:rFonts w:ascii="Times New Roman"/>
          <w:b/>
          <w:i w:val="false"/>
          <w:color w:val="000000"/>
        </w:rPr>
        <w:t xml:space="preserve"> Глава 1. Общие положения</w:t>
      </w:r>
    </w:p>
    <w:bookmarkEnd w:id="15212"/>
    <w:bookmarkStart w:name="z15428" w:id="15213"/>
    <w:p>
      <w:pPr>
        <w:spacing w:after="0"/>
        <w:ind w:left="0"/>
        <w:jc w:val="both"/>
      </w:pPr>
      <w:r>
        <w:rPr>
          <w:rFonts w:ascii="Times New Roman"/>
          <w:b w:val="false"/>
          <w:i w:val="false"/>
          <w:color w:val="000000"/>
          <w:sz w:val="28"/>
        </w:rPr>
        <w:t>
      1. Управление государственных доходов по городу Темиртау Департамента государственных доходов по Карагандинской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Карагандинской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5213"/>
    <w:bookmarkStart w:name="z15429" w:id="15214"/>
    <w:p>
      <w:pPr>
        <w:spacing w:after="0"/>
        <w:ind w:left="0"/>
        <w:jc w:val="both"/>
      </w:pPr>
      <w:r>
        <w:rPr>
          <w:rFonts w:ascii="Times New Roman"/>
          <w:b w:val="false"/>
          <w:i w:val="false"/>
          <w:color w:val="000000"/>
          <w:sz w:val="28"/>
        </w:rPr>
        <w:t xml:space="preserve">
      1) налогового администрирования; </w:t>
      </w:r>
    </w:p>
    <w:bookmarkEnd w:id="15214"/>
    <w:bookmarkStart w:name="z15430" w:id="15215"/>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5215"/>
    <w:bookmarkStart w:name="z15431" w:id="15216"/>
    <w:p>
      <w:pPr>
        <w:spacing w:after="0"/>
        <w:ind w:left="0"/>
        <w:jc w:val="both"/>
      </w:pPr>
      <w:r>
        <w:rPr>
          <w:rFonts w:ascii="Times New Roman"/>
          <w:b w:val="false"/>
          <w:i w:val="false"/>
          <w:color w:val="000000"/>
          <w:sz w:val="28"/>
        </w:rPr>
        <w:t xml:space="preserve">
      3) оборота нефтепродуктов и биотоплива; </w:t>
      </w:r>
    </w:p>
    <w:bookmarkEnd w:id="15216"/>
    <w:bookmarkStart w:name="z15432" w:id="15217"/>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5217"/>
    <w:bookmarkStart w:name="z15433" w:id="15218"/>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5218"/>
    <w:bookmarkStart w:name="z15434" w:id="15219"/>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5219"/>
    <w:bookmarkStart w:name="z15435" w:id="15220"/>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5220"/>
    <w:bookmarkStart w:name="z15436" w:id="15221"/>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5221"/>
    <w:bookmarkStart w:name="z15437" w:id="15222"/>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5222"/>
    <w:bookmarkStart w:name="z15438" w:id="15223"/>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5223"/>
    <w:bookmarkStart w:name="z15439" w:id="15224"/>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5224"/>
    <w:bookmarkStart w:name="z15440" w:id="15225"/>
    <w:p>
      <w:pPr>
        <w:spacing w:after="0"/>
        <w:ind w:left="0"/>
        <w:jc w:val="both"/>
      </w:pPr>
      <w:r>
        <w:rPr>
          <w:rFonts w:ascii="Times New Roman"/>
          <w:b w:val="false"/>
          <w:i w:val="false"/>
          <w:color w:val="000000"/>
          <w:sz w:val="28"/>
        </w:rPr>
        <w:t xml:space="preserve">
      8. Местонахождение Управления: почтовый индекс 101400, Республика Казахстан, Карагандинская область, город Темиртау, Бульвар Независимости, 9. </w:t>
      </w:r>
    </w:p>
    <w:bookmarkEnd w:id="15225"/>
    <w:bookmarkStart w:name="z15441" w:id="15226"/>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Темиртау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5226"/>
    <w:bookmarkStart w:name="z15442" w:id="15227"/>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5227"/>
    <w:bookmarkStart w:name="z15443" w:id="15228"/>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5228"/>
    <w:bookmarkStart w:name="z15444" w:id="15229"/>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5229"/>
    <w:bookmarkStart w:name="z15445" w:id="15230"/>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5230"/>
    <w:bookmarkStart w:name="z15446" w:id="15231"/>
    <w:p>
      <w:pPr>
        <w:spacing w:after="0"/>
        <w:ind w:left="0"/>
        <w:jc w:val="left"/>
      </w:pPr>
      <w:r>
        <w:rPr>
          <w:rFonts w:ascii="Times New Roman"/>
          <w:b/>
          <w:i w:val="false"/>
          <w:color w:val="000000"/>
        </w:rPr>
        <w:t xml:space="preserve"> Глава 2. Задачи, права и обязанности Управления</w:t>
      </w:r>
    </w:p>
    <w:bookmarkEnd w:id="15231"/>
    <w:bookmarkStart w:name="z15447" w:id="15232"/>
    <w:p>
      <w:pPr>
        <w:spacing w:after="0"/>
        <w:ind w:left="0"/>
        <w:jc w:val="both"/>
      </w:pPr>
      <w:r>
        <w:rPr>
          <w:rFonts w:ascii="Times New Roman"/>
          <w:b w:val="false"/>
          <w:i w:val="false"/>
          <w:color w:val="000000"/>
          <w:sz w:val="28"/>
        </w:rPr>
        <w:t>
      13. Задачи:</w:t>
      </w:r>
    </w:p>
    <w:bookmarkEnd w:id="15232"/>
    <w:bookmarkStart w:name="z15448" w:id="15233"/>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5233"/>
    <w:bookmarkStart w:name="z15449" w:id="15234"/>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5234"/>
    <w:bookmarkStart w:name="z15450" w:id="15235"/>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5235"/>
    <w:bookmarkStart w:name="z15451" w:id="15236"/>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5236"/>
    <w:bookmarkStart w:name="z15452" w:id="15237"/>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5237"/>
    <w:bookmarkStart w:name="z15453" w:id="15238"/>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5238"/>
    <w:bookmarkStart w:name="z15454" w:id="15239"/>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5239"/>
    <w:bookmarkStart w:name="z15455" w:id="15240"/>
    <w:p>
      <w:pPr>
        <w:spacing w:after="0"/>
        <w:ind w:left="0"/>
        <w:jc w:val="both"/>
      </w:pPr>
      <w:r>
        <w:rPr>
          <w:rFonts w:ascii="Times New Roman"/>
          <w:b w:val="false"/>
          <w:i w:val="false"/>
          <w:color w:val="000000"/>
          <w:sz w:val="28"/>
        </w:rPr>
        <w:t>
      14. Права и обязанности Управления:</w:t>
      </w:r>
    </w:p>
    <w:bookmarkEnd w:id="15240"/>
    <w:bookmarkStart w:name="z15456" w:id="15241"/>
    <w:p>
      <w:pPr>
        <w:spacing w:after="0"/>
        <w:ind w:left="0"/>
        <w:jc w:val="both"/>
      </w:pPr>
      <w:r>
        <w:rPr>
          <w:rFonts w:ascii="Times New Roman"/>
          <w:b w:val="false"/>
          <w:i w:val="false"/>
          <w:color w:val="000000"/>
          <w:sz w:val="28"/>
        </w:rPr>
        <w:t>
      1) права:</w:t>
      </w:r>
    </w:p>
    <w:bookmarkEnd w:id="15241"/>
    <w:bookmarkStart w:name="z15457" w:id="15242"/>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5242"/>
    <w:bookmarkStart w:name="z15458" w:id="15243"/>
    <w:p>
      <w:pPr>
        <w:spacing w:after="0"/>
        <w:ind w:left="0"/>
        <w:jc w:val="both"/>
      </w:pPr>
      <w:r>
        <w:rPr>
          <w:rFonts w:ascii="Times New Roman"/>
          <w:b w:val="false"/>
          <w:i w:val="false"/>
          <w:color w:val="000000"/>
          <w:sz w:val="28"/>
        </w:rPr>
        <w:t>
      требовать от налогоплательщика (налогового агента):</w:t>
      </w:r>
    </w:p>
    <w:bookmarkEnd w:id="15243"/>
    <w:bookmarkStart w:name="z15459" w:id="15244"/>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5244"/>
    <w:bookmarkStart w:name="z15460" w:id="15245"/>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5245"/>
    <w:bookmarkStart w:name="z15461" w:id="15246"/>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5246"/>
    <w:bookmarkStart w:name="z15462" w:id="1524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5247"/>
    <w:bookmarkStart w:name="z15463" w:id="1524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5248"/>
    <w:bookmarkStart w:name="z15464" w:id="15249"/>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5249"/>
    <w:bookmarkStart w:name="z15465" w:id="15250"/>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5250"/>
    <w:bookmarkStart w:name="z15466" w:id="15251"/>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5251"/>
    <w:bookmarkStart w:name="z15467" w:id="15252"/>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5252"/>
    <w:bookmarkStart w:name="z15468" w:id="15253"/>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5253"/>
    <w:bookmarkStart w:name="z15469" w:id="15254"/>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5254"/>
    <w:bookmarkStart w:name="z15470" w:id="15255"/>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5255"/>
    <w:bookmarkStart w:name="z15471" w:id="15256"/>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5256"/>
    <w:bookmarkStart w:name="z15472" w:id="15257"/>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5257"/>
    <w:bookmarkStart w:name="z15473" w:id="15258"/>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5258"/>
    <w:bookmarkStart w:name="z15474" w:id="15259"/>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5259"/>
    <w:bookmarkStart w:name="z15475" w:id="15260"/>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5260"/>
    <w:bookmarkStart w:name="z15476" w:id="15261"/>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5261"/>
    <w:bookmarkStart w:name="z15477" w:id="15262"/>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5262"/>
    <w:bookmarkStart w:name="z15478" w:id="15263"/>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5263"/>
    <w:bookmarkStart w:name="z15479" w:id="15264"/>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5264"/>
    <w:bookmarkStart w:name="z15480" w:id="15265"/>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5265"/>
    <w:bookmarkStart w:name="z15481" w:id="15266"/>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5266"/>
    <w:bookmarkStart w:name="z15482" w:id="15267"/>
    <w:p>
      <w:pPr>
        <w:spacing w:after="0"/>
        <w:ind w:left="0"/>
        <w:jc w:val="both"/>
      </w:pPr>
      <w:r>
        <w:rPr>
          <w:rFonts w:ascii="Times New Roman"/>
          <w:b w:val="false"/>
          <w:i w:val="false"/>
          <w:color w:val="000000"/>
          <w:sz w:val="28"/>
        </w:rPr>
        <w:t>
      2) обязанности:</w:t>
      </w:r>
    </w:p>
    <w:bookmarkEnd w:id="15267"/>
    <w:bookmarkStart w:name="z15483" w:id="15268"/>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5268"/>
    <w:bookmarkStart w:name="z15484" w:id="15269"/>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5269"/>
    <w:bookmarkStart w:name="z15485" w:id="15270"/>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5270"/>
    <w:bookmarkStart w:name="z15486" w:id="15271"/>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5271"/>
    <w:bookmarkStart w:name="z15487" w:id="15272"/>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5272"/>
    <w:bookmarkStart w:name="z15488" w:id="15273"/>
    <w:p>
      <w:pPr>
        <w:spacing w:after="0"/>
        <w:ind w:left="0"/>
        <w:jc w:val="both"/>
      </w:pPr>
      <w:r>
        <w:rPr>
          <w:rFonts w:ascii="Times New Roman"/>
          <w:b w:val="false"/>
          <w:i w:val="false"/>
          <w:color w:val="000000"/>
          <w:sz w:val="28"/>
        </w:rPr>
        <w:t>
      имеющих налоговую задолженность;</w:t>
      </w:r>
    </w:p>
    <w:bookmarkEnd w:id="15273"/>
    <w:bookmarkStart w:name="z15489" w:id="15274"/>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5274"/>
    <w:bookmarkStart w:name="z15490" w:id="15275"/>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5275"/>
    <w:bookmarkStart w:name="z15491" w:id="15276"/>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5276"/>
    <w:bookmarkStart w:name="z15492" w:id="15277"/>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5277"/>
    <w:bookmarkStart w:name="z15493" w:id="15278"/>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5278"/>
    <w:bookmarkStart w:name="z15494" w:id="15279"/>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5279"/>
    <w:bookmarkStart w:name="z15495" w:id="15280"/>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5280"/>
    <w:bookmarkStart w:name="z15496" w:id="15281"/>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5281"/>
    <w:bookmarkStart w:name="z15497" w:id="15282"/>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5282"/>
    <w:bookmarkStart w:name="z15498" w:id="15283"/>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5283"/>
    <w:bookmarkStart w:name="z15499" w:id="15284"/>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5284"/>
    <w:bookmarkStart w:name="z15500" w:id="15285"/>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5285"/>
    <w:bookmarkStart w:name="z15501" w:id="15286"/>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5286"/>
    <w:bookmarkStart w:name="z15502" w:id="15287"/>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5287"/>
    <w:bookmarkStart w:name="z15503" w:id="15288"/>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5288"/>
    <w:bookmarkStart w:name="z15504" w:id="15289"/>
    <w:p>
      <w:pPr>
        <w:spacing w:after="0"/>
        <w:ind w:left="0"/>
        <w:jc w:val="both"/>
      </w:pPr>
      <w:r>
        <w:rPr>
          <w:rFonts w:ascii="Times New Roman"/>
          <w:b w:val="false"/>
          <w:i w:val="false"/>
          <w:color w:val="000000"/>
          <w:sz w:val="28"/>
        </w:rPr>
        <w:t>
      защищать интересы государства;</w:t>
      </w:r>
    </w:p>
    <w:bookmarkEnd w:id="15289"/>
    <w:bookmarkStart w:name="z15505" w:id="15290"/>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5290"/>
    <w:bookmarkStart w:name="z15506" w:id="15291"/>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5291"/>
    <w:bookmarkStart w:name="z15507" w:id="15292"/>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5292"/>
    <w:bookmarkStart w:name="z15508" w:id="15293"/>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5293"/>
    <w:bookmarkStart w:name="z15509" w:id="15294"/>
    <w:p>
      <w:pPr>
        <w:spacing w:after="0"/>
        <w:ind w:left="0"/>
        <w:jc w:val="both"/>
      </w:pPr>
      <w:r>
        <w:rPr>
          <w:rFonts w:ascii="Times New Roman"/>
          <w:b w:val="false"/>
          <w:i w:val="false"/>
          <w:color w:val="000000"/>
          <w:sz w:val="28"/>
        </w:rPr>
        <w:t>
      15. Функции:</w:t>
      </w:r>
    </w:p>
    <w:bookmarkEnd w:id="15294"/>
    <w:bookmarkStart w:name="z15510" w:id="15295"/>
    <w:p>
      <w:pPr>
        <w:spacing w:after="0"/>
        <w:ind w:left="0"/>
        <w:jc w:val="both"/>
      </w:pPr>
      <w:r>
        <w:rPr>
          <w:rFonts w:ascii="Times New Roman"/>
          <w:b w:val="false"/>
          <w:i w:val="false"/>
          <w:color w:val="000000"/>
          <w:sz w:val="28"/>
        </w:rPr>
        <w:t>
      1) осуществление налогового контроля;</w:t>
      </w:r>
    </w:p>
    <w:bookmarkEnd w:id="15295"/>
    <w:bookmarkStart w:name="z15511" w:id="15296"/>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5296"/>
    <w:bookmarkStart w:name="z15512" w:id="15297"/>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5297"/>
    <w:bookmarkStart w:name="z15513" w:id="15298"/>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5298"/>
    <w:bookmarkStart w:name="z15514" w:id="15299"/>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5299"/>
    <w:bookmarkStart w:name="z15515" w:id="15300"/>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5300"/>
    <w:bookmarkStart w:name="z15516" w:id="15301"/>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5301"/>
    <w:bookmarkStart w:name="z15517" w:id="15302"/>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5302"/>
    <w:bookmarkStart w:name="z15518" w:id="15303"/>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5303"/>
    <w:bookmarkStart w:name="z15519" w:id="15304"/>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5304"/>
    <w:bookmarkStart w:name="z15520" w:id="15305"/>
    <w:p>
      <w:pPr>
        <w:spacing w:after="0"/>
        <w:ind w:left="0"/>
        <w:jc w:val="both"/>
      </w:pPr>
      <w:r>
        <w:rPr>
          <w:rFonts w:ascii="Times New Roman"/>
          <w:b w:val="false"/>
          <w:i w:val="false"/>
          <w:color w:val="000000"/>
          <w:sz w:val="28"/>
        </w:rPr>
        <w:t>
      11) осуществление налогового администрирования;</w:t>
      </w:r>
    </w:p>
    <w:bookmarkEnd w:id="15305"/>
    <w:bookmarkStart w:name="z15521" w:id="15306"/>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5306"/>
    <w:bookmarkStart w:name="z15522" w:id="15307"/>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5307"/>
    <w:bookmarkStart w:name="z15523" w:id="15308"/>
    <w:p>
      <w:pPr>
        <w:spacing w:after="0"/>
        <w:ind w:left="0"/>
        <w:jc w:val="both"/>
      </w:pPr>
      <w:r>
        <w:rPr>
          <w:rFonts w:ascii="Times New Roman"/>
          <w:b w:val="false"/>
          <w:i w:val="false"/>
          <w:color w:val="000000"/>
          <w:sz w:val="28"/>
        </w:rPr>
        <w:t>
      14) использование системы управления рисками;</w:t>
      </w:r>
    </w:p>
    <w:bookmarkEnd w:id="15308"/>
    <w:bookmarkStart w:name="z15524" w:id="15309"/>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5309"/>
    <w:bookmarkStart w:name="z15525" w:id="15310"/>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5310"/>
    <w:bookmarkStart w:name="z15526" w:id="15311"/>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5311"/>
    <w:bookmarkStart w:name="z15527" w:id="15312"/>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5312"/>
    <w:bookmarkStart w:name="z15528" w:id="15313"/>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5313"/>
    <w:bookmarkStart w:name="z15529" w:id="15314"/>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5314"/>
    <w:bookmarkStart w:name="z15530" w:id="15315"/>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5315"/>
    <w:bookmarkStart w:name="z15531" w:id="15316"/>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5316"/>
    <w:bookmarkStart w:name="z15532" w:id="15317"/>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5317"/>
    <w:bookmarkStart w:name="z15533" w:id="15318"/>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5318"/>
    <w:bookmarkStart w:name="z15534" w:id="15319"/>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5319"/>
    <w:bookmarkStart w:name="z15535" w:id="15320"/>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5320"/>
    <w:bookmarkStart w:name="z15536" w:id="15321"/>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5321"/>
    <w:bookmarkStart w:name="z15537" w:id="15322"/>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5322"/>
    <w:bookmarkStart w:name="z15538" w:id="15323"/>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5323"/>
    <w:bookmarkStart w:name="z15539" w:id="15324"/>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5324"/>
    <w:bookmarkStart w:name="z15540" w:id="15325"/>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5325"/>
    <w:bookmarkStart w:name="z15541" w:id="15326"/>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5326"/>
    <w:bookmarkStart w:name="z15542" w:id="15327"/>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5327"/>
    <w:bookmarkStart w:name="z15543" w:id="15328"/>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5328"/>
    <w:bookmarkStart w:name="z15544" w:id="15329"/>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5329"/>
    <w:bookmarkStart w:name="z15545" w:id="15330"/>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5330"/>
    <w:bookmarkStart w:name="z15546" w:id="15331"/>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5331"/>
    <w:bookmarkStart w:name="z15547" w:id="15332"/>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5332"/>
    <w:bookmarkStart w:name="z15548" w:id="15333"/>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5333"/>
    <w:bookmarkStart w:name="z15549" w:id="15334"/>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5334"/>
    <w:bookmarkStart w:name="z15550" w:id="15335"/>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5335"/>
    <w:bookmarkStart w:name="z15551" w:id="15336"/>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5336"/>
    <w:bookmarkStart w:name="z15552" w:id="15337"/>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5337"/>
    <w:bookmarkStart w:name="z15553" w:id="15338"/>
    <w:p>
      <w:pPr>
        <w:spacing w:after="0"/>
        <w:ind w:left="0"/>
        <w:jc w:val="both"/>
      </w:pPr>
      <w:r>
        <w:rPr>
          <w:rFonts w:ascii="Times New Roman"/>
          <w:b w:val="false"/>
          <w:i w:val="false"/>
          <w:color w:val="000000"/>
          <w:sz w:val="28"/>
        </w:rPr>
        <w:t>
      19. Полномочия Руководителя Управления:</w:t>
      </w:r>
    </w:p>
    <w:bookmarkEnd w:id="15338"/>
    <w:bookmarkStart w:name="z15554" w:id="15339"/>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5339"/>
    <w:bookmarkStart w:name="z15555" w:id="15340"/>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5340"/>
    <w:bookmarkStart w:name="z15556" w:id="15341"/>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5341"/>
    <w:bookmarkStart w:name="z15557" w:id="15342"/>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5342"/>
    <w:bookmarkStart w:name="z15558" w:id="15343"/>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5343"/>
    <w:bookmarkStart w:name="z15559" w:id="15344"/>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5344"/>
    <w:bookmarkStart w:name="z15560" w:id="15345"/>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5345"/>
    <w:bookmarkStart w:name="z15561" w:id="15346"/>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5346"/>
    <w:bookmarkStart w:name="z15562" w:id="15347"/>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5347"/>
    <w:bookmarkStart w:name="z15563" w:id="15348"/>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5348"/>
    <w:bookmarkStart w:name="z15564" w:id="15349"/>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5349"/>
    <w:bookmarkStart w:name="z15565" w:id="15350"/>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5350"/>
    <w:bookmarkStart w:name="z15566" w:id="15351"/>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5351"/>
    <w:bookmarkStart w:name="z15567" w:id="15352"/>
    <w:p>
      <w:pPr>
        <w:spacing w:after="0"/>
        <w:ind w:left="0"/>
        <w:jc w:val="left"/>
      </w:pPr>
      <w:r>
        <w:rPr>
          <w:rFonts w:ascii="Times New Roman"/>
          <w:b/>
          <w:i w:val="false"/>
          <w:color w:val="000000"/>
        </w:rPr>
        <w:t xml:space="preserve"> Глава 4. Имущество Управления</w:t>
      </w:r>
    </w:p>
    <w:bookmarkEnd w:id="15352"/>
    <w:bookmarkStart w:name="z15568" w:id="15353"/>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5353"/>
    <w:bookmarkStart w:name="z15569" w:id="15354"/>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5354"/>
    <w:bookmarkStart w:name="z15570" w:id="15355"/>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5355"/>
    <w:bookmarkStart w:name="z15571" w:id="15356"/>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5356"/>
    <w:bookmarkStart w:name="z15572" w:id="15357"/>
    <w:p>
      <w:pPr>
        <w:spacing w:after="0"/>
        <w:ind w:left="0"/>
        <w:jc w:val="left"/>
      </w:pPr>
      <w:r>
        <w:rPr>
          <w:rFonts w:ascii="Times New Roman"/>
          <w:b/>
          <w:i w:val="false"/>
          <w:color w:val="000000"/>
        </w:rPr>
        <w:t xml:space="preserve"> Глава 5. Реорганизация и упразднение Управления</w:t>
      </w:r>
    </w:p>
    <w:bookmarkEnd w:id="15357"/>
    <w:bookmarkStart w:name="z15573" w:id="15358"/>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53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97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116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5576" w:id="15359"/>
    <w:p>
      <w:pPr>
        <w:spacing w:after="0"/>
        <w:ind w:left="0"/>
        <w:jc w:val="left"/>
      </w:pPr>
      <w:r>
        <w:rPr>
          <w:rFonts w:ascii="Times New Roman"/>
          <w:b/>
          <w:i w:val="false"/>
          <w:color w:val="000000"/>
        </w:rPr>
        <w:t xml:space="preserve"> Положение об Управлении государственных доходов по городу Шахтинску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5359"/>
    <w:bookmarkStart w:name="z15577" w:id="15360"/>
    <w:p>
      <w:pPr>
        <w:spacing w:after="0"/>
        <w:ind w:left="0"/>
        <w:jc w:val="left"/>
      </w:pPr>
      <w:r>
        <w:rPr>
          <w:rFonts w:ascii="Times New Roman"/>
          <w:b/>
          <w:i w:val="false"/>
          <w:color w:val="000000"/>
        </w:rPr>
        <w:t xml:space="preserve"> Глава 1. Общие положения</w:t>
      </w:r>
    </w:p>
    <w:bookmarkEnd w:id="15360"/>
    <w:bookmarkStart w:name="z15578" w:id="15361"/>
    <w:p>
      <w:pPr>
        <w:spacing w:after="0"/>
        <w:ind w:left="0"/>
        <w:jc w:val="both"/>
      </w:pPr>
      <w:r>
        <w:rPr>
          <w:rFonts w:ascii="Times New Roman"/>
          <w:b w:val="false"/>
          <w:i w:val="false"/>
          <w:color w:val="000000"/>
          <w:sz w:val="28"/>
        </w:rPr>
        <w:t>
      1. Управление государственных доходов по городу Шахтинску Департамента государственных доходов по Карагандинской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Карагандинской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5361"/>
    <w:bookmarkStart w:name="z15579" w:id="15362"/>
    <w:p>
      <w:pPr>
        <w:spacing w:after="0"/>
        <w:ind w:left="0"/>
        <w:jc w:val="both"/>
      </w:pPr>
      <w:r>
        <w:rPr>
          <w:rFonts w:ascii="Times New Roman"/>
          <w:b w:val="false"/>
          <w:i w:val="false"/>
          <w:color w:val="000000"/>
          <w:sz w:val="28"/>
        </w:rPr>
        <w:t xml:space="preserve">
      1) налогового администрирования; </w:t>
      </w:r>
    </w:p>
    <w:bookmarkEnd w:id="15362"/>
    <w:bookmarkStart w:name="z15580" w:id="15363"/>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5363"/>
    <w:bookmarkStart w:name="z15581" w:id="15364"/>
    <w:p>
      <w:pPr>
        <w:spacing w:after="0"/>
        <w:ind w:left="0"/>
        <w:jc w:val="both"/>
      </w:pPr>
      <w:r>
        <w:rPr>
          <w:rFonts w:ascii="Times New Roman"/>
          <w:b w:val="false"/>
          <w:i w:val="false"/>
          <w:color w:val="000000"/>
          <w:sz w:val="28"/>
        </w:rPr>
        <w:t xml:space="preserve">
      3) оборота нефтепродуктов и биотоплива; </w:t>
      </w:r>
    </w:p>
    <w:bookmarkEnd w:id="15364"/>
    <w:bookmarkStart w:name="z15582" w:id="15365"/>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5365"/>
    <w:bookmarkStart w:name="z15583" w:id="15366"/>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5366"/>
    <w:bookmarkStart w:name="z15584" w:id="15367"/>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5367"/>
    <w:bookmarkStart w:name="z15585" w:id="15368"/>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5368"/>
    <w:bookmarkStart w:name="z15586" w:id="15369"/>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5369"/>
    <w:bookmarkStart w:name="z15587" w:id="15370"/>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5370"/>
    <w:bookmarkStart w:name="z15588" w:id="15371"/>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5371"/>
    <w:bookmarkStart w:name="z15589" w:id="15372"/>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5372"/>
    <w:bookmarkStart w:name="z15590" w:id="15373"/>
    <w:p>
      <w:pPr>
        <w:spacing w:after="0"/>
        <w:ind w:left="0"/>
        <w:jc w:val="both"/>
      </w:pPr>
      <w:r>
        <w:rPr>
          <w:rFonts w:ascii="Times New Roman"/>
          <w:b w:val="false"/>
          <w:i w:val="false"/>
          <w:color w:val="000000"/>
          <w:sz w:val="28"/>
        </w:rPr>
        <w:t xml:space="preserve">
      8. Местонахождение Управления: почтовый индекс 101600, Республика Казахстан, Карагандинская область, город Шахтинск, улица Парковая, 11. </w:t>
      </w:r>
    </w:p>
    <w:bookmarkEnd w:id="15373"/>
    <w:bookmarkStart w:name="z15591" w:id="15374"/>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Шахтинску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5374"/>
    <w:bookmarkStart w:name="z15592" w:id="15375"/>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5375"/>
    <w:bookmarkStart w:name="z15593" w:id="15376"/>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5376"/>
    <w:bookmarkStart w:name="z15594" w:id="15377"/>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5377"/>
    <w:bookmarkStart w:name="z15595" w:id="15378"/>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5378"/>
    <w:bookmarkStart w:name="z15596" w:id="15379"/>
    <w:p>
      <w:pPr>
        <w:spacing w:after="0"/>
        <w:ind w:left="0"/>
        <w:jc w:val="left"/>
      </w:pPr>
      <w:r>
        <w:rPr>
          <w:rFonts w:ascii="Times New Roman"/>
          <w:b/>
          <w:i w:val="false"/>
          <w:color w:val="000000"/>
        </w:rPr>
        <w:t xml:space="preserve"> Глава 2. Задачи, права и обязанности Управления</w:t>
      </w:r>
    </w:p>
    <w:bookmarkEnd w:id="15379"/>
    <w:bookmarkStart w:name="z15597" w:id="15380"/>
    <w:p>
      <w:pPr>
        <w:spacing w:after="0"/>
        <w:ind w:left="0"/>
        <w:jc w:val="both"/>
      </w:pPr>
      <w:r>
        <w:rPr>
          <w:rFonts w:ascii="Times New Roman"/>
          <w:b w:val="false"/>
          <w:i w:val="false"/>
          <w:color w:val="000000"/>
          <w:sz w:val="28"/>
        </w:rPr>
        <w:t>
      13. Задачи:</w:t>
      </w:r>
    </w:p>
    <w:bookmarkEnd w:id="15380"/>
    <w:bookmarkStart w:name="z15598" w:id="15381"/>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5381"/>
    <w:bookmarkStart w:name="z15599" w:id="15382"/>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5382"/>
    <w:bookmarkStart w:name="z15600" w:id="15383"/>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5383"/>
    <w:bookmarkStart w:name="z15601" w:id="15384"/>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5384"/>
    <w:bookmarkStart w:name="z15602" w:id="15385"/>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5385"/>
    <w:bookmarkStart w:name="z15603" w:id="15386"/>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5386"/>
    <w:bookmarkStart w:name="z15604" w:id="15387"/>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5387"/>
    <w:bookmarkStart w:name="z15605" w:id="15388"/>
    <w:p>
      <w:pPr>
        <w:spacing w:after="0"/>
        <w:ind w:left="0"/>
        <w:jc w:val="both"/>
      </w:pPr>
      <w:r>
        <w:rPr>
          <w:rFonts w:ascii="Times New Roman"/>
          <w:b w:val="false"/>
          <w:i w:val="false"/>
          <w:color w:val="000000"/>
          <w:sz w:val="28"/>
        </w:rPr>
        <w:t>
      14. Права и обязанности Управления:</w:t>
      </w:r>
    </w:p>
    <w:bookmarkEnd w:id="15388"/>
    <w:bookmarkStart w:name="z15606" w:id="15389"/>
    <w:p>
      <w:pPr>
        <w:spacing w:after="0"/>
        <w:ind w:left="0"/>
        <w:jc w:val="both"/>
      </w:pPr>
      <w:r>
        <w:rPr>
          <w:rFonts w:ascii="Times New Roman"/>
          <w:b w:val="false"/>
          <w:i w:val="false"/>
          <w:color w:val="000000"/>
          <w:sz w:val="28"/>
        </w:rPr>
        <w:t>
      1) права:</w:t>
      </w:r>
    </w:p>
    <w:bookmarkEnd w:id="15389"/>
    <w:bookmarkStart w:name="z15607" w:id="15390"/>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5390"/>
    <w:bookmarkStart w:name="z15608" w:id="15391"/>
    <w:p>
      <w:pPr>
        <w:spacing w:after="0"/>
        <w:ind w:left="0"/>
        <w:jc w:val="both"/>
      </w:pPr>
      <w:r>
        <w:rPr>
          <w:rFonts w:ascii="Times New Roman"/>
          <w:b w:val="false"/>
          <w:i w:val="false"/>
          <w:color w:val="000000"/>
          <w:sz w:val="28"/>
        </w:rPr>
        <w:t>
      требовать от налогоплательщика (налогового агента):</w:t>
      </w:r>
    </w:p>
    <w:bookmarkEnd w:id="15391"/>
    <w:bookmarkStart w:name="z15609" w:id="15392"/>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5392"/>
    <w:bookmarkStart w:name="z15610" w:id="15393"/>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5393"/>
    <w:bookmarkStart w:name="z15611" w:id="15394"/>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5394"/>
    <w:bookmarkStart w:name="z15612" w:id="1539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5395"/>
    <w:bookmarkStart w:name="z15613" w:id="1539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5396"/>
    <w:bookmarkStart w:name="z15614" w:id="15397"/>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5397"/>
    <w:bookmarkStart w:name="z15615" w:id="15398"/>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5398"/>
    <w:bookmarkStart w:name="z15616" w:id="15399"/>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5399"/>
    <w:bookmarkStart w:name="z15617" w:id="15400"/>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5400"/>
    <w:bookmarkStart w:name="z15618" w:id="15401"/>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5401"/>
    <w:bookmarkStart w:name="z15619" w:id="15402"/>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5402"/>
    <w:bookmarkStart w:name="z15620" w:id="15403"/>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5403"/>
    <w:bookmarkStart w:name="z15621" w:id="15404"/>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5404"/>
    <w:bookmarkStart w:name="z15622" w:id="15405"/>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5405"/>
    <w:bookmarkStart w:name="z15623" w:id="15406"/>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5406"/>
    <w:bookmarkStart w:name="z15624" w:id="15407"/>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5407"/>
    <w:bookmarkStart w:name="z15625" w:id="15408"/>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5408"/>
    <w:bookmarkStart w:name="z15626" w:id="15409"/>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5409"/>
    <w:bookmarkStart w:name="z15627" w:id="15410"/>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5410"/>
    <w:bookmarkStart w:name="z15628" w:id="15411"/>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5411"/>
    <w:bookmarkStart w:name="z15629" w:id="15412"/>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5412"/>
    <w:bookmarkStart w:name="z15630" w:id="15413"/>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5413"/>
    <w:bookmarkStart w:name="z15631" w:id="15414"/>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5414"/>
    <w:bookmarkStart w:name="z15632" w:id="15415"/>
    <w:p>
      <w:pPr>
        <w:spacing w:after="0"/>
        <w:ind w:left="0"/>
        <w:jc w:val="both"/>
      </w:pPr>
      <w:r>
        <w:rPr>
          <w:rFonts w:ascii="Times New Roman"/>
          <w:b w:val="false"/>
          <w:i w:val="false"/>
          <w:color w:val="000000"/>
          <w:sz w:val="28"/>
        </w:rPr>
        <w:t>
      2) обязанности:</w:t>
      </w:r>
    </w:p>
    <w:bookmarkEnd w:id="15415"/>
    <w:bookmarkStart w:name="z15633" w:id="15416"/>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5416"/>
    <w:bookmarkStart w:name="z15634" w:id="15417"/>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5417"/>
    <w:bookmarkStart w:name="z15635" w:id="15418"/>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5418"/>
    <w:bookmarkStart w:name="z15636" w:id="15419"/>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5419"/>
    <w:bookmarkStart w:name="z15637" w:id="15420"/>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5420"/>
    <w:bookmarkStart w:name="z15638" w:id="15421"/>
    <w:p>
      <w:pPr>
        <w:spacing w:after="0"/>
        <w:ind w:left="0"/>
        <w:jc w:val="both"/>
      </w:pPr>
      <w:r>
        <w:rPr>
          <w:rFonts w:ascii="Times New Roman"/>
          <w:b w:val="false"/>
          <w:i w:val="false"/>
          <w:color w:val="000000"/>
          <w:sz w:val="28"/>
        </w:rPr>
        <w:t>
      имеющих налоговую задолженность;</w:t>
      </w:r>
    </w:p>
    <w:bookmarkEnd w:id="15421"/>
    <w:bookmarkStart w:name="z15639" w:id="15422"/>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5422"/>
    <w:bookmarkStart w:name="z15640" w:id="15423"/>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5423"/>
    <w:bookmarkStart w:name="z15641" w:id="15424"/>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5424"/>
    <w:bookmarkStart w:name="z15642" w:id="15425"/>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5425"/>
    <w:bookmarkStart w:name="z15643" w:id="15426"/>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5426"/>
    <w:bookmarkStart w:name="z15644" w:id="15427"/>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5427"/>
    <w:bookmarkStart w:name="z15645" w:id="15428"/>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5428"/>
    <w:bookmarkStart w:name="z15646" w:id="15429"/>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5429"/>
    <w:bookmarkStart w:name="z15647" w:id="15430"/>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5430"/>
    <w:bookmarkStart w:name="z15648" w:id="15431"/>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5431"/>
    <w:bookmarkStart w:name="z15649" w:id="15432"/>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5432"/>
    <w:bookmarkStart w:name="z15650" w:id="15433"/>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5433"/>
    <w:bookmarkStart w:name="z15651" w:id="15434"/>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5434"/>
    <w:bookmarkStart w:name="z15652" w:id="15435"/>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5435"/>
    <w:bookmarkStart w:name="z15653" w:id="15436"/>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5436"/>
    <w:bookmarkStart w:name="z15654" w:id="15437"/>
    <w:p>
      <w:pPr>
        <w:spacing w:after="0"/>
        <w:ind w:left="0"/>
        <w:jc w:val="both"/>
      </w:pPr>
      <w:r>
        <w:rPr>
          <w:rFonts w:ascii="Times New Roman"/>
          <w:b w:val="false"/>
          <w:i w:val="false"/>
          <w:color w:val="000000"/>
          <w:sz w:val="28"/>
        </w:rPr>
        <w:t>
      защищать интересы государства;</w:t>
      </w:r>
    </w:p>
    <w:bookmarkEnd w:id="15437"/>
    <w:bookmarkStart w:name="z15655" w:id="15438"/>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5438"/>
    <w:bookmarkStart w:name="z15656" w:id="15439"/>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5439"/>
    <w:bookmarkStart w:name="z15657" w:id="15440"/>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5440"/>
    <w:bookmarkStart w:name="z15658" w:id="15441"/>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5441"/>
    <w:bookmarkStart w:name="z15659" w:id="15442"/>
    <w:p>
      <w:pPr>
        <w:spacing w:after="0"/>
        <w:ind w:left="0"/>
        <w:jc w:val="both"/>
      </w:pPr>
      <w:r>
        <w:rPr>
          <w:rFonts w:ascii="Times New Roman"/>
          <w:b w:val="false"/>
          <w:i w:val="false"/>
          <w:color w:val="000000"/>
          <w:sz w:val="28"/>
        </w:rPr>
        <w:t>
      15. Функции:</w:t>
      </w:r>
    </w:p>
    <w:bookmarkEnd w:id="15442"/>
    <w:bookmarkStart w:name="z15660" w:id="15443"/>
    <w:p>
      <w:pPr>
        <w:spacing w:after="0"/>
        <w:ind w:left="0"/>
        <w:jc w:val="both"/>
      </w:pPr>
      <w:r>
        <w:rPr>
          <w:rFonts w:ascii="Times New Roman"/>
          <w:b w:val="false"/>
          <w:i w:val="false"/>
          <w:color w:val="000000"/>
          <w:sz w:val="28"/>
        </w:rPr>
        <w:t>
      1) осуществление налогового контроля;</w:t>
      </w:r>
    </w:p>
    <w:bookmarkEnd w:id="15443"/>
    <w:bookmarkStart w:name="z15661" w:id="15444"/>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5444"/>
    <w:bookmarkStart w:name="z15662" w:id="15445"/>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5445"/>
    <w:bookmarkStart w:name="z15663" w:id="15446"/>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5446"/>
    <w:bookmarkStart w:name="z15664" w:id="15447"/>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5447"/>
    <w:bookmarkStart w:name="z15665" w:id="15448"/>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5448"/>
    <w:bookmarkStart w:name="z15666" w:id="15449"/>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5449"/>
    <w:bookmarkStart w:name="z15667" w:id="15450"/>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5450"/>
    <w:bookmarkStart w:name="z15668" w:id="15451"/>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5451"/>
    <w:bookmarkStart w:name="z15669" w:id="15452"/>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5452"/>
    <w:bookmarkStart w:name="z15670" w:id="15453"/>
    <w:p>
      <w:pPr>
        <w:spacing w:after="0"/>
        <w:ind w:left="0"/>
        <w:jc w:val="both"/>
      </w:pPr>
      <w:r>
        <w:rPr>
          <w:rFonts w:ascii="Times New Roman"/>
          <w:b w:val="false"/>
          <w:i w:val="false"/>
          <w:color w:val="000000"/>
          <w:sz w:val="28"/>
        </w:rPr>
        <w:t>
      11) осуществление налогового администрирования;</w:t>
      </w:r>
    </w:p>
    <w:bookmarkEnd w:id="15453"/>
    <w:bookmarkStart w:name="z15671" w:id="15454"/>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5454"/>
    <w:bookmarkStart w:name="z15672" w:id="15455"/>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5455"/>
    <w:bookmarkStart w:name="z15673" w:id="15456"/>
    <w:p>
      <w:pPr>
        <w:spacing w:after="0"/>
        <w:ind w:left="0"/>
        <w:jc w:val="both"/>
      </w:pPr>
      <w:r>
        <w:rPr>
          <w:rFonts w:ascii="Times New Roman"/>
          <w:b w:val="false"/>
          <w:i w:val="false"/>
          <w:color w:val="000000"/>
          <w:sz w:val="28"/>
        </w:rPr>
        <w:t>
      14) использование системы управления рисками;</w:t>
      </w:r>
    </w:p>
    <w:bookmarkEnd w:id="15456"/>
    <w:bookmarkStart w:name="z15674" w:id="15457"/>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5457"/>
    <w:bookmarkStart w:name="z15675" w:id="15458"/>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5458"/>
    <w:bookmarkStart w:name="z15676" w:id="15459"/>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5459"/>
    <w:bookmarkStart w:name="z15677" w:id="15460"/>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5460"/>
    <w:bookmarkStart w:name="z15678" w:id="15461"/>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5461"/>
    <w:bookmarkStart w:name="z15679" w:id="15462"/>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5462"/>
    <w:bookmarkStart w:name="z15680" w:id="15463"/>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5463"/>
    <w:bookmarkStart w:name="z15681" w:id="15464"/>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5464"/>
    <w:bookmarkStart w:name="z15682" w:id="15465"/>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5465"/>
    <w:bookmarkStart w:name="z15683" w:id="15466"/>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5466"/>
    <w:bookmarkStart w:name="z15684" w:id="15467"/>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5467"/>
    <w:bookmarkStart w:name="z15685" w:id="15468"/>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5468"/>
    <w:bookmarkStart w:name="z15686" w:id="15469"/>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5469"/>
    <w:bookmarkStart w:name="z15687" w:id="15470"/>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5470"/>
    <w:bookmarkStart w:name="z15688" w:id="15471"/>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5471"/>
    <w:bookmarkStart w:name="z15689" w:id="15472"/>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5472"/>
    <w:bookmarkStart w:name="z15690" w:id="15473"/>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5473"/>
    <w:bookmarkStart w:name="z15691" w:id="15474"/>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5474"/>
    <w:bookmarkStart w:name="z15692" w:id="15475"/>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5475"/>
    <w:bookmarkStart w:name="z15693" w:id="15476"/>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5476"/>
    <w:bookmarkStart w:name="z15694" w:id="15477"/>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5477"/>
    <w:bookmarkStart w:name="z15695" w:id="15478"/>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5478"/>
    <w:bookmarkStart w:name="z15696" w:id="15479"/>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5479"/>
    <w:bookmarkStart w:name="z15697" w:id="15480"/>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5480"/>
    <w:bookmarkStart w:name="z15698" w:id="15481"/>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5481"/>
    <w:bookmarkStart w:name="z15699" w:id="15482"/>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5482"/>
    <w:bookmarkStart w:name="z15700" w:id="15483"/>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5483"/>
    <w:bookmarkStart w:name="z15701" w:id="15484"/>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5484"/>
    <w:bookmarkStart w:name="z15702" w:id="15485"/>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5485"/>
    <w:bookmarkStart w:name="z15703" w:id="15486"/>
    <w:p>
      <w:pPr>
        <w:spacing w:after="0"/>
        <w:ind w:left="0"/>
        <w:jc w:val="both"/>
      </w:pPr>
      <w:r>
        <w:rPr>
          <w:rFonts w:ascii="Times New Roman"/>
          <w:b w:val="false"/>
          <w:i w:val="false"/>
          <w:color w:val="000000"/>
          <w:sz w:val="28"/>
        </w:rPr>
        <w:t>
      19. Полномочия Руководителя Управления:</w:t>
      </w:r>
    </w:p>
    <w:bookmarkEnd w:id="15486"/>
    <w:bookmarkStart w:name="z15704" w:id="15487"/>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5487"/>
    <w:bookmarkStart w:name="z15705" w:id="15488"/>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5488"/>
    <w:bookmarkStart w:name="z15706" w:id="15489"/>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5489"/>
    <w:bookmarkStart w:name="z15707" w:id="15490"/>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5490"/>
    <w:bookmarkStart w:name="z15708" w:id="15491"/>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5491"/>
    <w:bookmarkStart w:name="z15709" w:id="15492"/>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5492"/>
    <w:bookmarkStart w:name="z15710" w:id="15493"/>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5493"/>
    <w:bookmarkStart w:name="z15711" w:id="15494"/>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5494"/>
    <w:bookmarkStart w:name="z15712" w:id="15495"/>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5495"/>
    <w:bookmarkStart w:name="z15713" w:id="15496"/>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5496"/>
    <w:bookmarkStart w:name="z15714" w:id="15497"/>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5497"/>
    <w:bookmarkStart w:name="z15715" w:id="15498"/>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5498"/>
    <w:bookmarkStart w:name="z15716" w:id="15499"/>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5499"/>
    <w:bookmarkStart w:name="z15717" w:id="15500"/>
    <w:p>
      <w:pPr>
        <w:spacing w:after="0"/>
        <w:ind w:left="0"/>
        <w:jc w:val="left"/>
      </w:pPr>
      <w:r>
        <w:rPr>
          <w:rFonts w:ascii="Times New Roman"/>
          <w:b/>
          <w:i w:val="false"/>
          <w:color w:val="000000"/>
        </w:rPr>
        <w:t xml:space="preserve"> Глава 4. Имущество Управления</w:t>
      </w:r>
    </w:p>
    <w:bookmarkEnd w:id="15500"/>
    <w:bookmarkStart w:name="z15718" w:id="15501"/>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5501"/>
    <w:bookmarkStart w:name="z15719" w:id="15502"/>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5502"/>
    <w:bookmarkStart w:name="z15720" w:id="15503"/>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5503"/>
    <w:bookmarkStart w:name="z15721" w:id="15504"/>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5504"/>
    <w:bookmarkStart w:name="z15722" w:id="15505"/>
    <w:p>
      <w:pPr>
        <w:spacing w:after="0"/>
        <w:ind w:left="0"/>
        <w:jc w:val="left"/>
      </w:pPr>
      <w:r>
        <w:rPr>
          <w:rFonts w:ascii="Times New Roman"/>
          <w:b/>
          <w:i w:val="false"/>
          <w:color w:val="000000"/>
        </w:rPr>
        <w:t xml:space="preserve"> Глава 5. Реорганизация и упразднение Управления</w:t>
      </w:r>
    </w:p>
    <w:bookmarkEnd w:id="15505"/>
    <w:bookmarkStart w:name="z15723" w:id="15506"/>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55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98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117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5726" w:id="15507"/>
    <w:p>
      <w:pPr>
        <w:spacing w:after="0"/>
        <w:ind w:left="0"/>
        <w:jc w:val="left"/>
      </w:pPr>
      <w:r>
        <w:rPr>
          <w:rFonts w:ascii="Times New Roman"/>
          <w:b/>
          <w:i w:val="false"/>
          <w:color w:val="000000"/>
        </w:rPr>
        <w:t xml:space="preserve"> Положение об Управлении государственных доходов по городу Балхашу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5507"/>
    <w:bookmarkStart w:name="z15727" w:id="15508"/>
    <w:p>
      <w:pPr>
        <w:spacing w:after="0"/>
        <w:ind w:left="0"/>
        <w:jc w:val="left"/>
      </w:pPr>
      <w:r>
        <w:rPr>
          <w:rFonts w:ascii="Times New Roman"/>
          <w:b/>
          <w:i w:val="false"/>
          <w:color w:val="000000"/>
        </w:rPr>
        <w:t xml:space="preserve"> Глава 1. Общие положения</w:t>
      </w:r>
    </w:p>
    <w:bookmarkEnd w:id="15508"/>
    <w:bookmarkStart w:name="z15728" w:id="15509"/>
    <w:p>
      <w:pPr>
        <w:spacing w:after="0"/>
        <w:ind w:left="0"/>
        <w:jc w:val="both"/>
      </w:pPr>
      <w:r>
        <w:rPr>
          <w:rFonts w:ascii="Times New Roman"/>
          <w:b w:val="false"/>
          <w:i w:val="false"/>
          <w:color w:val="000000"/>
          <w:sz w:val="28"/>
        </w:rPr>
        <w:t>
      1. Управление государственных доходов по городу Балхашу Департамента государственных доходов по Карагандинской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Карагандинской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5509"/>
    <w:bookmarkStart w:name="z15729" w:id="15510"/>
    <w:p>
      <w:pPr>
        <w:spacing w:after="0"/>
        <w:ind w:left="0"/>
        <w:jc w:val="both"/>
      </w:pPr>
      <w:r>
        <w:rPr>
          <w:rFonts w:ascii="Times New Roman"/>
          <w:b w:val="false"/>
          <w:i w:val="false"/>
          <w:color w:val="000000"/>
          <w:sz w:val="28"/>
        </w:rPr>
        <w:t xml:space="preserve">
      1) налогового администрирования; </w:t>
      </w:r>
    </w:p>
    <w:bookmarkEnd w:id="15510"/>
    <w:bookmarkStart w:name="z15730" w:id="15511"/>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5511"/>
    <w:bookmarkStart w:name="z15731" w:id="15512"/>
    <w:p>
      <w:pPr>
        <w:spacing w:after="0"/>
        <w:ind w:left="0"/>
        <w:jc w:val="both"/>
      </w:pPr>
      <w:r>
        <w:rPr>
          <w:rFonts w:ascii="Times New Roman"/>
          <w:b w:val="false"/>
          <w:i w:val="false"/>
          <w:color w:val="000000"/>
          <w:sz w:val="28"/>
        </w:rPr>
        <w:t xml:space="preserve">
      3) оборота нефтепродуктов и биотоплива; </w:t>
      </w:r>
    </w:p>
    <w:bookmarkEnd w:id="15512"/>
    <w:bookmarkStart w:name="z15732" w:id="15513"/>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5513"/>
    <w:bookmarkStart w:name="z15733" w:id="15514"/>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5514"/>
    <w:bookmarkStart w:name="z15734" w:id="15515"/>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5515"/>
    <w:bookmarkStart w:name="z15735" w:id="15516"/>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5516"/>
    <w:bookmarkStart w:name="z15736" w:id="15517"/>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5517"/>
    <w:bookmarkStart w:name="z15737" w:id="15518"/>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5518"/>
    <w:bookmarkStart w:name="z15738" w:id="15519"/>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5519"/>
    <w:bookmarkStart w:name="z15739" w:id="15520"/>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5520"/>
    <w:bookmarkStart w:name="z15740" w:id="15521"/>
    <w:p>
      <w:pPr>
        <w:spacing w:after="0"/>
        <w:ind w:left="0"/>
        <w:jc w:val="both"/>
      </w:pPr>
      <w:r>
        <w:rPr>
          <w:rFonts w:ascii="Times New Roman"/>
          <w:b w:val="false"/>
          <w:i w:val="false"/>
          <w:color w:val="000000"/>
          <w:sz w:val="28"/>
        </w:rPr>
        <w:t xml:space="preserve">
      8. Местонахождение Управления: почтовый индекс 100300, Республика Казахстан, Карагандинская область, город Балхаш, улица Абая, 45а. </w:t>
      </w:r>
    </w:p>
    <w:bookmarkEnd w:id="15521"/>
    <w:bookmarkStart w:name="z15741" w:id="15522"/>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Балхашу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5522"/>
    <w:bookmarkStart w:name="z15742" w:id="15523"/>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5523"/>
    <w:bookmarkStart w:name="z15743" w:id="15524"/>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5524"/>
    <w:bookmarkStart w:name="z15744" w:id="15525"/>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5525"/>
    <w:bookmarkStart w:name="z15745" w:id="15526"/>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5526"/>
    <w:bookmarkStart w:name="z15746" w:id="15527"/>
    <w:p>
      <w:pPr>
        <w:spacing w:after="0"/>
        <w:ind w:left="0"/>
        <w:jc w:val="left"/>
      </w:pPr>
      <w:r>
        <w:rPr>
          <w:rFonts w:ascii="Times New Roman"/>
          <w:b/>
          <w:i w:val="false"/>
          <w:color w:val="000000"/>
        </w:rPr>
        <w:t xml:space="preserve"> Глава 2. Задачи, права и обязанности Управления</w:t>
      </w:r>
    </w:p>
    <w:bookmarkEnd w:id="15527"/>
    <w:bookmarkStart w:name="z15747" w:id="15528"/>
    <w:p>
      <w:pPr>
        <w:spacing w:after="0"/>
        <w:ind w:left="0"/>
        <w:jc w:val="both"/>
      </w:pPr>
      <w:r>
        <w:rPr>
          <w:rFonts w:ascii="Times New Roman"/>
          <w:b w:val="false"/>
          <w:i w:val="false"/>
          <w:color w:val="000000"/>
          <w:sz w:val="28"/>
        </w:rPr>
        <w:t>
      13. Задачи:</w:t>
      </w:r>
    </w:p>
    <w:bookmarkEnd w:id="15528"/>
    <w:bookmarkStart w:name="z15748" w:id="15529"/>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5529"/>
    <w:bookmarkStart w:name="z15749" w:id="15530"/>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5530"/>
    <w:bookmarkStart w:name="z15750" w:id="15531"/>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5531"/>
    <w:bookmarkStart w:name="z15751" w:id="15532"/>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5532"/>
    <w:bookmarkStart w:name="z15752" w:id="15533"/>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5533"/>
    <w:bookmarkStart w:name="z15753" w:id="15534"/>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5534"/>
    <w:bookmarkStart w:name="z15754" w:id="15535"/>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5535"/>
    <w:bookmarkStart w:name="z15755" w:id="15536"/>
    <w:p>
      <w:pPr>
        <w:spacing w:after="0"/>
        <w:ind w:left="0"/>
        <w:jc w:val="both"/>
      </w:pPr>
      <w:r>
        <w:rPr>
          <w:rFonts w:ascii="Times New Roman"/>
          <w:b w:val="false"/>
          <w:i w:val="false"/>
          <w:color w:val="000000"/>
          <w:sz w:val="28"/>
        </w:rPr>
        <w:t>
      14. Права и обязанности Управления:</w:t>
      </w:r>
    </w:p>
    <w:bookmarkEnd w:id="15536"/>
    <w:bookmarkStart w:name="z15756" w:id="15537"/>
    <w:p>
      <w:pPr>
        <w:spacing w:after="0"/>
        <w:ind w:left="0"/>
        <w:jc w:val="both"/>
      </w:pPr>
      <w:r>
        <w:rPr>
          <w:rFonts w:ascii="Times New Roman"/>
          <w:b w:val="false"/>
          <w:i w:val="false"/>
          <w:color w:val="000000"/>
          <w:sz w:val="28"/>
        </w:rPr>
        <w:t>
      1) права:</w:t>
      </w:r>
    </w:p>
    <w:bookmarkEnd w:id="15537"/>
    <w:bookmarkStart w:name="z15757" w:id="15538"/>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5538"/>
    <w:bookmarkStart w:name="z15758" w:id="15539"/>
    <w:p>
      <w:pPr>
        <w:spacing w:after="0"/>
        <w:ind w:left="0"/>
        <w:jc w:val="both"/>
      </w:pPr>
      <w:r>
        <w:rPr>
          <w:rFonts w:ascii="Times New Roman"/>
          <w:b w:val="false"/>
          <w:i w:val="false"/>
          <w:color w:val="000000"/>
          <w:sz w:val="28"/>
        </w:rPr>
        <w:t>
      требовать от налогоплательщика (налогового агента):</w:t>
      </w:r>
    </w:p>
    <w:bookmarkEnd w:id="15539"/>
    <w:bookmarkStart w:name="z15759" w:id="15540"/>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5540"/>
    <w:bookmarkStart w:name="z15760" w:id="15541"/>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5541"/>
    <w:bookmarkStart w:name="z15761" w:id="15542"/>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5542"/>
    <w:bookmarkStart w:name="z15762" w:id="1554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5543"/>
    <w:bookmarkStart w:name="z15763" w:id="1554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5544"/>
    <w:bookmarkStart w:name="z15764" w:id="15545"/>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5545"/>
    <w:bookmarkStart w:name="z15765" w:id="15546"/>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5546"/>
    <w:bookmarkStart w:name="z15766" w:id="15547"/>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5547"/>
    <w:bookmarkStart w:name="z15767" w:id="15548"/>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5548"/>
    <w:bookmarkStart w:name="z15768" w:id="15549"/>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5549"/>
    <w:bookmarkStart w:name="z15769" w:id="15550"/>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5550"/>
    <w:bookmarkStart w:name="z15770" w:id="15551"/>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5551"/>
    <w:bookmarkStart w:name="z15771" w:id="15552"/>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5552"/>
    <w:bookmarkStart w:name="z15772" w:id="15553"/>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5553"/>
    <w:bookmarkStart w:name="z15773" w:id="15554"/>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5554"/>
    <w:bookmarkStart w:name="z15774" w:id="15555"/>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5555"/>
    <w:bookmarkStart w:name="z15775" w:id="15556"/>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5556"/>
    <w:bookmarkStart w:name="z15776" w:id="15557"/>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5557"/>
    <w:bookmarkStart w:name="z15777" w:id="15558"/>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5558"/>
    <w:bookmarkStart w:name="z15778" w:id="15559"/>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5559"/>
    <w:bookmarkStart w:name="z15779" w:id="15560"/>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5560"/>
    <w:bookmarkStart w:name="z15780" w:id="15561"/>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5561"/>
    <w:bookmarkStart w:name="z15781" w:id="15562"/>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5562"/>
    <w:bookmarkStart w:name="z15782" w:id="15563"/>
    <w:p>
      <w:pPr>
        <w:spacing w:after="0"/>
        <w:ind w:left="0"/>
        <w:jc w:val="both"/>
      </w:pPr>
      <w:r>
        <w:rPr>
          <w:rFonts w:ascii="Times New Roman"/>
          <w:b w:val="false"/>
          <w:i w:val="false"/>
          <w:color w:val="000000"/>
          <w:sz w:val="28"/>
        </w:rPr>
        <w:t>
      2) обязанности:</w:t>
      </w:r>
    </w:p>
    <w:bookmarkEnd w:id="15563"/>
    <w:bookmarkStart w:name="z15783" w:id="15564"/>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5564"/>
    <w:bookmarkStart w:name="z15784" w:id="15565"/>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5565"/>
    <w:bookmarkStart w:name="z15785" w:id="15566"/>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5566"/>
    <w:bookmarkStart w:name="z15786" w:id="15567"/>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5567"/>
    <w:bookmarkStart w:name="z15787" w:id="15568"/>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5568"/>
    <w:bookmarkStart w:name="z15788" w:id="15569"/>
    <w:p>
      <w:pPr>
        <w:spacing w:after="0"/>
        <w:ind w:left="0"/>
        <w:jc w:val="both"/>
      </w:pPr>
      <w:r>
        <w:rPr>
          <w:rFonts w:ascii="Times New Roman"/>
          <w:b w:val="false"/>
          <w:i w:val="false"/>
          <w:color w:val="000000"/>
          <w:sz w:val="28"/>
        </w:rPr>
        <w:t>
      имеющих налоговую задолженность;</w:t>
      </w:r>
    </w:p>
    <w:bookmarkEnd w:id="15569"/>
    <w:bookmarkStart w:name="z15789" w:id="15570"/>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5570"/>
    <w:bookmarkStart w:name="z15790" w:id="15571"/>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5571"/>
    <w:bookmarkStart w:name="z15791" w:id="15572"/>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5572"/>
    <w:bookmarkStart w:name="z15792" w:id="15573"/>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5573"/>
    <w:bookmarkStart w:name="z15793" w:id="15574"/>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5574"/>
    <w:bookmarkStart w:name="z15794" w:id="15575"/>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5575"/>
    <w:bookmarkStart w:name="z15795" w:id="15576"/>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5576"/>
    <w:bookmarkStart w:name="z15796" w:id="15577"/>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5577"/>
    <w:bookmarkStart w:name="z15797" w:id="15578"/>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5578"/>
    <w:bookmarkStart w:name="z15798" w:id="15579"/>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5579"/>
    <w:bookmarkStart w:name="z15799" w:id="15580"/>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5580"/>
    <w:bookmarkStart w:name="z15800" w:id="15581"/>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5581"/>
    <w:bookmarkStart w:name="z15801" w:id="15582"/>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5582"/>
    <w:bookmarkStart w:name="z15802" w:id="15583"/>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5583"/>
    <w:bookmarkStart w:name="z15803" w:id="15584"/>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5584"/>
    <w:bookmarkStart w:name="z15804" w:id="15585"/>
    <w:p>
      <w:pPr>
        <w:spacing w:after="0"/>
        <w:ind w:left="0"/>
        <w:jc w:val="both"/>
      </w:pPr>
      <w:r>
        <w:rPr>
          <w:rFonts w:ascii="Times New Roman"/>
          <w:b w:val="false"/>
          <w:i w:val="false"/>
          <w:color w:val="000000"/>
          <w:sz w:val="28"/>
        </w:rPr>
        <w:t>
      защищать интересы государства;</w:t>
      </w:r>
    </w:p>
    <w:bookmarkEnd w:id="15585"/>
    <w:bookmarkStart w:name="z15805" w:id="15586"/>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5586"/>
    <w:bookmarkStart w:name="z15806" w:id="15587"/>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5587"/>
    <w:bookmarkStart w:name="z15807" w:id="15588"/>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5588"/>
    <w:bookmarkStart w:name="z15808" w:id="15589"/>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5589"/>
    <w:bookmarkStart w:name="z15809" w:id="15590"/>
    <w:p>
      <w:pPr>
        <w:spacing w:after="0"/>
        <w:ind w:left="0"/>
        <w:jc w:val="both"/>
      </w:pPr>
      <w:r>
        <w:rPr>
          <w:rFonts w:ascii="Times New Roman"/>
          <w:b w:val="false"/>
          <w:i w:val="false"/>
          <w:color w:val="000000"/>
          <w:sz w:val="28"/>
        </w:rPr>
        <w:t>
      15. Функции:</w:t>
      </w:r>
    </w:p>
    <w:bookmarkEnd w:id="15590"/>
    <w:bookmarkStart w:name="z15810" w:id="15591"/>
    <w:p>
      <w:pPr>
        <w:spacing w:after="0"/>
        <w:ind w:left="0"/>
        <w:jc w:val="both"/>
      </w:pPr>
      <w:r>
        <w:rPr>
          <w:rFonts w:ascii="Times New Roman"/>
          <w:b w:val="false"/>
          <w:i w:val="false"/>
          <w:color w:val="000000"/>
          <w:sz w:val="28"/>
        </w:rPr>
        <w:t>
      1) осуществление налогового контроля;</w:t>
      </w:r>
    </w:p>
    <w:bookmarkEnd w:id="15591"/>
    <w:bookmarkStart w:name="z15811" w:id="15592"/>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5592"/>
    <w:bookmarkStart w:name="z15812" w:id="15593"/>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5593"/>
    <w:bookmarkStart w:name="z15813" w:id="15594"/>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5594"/>
    <w:bookmarkStart w:name="z15814" w:id="15595"/>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5595"/>
    <w:bookmarkStart w:name="z15815" w:id="15596"/>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5596"/>
    <w:bookmarkStart w:name="z15816" w:id="15597"/>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5597"/>
    <w:bookmarkStart w:name="z15817" w:id="15598"/>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5598"/>
    <w:bookmarkStart w:name="z15818" w:id="15599"/>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5599"/>
    <w:bookmarkStart w:name="z15819" w:id="15600"/>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5600"/>
    <w:bookmarkStart w:name="z15820" w:id="15601"/>
    <w:p>
      <w:pPr>
        <w:spacing w:after="0"/>
        <w:ind w:left="0"/>
        <w:jc w:val="both"/>
      </w:pPr>
      <w:r>
        <w:rPr>
          <w:rFonts w:ascii="Times New Roman"/>
          <w:b w:val="false"/>
          <w:i w:val="false"/>
          <w:color w:val="000000"/>
          <w:sz w:val="28"/>
        </w:rPr>
        <w:t>
      11) осуществление налогового администрирования;</w:t>
      </w:r>
    </w:p>
    <w:bookmarkEnd w:id="15601"/>
    <w:bookmarkStart w:name="z15821" w:id="15602"/>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5602"/>
    <w:bookmarkStart w:name="z15822" w:id="15603"/>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5603"/>
    <w:bookmarkStart w:name="z15823" w:id="15604"/>
    <w:p>
      <w:pPr>
        <w:spacing w:after="0"/>
        <w:ind w:left="0"/>
        <w:jc w:val="both"/>
      </w:pPr>
      <w:r>
        <w:rPr>
          <w:rFonts w:ascii="Times New Roman"/>
          <w:b w:val="false"/>
          <w:i w:val="false"/>
          <w:color w:val="000000"/>
          <w:sz w:val="28"/>
        </w:rPr>
        <w:t>
      14) использование системы управления рисками;</w:t>
      </w:r>
    </w:p>
    <w:bookmarkEnd w:id="15604"/>
    <w:bookmarkStart w:name="z15824" w:id="15605"/>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5605"/>
    <w:bookmarkStart w:name="z15825" w:id="15606"/>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5606"/>
    <w:bookmarkStart w:name="z15826" w:id="15607"/>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5607"/>
    <w:bookmarkStart w:name="z15827" w:id="15608"/>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5608"/>
    <w:bookmarkStart w:name="z15828" w:id="15609"/>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5609"/>
    <w:bookmarkStart w:name="z15829" w:id="15610"/>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5610"/>
    <w:bookmarkStart w:name="z15830" w:id="15611"/>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5611"/>
    <w:bookmarkStart w:name="z15831" w:id="15612"/>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5612"/>
    <w:bookmarkStart w:name="z15832" w:id="15613"/>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5613"/>
    <w:bookmarkStart w:name="z15833" w:id="15614"/>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5614"/>
    <w:bookmarkStart w:name="z15834" w:id="15615"/>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5615"/>
    <w:bookmarkStart w:name="z15835" w:id="15616"/>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5616"/>
    <w:bookmarkStart w:name="z15836" w:id="15617"/>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5617"/>
    <w:bookmarkStart w:name="z15837" w:id="15618"/>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5618"/>
    <w:bookmarkStart w:name="z15838" w:id="15619"/>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5619"/>
    <w:bookmarkStart w:name="z15839" w:id="15620"/>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5620"/>
    <w:bookmarkStart w:name="z15840" w:id="15621"/>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5621"/>
    <w:bookmarkStart w:name="z15841" w:id="15622"/>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5622"/>
    <w:bookmarkStart w:name="z15842" w:id="15623"/>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5623"/>
    <w:bookmarkStart w:name="z15843" w:id="15624"/>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5624"/>
    <w:bookmarkStart w:name="z15844" w:id="15625"/>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5625"/>
    <w:bookmarkStart w:name="z15845" w:id="15626"/>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5626"/>
    <w:bookmarkStart w:name="z15846" w:id="15627"/>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5627"/>
    <w:bookmarkStart w:name="z15847" w:id="15628"/>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5628"/>
    <w:bookmarkStart w:name="z15848" w:id="15629"/>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5629"/>
    <w:bookmarkStart w:name="z15849" w:id="15630"/>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5630"/>
    <w:bookmarkStart w:name="z15850" w:id="15631"/>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5631"/>
    <w:bookmarkStart w:name="z15851" w:id="15632"/>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5632"/>
    <w:bookmarkStart w:name="z15852" w:id="15633"/>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5633"/>
    <w:bookmarkStart w:name="z15853" w:id="15634"/>
    <w:p>
      <w:pPr>
        <w:spacing w:after="0"/>
        <w:ind w:left="0"/>
        <w:jc w:val="both"/>
      </w:pPr>
      <w:r>
        <w:rPr>
          <w:rFonts w:ascii="Times New Roman"/>
          <w:b w:val="false"/>
          <w:i w:val="false"/>
          <w:color w:val="000000"/>
          <w:sz w:val="28"/>
        </w:rPr>
        <w:t>
      19. Полномочия Руководителя Управления:</w:t>
      </w:r>
    </w:p>
    <w:bookmarkEnd w:id="15634"/>
    <w:bookmarkStart w:name="z15854" w:id="15635"/>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5635"/>
    <w:bookmarkStart w:name="z15855" w:id="15636"/>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5636"/>
    <w:bookmarkStart w:name="z15856" w:id="15637"/>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5637"/>
    <w:bookmarkStart w:name="z15857" w:id="15638"/>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5638"/>
    <w:bookmarkStart w:name="z15858" w:id="15639"/>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5639"/>
    <w:bookmarkStart w:name="z15859" w:id="15640"/>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5640"/>
    <w:bookmarkStart w:name="z15860" w:id="15641"/>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5641"/>
    <w:bookmarkStart w:name="z15861" w:id="15642"/>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5642"/>
    <w:bookmarkStart w:name="z15862" w:id="15643"/>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5643"/>
    <w:bookmarkStart w:name="z15863" w:id="15644"/>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5644"/>
    <w:bookmarkStart w:name="z15864" w:id="15645"/>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5645"/>
    <w:bookmarkStart w:name="z15865" w:id="15646"/>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5646"/>
    <w:bookmarkStart w:name="z15866" w:id="15647"/>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5647"/>
    <w:bookmarkStart w:name="z15867" w:id="15648"/>
    <w:p>
      <w:pPr>
        <w:spacing w:after="0"/>
        <w:ind w:left="0"/>
        <w:jc w:val="left"/>
      </w:pPr>
      <w:r>
        <w:rPr>
          <w:rFonts w:ascii="Times New Roman"/>
          <w:b/>
          <w:i w:val="false"/>
          <w:color w:val="000000"/>
        </w:rPr>
        <w:t xml:space="preserve"> Глава 4. Имущество Управления</w:t>
      </w:r>
    </w:p>
    <w:bookmarkEnd w:id="15648"/>
    <w:bookmarkStart w:name="z15868" w:id="15649"/>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5649"/>
    <w:bookmarkStart w:name="z15869" w:id="15650"/>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5650"/>
    <w:bookmarkStart w:name="z15870" w:id="15651"/>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5651"/>
    <w:bookmarkStart w:name="z15871" w:id="15652"/>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5652"/>
    <w:bookmarkStart w:name="z15872" w:id="15653"/>
    <w:p>
      <w:pPr>
        <w:spacing w:after="0"/>
        <w:ind w:left="0"/>
        <w:jc w:val="left"/>
      </w:pPr>
      <w:r>
        <w:rPr>
          <w:rFonts w:ascii="Times New Roman"/>
          <w:b/>
          <w:i w:val="false"/>
          <w:color w:val="000000"/>
        </w:rPr>
        <w:t xml:space="preserve"> Глава 5. Реорганизация и упразднение Управления</w:t>
      </w:r>
    </w:p>
    <w:bookmarkEnd w:id="15653"/>
    <w:bookmarkStart w:name="z15873" w:id="15654"/>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56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99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118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5876" w:id="15655"/>
    <w:p>
      <w:pPr>
        <w:spacing w:after="0"/>
        <w:ind w:left="0"/>
        <w:jc w:val="left"/>
      </w:pPr>
      <w:r>
        <w:rPr>
          <w:rFonts w:ascii="Times New Roman"/>
          <w:b/>
          <w:i w:val="false"/>
          <w:color w:val="000000"/>
        </w:rPr>
        <w:t xml:space="preserve"> Положение об Управлении государственных доходов по городу Приозерску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5655"/>
    <w:bookmarkStart w:name="z15877" w:id="15656"/>
    <w:p>
      <w:pPr>
        <w:spacing w:after="0"/>
        <w:ind w:left="0"/>
        <w:jc w:val="left"/>
      </w:pPr>
      <w:r>
        <w:rPr>
          <w:rFonts w:ascii="Times New Roman"/>
          <w:b/>
          <w:i w:val="false"/>
          <w:color w:val="000000"/>
        </w:rPr>
        <w:t xml:space="preserve"> Глава 1. Общие положения</w:t>
      </w:r>
    </w:p>
    <w:bookmarkEnd w:id="15656"/>
    <w:bookmarkStart w:name="z15878" w:id="15657"/>
    <w:p>
      <w:pPr>
        <w:spacing w:after="0"/>
        <w:ind w:left="0"/>
        <w:jc w:val="both"/>
      </w:pPr>
      <w:r>
        <w:rPr>
          <w:rFonts w:ascii="Times New Roman"/>
          <w:b w:val="false"/>
          <w:i w:val="false"/>
          <w:color w:val="000000"/>
          <w:sz w:val="28"/>
        </w:rPr>
        <w:t>
      1. Управление государственных доходов по городу Приозерску Департамента государственных доходов по Карагандинской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Карагандинской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5657"/>
    <w:bookmarkStart w:name="z15879" w:id="15658"/>
    <w:p>
      <w:pPr>
        <w:spacing w:after="0"/>
        <w:ind w:left="0"/>
        <w:jc w:val="both"/>
      </w:pPr>
      <w:r>
        <w:rPr>
          <w:rFonts w:ascii="Times New Roman"/>
          <w:b w:val="false"/>
          <w:i w:val="false"/>
          <w:color w:val="000000"/>
          <w:sz w:val="28"/>
        </w:rPr>
        <w:t xml:space="preserve">
      1) налогового администрирования; </w:t>
      </w:r>
    </w:p>
    <w:bookmarkEnd w:id="15658"/>
    <w:bookmarkStart w:name="z15880" w:id="15659"/>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5659"/>
    <w:bookmarkStart w:name="z15881" w:id="15660"/>
    <w:p>
      <w:pPr>
        <w:spacing w:after="0"/>
        <w:ind w:left="0"/>
        <w:jc w:val="both"/>
      </w:pPr>
      <w:r>
        <w:rPr>
          <w:rFonts w:ascii="Times New Roman"/>
          <w:b w:val="false"/>
          <w:i w:val="false"/>
          <w:color w:val="000000"/>
          <w:sz w:val="28"/>
        </w:rPr>
        <w:t xml:space="preserve">
      3) оборота нефтепродуктов и биотоплива; </w:t>
      </w:r>
    </w:p>
    <w:bookmarkEnd w:id="15660"/>
    <w:bookmarkStart w:name="z15882" w:id="15661"/>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5661"/>
    <w:bookmarkStart w:name="z15883" w:id="15662"/>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5662"/>
    <w:bookmarkStart w:name="z15884" w:id="15663"/>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5663"/>
    <w:bookmarkStart w:name="z15885" w:id="15664"/>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5664"/>
    <w:bookmarkStart w:name="z15886" w:id="15665"/>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5665"/>
    <w:bookmarkStart w:name="z15887" w:id="15666"/>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5666"/>
    <w:bookmarkStart w:name="z15888" w:id="15667"/>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5667"/>
    <w:bookmarkStart w:name="z15889" w:id="15668"/>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5668"/>
    <w:bookmarkStart w:name="z15890" w:id="15669"/>
    <w:p>
      <w:pPr>
        <w:spacing w:after="0"/>
        <w:ind w:left="0"/>
        <w:jc w:val="both"/>
      </w:pPr>
      <w:r>
        <w:rPr>
          <w:rFonts w:ascii="Times New Roman"/>
          <w:b w:val="false"/>
          <w:i w:val="false"/>
          <w:color w:val="000000"/>
          <w:sz w:val="28"/>
        </w:rPr>
        <w:t xml:space="preserve">
      8. Местонахождение Управления: почтовый индекс 101100, Республика Казахстан, Карагандинская область, город Приозерск, улица Ағыбай батыра, 18. </w:t>
      </w:r>
    </w:p>
    <w:bookmarkEnd w:id="15669"/>
    <w:bookmarkStart w:name="z15891" w:id="15670"/>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Приозерску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5670"/>
    <w:bookmarkStart w:name="z15892" w:id="15671"/>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5671"/>
    <w:bookmarkStart w:name="z15893" w:id="15672"/>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5672"/>
    <w:bookmarkStart w:name="z15894" w:id="15673"/>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5673"/>
    <w:bookmarkStart w:name="z15895" w:id="15674"/>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5674"/>
    <w:bookmarkStart w:name="z15896" w:id="15675"/>
    <w:p>
      <w:pPr>
        <w:spacing w:after="0"/>
        <w:ind w:left="0"/>
        <w:jc w:val="left"/>
      </w:pPr>
      <w:r>
        <w:rPr>
          <w:rFonts w:ascii="Times New Roman"/>
          <w:b/>
          <w:i w:val="false"/>
          <w:color w:val="000000"/>
        </w:rPr>
        <w:t xml:space="preserve"> Глава 2. Задачи, права и обязанности Управления</w:t>
      </w:r>
    </w:p>
    <w:bookmarkEnd w:id="15675"/>
    <w:bookmarkStart w:name="z15897" w:id="15676"/>
    <w:p>
      <w:pPr>
        <w:spacing w:after="0"/>
        <w:ind w:left="0"/>
        <w:jc w:val="both"/>
      </w:pPr>
      <w:r>
        <w:rPr>
          <w:rFonts w:ascii="Times New Roman"/>
          <w:b w:val="false"/>
          <w:i w:val="false"/>
          <w:color w:val="000000"/>
          <w:sz w:val="28"/>
        </w:rPr>
        <w:t>
      13. Задачи:</w:t>
      </w:r>
    </w:p>
    <w:bookmarkEnd w:id="15676"/>
    <w:bookmarkStart w:name="z15898" w:id="15677"/>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5677"/>
    <w:bookmarkStart w:name="z15899" w:id="15678"/>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5678"/>
    <w:bookmarkStart w:name="z15900" w:id="15679"/>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5679"/>
    <w:bookmarkStart w:name="z15901" w:id="15680"/>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5680"/>
    <w:bookmarkStart w:name="z15902" w:id="15681"/>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5681"/>
    <w:bookmarkStart w:name="z15903" w:id="15682"/>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5682"/>
    <w:bookmarkStart w:name="z15904" w:id="15683"/>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5683"/>
    <w:bookmarkStart w:name="z15905" w:id="15684"/>
    <w:p>
      <w:pPr>
        <w:spacing w:after="0"/>
        <w:ind w:left="0"/>
        <w:jc w:val="both"/>
      </w:pPr>
      <w:r>
        <w:rPr>
          <w:rFonts w:ascii="Times New Roman"/>
          <w:b w:val="false"/>
          <w:i w:val="false"/>
          <w:color w:val="000000"/>
          <w:sz w:val="28"/>
        </w:rPr>
        <w:t>
      14. Права и обязанности Управления:</w:t>
      </w:r>
    </w:p>
    <w:bookmarkEnd w:id="15684"/>
    <w:bookmarkStart w:name="z15906" w:id="15685"/>
    <w:p>
      <w:pPr>
        <w:spacing w:after="0"/>
        <w:ind w:left="0"/>
        <w:jc w:val="both"/>
      </w:pPr>
      <w:r>
        <w:rPr>
          <w:rFonts w:ascii="Times New Roman"/>
          <w:b w:val="false"/>
          <w:i w:val="false"/>
          <w:color w:val="000000"/>
          <w:sz w:val="28"/>
        </w:rPr>
        <w:t>
      1) права:</w:t>
      </w:r>
    </w:p>
    <w:bookmarkEnd w:id="15685"/>
    <w:bookmarkStart w:name="z15907" w:id="15686"/>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5686"/>
    <w:bookmarkStart w:name="z15908" w:id="15687"/>
    <w:p>
      <w:pPr>
        <w:spacing w:after="0"/>
        <w:ind w:left="0"/>
        <w:jc w:val="both"/>
      </w:pPr>
      <w:r>
        <w:rPr>
          <w:rFonts w:ascii="Times New Roman"/>
          <w:b w:val="false"/>
          <w:i w:val="false"/>
          <w:color w:val="000000"/>
          <w:sz w:val="28"/>
        </w:rPr>
        <w:t>
      требовать от налогоплательщика (налогового агента):</w:t>
      </w:r>
    </w:p>
    <w:bookmarkEnd w:id="15687"/>
    <w:bookmarkStart w:name="z15909" w:id="15688"/>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5688"/>
    <w:bookmarkStart w:name="z15910" w:id="15689"/>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5689"/>
    <w:bookmarkStart w:name="z15911" w:id="15690"/>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5690"/>
    <w:bookmarkStart w:name="z15912" w:id="1569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5691"/>
    <w:bookmarkStart w:name="z15913" w:id="1569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5692"/>
    <w:bookmarkStart w:name="z15914" w:id="15693"/>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5693"/>
    <w:bookmarkStart w:name="z15915" w:id="15694"/>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5694"/>
    <w:bookmarkStart w:name="z15916" w:id="15695"/>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5695"/>
    <w:bookmarkStart w:name="z15917" w:id="15696"/>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5696"/>
    <w:bookmarkStart w:name="z15918" w:id="15697"/>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5697"/>
    <w:bookmarkStart w:name="z15919" w:id="15698"/>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5698"/>
    <w:bookmarkStart w:name="z15920" w:id="15699"/>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5699"/>
    <w:bookmarkStart w:name="z15921" w:id="15700"/>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5700"/>
    <w:bookmarkStart w:name="z15922" w:id="15701"/>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5701"/>
    <w:bookmarkStart w:name="z15923" w:id="15702"/>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5702"/>
    <w:bookmarkStart w:name="z15924" w:id="15703"/>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5703"/>
    <w:bookmarkStart w:name="z15925" w:id="15704"/>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5704"/>
    <w:bookmarkStart w:name="z15926" w:id="15705"/>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5705"/>
    <w:bookmarkStart w:name="z15927" w:id="15706"/>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5706"/>
    <w:bookmarkStart w:name="z15928" w:id="15707"/>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5707"/>
    <w:bookmarkStart w:name="z15929" w:id="15708"/>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5708"/>
    <w:bookmarkStart w:name="z15930" w:id="15709"/>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5709"/>
    <w:bookmarkStart w:name="z15931" w:id="15710"/>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5710"/>
    <w:bookmarkStart w:name="z15932" w:id="15711"/>
    <w:p>
      <w:pPr>
        <w:spacing w:after="0"/>
        <w:ind w:left="0"/>
        <w:jc w:val="both"/>
      </w:pPr>
      <w:r>
        <w:rPr>
          <w:rFonts w:ascii="Times New Roman"/>
          <w:b w:val="false"/>
          <w:i w:val="false"/>
          <w:color w:val="000000"/>
          <w:sz w:val="28"/>
        </w:rPr>
        <w:t>
      2) обязанности:</w:t>
      </w:r>
    </w:p>
    <w:bookmarkEnd w:id="15711"/>
    <w:bookmarkStart w:name="z15933" w:id="15712"/>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5712"/>
    <w:bookmarkStart w:name="z15934" w:id="15713"/>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5713"/>
    <w:bookmarkStart w:name="z15935" w:id="15714"/>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5714"/>
    <w:bookmarkStart w:name="z15936" w:id="15715"/>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5715"/>
    <w:bookmarkStart w:name="z15937" w:id="15716"/>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5716"/>
    <w:bookmarkStart w:name="z15938" w:id="15717"/>
    <w:p>
      <w:pPr>
        <w:spacing w:after="0"/>
        <w:ind w:left="0"/>
        <w:jc w:val="both"/>
      </w:pPr>
      <w:r>
        <w:rPr>
          <w:rFonts w:ascii="Times New Roman"/>
          <w:b w:val="false"/>
          <w:i w:val="false"/>
          <w:color w:val="000000"/>
          <w:sz w:val="28"/>
        </w:rPr>
        <w:t>
      имеющих налоговую задолженность;</w:t>
      </w:r>
    </w:p>
    <w:bookmarkEnd w:id="15717"/>
    <w:bookmarkStart w:name="z15939" w:id="15718"/>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5718"/>
    <w:bookmarkStart w:name="z15940" w:id="15719"/>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5719"/>
    <w:bookmarkStart w:name="z15941" w:id="15720"/>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5720"/>
    <w:bookmarkStart w:name="z15942" w:id="15721"/>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5721"/>
    <w:bookmarkStart w:name="z15943" w:id="15722"/>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5722"/>
    <w:bookmarkStart w:name="z15944" w:id="15723"/>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5723"/>
    <w:bookmarkStart w:name="z15945" w:id="15724"/>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5724"/>
    <w:bookmarkStart w:name="z15946" w:id="15725"/>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5725"/>
    <w:bookmarkStart w:name="z15947" w:id="15726"/>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5726"/>
    <w:bookmarkStart w:name="z15948" w:id="15727"/>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5727"/>
    <w:bookmarkStart w:name="z15949" w:id="15728"/>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5728"/>
    <w:bookmarkStart w:name="z15950" w:id="15729"/>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5729"/>
    <w:bookmarkStart w:name="z15951" w:id="15730"/>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5730"/>
    <w:bookmarkStart w:name="z15952" w:id="15731"/>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5731"/>
    <w:bookmarkStart w:name="z15953" w:id="15732"/>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5732"/>
    <w:bookmarkStart w:name="z15954" w:id="15733"/>
    <w:p>
      <w:pPr>
        <w:spacing w:after="0"/>
        <w:ind w:left="0"/>
        <w:jc w:val="both"/>
      </w:pPr>
      <w:r>
        <w:rPr>
          <w:rFonts w:ascii="Times New Roman"/>
          <w:b w:val="false"/>
          <w:i w:val="false"/>
          <w:color w:val="000000"/>
          <w:sz w:val="28"/>
        </w:rPr>
        <w:t>
      защищать интересы государства;</w:t>
      </w:r>
    </w:p>
    <w:bookmarkEnd w:id="15733"/>
    <w:bookmarkStart w:name="z15955" w:id="15734"/>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5734"/>
    <w:bookmarkStart w:name="z15956" w:id="15735"/>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5735"/>
    <w:bookmarkStart w:name="z15957" w:id="15736"/>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5736"/>
    <w:bookmarkStart w:name="z15958" w:id="15737"/>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5737"/>
    <w:bookmarkStart w:name="z15959" w:id="15738"/>
    <w:p>
      <w:pPr>
        <w:spacing w:after="0"/>
        <w:ind w:left="0"/>
        <w:jc w:val="both"/>
      </w:pPr>
      <w:r>
        <w:rPr>
          <w:rFonts w:ascii="Times New Roman"/>
          <w:b w:val="false"/>
          <w:i w:val="false"/>
          <w:color w:val="000000"/>
          <w:sz w:val="28"/>
        </w:rPr>
        <w:t>
      15. Функции:</w:t>
      </w:r>
    </w:p>
    <w:bookmarkEnd w:id="15738"/>
    <w:bookmarkStart w:name="z15960" w:id="15739"/>
    <w:p>
      <w:pPr>
        <w:spacing w:after="0"/>
        <w:ind w:left="0"/>
        <w:jc w:val="both"/>
      </w:pPr>
      <w:r>
        <w:rPr>
          <w:rFonts w:ascii="Times New Roman"/>
          <w:b w:val="false"/>
          <w:i w:val="false"/>
          <w:color w:val="000000"/>
          <w:sz w:val="28"/>
        </w:rPr>
        <w:t>
      1) осуществление налогового контроля;</w:t>
      </w:r>
    </w:p>
    <w:bookmarkEnd w:id="15739"/>
    <w:bookmarkStart w:name="z15961" w:id="15740"/>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5740"/>
    <w:bookmarkStart w:name="z15962" w:id="15741"/>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5741"/>
    <w:bookmarkStart w:name="z15963" w:id="15742"/>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5742"/>
    <w:bookmarkStart w:name="z15964" w:id="15743"/>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5743"/>
    <w:bookmarkStart w:name="z15965" w:id="15744"/>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5744"/>
    <w:bookmarkStart w:name="z15966" w:id="15745"/>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5745"/>
    <w:bookmarkStart w:name="z15967" w:id="15746"/>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5746"/>
    <w:bookmarkStart w:name="z15968" w:id="15747"/>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5747"/>
    <w:bookmarkStart w:name="z15969" w:id="15748"/>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5748"/>
    <w:bookmarkStart w:name="z15970" w:id="15749"/>
    <w:p>
      <w:pPr>
        <w:spacing w:after="0"/>
        <w:ind w:left="0"/>
        <w:jc w:val="both"/>
      </w:pPr>
      <w:r>
        <w:rPr>
          <w:rFonts w:ascii="Times New Roman"/>
          <w:b w:val="false"/>
          <w:i w:val="false"/>
          <w:color w:val="000000"/>
          <w:sz w:val="28"/>
        </w:rPr>
        <w:t>
      11) осуществление налогового администрирования;</w:t>
      </w:r>
    </w:p>
    <w:bookmarkEnd w:id="15749"/>
    <w:bookmarkStart w:name="z15971" w:id="15750"/>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5750"/>
    <w:bookmarkStart w:name="z15972" w:id="15751"/>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5751"/>
    <w:bookmarkStart w:name="z15973" w:id="15752"/>
    <w:p>
      <w:pPr>
        <w:spacing w:after="0"/>
        <w:ind w:left="0"/>
        <w:jc w:val="both"/>
      </w:pPr>
      <w:r>
        <w:rPr>
          <w:rFonts w:ascii="Times New Roman"/>
          <w:b w:val="false"/>
          <w:i w:val="false"/>
          <w:color w:val="000000"/>
          <w:sz w:val="28"/>
        </w:rPr>
        <w:t>
      14) использование системы управления рисками;</w:t>
      </w:r>
    </w:p>
    <w:bookmarkEnd w:id="15752"/>
    <w:bookmarkStart w:name="z15974" w:id="15753"/>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5753"/>
    <w:bookmarkStart w:name="z15975" w:id="15754"/>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5754"/>
    <w:bookmarkStart w:name="z15976" w:id="15755"/>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5755"/>
    <w:bookmarkStart w:name="z15977" w:id="15756"/>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5756"/>
    <w:bookmarkStart w:name="z15978" w:id="15757"/>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5757"/>
    <w:bookmarkStart w:name="z15979" w:id="15758"/>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5758"/>
    <w:bookmarkStart w:name="z15980" w:id="15759"/>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5759"/>
    <w:bookmarkStart w:name="z15981" w:id="15760"/>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5760"/>
    <w:bookmarkStart w:name="z15982" w:id="15761"/>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5761"/>
    <w:bookmarkStart w:name="z15983" w:id="15762"/>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5762"/>
    <w:bookmarkStart w:name="z15984" w:id="15763"/>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5763"/>
    <w:bookmarkStart w:name="z15985" w:id="15764"/>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5764"/>
    <w:bookmarkStart w:name="z15986" w:id="15765"/>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5765"/>
    <w:bookmarkStart w:name="z15987" w:id="15766"/>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5766"/>
    <w:bookmarkStart w:name="z15988" w:id="15767"/>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5767"/>
    <w:bookmarkStart w:name="z15989" w:id="15768"/>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5768"/>
    <w:bookmarkStart w:name="z15990" w:id="15769"/>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5769"/>
    <w:bookmarkStart w:name="z15991" w:id="15770"/>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5770"/>
    <w:bookmarkStart w:name="z15992" w:id="15771"/>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5771"/>
    <w:bookmarkStart w:name="z15993" w:id="15772"/>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5772"/>
    <w:bookmarkStart w:name="z15994" w:id="15773"/>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5773"/>
    <w:bookmarkStart w:name="z15995" w:id="15774"/>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5774"/>
    <w:bookmarkStart w:name="z15996" w:id="15775"/>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5775"/>
    <w:bookmarkStart w:name="z15997" w:id="15776"/>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5776"/>
    <w:bookmarkStart w:name="z15998" w:id="15777"/>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5777"/>
    <w:bookmarkStart w:name="z15999" w:id="15778"/>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5778"/>
    <w:bookmarkStart w:name="z16000" w:id="15779"/>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5779"/>
    <w:bookmarkStart w:name="z16001" w:id="15780"/>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5780"/>
    <w:bookmarkStart w:name="z16002" w:id="15781"/>
    <w:p>
      <w:pPr>
        <w:spacing w:after="0"/>
        <w:ind w:left="0"/>
        <w:jc w:val="both"/>
      </w:pPr>
      <w:r>
        <w:rPr>
          <w:rFonts w:ascii="Times New Roman"/>
          <w:b w:val="false"/>
          <w:i w:val="false"/>
          <w:color w:val="000000"/>
          <w:sz w:val="28"/>
        </w:rPr>
        <w:t>
      18. Полномочия Руководителя Управления:</w:t>
      </w:r>
    </w:p>
    <w:bookmarkEnd w:id="15781"/>
    <w:bookmarkStart w:name="z16003" w:id="15782"/>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15782"/>
    <w:bookmarkStart w:name="z16004" w:id="15783"/>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5783"/>
    <w:bookmarkStart w:name="z16005" w:id="15784"/>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5784"/>
    <w:bookmarkStart w:name="z16006" w:id="15785"/>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5785"/>
    <w:bookmarkStart w:name="z16007" w:id="15786"/>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5786"/>
    <w:bookmarkStart w:name="z16008" w:id="15787"/>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15787"/>
    <w:bookmarkStart w:name="z16009" w:id="15788"/>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5788"/>
    <w:bookmarkStart w:name="z16010" w:id="15789"/>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5789"/>
    <w:bookmarkStart w:name="z16011" w:id="15790"/>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5790"/>
    <w:bookmarkStart w:name="z16012" w:id="15791"/>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5791"/>
    <w:bookmarkStart w:name="z16013" w:id="15792"/>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5792"/>
    <w:bookmarkStart w:name="z16014" w:id="15793"/>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5793"/>
    <w:bookmarkStart w:name="z16015" w:id="15794"/>
    <w:p>
      <w:pPr>
        <w:spacing w:after="0"/>
        <w:ind w:left="0"/>
        <w:jc w:val="left"/>
      </w:pPr>
      <w:r>
        <w:rPr>
          <w:rFonts w:ascii="Times New Roman"/>
          <w:b/>
          <w:i w:val="false"/>
          <w:color w:val="000000"/>
        </w:rPr>
        <w:t xml:space="preserve"> Глава 4. Имущество Управления</w:t>
      </w:r>
    </w:p>
    <w:bookmarkEnd w:id="15794"/>
    <w:bookmarkStart w:name="z16016" w:id="15795"/>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15795"/>
    <w:bookmarkStart w:name="z16017" w:id="15796"/>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5796"/>
    <w:bookmarkStart w:name="z16018" w:id="15797"/>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15797"/>
    <w:bookmarkStart w:name="z16019" w:id="15798"/>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5798"/>
    <w:bookmarkStart w:name="z16020" w:id="15799"/>
    <w:p>
      <w:pPr>
        <w:spacing w:after="0"/>
        <w:ind w:left="0"/>
        <w:jc w:val="left"/>
      </w:pPr>
      <w:r>
        <w:rPr>
          <w:rFonts w:ascii="Times New Roman"/>
          <w:b/>
          <w:i w:val="false"/>
          <w:color w:val="000000"/>
        </w:rPr>
        <w:t xml:space="preserve"> Глава 5. Реорганизация и упразднение Управления</w:t>
      </w:r>
    </w:p>
    <w:bookmarkEnd w:id="15799"/>
    <w:bookmarkStart w:name="z16021" w:id="15800"/>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158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100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102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6024" w:id="15801"/>
    <w:p>
      <w:pPr>
        <w:spacing w:after="0"/>
        <w:ind w:left="0"/>
        <w:jc w:val="left"/>
      </w:pPr>
      <w:r>
        <w:rPr>
          <w:rFonts w:ascii="Times New Roman"/>
          <w:b/>
          <w:i w:val="false"/>
          <w:color w:val="000000"/>
        </w:rPr>
        <w:t xml:space="preserve"> Положение об Управлении государственных доходов по району имени Казыбек би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5801"/>
    <w:bookmarkStart w:name="z16025" w:id="15802"/>
    <w:p>
      <w:pPr>
        <w:spacing w:after="0"/>
        <w:ind w:left="0"/>
        <w:jc w:val="left"/>
      </w:pPr>
      <w:r>
        <w:rPr>
          <w:rFonts w:ascii="Times New Roman"/>
          <w:b/>
          <w:i w:val="false"/>
          <w:color w:val="000000"/>
        </w:rPr>
        <w:t xml:space="preserve"> Глава 1. Общие положения</w:t>
      </w:r>
    </w:p>
    <w:bookmarkEnd w:id="15802"/>
    <w:bookmarkStart w:name="z16026" w:id="15803"/>
    <w:p>
      <w:pPr>
        <w:spacing w:after="0"/>
        <w:ind w:left="0"/>
        <w:jc w:val="both"/>
      </w:pPr>
      <w:r>
        <w:rPr>
          <w:rFonts w:ascii="Times New Roman"/>
          <w:b w:val="false"/>
          <w:i w:val="false"/>
          <w:color w:val="000000"/>
          <w:sz w:val="28"/>
        </w:rPr>
        <w:t>
      1. Управление государственных доходов по району имени Казыбек би Департамента государственных доходов по Карагандинской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Карагандинской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5803"/>
    <w:bookmarkStart w:name="z16027" w:id="15804"/>
    <w:p>
      <w:pPr>
        <w:spacing w:after="0"/>
        <w:ind w:left="0"/>
        <w:jc w:val="both"/>
      </w:pPr>
      <w:r>
        <w:rPr>
          <w:rFonts w:ascii="Times New Roman"/>
          <w:b w:val="false"/>
          <w:i w:val="false"/>
          <w:color w:val="000000"/>
          <w:sz w:val="28"/>
        </w:rPr>
        <w:t xml:space="preserve">
      1) налогового администрирования; </w:t>
      </w:r>
    </w:p>
    <w:bookmarkEnd w:id="15804"/>
    <w:bookmarkStart w:name="z16028" w:id="15805"/>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5805"/>
    <w:bookmarkStart w:name="z16029" w:id="15806"/>
    <w:p>
      <w:pPr>
        <w:spacing w:after="0"/>
        <w:ind w:left="0"/>
        <w:jc w:val="both"/>
      </w:pPr>
      <w:r>
        <w:rPr>
          <w:rFonts w:ascii="Times New Roman"/>
          <w:b w:val="false"/>
          <w:i w:val="false"/>
          <w:color w:val="000000"/>
          <w:sz w:val="28"/>
        </w:rPr>
        <w:t xml:space="preserve">
      3) оборота нефтепродуктов и биотоплива; </w:t>
      </w:r>
    </w:p>
    <w:bookmarkEnd w:id="15806"/>
    <w:bookmarkStart w:name="z16030" w:id="15807"/>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5807"/>
    <w:bookmarkStart w:name="z16031" w:id="15808"/>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5808"/>
    <w:bookmarkStart w:name="z16032" w:id="15809"/>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5809"/>
    <w:bookmarkStart w:name="z16033" w:id="15810"/>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5810"/>
    <w:bookmarkStart w:name="z16034" w:id="15811"/>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5811"/>
    <w:bookmarkStart w:name="z16035" w:id="15812"/>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5812"/>
    <w:bookmarkStart w:name="z16036" w:id="15813"/>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5813"/>
    <w:bookmarkStart w:name="z16037" w:id="15814"/>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5814"/>
    <w:bookmarkStart w:name="z16038" w:id="15815"/>
    <w:p>
      <w:pPr>
        <w:spacing w:after="0"/>
        <w:ind w:left="0"/>
        <w:jc w:val="both"/>
      </w:pPr>
      <w:r>
        <w:rPr>
          <w:rFonts w:ascii="Times New Roman"/>
          <w:b w:val="false"/>
          <w:i w:val="false"/>
          <w:color w:val="000000"/>
          <w:sz w:val="28"/>
        </w:rPr>
        <w:t xml:space="preserve">
      8. Местонахождение Управления: почтовый индекс 100009, Республика Казахстан, город Караганда, район имени Казыбек би, улица Ермекова, 73. </w:t>
      </w:r>
    </w:p>
    <w:bookmarkEnd w:id="15815"/>
    <w:bookmarkStart w:name="z16039" w:id="15816"/>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району имени Казыбек би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5816"/>
    <w:bookmarkStart w:name="z16040" w:id="15817"/>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5817"/>
    <w:bookmarkStart w:name="z16041" w:id="15818"/>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5818"/>
    <w:bookmarkStart w:name="z16042" w:id="15819"/>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5819"/>
    <w:bookmarkStart w:name="z16043" w:id="15820"/>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5820"/>
    <w:bookmarkStart w:name="z16044" w:id="15821"/>
    <w:p>
      <w:pPr>
        <w:spacing w:after="0"/>
        <w:ind w:left="0"/>
        <w:jc w:val="left"/>
      </w:pPr>
      <w:r>
        <w:rPr>
          <w:rFonts w:ascii="Times New Roman"/>
          <w:b/>
          <w:i w:val="false"/>
          <w:color w:val="000000"/>
        </w:rPr>
        <w:t xml:space="preserve"> Глава 2. Задачи, права и обязанности Управления</w:t>
      </w:r>
    </w:p>
    <w:bookmarkEnd w:id="15821"/>
    <w:bookmarkStart w:name="z16045" w:id="15822"/>
    <w:p>
      <w:pPr>
        <w:spacing w:after="0"/>
        <w:ind w:left="0"/>
        <w:jc w:val="both"/>
      </w:pPr>
      <w:r>
        <w:rPr>
          <w:rFonts w:ascii="Times New Roman"/>
          <w:b w:val="false"/>
          <w:i w:val="false"/>
          <w:color w:val="000000"/>
          <w:sz w:val="28"/>
        </w:rPr>
        <w:t>
      13. Задачи:</w:t>
      </w:r>
    </w:p>
    <w:bookmarkEnd w:id="15822"/>
    <w:bookmarkStart w:name="z16046" w:id="15823"/>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5823"/>
    <w:bookmarkStart w:name="z16047" w:id="15824"/>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5824"/>
    <w:bookmarkStart w:name="z16048" w:id="15825"/>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5825"/>
    <w:bookmarkStart w:name="z16049" w:id="15826"/>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5826"/>
    <w:bookmarkStart w:name="z16050" w:id="15827"/>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5827"/>
    <w:bookmarkStart w:name="z16051" w:id="15828"/>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5828"/>
    <w:bookmarkStart w:name="z16052" w:id="15829"/>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5829"/>
    <w:bookmarkStart w:name="z16053" w:id="15830"/>
    <w:p>
      <w:pPr>
        <w:spacing w:after="0"/>
        <w:ind w:left="0"/>
        <w:jc w:val="both"/>
      </w:pPr>
      <w:r>
        <w:rPr>
          <w:rFonts w:ascii="Times New Roman"/>
          <w:b w:val="false"/>
          <w:i w:val="false"/>
          <w:color w:val="000000"/>
          <w:sz w:val="28"/>
        </w:rPr>
        <w:t>
      14. Права и обязанности Управления:</w:t>
      </w:r>
    </w:p>
    <w:bookmarkEnd w:id="15830"/>
    <w:bookmarkStart w:name="z16054" w:id="15831"/>
    <w:p>
      <w:pPr>
        <w:spacing w:after="0"/>
        <w:ind w:left="0"/>
        <w:jc w:val="both"/>
      </w:pPr>
      <w:r>
        <w:rPr>
          <w:rFonts w:ascii="Times New Roman"/>
          <w:b w:val="false"/>
          <w:i w:val="false"/>
          <w:color w:val="000000"/>
          <w:sz w:val="28"/>
        </w:rPr>
        <w:t>
      1) права:</w:t>
      </w:r>
    </w:p>
    <w:bookmarkEnd w:id="15831"/>
    <w:bookmarkStart w:name="z16055" w:id="15832"/>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5832"/>
    <w:bookmarkStart w:name="z16056" w:id="15833"/>
    <w:p>
      <w:pPr>
        <w:spacing w:after="0"/>
        <w:ind w:left="0"/>
        <w:jc w:val="both"/>
      </w:pPr>
      <w:r>
        <w:rPr>
          <w:rFonts w:ascii="Times New Roman"/>
          <w:b w:val="false"/>
          <w:i w:val="false"/>
          <w:color w:val="000000"/>
          <w:sz w:val="28"/>
        </w:rPr>
        <w:t>
      требовать от налогоплательщика (налогового агента):</w:t>
      </w:r>
    </w:p>
    <w:bookmarkEnd w:id="15833"/>
    <w:bookmarkStart w:name="z16057" w:id="15834"/>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5834"/>
    <w:bookmarkStart w:name="z16058" w:id="15835"/>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5835"/>
    <w:bookmarkStart w:name="z16059" w:id="15836"/>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5836"/>
    <w:bookmarkStart w:name="z16060" w:id="1583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5837"/>
    <w:bookmarkStart w:name="z16061" w:id="1583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5838"/>
    <w:bookmarkStart w:name="z16062" w:id="15839"/>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5839"/>
    <w:bookmarkStart w:name="z16063" w:id="15840"/>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5840"/>
    <w:bookmarkStart w:name="z16064" w:id="15841"/>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5841"/>
    <w:bookmarkStart w:name="z16065" w:id="15842"/>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5842"/>
    <w:bookmarkStart w:name="z16066" w:id="15843"/>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5843"/>
    <w:bookmarkStart w:name="z16067" w:id="15844"/>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5844"/>
    <w:bookmarkStart w:name="z16068" w:id="15845"/>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5845"/>
    <w:bookmarkStart w:name="z16069" w:id="15846"/>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5846"/>
    <w:bookmarkStart w:name="z16070" w:id="15847"/>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5847"/>
    <w:bookmarkStart w:name="z16071" w:id="15848"/>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5848"/>
    <w:bookmarkStart w:name="z16072" w:id="15849"/>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5849"/>
    <w:bookmarkStart w:name="z16073" w:id="15850"/>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5850"/>
    <w:bookmarkStart w:name="z16074" w:id="15851"/>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5851"/>
    <w:bookmarkStart w:name="z16075" w:id="15852"/>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5852"/>
    <w:bookmarkStart w:name="z16076" w:id="15853"/>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5853"/>
    <w:bookmarkStart w:name="z16077" w:id="15854"/>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5854"/>
    <w:bookmarkStart w:name="z16078" w:id="15855"/>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5855"/>
    <w:bookmarkStart w:name="z16079" w:id="15856"/>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5856"/>
    <w:bookmarkStart w:name="z16080" w:id="15857"/>
    <w:p>
      <w:pPr>
        <w:spacing w:after="0"/>
        <w:ind w:left="0"/>
        <w:jc w:val="both"/>
      </w:pPr>
      <w:r>
        <w:rPr>
          <w:rFonts w:ascii="Times New Roman"/>
          <w:b w:val="false"/>
          <w:i w:val="false"/>
          <w:color w:val="000000"/>
          <w:sz w:val="28"/>
        </w:rPr>
        <w:t>
      2) обязанности:</w:t>
      </w:r>
    </w:p>
    <w:bookmarkEnd w:id="15857"/>
    <w:bookmarkStart w:name="z16081" w:id="15858"/>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5858"/>
    <w:bookmarkStart w:name="z16082" w:id="15859"/>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5859"/>
    <w:bookmarkStart w:name="z16083" w:id="15860"/>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5860"/>
    <w:bookmarkStart w:name="z16084" w:id="15861"/>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5861"/>
    <w:bookmarkStart w:name="z16085" w:id="15862"/>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5862"/>
    <w:bookmarkStart w:name="z16086" w:id="15863"/>
    <w:p>
      <w:pPr>
        <w:spacing w:after="0"/>
        <w:ind w:left="0"/>
        <w:jc w:val="both"/>
      </w:pPr>
      <w:r>
        <w:rPr>
          <w:rFonts w:ascii="Times New Roman"/>
          <w:b w:val="false"/>
          <w:i w:val="false"/>
          <w:color w:val="000000"/>
          <w:sz w:val="28"/>
        </w:rPr>
        <w:t>
      имеющих налоговую задолженность;</w:t>
      </w:r>
    </w:p>
    <w:bookmarkEnd w:id="15863"/>
    <w:bookmarkStart w:name="z16087" w:id="15864"/>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5864"/>
    <w:bookmarkStart w:name="z16088" w:id="15865"/>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5865"/>
    <w:bookmarkStart w:name="z16089" w:id="15866"/>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5866"/>
    <w:bookmarkStart w:name="z16090" w:id="15867"/>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5867"/>
    <w:bookmarkStart w:name="z16091" w:id="15868"/>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5868"/>
    <w:bookmarkStart w:name="z16092" w:id="15869"/>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5869"/>
    <w:bookmarkStart w:name="z16093" w:id="15870"/>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5870"/>
    <w:bookmarkStart w:name="z16094" w:id="15871"/>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5871"/>
    <w:bookmarkStart w:name="z16095" w:id="15872"/>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5872"/>
    <w:bookmarkStart w:name="z16096" w:id="15873"/>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5873"/>
    <w:bookmarkStart w:name="z16097" w:id="15874"/>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5874"/>
    <w:bookmarkStart w:name="z16098" w:id="15875"/>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5875"/>
    <w:bookmarkStart w:name="z16099" w:id="15876"/>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5876"/>
    <w:bookmarkStart w:name="z16100" w:id="15877"/>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5877"/>
    <w:bookmarkStart w:name="z16101" w:id="15878"/>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5878"/>
    <w:bookmarkStart w:name="z16102" w:id="15879"/>
    <w:p>
      <w:pPr>
        <w:spacing w:after="0"/>
        <w:ind w:left="0"/>
        <w:jc w:val="both"/>
      </w:pPr>
      <w:r>
        <w:rPr>
          <w:rFonts w:ascii="Times New Roman"/>
          <w:b w:val="false"/>
          <w:i w:val="false"/>
          <w:color w:val="000000"/>
          <w:sz w:val="28"/>
        </w:rPr>
        <w:t>
      защищать интересы государства;</w:t>
      </w:r>
    </w:p>
    <w:bookmarkEnd w:id="15879"/>
    <w:bookmarkStart w:name="z16103" w:id="15880"/>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5880"/>
    <w:bookmarkStart w:name="z16104" w:id="15881"/>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5881"/>
    <w:bookmarkStart w:name="z16105" w:id="15882"/>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5882"/>
    <w:bookmarkStart w:name="z16106" w:id="15883"/>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5883"/>
    <w:bookmarkStart w:name="z16107" w:id="15884"/>
    <w:p>
      <w:pPr>
        <w:spacing w:after="0"/>
        <w:ind w:left="0"/>
        <w:jc w:val="both"/>
      </w:pPr>
      <w:r>
        <w:rPr>
          <w:rFonts w:ascii="Times New Roman"/>
          <w:b w:val="false"/>
          <w:i w:val="false"/>
          <w:color w:val="000000"/>
          <w:sz w:val="28"/>
        </w:rPr>
        <w:t>
      15. Функции:</w:t>
      </w:r>
    </w:p>
    <w:bookmarkEnd w:id="15884"/>
    <w:bookmarkStart w:name="z16108" w:id="15885"/>
    <w:p>
      <w:pPr>
        <w:spacing w:after="0"/>
        <w:ind w:left="0"/>
        <w:jc w:val="both"/>
      </w:pPr>
      <w:r>
        <w:rPr>
          <w:rFonts w:ascii="Times New Roman"/>
          <w:b w:val="false"/>
          <w:i w:val="false"/>
          <w:color w:val="000000"/>
          <w:sz w:val="28"/>
        </w:rPr>
        <w:t>
      1) осуществление налогового контроля;</w:t>
      </w:r>
    </w:p>
    <w:bookmarkEnd w:id="15885"/>
    <w:bookmarkStart w:name="z16109" w:id="15886"/>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5886"/>
    <w:bookmarkStart w:name="z16110" w:id="15887"/>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5887"/>
    <w:bookmarkStart w:name="z16111" w:id="15888"/>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5888"/>
    <w:bookmarkStart w:name="z16112" w:id="15889"/>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5889"/>
    <w:bookmarkStart w:name="z16113" w:id="15890"/>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5890"/>
    <w:bookmarkStart w:name="z16114" w:id="15891"/>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5891"/>
    <w:bookmarkStart w:name="z16115" w:id="15892"/>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5892"/>
    <w:bookmarkStart w:name="z16116" w:id="15893"/>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5893"/>
    <w:bookmarkStart w:name="z16117" w:id="15894"/>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5894"/>
    <w:bookmarkStart w:name="z16118" w:id="15895"/>
    <w:p>
      <w:pPr>
        <w:spacing w:after="0"/>
        <w:ind w:left="0"/>
        <w:jc w:val="both"/>
      </w:pPr>
      <w:r>
        <w:rPr>
          <w:rFonts w:ascii="Times New Roman"/>
          <w:b w:val="false"/>
          <w:i w:val="false"/>
          <w:color w:val="000000"/>
          <w:sz w:val="28"/>
        </w:rPr>
        <w:t>
      11) осуществление налогового администрирования;</w:t>
      </w:r>
    </w:p>
    <w:bookmarkEnd w:id="15895"/>
    <w:bookmarkStart w:name="z16119" w:id="15896"/>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5896"/>
    <w:bookmarkStart w:name="z16120" w:id="15897"/>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5897"/>
    <w:bookmarkStart w:name="z16121" w:id="15898"/>
    <w:p>
      <w:pPr>
        <w:spacing w:after="0"/>
        <w:ind w:left="0"/>
        <w:jc w:val="both"/>
      </w:pPr>
      <w:r>
        <w:rPr>
          <w:rFonts w:ascii="Times New Roman"/>
          <w:b w:val="false"/>
          <w:i w:val="false"/>
          <w:color w:val="000000"/>
          <w:sz w:val="28"/>
        </w:rPr>
        <w:t>
      14) использование системы управления рисками;</w:t>
      </w:r>
    </w:p>
    <w:bookmarkEnd w:id="15898"/>
    <w:bookmarkStart w:name="z16122" w:id="15899"/>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5899"/>
    <w:bookmarkStart w:name="z16123" w:id="15900"/>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5900"/>
    <w:bookmarkStart w:name="z16124" w:id="15901"/>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5901"/>
    <w:bookmarkStart w:name="z16125" w:id="15902"/>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5902"/>
    <w:bookmarkStart w:name="z16126" w:id="15903"/>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5903"/>
    <w:bookmarkStart w:name="z16127" w:id="15904"/>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5904"/>
    <w:bookmarkStart w:name="z16128" w:id="15905"/>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5905"/>
    <w:bookmarkStart w:name="z16129" w:id="15906"/>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5906"/>
    <w:bookmarkStart w:name="z16130" w:id="15907"/>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5907"/>
    <w:bookmarkStart w:name="z16131" w:id="15908"/>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5908"/>
    <w:bookmarkStart w:name="z16132" w:id="15909"/>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5909"/>
    <w:bookmarkStart w:name="z16133" w:id="15910"/>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5910"/>
    <w:bookmarkStart w:name="z16134" w:id="15911"/>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5911"/>
    <w:bookmarkStart w:name="z16135" w:id="15912"/>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5912"/>
    <w:bookmarkStart w:name="z16136" w:id="15913"/>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5913"/>
    <w:bookmarkStart w:name="z16137" w:id="15914"/>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5914"/>
    <w:bookmarkStart w:name="z16138" w:id="15915"/>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5915"/>
    <w:bookmarkStart w:name="z16139" w:id="15916"/>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5916"/>
    <w:bookmarkStart w:name="z16140" w:id="15917"/>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5917"/>
    <w:bookmarkStart w:name="z16141" w:id="15918"/>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5918"/>
    <w:bookmarkStart w:name="z16142" w:id="15919"/>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5919"/>
    <w:bookmarkStart w:name="z16143" w:id="15920"/>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5920"/>
    <w:bookmarkStart w:name="z16144" w:id="15921"/>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5921"/>
    <w:bookmarkStart w:name="z16145" w:id="15922"/>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5922"/>
    <w:bookmarkStart w:name="z16146" w:id="15923"/>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5923"/>
    <w:bookmarkStart w:name="z16147" w:id="15924"/>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5924"/>
    <w:bookmarkStart w:name="z16148" w:id="15925"/>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5925"/>
    <w:bookmarkStart w:name="z16149" w:id="15926"/>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5926"/>
    <w:bookmarkStart w:name="z16150" w:id="15927"/>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5927"/>
    <w:bookmarkStart w:name="z16151" w:id="15928"/>
    <w:p>
      <w:pPr>
        <w:spacing w:after="0"/>
        <w:ind w:left="0"/>
        <w:jc w:val="both"/>
      </w:pPr>
      <w:r>
        <w:rPr>
          <w:rFonts w:ascii="Times New Roman"/>
          <w:b w:val="false"/>
          <w:i w:val="false"/>
          <w:color w:val="000000"/>
          <w:sz w:val="28"/>
        </w:rPr>
        <w:t>
      19. Полномочия Руководителя Управления:</w:t>
      </w:r>
    </w:p>
    <w:bookmarkEnd w:id="15928"/>
    <w:bookmarkStart w:name="z16152" w:id="15929"/>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5929"/>
    <w:bookmarkStart w:name="z16153" w:id="15930"/>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5930"/>
    <w:bookmarkStart w:name="z16154" w:id="15931"/>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5931"/>
    <w:bookmarkStart w:name="z16155" w:id="15932"/>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5932"/>
    <w:bookmarkStart w:name="z16156" w:id="15933"/>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5933"/>
    <w:bookmarkStart w:name="z16157" w:id="15934"/>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5934"/>
    <w:bookmarkStart w:name="z16158" w:id="15935"/>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5935"/>
    <w:bookmarkStart w:name="z16159" w:id="15936"/>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5936"/>
    <w:bookmarkStart w:name="z16160" w:id="15937"/>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5937"/>
    <w:bookmarkStart w:name="z16161" w:id="15938"/>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5938"/>
    <w:bookmarkStart w:name="z16162" w:id="15939"/>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5939"/>
    <w:bookmarkStart w:name="z16163" w:id="15940"/>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5940"/>
    <w:bookmarkStart w:name="z16164" w:id="15941"/>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5941"/>
    <w:bookmarkStart w:name="z16165" w:id="15942"/>
    <w:p>
      <w:pPr>
        <w:spacing w:after="0"/>
        <w:ind w:left="0"/>
        <w:jc w:val="left"/>
      </w:pPr>
      <w:r>
        <w:rPr>
          <w:rFonts w:ascii="Times New Roman"/>
          <w:b/>
          <w:i w:val="false"/>
          <w:color w:val="000000"/>
        </w:rPr>
        <w:t xml:space="preserve"> Глава 4. Имущество Управления</w:t>
      </w:r>
    </w:p>
    <w:bookmarkEnd w:id="15942"/>
    <w:bookmarkStart w:name="z16166" w:id="15943"/>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5943"/>
    <w:bookmarkStart w:name="z16167" w:id="15944"/>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5944"/>
    <w:bookmarkStart w:name="z16168" w:id="15945"/>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5945"/>
    <w:bookmarkStart w:name="z16169" w:id="15946"/>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5946"/>
    <w:bookmarkStart w:name="z16170" w:id="15947"/>
    <w:p>
      <w:pPr>
        <w:spacing w:after="0"/>
        <w:ind w:left="0"/>
        <w:jc w:val="left"/>
      </w:pPr>
      <w:r>
        <w:rPr>
          <w:rFonts w:ascii="Times New Roman"/>
          <w:b/>
          <w:i w:val="false"/>
          <w:color w:val="000000"/>
        </w:rPr>
        <w:t xml:space="preserve"> Глава 5. Реорганизация и упразднение Управления</w:t>
      </w:r>
    </w:p>
    <w:bookmarkEnd w:id="15947"/>
    <w:bookmarkStart w:name="z16171" w:id="15948"/>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59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101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122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6174" w:id="15949"/>
    <w:p>
      <w:pPr>
        <w:spacing w:after="0"/>
        <w:ind w:left="0"/>
        <w:jc w:val="left"/>
      </w:pPr>
      <w:r>
        <w:rPr>
          <w:rFonts w:ascii="Times New Roman"/>
          <w:b/>
          <w:i w:val="false"/>
          <w:color w:val="000000"/>
        </w:rPr>
        <w:t xml:space="preserve"> Положение об Управлении государственных доходов по району Әлихан Бөкейхан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5949"/>
    <w:bookmarkStart w:name="z16175" w:id="15950"/>
    <w:p>
      <w:pPr>
        <w:spacing w:after="0"/>
        <w:ind w:left="0"/>
        <w:jc w:val="left"/>
      </w:pPr>
      <w:r>
        <w:rPr>
          <w:rFonts w:ascii="Times New Roman"/>
          <w:b/>
          <w:i w:val="false"/>
          <w:color w:val="000000"/>
        </w:rPr>
        <w:t xml:space="preserve"> Глава 1. Общие положения</w:t>
      </w:r>
    </w:p>
    <w:bookmarkEnd w:id="15950"/>
    <w:bookmarkStart w:name="z16176" w:id="15951"/>
    <w:p>
      <w:pPr>
        <w:spacing w:after="0"/>
        <w:ind w:left="0"/>
        <w:jc w:val="both"/>
      </w:pPr>
      <w:r>
        <w:rPr>
          <w:rFonts w:ascii="Times New Roman"/>
          <w:b w:val="false"/>
          <w:i w:val="false"/>
          <w:color w:val="000000"/>
          <w:sz w:val="28"/>
        </w:rPr>
        <w:t>
      1. Управление государственных доходов по району Әлихан Бөкейхан Департамента государственных доходов по Карагандинской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Карагандинской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5951"/>
    <w:bookmarkStart w:name="z16177" w:id="15952"/>
    <w:p>
      <w:pPr>
        <w:spacing w:after="0"/>
        <w:ind w:left="0"/>
        <w:jc w:val="both"/>
      </w:pPr>
      <w:r>
        <w:rPr>
          <w:rFonts w:ascii="Times New Roman"/>
          <w:b w:val="false"/>
          <w:i w:val="false"/>
          <w:color w:val="000000"/>
          <w:sz w:val="28"/>
        </w:rPr>
        <w:t xml:space="preserve">
      1) налогового администрирования; </w:t>
      </w:r>
    </w:p>
    <w:bookmarkEnd w:id="15952"/>
    <w:bookmarkStart w:name="z16178" w:id="15953"/>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5953"/>
    <w:bookmarkStart w:name="z16179" w:id="15954"/>
    <w:p>
      <w:pPr>
        <w:spacing w:after="0"/>
        <w:ind w:left="0"/>
        <w:jc w:val="both"/>
      </w:pPr>
      <w:r>
        <w:rPr>
          <w:rFonts w:ascii="Times New Roman"/>
          <w:b w:val="false"/>
          <w:i w:val="false"/>
          <w:color w:val="000000"/>
          <w:sz w:val="28"/>
        </w:rPr>
        <w:t xml:space="preserve">
      3) оборота нефтепродуктов и биотоплива; </w:t>
      </w:r>
    </w:p>
    <w:bookmarkEnd w:id="15954"/>
    <w:bookmarkStart w:name="z16180" w:id="15955"/>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5955"/>
    <w:bookmarkStart w:name="z16181" w:id="15956"/>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5956"/>
    <w:bookmarkStart w:name="z16182" w:id="15957"/>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5957"/>
    <w:bookmarkStart w:name="z16183" w:id="15958"/>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5958"/>
    <w:bookmarkStart w:name="z16184" w:id="15959"/>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5959"/>
    <w:bookmarkStart w:name="z16185" w:id="15960"/>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5960"/>
    <w:bookmarkStart w:name="z16186" w:id="15961"/>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5961"/>
    <w:bookmarkStart w:name="z16187" w:id="15962"/>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5962"/>
    <w:bookmarkStart w:name="z16188" w:id="15963"/>
    <w:p>
      <w:pPr>
        <w:spacing w:after="0"/>
        <w:ind w:left="0"/>
        <w:jc w:val="both"/>
      </w:pPr>
      <w:r>
        <w:rPr>
          <w:rFonts w:ascii="Times New Roman"/>
          <w:b w:val="false"/>
          <w:i w:val="false"/>
          <w:color w:val="000000"/>
          <w:sz w:val="28"/>
        </w:rPr>
        <w:t xml:space="preserve">
      8. Местонахождение Управления: почтовый индекс 100020, Республика Казахстан, город Караганда, район Әлихан Бөкейхан, 21 микрорайон, 4/1. </w:t>
      </w:r>
    </w:p>
    <w:bookmarkEnd w:id="15963"/>
    <w:bookmarkStart w:name="z16189" w:id="15964"/>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району Әлихан Бөкейхан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5964"/>
    <w:bookmarkStart w:name="z16190" w:id="15965"/>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5965"/>
    <w:bookmarkStart w:name="z16191" w:id="15966"/>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5966"/>
    <w:bookmarkStart w:name="z16192" w:id="15967"/>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5967"/>
    <w:bookmarkStart w:name="z16193" w:id="15968"/>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5968"/>
    <w:bookmarkStart w:name="z16194" w:id="15969"/>
    <w:p>
      <w:pPr>
        <w:spacing w:after="0"/>
        <w:ind w:left="0"/>
        <w:jc w:val="left"/>
      </w:pPr>
      <w:r>
        <w:rPr>
          <w:rFonts w:ascii="Times New Roman"/>
          <w:b/>
          <w:i w:val="false"/>
          <w:color w:val="000000"/>
        </w:rPr>
        <w:t xml:space="preserve"> Глава 2. Задачи, права и обязанности Управления</w:t>
      </w:r>
    </w:p>
    <w:bookmarkEnd w:id="15969"/>
    <w:bookmarkStart w:name="z16195" w:id="15970"/>
    <w:p>
      <w:pPr>
        <w:spacing w:after="0"/>
        <w:ind w:left="0"/>
        <w:jc w:val="both"/>
      </w:pPr>
      <w:r>
        <w:rPr>
          <w:rFonts w:ascii="Times New Roman"/>
          <w:b w:val="false"/>
          <w:i w:val="false"/>
          <w:color w:val="000000"/>
          <w:sz w:val="28"/>
        </w:rPr>
        <w:t>
      13. Задачи:</w:t>
      </w:r>
    </w:p>
    <w:bookmarkEnd w:id="15970"/>
    <w:bookmarkStart w:name="z16196" w:id="15971"/>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5971"/>
    <w:bookmarkStart w:name="z16197" w:id="15972"/>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5972"/>
    <w:bookmarkStart w:name="z16198" w:id="15973"/>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5973"/>
    <w:bookmarkStart w:name="z16199" w:id="15974"/>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5974"/>
    <w:bookmarkStart w:name="z16200" w:id="15975"/>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5975"/>
    <w:bookmarkStart w:name="z16201" w:id="15976"/>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5976"/>
    <w:bookmarkStart w:name="z16202" w:id="15977"/>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5977"/>
    <w:bookmarkStart w:name="z16203" w:id="15978"/>
    <w:p>
      <w:pPr>
        <w:spacing w:after="0"/>
        <w:ind w:left="0"/>
        <w:jc w:val="both"/>
      </w:pPr>
      <w:r>
        <w:rPr>
          <w:rFonts w:ascii="Times New Roman"/>
          <w:b w:val="false"/>
          <w:i w:val="false"/>
          <w:color w:val="000000"/>
          <w:sz w:val="28"/>
        </w:rPr>
        <w:t>
      14. Права и обязанности Управления:</w:t>
      </w:r>
    </w:p>
    <w:bookmarkEnd w:id="15978"/>
    <w:bookmarkStart w:name="z16204" w:id="15979"/>
    <w:p>
      <w:pPr>
        <w:spacing w:after="0"/>
        <w:ind w:left="0"/>
        <w:jc w:val="both"/>
      </w:pPr>
      <w:r>
        <w:rPr>
          <w:rFonts w:ascii="Times New Roman"/>
          <w:b w:val="false"/>
          <w:i w:val="false"/>
          <w:color w:val="000000"/>
          <w:sz w:val="28"/>
        </w:rPr>
        <w:t>
      1) права:</w:t>
      </w:r>
    </w:p>
    <w:bookmarkEnd w:id="15979"/>
    <w:bookmarkStart w:name="z16205" w:id="15980"/>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5980"/>
    <w:bookmarkStart w:name="z16206" w:id="15981"/>
    <w:p>
      <w:pPr>
        <w:spacing w:after="0"/>
        <w:ind w:left="0"/>
        <w:jc w:val="both"/>
      </w:pPr>
      <w:r>
        <w:rPr>
          <w:rFonts w:ascii="Times New Roman"/>
          <w:b w:val="false"/>
          <w:i w:val="false"/>
          <w:color w:val="000000"/>
          <w:sz w:val="28"/>
        </w:rPr>
        <w:t>
      требовать от налогоплательщика (налогового агента):</w:t>
      </w:r>
    </w:p>
    <w:bookmarkEnd w:id="15981"/>
    <w:bookmarkStart w:name="z16207" w:id="15982"/>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5982"/>
    <w:bookmarkStart w:name="z16208" w:id="15983"/>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5983"/>
    <w:bookmarkStart w:name="z16209" w:id="15984"/>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5984"/>
    <w:bookmarkStart w:name="z16210" w:id="1598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5985"/>
    <w:bookmarkStart w:name="z16211" w:id="1598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5986"/>
    <w:bookmarkStart w:name="z16212" w:id="15987"/>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5987"/>
    <w:bookmarkStart w:name="z16213" w:id="15988"/>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5988"/>
    <w:bookmarkStart w:name="z16214" w:id="15989"/>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5989"/>
    <w:bookmarkStart w:name="z16215" w:id="15990"/>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5990"/>
    <w:bookmarkStart w:name="z16216" w:id="15991"/>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5991"/>
    <w:bookmarkStart w:name="z16217" w:id="15992"/>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5992"/>
    <w:bookmarkStart w:name="z16218" w:id="15993"/>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5993"/>
    <w:bookmarkStart w:name="z16219" w:id="15994"/>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5994"/>
    <w:bookmarkStart w:name="z16220" w:id="15995"/>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5995"/>
    <w:bookmarkStart w:name="z16221" w:id="15996"/>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5996"/>
    <w:bookmarkStart w:name="z16222" w:id="15997"/>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5997"/>
    <w:bookmarkStart w:name="z16223" w:id="15998"/>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5998"/>
    <w:bookmarkStart w:name="z16224" w:id="15999"/>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5999"/>
    <w:bookmarkStart w:name="z16225" w:id="16000"/>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6000"/>
    <w:bookmarkStart w:name="z16226" w:id="16001"/>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6001"/>
    <w:bookmarkStart w:name="z16227" w:id="16002"/>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6002"/>
    <w:bookmarkStart w:name="z16228" w:id="16003"/>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6003"/>
    <w:bookmarkStart w:name="z16229" w:id="16004"/>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6004"/>
    <w:bookmarkStart w:name="z16230" w:id="16005"/>
    <w:p>
      <w:pPr>
        <w:spacing w:after="0"/>
        <w:ind w:left="0"/>
        <w:jc w:val="both"/>
      </w:pPr>
      <w:r>
        <w:rPr>
          <w:rFonts w:ascii="Times New Roman"/>
          <w:b w:val="false"/>
          <w:i w:val="false"/>
          <w:color w:val="000000"/>
          <w:sz w:val="28"/>
        </w:rPr>
        <w:t>
      2) обязанности:</w:t>
      </w:r>
    </w:p>
    <w:bookmarkEnd w:id="16005"/>
    <w:bookmarkStart w:name="z16231" w:id="16006"/>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6006"/>
    <w:bookmarkStart w:name="z16232" w:id="16007"/>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6007"/>
    <w:bookmarkStart w:name="z16233" w:id="16008"/>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6008"/>
    <w:bookmarkStart w:name="z16234" w:id="16009"/>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6009"/>
    <w:bookmarkStart w:name="z16235" w:id="16010"/>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6010"/>
    <w:bookmarkStart w:name="z16236" w:id="16011"/>
    <w:p>
      <w:pPr>
        <w:spacing w:after="0"/>
        <w:ind w:left="0"/>
        <w:jc w:val="both"/>
      </w:pPr>
      <w:r>
        <w:rPr>
          <w:rFonts w:ascii="Times New Roman"/>
          <w:b w:val="false"/>
          <w:i w:val="false"/>
          <w:color w:val="000000"/>
          <w:sz w:val="28"/>
        </w:rPr>
        <w:t>
      имеющих налоговую задолженность;</w:t>
      </w:r>
    </w:p>
    <w:bookmarkEnd w:id="16011"/>
    <w:bookmarkStart w:name="z16237" w:id="16012"/>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6012"/>
    <w:bookmarkStart w:name="z16238" w:id="16013"/>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6013"/>
    <w:bookmarkStart w:name="z16239" w:id="16014"/>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6014"/>
    <w:bookmarkStart w:name="z16240" w:id="16015"/>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6015"/>
    <w:bookmarkStart w:name="z16241" w:id="16016"/>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6016"/>
    <w:bookmarkStart w:name="z16242" w:id="16017"/>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6017"/>
    <w:bookmarkStart w:name="z16243" w:id="16018"/>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6018"/>
    <w:bookmarkStart w:name="z16244" w:id="16019"/>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6019"/>
    <w:bookmarkStart w:name="z16245" w:id="16020"/>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6020"/>
    <w:bookmarkStart w:name="z16246" w:id="16021"/>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6021"/>
    <w:bookmarkStart w:name="z16247" w:id="16022"/>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6022"/>
    <w:bookmarkStart w:name="z16248" w:id="16023"/>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6023"/>
    <w:bookmarkStart w:name="z16249" w:id="16024"/>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6024"/>
    <w:bookmarkStart w:name="z16250" w:id="16025"/>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6025"/>
    <w:bookmarkStart w:name="z16251" w:id="16026"/>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6026"/>
    <w:bookmarkStart w:name="z16252" w:id="16027"/>
    <w:p>
      <w:pPr>
        <w:spacing w:after="0"/>
        <w:ind w:left="0"/>
        <w:jc w:val="both"/>
      </w:pPr>
      <w:r>
        <w:rPr>
          <w:rFonts w:ascii="Times New Roman"/>
          <w:b w:val="false"/>
          <w:i w:val="false"/>
          <w:color w:val="000000"/>
          <w:sz w:val="28"/>
        </w:rPr>
        <w:t>
      защищать интересы государства;</w:t>
      </w:r>
    </w:p>
    <w:bookmarkEnd w:id="16027"/>
    <w:bookmarkStart w:name="z16253" w:id="16028"/>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6028"/>
    <w:bookmarkStart w:name="z16254" w:id="16029"/>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6029"/>
    <w:bookmarkStart w:name="z16255" w:id="16030"/>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6030"/>
    <w:bookmarkStart w:name="z16256" w:id="16031"/>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6031"/>
    <w:bookmarkStart w:name="z16257" w:id="16032"/>
    <w:p>
      <w:pPr>
        <w:spacing w:after="0"/>
        <w:ind w:left="0"/>
        <w:jc w:val="both"/>
      </w:pPr>
      <w:r>
        <w:rPr>
          <w:rFonts w:ascii="Times New Roman"/>
          <w:b w:val="false"/>
          <w:i w:val="false"/>
          <w:color w:val="000000"/>
          <w:sz w:val="28"/>
        </w:rPr>
        <w:t>
      15. Функции:</w:t>
      </w:r>
    </w:p>
    <w:bookmarkEnd w:id="16032"/>
    <w:bookmarkStart w:name="z16258" w:id="16033"/>
    <w:p>
      <w:pPr>
        <w:spacing w:after="0"/>
        <w:ind w:left="0"/>
        <w:jc w:val="both"/>
      </w:pPr>
      <w:r>
        <w:rPr>
          <w:rFonts w:ascii="Times New Roman"/>
          <w:b w:val="false"/>
          <w:i w:val="false"/>
          <w:color w:val="000000"/>
          <w:sz w:val="28"/>
        </w:rPr>
        <w:t>
      1) осуществление налогового контроля;</w:t>
      </w:r>
    </w:p>
    <w:bookmarkEnd w:id="16033"/>
    <w:bookmarkStart w:name="z16259" w:id="16034"/>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6034"/>
    <w:bookmarkStart w:name="z16260" w:id="16035"/>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6035"/>
    <w:bookmarkStart w:name="z16261" w:id="16036"/>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6036"/>
    <w:bookmarkStart w:name="z16262" w:id="16037"/>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6037"/>
    <w:bookmarkStart w:name="z16263" w:id="16038"/>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6038"/>
    <w:bookmarkStart w:name="z16264" w:id="16039"/>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6039"/>
    <w:bookmarkStart w:name="z16265" w:id="16040"/>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6040"/>
    <w:bookmarkStart w:name="z16266" w:id="16041"/>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6041"/>
    <w:bookmarkStart w:name="z16267" w:id="16042"/>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6042"/>
    <w:bookmarkStart w:name="z16268" w:id="16043"/>
    <w:p>
      <w:pPr>
        <w:spacing w:after="0"/>
        <w:ind w:left="0"/>
        <w:jc w:val="both"/>
      </w:pPr>
      <w:r>
        <w:rPr>
          <w:rFonts w:ascii="Times New Roman"/>
          <w:b w:val="false"/>
          <w:i w:val="false"/>
          <w:color w:val="000000"/>
          <w:sz w:val="28"/>
        </w:rPr>
        <w:t>
      11) осуществление налогового администрирования;</w:t>
      </w:r>
    </w:p>
    <w:bookmarkEnd w:id="16043"/>
    <w:bookmarkStart w:name="z16269" w:id="16044"/>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6044"/>
    <w:bookmarkStart w:name="z16270" w:id="16045"/>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6045"/>
    <w:bookmarkStart w:name="z16271" w:id="16046"/>
    <w:p>
      <w:pPr>
        <w:spacing w:after="0"/>
        <w:ind w:left="0"/>
        <w:jc w:val="both"/>
      </w:pPr>
      <w:r>
        <w:rPr>
          <w:rFonts w:ascii="Times New Roman"/>
          <w:b w:val="false"/>
          <w:i w:val="false"/>
          <w:color w:val="000000"/>
          <w:sz w:val="28"/>
        </w:rPr>
        <w:t>
      14) использование системы управления рисками;</w:t>
      </w:r>
    </w:p>
    <w:bookmarkEnd w:id="16046"/>
    <w:bookmarkStart w:name="z16272" w:id="16047"/>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6047"/>
    <w:bookmarkStart w:name="z16273" w:id="16048"/>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6048"/>
    <w:bookmarkStart w:name="z16274" w:id="16049"/>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6049"/>
    <w:bookmarkStart w:name="z16275" w:id="16050"/>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6050"/>
    <w:bookmarkStart w:name="z16276" w:id="16051"/>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6051"/>
    <w:bookmarkStart w:name="z16277" w:id="16052"/>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6052"/>
    <w:bookmarkStart w:name="z16278" w:id="16053"/>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6053"/>
    <w:bookmarkStart w:name="z16279" w:id="16054"/>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6054"/>
    <w:bookmarkStart w:name="z16280" w:id="16055"/>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6055"/>
    <w:bookmarkStart w:name="z16281" w:id="16056"/>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6056"/>
    <w:bookmarkStart w:name="z16282" w:id="16057"/>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6057"/>
    <w:bookmarkStart w:name="z16283" w:id="16058"/>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6058"/>
    <w:bookmarkStart w:name="z16284" w:id="16059"/>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6059"/>
    <w:bookmarkStart w:name="z16285" w:id="16060"/>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6060"/>
    <w:bookmarkStart w:name="z16286" w:id="16061"/>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6061"/>
    <w:bookmarkStart w:name="z16287" w:id="16062"/>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6062"/>
    <w:bookmarkStart w:name="z16288" w:id="16063"/>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6063"/>
    <w:bookmarkStart w:name="z16289" w:id="16064"/>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6064"/>
    <w:bookmarkStart w:name="z16290" w:id="16065"/>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6065"/>
    <w:bookmarkStart w:name="z16291" w:id="16066"/>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6066"/>
    <w:bookmarkStart w:name="z16292" w:id="16067"/>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6067"/>
    <w:bookmarkStart w:name="z16293" w:id="16068"/>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6068"/>
    <w:bookmarkStart w:name="z16294" w:id="16069"/>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6069"/>
    <w:bookmarkStart w:name="z16295" w:id="16070"/>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6070"/>
    <w:bookmarkStart w:name="z16296" w:id="16071"/>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6071"/>
    <w:bookmarkStart w:name="z16297" w:id="16072"/>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6072"/>
    <w:bookmarkStart w:name="z16298" w:id="16073"/>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6073"/>
    <w:bookmarkStart w:name="z16299" w:id="16074"/>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6074"/>
    <w:bookmarkStart w:name="z16300" w:id="16075"/>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6075"/>
    <w:bookmarkStart w:name="z16301" w:id="16076"/>
    <w:p>
      <w:pPr>
        <w:spacing w:after="0"/>
        <w:ind w:left="0"/>
        <w:jc w:val="both"/>
      </w:pPr>
      <w:r>
        <w:rPr>
          <w:rFonts w:ascii="Times New Roman"/>
          <w:b w:val="false"/>
          <w:i w:val="false"/>
          <w:color w:val="000000"/>
          <w:sz w:val="28"/>
        </w:rPr>
        <w:t>
      19. Полномочия Руководителя Управления:</w:t>
      </w:r>
    </w:p>
    <w:bookmarkEnd w:id="16076"/>
    <w:bookmarkStart w:name="z16302" w:id="16077"/>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6077"/>
    <w:bookmarkStart w:name="z16303" w:id="16078"/>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6078"/>
    <w:bookmarkStart w:name="z16304" w:id="16079"/>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6079"/>
    <w:bookmarkStart w:name="z16305" w:id="16080"/>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6080"/>
    <w:bookmarkStart w:name="z16306" w:id="16081"/>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6081"/>
    <w:bookmarkStart w:name="z16307" w:id="16082"/>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6082"/>
    <w:bookmarkStart w:name="z16308" w:id="16083"/>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6083"/>
    <w:bookmarkStart w:name="z16309" w:id="16084"/>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6084"/>
    <w:bookmarkStart w:name="z16310" w:id="16085"/>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6085"/>
    <w:bookmarkStart w:name="z16311" w:id="16086"/>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6086"/>
    <w:bookmarkStart w:name="z16312" w:id="16087"/>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6087"/>
    <w:bookmarkStart w:name="z16313" w:id="16088"/>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6088"/>
    <w:bookmarkStart w:name="z16314" w:id="16089"/>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6089"/>
    <w:bookmarkStart w:name="z16315" w:id="16090"/>
    <w:p>
      <w:pPr>
        <w:spacing w:after="0"/>
        <w:ind w:left="0"/>
        <w:jc w:val="left"/>
      </w:pPr>
      <w:r>
        <w:rPr>
          <w:rFonts w:ascii="Times New Roman"/>
          <w:b/>
          <w:i w:val="false"/>
          <w:color w:val="000000"/>
        </w:rPr>
        <w:t xml:space="preserve"> Глава 4. Имущество Управления</w:t>
      </w:r>
    </w:p>
    <w:bookmarkEnd w:id="16090"/>
    <w:bookmarkStart w:name="z16316" w:id="16091"/>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6091"/>
    <w:bookmarkStart w:name="z16317" w:id="16092"/>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6092"/>
    <w:bookmarkStart w:name="z16318" w:id="16093"/>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6093"/>
    <w:bookmarkStart w:name="z16319" w:id="16094"/>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6094"/>
    <w:bookmarkStart w:name="z16320" w:id="16095"/>
    <w:p>
      <w:pPr>
        <w:spacing w:after="0"/>
        <w:ind w:left="0"/>
        <w:jc w:val="left"/>
      </w:pPr>
      <w:r>
        <w:rPr>
          <w:rFonts w:ascii="Times New Roman"/>
          <w:b/>
          <w:i w:val="false"/>
          <w:color w:val="000000"/>
        </w:rPr>
        <w:t xml:space="preserve"> Глава 5. Реорганизация и упразднение Управления</w:t>
      </w:r>
    </w:p>
    <w:bookmarkEnd w:id="16095"/>
    <w:bookmarkStart w:name="z16321" w:id="16096"/>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60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102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123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6324" w:id="16097"/>
    <w:p>
      <w:pPr>
        <w:spacing w:after="0"/>
        <w:ind w:left="0"/>
        <w:jc w:val="left"/>
      </w:pPr>
      <w:r>
        <w:rPr>
          <w:rFonts w:ascii="Times New Roman"/>
          <w:b/>
          <w:i w:val="false"/>
          <w:color w:val="000000"/>
        </w:rPr>
        <w:t xml:space="preserve"> Положение об Управлении государственных доходов по Каркаралинскому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6097"/>
    <w:bookmarkStart w:name="z16325" w:id="16098"/>
    <w:p>
      <w:pPr>
        <w:spacing w:after="0"/>
        <w:ind w:left="0"/>
        <w:jc w:val="left"/>
      </w:pPr>
      <w:r>
        <w:rPr>
          <w:rFonts w:ascii="Times New Roman"/>
          <w:b/>
          <w:i w:val="false"/>
          <w:color w:val="000000"/>
        </w:rPr>
        <w:t xml:space="preserve"> Глава 1. Общие положения</w:t>
      </w:r>
    </w:p>
    <w:bookmarkEnd w:id="16098"/>
    <w:bookmarkStart w:name="z16326" w:id="16099"/>
    <w:p>
      <w:pPr>
        <w:spacing w:after="0"/>
        <w:ind w:left="0"/>
        <w:jc w:val="both"/>
      </w:pPr>
      <w:r>
        <w:rPr>
          <w:rFonts w:ascii="Times New Roman"/>
          <w:b w:val="false"/>
          <w:i w:val="false"/>
          <w:color w:val="000000"/>
          <w:sz w:val="28"/>
        </w:rPr>
        <w:t>
      1. Управление государственных доходов по Каркаралинскому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Карагандинской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6099"/>
    <w:bookmarkStart w:name="z16327" w:id="16100"/>
    <w:p>
      <w:pPr>
        <w:spacing w:after="0"/>
        <w:ind w:left="0"/>
        <w:jc w:val="both"/>
      </w:pPr>
      <w:r>
        <w:rPr>
          <w:rFonts w:ascii="Times New Roman"/>
          <w:b w:val="false"/>
          <w:i w:val="false"/>
          <w:color w:val="000000"/>
          <w:sz w:val="28"/>
        </w:rPr>
        <w:t xml:space="preserve">
      1) налогового администрирования; </w:t>
      </w:r>
    </w:p>
    <w:bookmarkEnd w:id="16100"/>
    <w:bookmarkStart w:name="z16328" w:id="16101"/>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6101"/>
    <w:bookmarkStart w:name="z16329" w:id="16102"/>
    <w:p>
      <w:pPr>
        <w:spacing w:after="0"/>
        <w:ind w:left="0"/>
        <w:jc w:val="both"/>
      </w:pPr>
      <w:r>
        <w:rPr>
          <w:rFonts w:ascii="Times New Roman"/>
          <w:b w:val="false"/>
          <w:i w:val="false"/>
          <w:color w:val="000000"/>
          <w:sz w:val="28"/>
        </w:rPr>
        <w:t xml:space="preserve">
      3) оборота нефтепродуктов и биотоплива; </w:t>
      </w:r>
    </w:p>
    <w:bookmarkEnd w:id="16102"/>
    <w:bookmarkStart w:name="z16330" w:id="16103"/>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6103"/>
    <w:bookmarkStart w:name="z16331" w:id="16104"/>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6104"/>
    <w:bookmarkStart w:name="z16332" w:id="16105"/>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6105"/>
    <w:bookmarkStart w:name="z16333" w:id="16106"/>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6106"/>
    <w:bookmarkStart w:name="z16334" w:id="16107"/>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6107"/>
    <w:bookmarkStart w:name="z16335" w:id="16108"/>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6108"/>
    <w:bookmarkStart w:name="z16336" w:id="16109"/>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6109"/>
    <w:bookmarkStart w:name="z16337" w:id="16110"/>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6110"/>
    <w:bookmarkStart w:name="z16338" w:id="16111"/>
    <w:p>
      <w:pPr>
        <w:spacing w:after="0"/>
        <w:ind w:left="0"/>
        <w:jc w:val="both"/>
      </w:pPr>
      <w:r>
        <w:rPr>
          <w:rFonts w:ascii="Times New Roman"/>
          <w:b w:val="false"/>
          <w:i w:val="false"/>
          <w:color w:val="000000"/>
          <w:sz w:val="28"/>
        </w:rPr>
        <w:t xml:space="preserve">
      8. Местонахождение Управления: почтовый индекс 100800, Республика Казахстан, Карагандинская область, Каркаралинский район, город Каркаралинск, улица Ермекова, 30. </w:t>
      </w:r>
    </w:p>
    <w:bookmarkEnd w:id="16111"/>
    <w:bookmarkStart w:name="z16339" w:id="16112"/>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Каркаралинскому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6112"/>
    <w:bookmarkStart w:name="z16340" w:id="16113"/>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6113"/>
    <w:bookmarkStart w:name="z16341" w:id="16114"/>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6114"/>
    <w:bookmarkStart w:name="z16342" w:id="16115"/>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6115"/>
    <w:bookmarkStart w:name="z16343" w:id="16116"/>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6116"/>
    <w:bookmarkStart w:name="z16344" w:id="16117"/>
    <w:p>
      <w:pPr>
        <w:spacing w:after="0"/>
        <w:ind w:left="0"/>
        <w:jc w:val="left"/>
      </w:pPr>
      <w:r>
        <w:rPr>
          <w:rFonts w:ascii="Times New Roman"/>
          <w:b/>
          <w:i w:val="false"/>
          <w:color w:val="000000"/>
        </w:rPr>
        <w:t xml:space="preserve"> Глава 2. Задачи, права и обязанности Управления</w:t>
      </w:r>
    </w:p>
    <w:bookmarkEnd w:id="16117"/>
    <w:bookmarkStart w:name="z16345" w:id="16118"/>
    <w:p>
      <w:pPr>
        <w:spacing w:after="0"/>
        <w:ind w:left="0"/>
        <w:jc w:val="both"/>
      </w:pPr>
      <w:r>
        <w:rPr>
          <w:rFonts w:ascii="Times New Roman"/>
          <w:b w:val="false"/>
          <w:i w:val="false"/>
          <w:color w:val="000000"/>
          <w:sz w:val="28"/>
        </w:rPr>
        <w:t>
      13. Задачи:</w:t>
      </w:r>
    </w:p>
    <w:bookmarkEnd w:id="16118"/>
    <w:bookmarkStart w:name="z16346" w:id="16119"/>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6119"/>
    <w:bookmarkStart w:name="z16347" w:id="16120"/>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6120"/>
    <w:bookmarkStart w:name="z16348" w:id="16121"/>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6121"/>
    <w:bookmarkStart w:name="z16349" w:id="16122"/>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6122"/>
    <w:bookmarkStart w:name="z16350" w:id="16123"/>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6123"/>
    <w:bookmarkStart w:name="z16351" w:id="16124"/>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6124"/>
    <w:bookmarkStart w:name="z16352" w:id="16125"/>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6125"/>
    <w:bookmarkStart w:name="z16353" w:id="16126"/>
    <w:p>
      <w:pPr>
        <w:spacing w:after="0"/>
        <w:ind w:left="0"/>
        <w:jc w:val="both"/>
      </w:pPr>
      <w:r>
        <w:rPr>
          <w:rFonts w:ascii="Times New Roman"/>
          <w:b w:val="false"/>
          <w:i w:val="false"/>
          <w:color w:val="000000"/>
          <w:sz w:val="28"/>
        </w:rPr>
        <w:t>
      14. Права и обязанности Управления:</w:t>
      </w:r>
    </w:p>
    <w:bookmarkEnd w:id="16126"/>
    <w:bookmarkStart w:name="z16354" w:id="16127"/>
    <w:p>
      <w:pPr>
        <w:spacing w:after="0"/>
        <w:ind w:left="0"/>
        <w:jc w:val="both"/>
      </w:pPr>
      <w:r>
        <w:rPr>
          <w:rFonts w:ascii="Times New Roman"/>
          <w:b w:val="false"/>
          <w:i w:val="false"/>
          <w:color w:val="000000"/>
          <w:sz w:val="28"/>
        </w:rPr>
        <w:t>
      1) права:</w:t>
      </w:r>
    </w:p>
    <w:bookmarkEnd w:id="16127"/>
    <w:bookmarkStart w:name="z16355" w:id="16128"/>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6128"/>
    <w:bookmarkStart w:name="z16356" w:id="16129"/>
    <w:p>
      <w:pPr>
        <w:spacing w:after="0"/>
        <w:ind w:left="0"/>
        <w:jc w:val="both"/>
      </w:pPr>
      <w:r>
        <w:rPr>
          <w:rFonts w:ascii="Times New Roman"/>
          <w:b w:val="false"/>
          <w:i w:val="false"/>
          <w:color w:val="000000"/>
          <w:sz w:val="28"/>
        </w:rPr>
        <w:t>
      требовать от налогоплательщика (налогового агента):</w:t>
      </w:r>
    </w:p>
    <w:bookmarkEnd w:id="16129"/>
    <w:bookmarkStart w:name="z16357" w:id="16130"/>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6130"/>
    <w:bookmarkStart w:name="z16358" w:id="16131"/>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6131"/>
    <w:bookmarkStart w:name="z16359" w:id="16132"/>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6132"/>
    <w:bookmarkStart w:name="z16360" w:id="1613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6133"/>
    <w:bookmarkStart w:name="z16361" w:id="1613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6134"/>
    <w:bookmarkStart w:name="z16362" w:id="16135"/>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6135"/>
    <w:bookmarkStart w:name="z16363" w:id="16136"/>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6136"/>
    <w:bookmarkStart w:name="z16364" w:id="16137"/>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6137"/>
    <w:bookmarkStart w:name="z16365" w:id="16138"/>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6138"/>
    <w:bookmarkStart w:name="z16366" w:id="16139"/>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6139"/>
    <w:bookmarkStart w:name="z16367" w:id="16140"/>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6140"/>
    <w:bookmarkStart w:name="z16368" w:id="16141"/>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6141"/>
    <w:bookmarkStart w:name="z16369" w:id="16142"/>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6142"/>
    <w:bookmarkStart w:name="z16370" w:id="16143"/>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6143"/>
    <w:bookmarkStart w:name="z16371" w:id="16144"/>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6144"/>
    <w:bookmarkStart w:name="z16372" w:id="16145"/>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6145"/>
    <w:bookmarkStart w:name="z16373" w:id="16146"/>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6146"/>
    <w:bookmarkStart w:name="z16374" w:id="16147"/>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6147"/>
    <w:bookmarkStart w:name="z16375" w:id="16148"/>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6148"/>
    <w:bookmarkStart w:name="z16376" w:id="16149"/>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6149"/>
    <w:bookmarkStart w:name="z16377" w:id="16150"/>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6150"/>
    <w:bookmarkStart w:name="z16378" w:id="16151"/>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6151"/>
    <w:bookmarkStart w:name="z16379" w:id="16152"/>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6152"/>
    <w:bookmarkStart w:name="z16380" w:id="16153"/>
    <w:p>
      <w:pPr>
        <w:spacing w:after="0"/>
        <w:ind w:left="0"/>
        <w:jc w:val="both"/>
      </w:pPr>
      <w:r>
        <w:rPr>
          <w:rFonts w:ascii="Times New Roman"/>
          <w:b w:val="false"/>
          <w:i w:val="false"/>
          <w:color w:val="000000"/>
          <w:sz w:val="28"/>
        </w:rPr>
        <w:t>
      2) обязанности:</w:t>
      </w:r>
    </w:p>
    <w:bookmarkEnd w:id="16153"/>
    <w:bookmarkStart w:name="z16381" w:id="16154"/>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6154"/>
    <w:bookmarkStart w:name="z16382" w:id="16155"/>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6155"/>
    <w:bookmarkStart w:name="z16383" w:id="16156"/>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6156"/>
    <w:bookmarkStart w:name="z16384" w:id="16157"/>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6157"/>
    <w:bookmarkStart w:name="z16385" w:id="16158"/>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6158"/>
    <w:bookmarkStart w:name="z16386" w:id="16159"/>
    <w:p>
      <w:pPr>
        <w:spacing w:after="0"/>
        <w:ind w:left="0"/>
        <w:jc w:val="both"/>
      </w:pPr>
      <w:r>
        <w:rPr>
          <w:rFonts w:ascii="Times New Roman"/>
          <w:b w:val="false"/>
          <w:i w:val="false"/>
          <w:color w:val="000000"/>
          <w:sz w:val="28"/>
        </w:rPr>
        <w:t>
      имеющих налоговую задолженность;</w:t>
      </w:r>
    </w:p>
    <w:bookmarkEnd w:id="16159"/>
    <w:bookmarkStart w:name="z16387" w:id="16160"/>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6160"/>
    <w:bookmarkStart w:name="z16388" w:id="16161"/>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6161"/>
    <w:bookmarkStart w:name="z16389" w:id="16162"/>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6162"/>
    <w:bookmarkStart w:name="z16390" w:id="16163"/>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6163"/>
    <w:bookmarkStart w:name="z16391" w:id="16164"/>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6164"/>
    <w:bookmarkStart w:name="z16392" w:id="16165"/>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6165"/>
    <w:bookmarkStart w:name="z16393" w:id="16166"/>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6166"/>
    <w:bookmarkStart w:name="z16394" w:id="16167"/>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6167"/>
    <w:bookmarkStart w:name="z16395" w:id="16168"/>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6168"/>
    <w:bookmarkStart w:name="z16396" w:id="16169"/>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6169"/>
    <w:bookmarkStart w:name="z16397" w:id="16170"/>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6170"/>
    <w:bookmarkStart w:name="z16398" w:id="16171"/>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6171"/>
    <w:bookmarkStart w:name="z16399" w:id="16172"/>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6172"/>
    <w:bookmarkStart w:name="z16400" w:id="16173"/>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6173"/>
    <w:bookmarkStart w:name="z16401" w:id="16174"/>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6174"/>
    <w:bookmarkStart w:name="z16402" w:id="16175"/>
    <w:p>
      <w:pPr>
        <w:spacing w:after="0"/>
        <w:ind w:left="0"/>
        <w:jc w:val="both"/>
      </w:pPr>
      <w:r>
        <w:rPr>
          <w:rFonts w:ascii="Times New Roman"/>
          <w:b w:val="false"/>
          <w:i w:val="false"/>
          <w:color w:val="000000"/>
          <w:sz w:val="28"/>
        </w:rPr>
        <w:t>
      защищать интересы государства;</w:t>
      </w:r>
    </w:p>
    <w:bookmarkEnd w:id="16175"/>
    <w:bookmarkStart w:name="z16403" w:id="16176"/>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6176"/>
    <w:bookmarkStart w:name="z16404" w:id="16177"/>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6177"/>
    <w:bookmarkStart w:name="z16405" w:id="16178"/>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6178"/>
    <w:bookmarkStart w:name="z16406" w:id="16179"/>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6179"/>
    <w:bookmarkStart w:name="z16407" w:id="16180"/>
    <w:p>
      <w:pPr>
        <w:spacing w:after="0"/>
        <w:ind w:left="0"/>
        <w:jc w:val="both"/>
      </w:pPr>
      <w:r>
        <w:rPr>
          <w:rFonts w:ascii="Times New Roman"/>
          <w:b w:val="false"/>
          <w:i w:val="false"/>
          <w:color w:val="000000"/>
          <w:sz w:val="28"/>
        </w:rPr>
        <w:t>
      15. Функции:</w:t>
      </w:r>
    </w:p>
    <w:bookmarkEnd w:id="16180"/>
    <w:bookmarkStart w:name="z16408" w:id="16181"/>
    <w:p>
      <w:pPr>
        <w:spacing w:after="0"/>
        <w:ind w:left="0"/>
        <w:jc w:val="both"/>
      </w:pPr>
      <w:r>
        <w:rPr>
          <w:rFonts w:ascii="Times New Roman"/>
          <w:b w:val="false"/>
          <w:i w:val="false"/>
          <w:color w:val="000000"/>
          <w:sz w:val="28"/>
        </w:rPr>
        <w:t>
      1) осуществление налогового контроля;</w:t>
      </w:r>
    </w:p>
    <w:bookmarkEnd w:id="16181"/>
    <w:bookmarkStart w:name="z16409" w:id="16182"/>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6182"/>
    <w:bookmarkStart w:name="z16410" w:id="16183"/>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6183"/>
    <w:bookmarkStart w:name="z16411" w:id="16184"/>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6184"/>
    <w:bookmarkStart w:name="z16412" w:id="16185"/>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6185"/>
    <w:bookmarkStart w:name="z16413" w:id="16186"/>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6186"/>
    <w:bookmarkStart w:name="z16414" w:id="16187"/>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6187"/>
    <w:bookmarkStart w:name="z16415" w:id="16188"/>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6188"/>
    <w:bookmarkStart w:name="z16416" w:id="16189"/>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6189"/>
    <w:bookmarkStart w:name="z16417" w:id="16190"/>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6190"/>
    <w:bookmarkStart w:name="z16418" w:id="16191"/>
    <w:p>
      <w:pPr>
        <w:spacing w:after="0"/>
        <w:ind w:left="0"/>
        <w:jc w:val="both"/>
      </w:pPr>
      <w:r>
        <w:rPr>
          <w:rFonts w:ascii="Times New Roman"/>
          <w:b w:val="false"/>
          <w:i w:val="false"/>
          <w:color w:val="000000"/>
          <w:sz w:val="28"/>
        </w:rPr>
        <w:t>
      11) осуществление налогового администрирования;</w:t>
      </w:r>
    </w:p>
    <w:bookmarkEnd w:id="16191"/>
    <w:bookmarkStart w:name="z16419" w:id="16192"/>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6192"/>
    <w:bookmarkStart w:name="z16420" w:id="16193"/>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6193"/>
    <w:bookmarkStart w:name="z16421" w:id="16194"/>
    <w:p>
      <w:pPr>
        <w:spacing w:after="0"/>
        <w:ind w:left="0"/>
        <w:jc w:val="both"/>
      </w:pPr>
      <w:r>
        <w:rPr>
          <w:rFonts w:ascii="Times New Roman"/>
          <w:b w:val="false"/>
          <w:i w:val="false"/>
          <w:color w:val="000000"/>
          <w:sz w:val="28"/>
        </w:rPr>
        <w:t>
      14) использование системы управления рисками;</w:t>
      </w:r>
    </w:p>
    <w:bookmarkEnd w:id="16194"/>
    <w:bookmarkStart w:name="z16422" w:id="16195"/>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6195"/>
    <w:bookmarkStart w:name="z16423" w:id="16196"/>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6196"/>
    <w:bookmarkStart w:name="z16424" w:id="16197"/>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6197"/>
    <w:bookmarkStart w:name="z16425" w:id="16198"/>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6198"/>
    <w:bookmarkStart w:name="z16426" w:id="16199"/>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6199"/>
    <w:bookmarkStart w:name="z16427" w:id="16200"/>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6200"/>
    <w:bookmarkStart w:name="z16428" w:id="16201"/>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6201"/>
    <w:bookmarkStart w:name="z16429" w:id="16202"/>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6202"/>
    <w:bookmarkStart w:name="z16430" w:id="16203"/>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6203"/>
    <w:bookmarkStart w:name="z16431" w:id="16204"/>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6204"/>
    <w:bookmarkStart w:name="z16432" w:id="16205"/>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6205"/>
    <w:bookmarkStart w:name="z16433" w:id="16206"/>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6206"/>
    <w:bookmarkStart w:name="z16434" w:id="16207"/>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6207"/>
    <w:bookmarkStart w:name="z16435" w:id="16208"/>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6208"/>
    <w:bookmarkStart w:name="z16436" w:id="16209"/>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6209"/>
    <w:bookmarkStart w:name="z16437" w:id="16210"/>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6210"/>
    <w:bookmarkStart w:name="z16438" w:id="16211"/>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6211"/>
    <w:bookmarkStart w:name="z16439" w:id="16212"/>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6212"/>
    <w:bookmarkStart w:name="z16440" w:id="16213"/>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6213"/>
    <w:bookmarkStart w:name="z16441" w:id="16214"/>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6214"/>
    <w:bookmarkStart w:name="z16442" w:id="16215"/>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6215"/>
    <w:bookmarkStart w:name="z16443" w:id="16216"/>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6216"/>
    <w:bookmarkStart w:name="z16444" w:id="16217"/>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6217"/>
    <w:bookmarkStart w:name="z16445" w:id="16218"/>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6218"/>
    <w:bookmarkStart w:name="z16446" w:id="16219"/>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6219"/>
    <w:bookmarkStart w:name="z16447" w:id="16220"/>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6220"/>
    <w:bookmarkStart w:name="z16448" w:id="16221"/>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6221"/>
    <w:bookmarkStart w:name="z16449" w:id="16222"/>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6222"/>
    <w:bookmarkStart w:name="z16450" w:id="16223"/>
    <w:p>
      <w:pPr>
        <w:spacing w:after="0"/>
        <w:ind w:left="0"/>
        <w:jc w:val="both"/>
      </w:pPr>
      <w:r>
        <w:rPr>
          <w:rFonts w:ascii="Times New Roman"/>
          <w:b w:val="false"/>
          <w:i w:val="false"/>
          <w:color w:val="000000"/>
          <w:sz w:val="28"/>
        </w:rPr>
        <w:t>
      18. Полномочия Руководителя Управления:</w:t>
      </w:r>
    </w:p>
    <w:bookmarkEnd w:id="16223"/>
    <w:bookmarkStart w:name="z16451" w:id="16224"/>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16224"/>
    <w:bookmarkStart w:name="z16452" w:id="16225"/>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6225"/>
    <w:bookmarkStart w:name="z16453" w:id="16226"/>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6226"/>
    <w:bookmarkStart w:name="z16454" w:id="16227"/>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6227"/>
    <w:bookmarkStart w:name="z16455" w:id="16228"/>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6228"/>
    <w:bookmarkStart w:name="z16456" w:id="16229"/>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16229"/>
    <w:bookmarkStart w:name="z16457" w:id="16230"/>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6230"/>
    <w:bookmarkStart w:name="z16458" w:id="16231"/>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6231"/>
    <w:bookmarkStart w:name="z16459" w:id="16232"/>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6232"/>
    <w:bookmarkStart w:name="z16460" w:id="16233"/>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6233"/>
    <w:bookmarkStart w:name="z16461" w:id="16234"/>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6234"/>
    <w:bookmarkStart w:name="z16462" w:id="16235"/>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6235"/>
    <w:bookmarkStart w:name="z16463" w:id="16236"/>
    <w:p>
      <w:pPr>
        <w:spacing w:after="0"/>
        <w:ind w:left="0"/>
        <w:jc w:val="left"/>
      </w:pPr>
      <w:r>
        <w:rPr>
          <w:rFonts w:ascii="Times New Roman"/>
          <w:b/>
          <w:i w:val="false"/>
          <w:color w:val="000000"/>
        </w:rPr>
        <w:t xml:space="preserve"> Глава 4. Имущество Управления</w:t>
      </w:r>
    </w:p>
    <w:bookmarkEnd w:id="16236"/>
    <w:bookmarkStart w:name="z16464" w:id="16237"/>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16237"/>
    <w:bookmarkStart w:name="z16465" w:id="16238"/>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6238"/>
    <w:bookmarkStart w:name="z16466" w:id="16239"/>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16239"/>
    <w:bookmarkStart w:name="z16467" w:id="16240"/>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6240"/>
    <w:bookmarkStart w:name="z16468" w:id="16241"/>
    <w:p>
      <w:pPr>
        <w:spacing w:after="0"/>
        <w:ind w:left="0"/>
        <w:jc w:val="left"/>
      </w:pPr>
      <w:r>
        <w:rPr>
          <w:rFonts w:ascii="Times New Roman"/>
          <w:b/>
          <w:i w:val="false"/>
          <w:color w:val="000000"/>
        </w:rPr>
        <w:t xml:space="preserve"> Глава 5. Реорганизация и упразднение Управления</w:t>
      </w:r>
    </w:p>
    <w:bookmarkEnd w:id="16241"/>
    <w:bookmarkStart w:name="z16469" w:id="16242"/>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162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103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124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6472" w:id="16243"/>
    <w:p>
      <w:pPr>
        <w:spacing w:after="0"/>
        <w:ind w:left="0"/>
        <w:jc w:val="left"/>
      </w:pPr>
      <w:r>
        <w:rPr>
          <w:rFonts w:ascii="Times New Roman"/>
          <w:b/>
          <w:i w:val="false"/>
          <w:color w:val="000000"/>
        </w:rPr>
        <w:t xml:space="preserve"> Положение об Управлении государственных доходов по Нуринскому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6243"/>
    <w:bookmarkStart w:name="z16473" w:id="16244"/>
    <w:p>
      <w:pPr>
        <w:spacing w:after="0"/>
        <w:ind w:left="0"/>
        <w:jc w:val="left"/>
      </w:pPr>
      <w:r>
        <w:rPr>
          <w:rFonts w:ascii="Times New Roman"/>
          <w:b/>
          <w:i w:val="false"/>
          <w:color w:val="000000"/>
        </w:rPr>
        <w:t xml:space="preserve"> Глава 1. Общие положения</w:t>
      </w:r>
    </w:p>
    <w:bookmarkEnd w:id="16244"/>
    <w:bookmarkStart w:name="z16474" w:id="16245"/>
    <w:p>
      <w:pPr>
        <w:spacing w:after="0"/>
        <w:ind w:left="0"/>
        <w:jc w:val="both"/>
      </w:pPr>
      <w:r>
        <w:rPr>
          <w:rFonts w:ascii="Times New Roman"/>
          <w:b w:val="false"/>
          <w:i w:val="false"/>
          <w:color w:val="000000"/>
          <w:sz w:val="28"/>
        </w:rPr>
        <w:t>
      1. Управление государственных доходов по Нуринскому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Карагандинской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6245"/>
    <w:bookmarkStart w:name="z16475" w:id="16246"/>
    <w:p>
      <w:pPr>
        <w:spacing w:after="0"/>
        <w:ind w:left="0"/>
        <w:jc w:val="both"/>
      </w:pPr>
      <w:r>
        <w:rPr>
          <w:rFonts w:ascii="Times New Roman"/>
          <w:b w:val="false"/>
          <w:i w:val="false"/>
          <w:color w:val="000000"/>
          <w:sz w:val="28"/>
        </w:rPr>
        <w:t xml:space="preserve">
      1) налогового администрирования; </w:t>
      </w:r>
    </w:p>
    <w:bookmarkEnd w:id="16246"/>
    <w:bookmarkStart w:name="z16476" w:id="16247"/>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6247"/>
    <w:bookmarkStart w:name="z16477" w:id="16248"/>
    <w:p>
      <w:pPr>
        <w:spacing w:after="0"/>
        <w:ind w:left="0"/>
        <w:jc w:val="both"/>
      </w:pPr>
      <w:r>
        <w:rPr>
          <w:rFonts w:ascii="Times New Roman"/>
          <w:b w:val="false"/>
          <w:i w:val="false"/>
          <w:color w:val="000000"/>
          <w:sz w:val="28"/>
        </w:rPr>
        <w:t xml:space="preserve">
      3) оборота нефтепродуктов и биотоплива; </w:t>
      </w:r>
    </w:p>
    <w:bookmarkEnd w:id="16248"/>
    <w:bookmarkStart w:name="z16478" w:id="16249"/>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6249"/>
    <w:bookmarkStart w:name="z16479" w:id="16250"/>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6250"/>
    <w:bookmarkStart w:name="z16480" w:id="16251"/>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6251"/>
    <w:bookmarkStart w:name="z16481" w:id="16252"/>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6252"/>
    <w:bookmarkStart w:name="z16482" w:id="16253"/>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6253"/>
    <w:bookmarkStart w:name="z16483" w:id="16254"/>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6254"/>
    <w:bookmarkStart w:name="z16484" w:id="16255"/>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6255"/>
    <w:bookmarkStart w:name="z16485" w:id="16256"/>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6256"/>
    <w:bookmarkStart w:name="z16486" w:id="16257"/>
    <w:p>
      <w:pPr>
        <w:spacing w:after="0"/>
        <w:ind w:left="0"/>
        <w:jc w:val="both"/>
      </w:pPr>
      <w:r>
        <w:rPr>
          <w:rFonts w:ascii="Times New Roman"/>
          <w:b w:val="false"/>
          <w:i w:val="false"/>
          <w:color w:val="000000"/>
          <w:sz w:val="28"/>
        </w:rPr>
        <w:t xml:space="preserve">
      8. Местонахождение Управления: почтовый индекс 100900, Республика Казахстан, Карагандинская область, Нуринский район, поселок Нура, улица Абая, д.54. </w:t>
      </w:r>
    </w:p>
    <w:bookmarkEnd w:id="16257"/>
    <w:bookmarkStart w:name="z16487" w:id="16258"/>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Нуринскому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6258"/>
    <w:bookmarkStart w:name="z16488" w:id="16259"/>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6259"/>
    <w:bookmarkStart w:name="z16489" w:id="16260"/>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6260"/>
    <w:bookmarkStart w:name="z16490" w:id="16261"/>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6261"/>
    <w:bookmarkStart w:name="z16491" w:id="16262"/>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6262"/>
    <w:bookmarkStart w:name="z16492" w:id="16263"/>
    <w:p>
      <w:pPr>
        <w:spacing w:after="0"/>
        <w:ind w:left="0"/>
        <w:jc w:val="left"/>
      </w:pPr>
      <w:r>
        <w:rPr>
          <w:rFonts w:ascii="Times New Roman"/>
          <w:b/>
          <w:i w:val="false"/>
          <w:color w:val="000000"/>
        </w:rPr>
        <w:t xml:space="preserve"> Глава 2. Задачи, права и обязанности Управления</w:t>
      </w:r>
    </w:p>
    <w:bookmarkEnd w:id="16263"/>
    <w:bookmarkStart w:name="z16493" w:id="16264"/>
    <w:p>
      <w:pPr>
        <w:spacing w:after="0"/>
        <w:ind w:left="0"/>
        <w:jc w:val="both"/>
      </w:pPr>
      <w:r>
        <w:rPr>
          <w:rFonts w:ascii="Times New Roman"/>
          <w:b w:val="false"/>
          <w:i w:val="false"/>
          <w:color w:val="000000"/>
          <w:sz w:val="28"/>
        </w:rPr>
        <w:t>
      13. Задачи:</w:t>
      </w:r>
    </w:p>
    <w:bookmarkEnd w:id="16264"/>
    <w:bookmarkStart w:name="z16494" w:id="16265"/>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6265"/>
    <w:bookmarkStart w:name="z16495" w:id="16266"/>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6266"/>
    <w:bookmarkStart w:name="z16496" w:id="16267"/>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6267"/>
    <w:bookmarkStart w:name="z16497" w:id="16268"/>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6268"/>
    <w:bookmarkStart w:name="z16498" w:id="16269"/>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6269"/>
    <w:bookmarkStart w:name="z16499" w:id="16270"/>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6270"/>
    <w:bookmarkStart w:name="z16500" w:id="16271"/>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6271"/>
    <w:bookmarkStart w:name="z16501" w:id="16272"/>
    <w:p>
      <w:pPr>
        <w:spacing w:after="0"/>
        <w:ind w:left="0"/>
        <w:jc w:val="both"/>
      </w:pPr>
      <w:r>
        <w:rPr>
          <w:rFonts w:ascii="Times New Roman"/>
          <w:b w:val="false"/>
          <w:i w:val="false"/>
          <w:color w:val="000000"/>
          <w:sz w:val="28"/>
        </w:rPr>
        <w:t>
      14. Права и обязанности Управления:</w:t>
      </w:r>
    </w:p>
    <w:bookmarkEnd w:id="16272"/>
    <w:bookmarkStart w:name="z16502" w:id="16273"/>
    <w:p>
      <w:pPr>
        <w:spacing w:after="0"/>
        <w:ind w:left="0"/>
        <w:jc w:val="both"/>
      </w:pPr>
      <w:r>
        <w:rPr>
          <w:rFonts w:ascii="Times New Roman"/>
          <w:b w:val="false"/>
          <w:i w:val="false"/>
          <w:color w:val="000000"/>
          <w:sz w:val="28"/>
        </w:rPr>
        <w:t>
      1) права:</w:t>
      </w:r>
    </w:p>
    <w:bookmarkEnd w:id="16273"/>
    <w:bookmarkStart w:name="z16503" w:id="16274"/>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6274"/>
    <w:bookmarkStart w:name="z16504" w:id="16275"/>
    <w:p>
      <w:pPr>
        <w:spacing w:after="0"/>
        <w:ind w:left="0"/>
        <w:jc w:val="both"/>
      </w:pPr>
      <w:r>
        <w:rPr>
          <w:rFonts w:ascii="Times New Roman"/>
          <w:b w:val="false"/>
          <w:i w:val="false"/>
          <w:color w:val="000000"/>
          <w:sz w:val="28"/>
        </w:rPr>
        <w:t>
      требовать от налогоплательщика (налогового агента):</w:t>
      </w:r>
    </w:p>
    <w:bookmarkEnd w:id="16275"/>
    <w:bookmarkStart w:name="z16505" w:id="16276"/>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6276"/>
    <w:bookmarkStart w:name="z16506" w:id="16277"/>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6277"/>
    <w:bookmarkStart w:name="z16507" w:id="16278"/>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6278"/>
    <w:bookmarkStart w:name="z16508" w:id="1627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6279"/>
    <w:bookmarkStart w:name="z16509" w:id="1628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6280"/>
    <w:bookmarkStart w:name="z16510" w:id="16281"/>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6281"/>
    <w:bookmarkStart w:name="z16511" w:id="16282"/>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6282"/>
    <w:bookmarkStart w:name="z16512" w:id="16283"/>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6283"/>
    <w:bookmarkStart w:name="z16513" w:id="16284"/>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6284"/>
    <w:bookmarkStart w:name="z16514" w:id="16285"/>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6285"/>
    <w:bookmarkStart w:name="z16515" w:id="16286"/>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6286"/>
    <w:bookmarkStart w:name="z16516" w:id="16287"/>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6287"/>
    <w:bookmarkStart w:name="z16517" w:id="16288"/>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6288"/>
    <w:bookmarkStart w:name="z16518" w:id="16289"/>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6289"/>
    <w:bookmarkStart w:name="z16519" w:id="16290"/>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6290"/>
    <w:bookmarkStart w:name="z16520" w:id="16291"/>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6291"/>
    <w:bookmarkStart w:name="z16521" w:id="16292"/>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6292"/>
    <w:bookmarkStart w:name="z16522" w:id="16293"/>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6293"/>
    <w:bookmarkStart w:name="z16523" w:id="16294"/>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6294"/>
    <w:bookmarkStart w:name="z16524" w:id="16295"/>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6295"/>
    <w:bookmarkStart w:name="z16525" w:id="16296"/>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6296"/>
    <w:bookmarkStart w:name="z16526" w:id="16297"/>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6297"/>
    <w:bookmarkStart w:name="z16527" w:id="16298"/>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6298"/>
    <w:bookmarkStart w:name="z16528" w:id="16299"/>
    <w:p>
      <w:pPr>
        <w:spacing w:after="0"/>
        <w:ind w:left="0"/>
        <w:jc w:val="both"/>
      </w:pPr>
      <w:r>
        <w:rPr>
          <w:rFonts w:ascii="Times New Roman"/>
          <w:b w:val="false"/>
          <w:i w:val="false"/>
          <w:color w:val="000000"/>
          <w:sz w:val="28"/>
        </w:rPr>
        <w:t>
      2) обязанности:</w:t>
      </w:r>
    </w:p>
    <w:bookmarkEnd w:id="16299"/>
    <w:bookmarkStart w:name="z16529" w:id="16300"/>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6300"/>
    <w:bookmarkStart w:name="z16530" w:id="16301"/>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6301"/>
    <w:bookmarkStart w:name="z16531" w:id="16302"/>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6302"/>
    <w:bookmarkStart w:name="z16532" w:id="16303"/>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6303"/>
    <w:bookmarkStart w:name="z16533" w:id="16304"/>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6304"/>
    <w:bookmarkStart w:name="z16534" w:id="16305"/>
    <w:p>
      <w:pPr>
        <w:spacing w:after="0"/>
        <w:ind w:left="0"/>
        <w:jc w:val="both"/>
      </w:pPr>
      <w:r>
        <w:rPr>
          <w:rFonts w:ascii="Times New Roman"/>
          <w:b w:val="false"/>
          <w:i w:val="false"/>
          <w:color w:val="000000"/>
          <w:sz w:val="28"/>
        </w:rPr>
        <w:t>
      имеющих налоговую задолженность;</w:t>
      </w:r>
    </w:p>
    <w:bookmarkEnd w:id="16305"/>
    <w:bookmarkStart w:name="z16535" w:id="16306"/>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6306"/>
    <w:bookmarkStart w:name="z16536" w:id="16307"/>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6307"/>
    <w:bookmarkStart w:name="z16537" w:id="16308"/>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6308"/>
    <w:bookmarkStart w:name="z16538" w:id="16309"/>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6309"/>
    <w:bookmarkStart w:name="z16539" w:id="16310"/>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6310"/>
    <w:bookmarkStart w:name="z16540" w:id="16311"/>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6311"/>
    <w:bookmarkStart w:name="z16541" w:id="16312"/>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6312"/>
    <w:bookmarkStart w:name="z16542" w:id="16313"/>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6313"/>
    <w:bookmarkStart w:name="z16543" w:id="16314"/>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6314"/>
    <w:bookmarkStart w:name="z16544" w:id="16315"/>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6315"/>
    <w:bookmarkStart w:name="z16545" w:id="16316"/>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6316"/>
    <w:bookmarkStart w:name="z16546" w:id="16317"/>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6317"/>
    <w:bookmarkStart w:name="z16547" w:id="16318"/>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6318"/>
    <w:bookmarkStart w:name="z16548" w:id="16319"/>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6319"/>
    <w:bookmarkStart w:name="z16549" w:id="16320"/>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6320"/>
    <w:bookmarkStart w:name="z16550" w:id="16321"/>
    <w:p>
      <w:pPr>
        <w:spacing w:after="0"/>
        <w:ind w:left="0"/>
        <w:jc w:val="both"/>
      </w:pPr>
      <w:r>
        <w:rPr>
          <w:rFonts w:ascii="Times New Roman"/>
          <w:b w:val="false"/>
          <w:i w:val="false"/>
          <w:color w:val="000000"/>
          <w:sz w:val="28"/>
        </w:rPr>
        <w:t>
      защищать интересы государства;</w:t>
      </w:r>
    </w:p>
    <w:bookmarkEnd w:id="16321"/>
    <w:bookmarkStart w:name="z16551" w:id="16322"/>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6322"/>
    <w:bookmarkStart w:name="z16552" w:id="16323"/>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6323"/>
    <w:bookmarkStart w:name="z16553" w:id="16324"/>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6324"/>
    <w:bookmarkStart w:name="z16554" w:id="16325"/>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6325"/>
    <w:bookmarkStart w:name="z16555" w:id="16326"/>
    <w:p>
      <w:pPr>
        <w:spacing w:after="0"/>
        <w:ind w:left="0"/>
        <w:jc w:val="both"/>
      </w:pPr>
      <w:r>
        <w:rPr>
          <w:rFonts w:ascii="Times New Roman"/>
          <w:b w:val="false"/>
          <w:i w:val="false"/>
          <w:color w:val="000000"/>
          <w:sz w:val="28"/>
        </w:rPr>
        <w:t>
      15. Функции:</w:t>
      </w:r>
    </w:p>
    <w:bookmarkEnd w:id="16326"/>
    <w:bookmarkStart w:name="z16556" w:id="16327"/>
    <w:p>
      <w:pPr>
        <w:spacing w:after="0"/>
        <w:ind w:left="0"/>
        <w:jc w:val="both"/>
      </w:pPr>
      <w:r>
        <w:rPr>
          <w:rFonts w:ascii="Times New Roman"/>
          <w:b w:val="false"/>
          <w:i w:val="false"/>
          <w:color w:val="000000"/>
          <w:sz w:val="28"/>
        </w:rPr>
        <w:t>
      1) осуществление налогового контроля;</w:t>
      </w:r>
    </w:p>
    <w:bookmarkEnd w:id="16327"/>
    <w:bookmarkStart w:name="z16557" w:id="16328"/>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6328"/>
    <w:bookmarkStart w:name="z16558" w:id="16329"/>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6329"/>
    <w:bookmarkStart w:name="z16559" w:id="16330"/>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6330"/>
    <w:bookmarkStart w:name="z16560" w:id="16331"/>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6331"/>
    <w:bookmarkStart w:name="z16561" w:id="16332"/>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6332"/>
    <w:bookmarkStart w:name="z16562" w:id="16333"/>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6333"/>
    <w:bookmarkStart w:name="z16563" w:id="16334"/>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6334"/>
    <w:bookmarkStart w:name="z16564" w:id="16335"/>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6335"/>
    <w:bookmarkStart w:name="z16565" w:id="16336"/>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6336"/>
    <w:bookmarkStart w:name="z16566" w:id="16337"/>
    <w:p>
      <w:pPr>
        <w:spacing w:after="0"/>
        <w:ind w:left="0"/>
        <w:jc w:val="both"/>
      </w:pPr>
      <w:r>
        <w:rPr>
          <w:rFonts w:ascii="Times New Roman"/>
          <w:b w:val="false"/>
          <w:i w:val="false"/>
          <w:color w:val="000000"/>
          <w:sz w:val="28"/>
        </w:rPr>
        <w:t>
      11) осуществление налогового администрирования;</w:t>
      </w:r>
    </w:p>
    <w:bookmarkEnd w:id="16337"/>
    <w:bookmarkStart w:name="z16567" w:id="16338"/>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6338"/>
    <w:bookmarkStart w:name="z16568" w:id="16339"/>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6339"/>
    <w:bookmarkStart w:name="z16569" w:id="16340"/>
    <w:p>
      <w:pPr>
        <w:spacing w:after="0"/>
        <w:ind w:left="0"/>
        <w:jc w:val="both"/>
      </w:pPr>
      <w:r>
        <w:rPr>
          <w:rFonts w:ascii="Times New Roman"/>
          <w:b w:val="false"/>
          <w:i w:val="false"/>
          <w:color w:val="000000"/>
          <w:sz w:val="28"/>
        </w:rPr>
        <w:t>
      14) использование системы управления рисками;</w:t>
      </w:r>
    </w:p>
    <w:bookmarkEnd w:id="16340"/>
    <w:bookmarkStart w:name="z16570" w:id="16341"/>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6341"/>
    <w:bookmarkStart w:name="z16571" w:id="16342"/>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6342"/>
    <w:bookmarkStart w:name="z16572" w:id="16343"/>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6343"/>
    <w:bookmarkStart w:name="z16573" w:id="16344"/>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6344"/>
    <w:bookmarkStart w:name="z16574" w:id="16345"/>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6345"/>
    <w:bookmarkStart w:name="z16575" w:id="16346"/>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6346"/>
    <w:bookmarkStart w:name="z16576" w:id="16347"/>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6347"/>
    <w:bookmarkStart w:name="z16577" w:id="16348"/>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6348"/>
    <w:bookmarkStart w:name="z16578" w:id="16349"/>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6349"/>
    <w:bookmarkStart w:name="z16579" w:id="16350"/>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6350"/>
    <w:bookmarkStart w:name="z16580" w:id="16351"/>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6351"/>
    <w:bookmarkStart w:name="z16581" w:id="16352"/>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6352"/>
    <w:bookmarkStart w:name="z16582" w:id="16353"/>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6353"/>
    <w:bookmarkStart w:name="z16583" w:id="16354"/>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6354"/>
    <w:bookmarkStart w:name="z16584" w:id="16355"/>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6355"/>
    <w:bookmarkStart w:name="z16585" w:id="16356"/>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6356"/>
    <w:bookmarkStart w:name="z16586" w:id="16357"/>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6357"/>
    <w:bookmarkStart w:name="z16587" w:id="16358"/>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6358"/>
    <w:bookmarkStart w:name="z16588" w:id="16359"/>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6359"/>
    <w:bookmarkStart w:name="z16589" w:id="16360"/>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6360"/>
    <w:bookmarkStart w:name="z16590" w:id="16361"/>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6361"/>
    <w:bookmarkStart w:name="z16591" w:id="16362"/>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6362"/>
    <w:bookmarkStart w:name="z16592" w:id="16363"/>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6363"/>
    <w:bookmarkStart w:name="z16593" w:id="16364"/>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6364"/>
    <w:bookmarkStart w:name="z16594" w:id="16365"/>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6365"/>
    <w:bookmarkStart w:name="z16595" w:id="16366"/>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6366"/>
    <w:bookmarkStart w:name="z16596" w:id="16367"/>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6367"/>
    <w:bookmarkStart w:name="z16597" w:id="16368"/>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6368"/>
    <w:bookmarkStart w:name="z16598" w:id="16369"/>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6369"/>
    <w:bookmarkStart w:name="z16599" w:id="16370"/>
    <w:p>
      <w:pPr>
        <w:spacing w:after="0"/>
        <w:ind w:left="0"/>
        <w:jc w:val="both"/>
      </w:pPr>
      <w:r>
        <w:rPr>
          <w:rFonts w:ascii="Times New Roman"/>
          <w:b w:val="false"/>
          <w:i w:val="false"/>
          <w:color w:val="000000"/>
          <w:sz w:val="28"/>
        </w:rPr>
        <w:t>
      19. Полномочия Руководителя Управления:</w:t>
      </w:r>
    </w:p>
    <w:bookmarkEnd w:id="16370"/>
    <w:bookmarkStart w:name="z16600" w:id="16371"/>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6371"/>
    <w:bookmarkStart w:name="z16601" w:id="16372"/>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6372"/>
    <w:bookmarkStart w:name="z16602" w:id="16373"/>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6373"/>
    <w:bookmarkStart w:name="z16603" w:id="16374"/>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6374"/>
    <w:bookmarkStart w:name="z16604" w:id="16375"/>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6375"/>
    <w:bookmarkStart w:name="z16605" w:id="16376"/>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6376"/>
    <w:bookmarkStart w:name="z16606" w:id="16377"/>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6377"/>
    <w:bookmarkStart w:name="z16607" w:id="16378"/>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6378"/>
    <w:bookmarkStart w:name="z16608" w:id="16379"/>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6379"/>
    <w:bookmarkStart w:name="z16609" w:id="16380"/>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6380"/>
    <w:bookmarkStart w:name="z16610" w:id="16381"/>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6381"/>
    <w:bookmarkStart w:name="z16611" w:id="16382"/>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6382"/>
    <w:bookmarkStart w:name="z16612" w:id="16383"/>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6383"/>
    <w:bookmarkStart w:name="z16613" w:id="16384"/>
    <w:p>
      <w:pPr>
        <w:spacing w:after="0"/>
        <w:ind w:left="0"/>
        <w:jc w:val="left"/>
      </w:pPr>
      <w:r>
        <w:rPr>
          <w:rFonts w:ascii="Times New Roman"/>
          <w:b/>
          <w:i w:val="false"/>
          <w:color w:val="000000"/>
        </w:rPr>
        <w:t xml:space="preserve"> Глава 4. Имущество Управления</w:t>
      </w:r>
    </w:p>
    <w:bookmarkEnd w:id="16384"/>
    <w:bookmarkStart w:name="z16614" w:id="16385"/>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6385"/>
    <w:bookmarkStart w:name="z16615" w:id="16386"/>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6386"/>
    <w:bookmarkStart w:name="z16616" w:id="16387"/>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6387"/>
    <w:bookmarkStart w:name="z16617" w:id="16388"/>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6388"/>
    <w:bookmarkStart w:name="z16618" w:id="16389"/>
    <w:p>
      <w:pPr>
        <w:spacing w:after="0"/>
        <w:ind w:left="0"/>
        <w:jc w:val="left"/>
      </w:pPr>
      <w:r>
        <w:rPr>
          <w:rFonts w:ascii="Times New Roman"/>
          <w:b/>
          <w:i w:val="false"/>
          <w:color w:val="000000"/>
        </w:rPr>
        <w:t xml:space="preserve"> Глава 5. Реорганизация и упразднение Управления</w:t>
      </w:r>
    </w:p>
    <w:bookmarkEnd w:id="16389"/>
    <w:bookmarkStart w:name="z16619" w:id="16390"/>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63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104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125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6622" w:id="16391"/>
    <w:p>
      <w:pPr>
        <w:spacing w:after="0"/>
        <w:ind w:left="0"/>
        <w:jc w:val="left"/>
      </w:pPr>
      <w:r>
        <w:rPr>
          <w:rFonts w:ascii="Times New Roman"/>
          <w:b/>
          <w:i w:val="false"/>
          <w:color w:val="000000"/>
        </w:rPr>
        <w:t xml:space="preserve"> Положение об Управлении государственных доходов по Осакаровскому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6391"/>
    <w:bookmarkStart w:name="z16623" w:id="16392"/>
    <w:p>
      <w:pPr>
        <w:spacing w:after="0"/>
        <w:ind w:left="0"/>
        <w:jc w:val="left"/>
      </w:pPr>
      <w:r>
        <w:rPr>
          <w:rFonts w:ascii="Times New Roman"/>
          <w:b/>
          <w:i w:val="false"/>
          <w:color w:val="000000"/>
        </w:rPr>
        <w:t xml:space="preserve"> Глава 1. Общие положения</w:t>
      </w:r>
    </w:p>
    <w:bookmarkEnd w:id="16392"/>
    <w:bookmarkStart w:name="z16624" w:id="16393"/>
    <w:p>
      <w:pPr>
        <w:spacing w:after="0"/>
        <w:ind w:left="0"/>
        <w:jc w:val="both"/>
      </w:pPr>
      <w:r>
        <w:rPr>
          <w:rFonts w:ascii="Times New Roman"/>
          <w:b w:val="false"/>
          <w:i w:val="false"/>
          <w:color w:val="000000"/>
          <w:sz w:val="28"/>
        </w:rPr>
        <w:t>
      1. Управление государственных доходов по Осакаровскому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Карагандинской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6393"/>
    <w:bookmarkStart w:name="z16625" w:id="16394"/>
    <w:p>
      <w:pPr>
        <w:spacing w:after="0"/>
        <w:ind w:left="0"/>
        <w:jc w:val="both"/>
      </w:pPr>
      <w:r>
        <w:rPr>
          <w:rFonts w:ascii="Times New Roman"/>
          <w:b w:val="false"/>
          <w:i w:val="false"/>
          <w:color w:val="000000"/>
          <w:sz w:val="28"/>
        </w:rPr>
        <w:t xml:space="preserve">
      1) налогового администрирования; </w:t>
      </w:r>
    </w:p>
    <w:bookmarkEnd w:id="16394"/>
    <w:bookmarkStart w:name="z16626" w:id="16395"/>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6395"/>
    <w:bookmarkStart w:name="z16627" w:id="16396"/>
    <w:p>
      <w:pPr>
        <w:spacing w:after="0"/>
        <w:ind w:left="0"/>
        <w:jc w:val="both"/>
      </w:pPr>
      <w:r>
        <w:rPr>
          <w:rFonts w:ascii="Times New Roman"/>
          <w:b w:val="false"/>
          <w:i w:val="false"/>
          <w:color w:val="000000"/>
          <w:sz w:val="28"/>
        </w:rPr>
        <w:t xml:space="preserve">
      3) оборота нефтепродуктов и биотоплива; </w:t>
      </w:r>
    </w:p>
    <w:bookmarkEnd w:id="16396"/>
    <w:bookmarkStart w:name="z16628" w:id="16397"/>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6397"/>
    <w:bookmarkStart w:name="z16629" w:id="16398"/>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6398"/>
    <w:bookmarkStart w:name="z16630" w:id="16399"/>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6399"/>
    <w:bookmarkStart w:name="z16631" w:id="16400"/>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6400"/>
    <w:bookmarkStart w:name="z16632" w:id="16401"/>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6401"/>
    <w:bookmarkStart w:name="z16633" w:id="16402"/>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6402"/>
    <w:bookmarkStart w:name="z16634" w:id="16403"/>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6403"/>
    <w:bookmarkStart w:name="z16635" w:id="16404"/>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6404"/>
    <w:bookmarkStart w:name="z16636" w:id="16405"/>
    <w:p>
      <w:pPr>
        <w:spacing w:after="0"/>
        <w:ind w:left="0"/>
        <w:jc w:val="both"/>
      </w:pPr>
      <w:r>
        <w:rPr>
          <w:rFonts w:ascii="Times New Roman"/>
          <w:b w:val="false"/>
          <w:i w:val="false"/>
          <w:color w:val="000000"/>
          <w:sz w:val="28"/>
        </w:rPr>
        <w:t xml:space="preserve">
      8. Местонахождение Управления: почтовый индекс 101000, Республика Казахстан, Карагандинская область, Осакаровский район, поселок Осакаровка, улица Әлихана Бөкейханова, 118. </w:t>
      </w:r>
    </w:p>
    <w:bookmarkEnd w:id="16405"/>
    <w:bookmarkStart w:name="z16637" w:id="16406"/>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Осакаровскому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6406"/>
    <w:bookmarkStart w:name="z16638" w:id="16407"/>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6407"/>
    <w:bookmarkStart w:name="z16639" w:id="16408"/>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6408"/>
    <w:bookmarkStart w:name="z16640" w:id="16409"/>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6409"/>
    <w:bookmarkStart w:name="z16641" w:id="16410"/>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6410"/>
    <w:bookmarkStart w:name="z16642" w:id="16411"/>
    <w:p>
      <w:pPr>
        <w:spacing w:after="0"/>
        <w:ind w:left="0"/>
        <w:jc w:val="left"/>
      </w:pPr>
      <w:r>
        <w:rPr>
          <w:rFonts w:ascii="Times New Roman"/>
          <w:b/>
          <w:i w:val="false"/>
          <w:color w:val="000000"/>
        </w:rPr>
        <w:t xml:space="preserve"> Глава 2. Задачи, права и обязанности Управления</w:t>
      </w:r>
    </w:p>
    <w:bookmarkEnd w:id="16411"/>
    <w:bookmarkStart w:name="z16643" w:id="16412"/>
    <w:p>
      <w:pPr>
        <w:spacing w:after="0"/>
        <w:ind w:left="0"/>
        <w:jc w:val="both"/>
      </w:pPr>
      <w:r>
        <w:rPr>
          <w:rFonts w:ascii="Times New Roman"/>
          <w:b w:val="false"/>
          <w:i w:val="false"/>
          <w:color w:val="000000"/>
          <w:sz w:val="28"/>
        </w:rPr>
        <w:t>
      13. Задачи:</w:t>
      </w:r>
    </w:p>
    <w:bookmarkEnd w:id="16412"/>
    <w:bookmarkStart w:name="z16644" w:id="16413"/>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6413"/>
    <w:bookmarkStart w:name="z16645" w:id="16414"/>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6414"/>
    <w:bookmarkStart w:name="z16646" w:id="16415"/>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6415"/>
    <w:bookmarkStart w:name="z16647" w:id="16416"/>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6416"/>
    <w:bookmarkStart w:name="z16648" w:id="16417"/>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6417"/>
    <w:bookmarkStart w:name="z16649" w:id="16418"/>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6418"/>
    <w:bookmarkStart w:name="z16650" w:id="16419"/>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6419"/>
    <w:bookmarkStart w:name="z16651" w:id="16420"/>
    <w:p>
      <w:pPr>
        <w:spacing w:after="0"/>
        <w:ind w:left="0"/>
        <w:jc w:val="both"/>
      </w:pPr>
      <w:r>
        <w:rPr>
          <w:rFonts w:ascii="Times New Roman"/>
          <w:b w:val="false"/>
          <w:i w:val="false"/>
          <w:color w:val="000000"/>
          <w:sz w:val="28"/>
        </w:rPr>
        <w:t>
      14. Права и обязанности Управления:</w:t>
      </w:r>
    </w:p>
    <w:bookmarkEnd w:id="16420"/>
    <w:bookmarkStart w:name="z16652" w:id="16421"/>
    <w:p>
      <w:pPr>
        <w:spacing w:after="0"/>
        <w:ind w:left="0"/>
        <w:jc w:val="both"/>
      </w:pPr>
      <w:r>
        <w:rPr>
          <w:rFonts w:ascii="Times New Roman"/>
          <w:b w:val="false"/>
          <w:i w:val="false"/>
          <w:color w:val="000000"/>
          <w:sz w:val="28"/>
        </w:rPr>
        <w:t>
      1) права:</w:t>
      </w:r>
    </w:p>
    <w:bookmarkEnd w:id="16421"/>
    <w:bookmarkStart w:name="z16653" w:id="16422"/>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6422"/>
    <w:bookmarkStart w:name="z16654" w:id="16423"/>
    <w:p>
      <w:pPr>
        <w:spacing w:after="0"/>
        <w:ind w:left="0"/>
        <w:jc w:val="both"/>
      </w:pPr>
      <w:r>
        <w:rPr>
          <w:rFonts w:ascii="Times New Roman"/>
          <w:b w:val="false"/>
          <w:i w:val="false"/>
          <w:color w:val="000000"/>
          <w:sz w:val="28"/>
        </w:rPr>
        <w:t>
      требовать от налогоплательщика (налогового агента):</w:t>
      </w:r>
    </w:p>
    <w:bookmarkEnd w:id="16423"/>
    <w:bookmarkStart w:name="z16655" w:id="16424"/>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6424"/>
    <w:bookmarkStart w:name="z16656" w:id="16425"/>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6425"/>
    <w:bookmarkStart w:name="z16657" w:id="16426"/>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6426"/>
    <w:bookmarkStart w:name="z16658" w:id="1642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6427"/>
    <w:bookmarkStart w:name="z16659" w:id="1642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6428"/>
    <w:bookmarkStart w:name="z16660" w:id="16429"/>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6429"/>
    <w:bookmarkStart w:name="z16661" w:id="16430"/>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6430"/>
    <w:bookmarkStart w:name="z16662" w:id="16431"/>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6431"/>
    <w:bookmarkStart w:name="z16663" w:id="16432"/>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6432"/>
    <w:bookmarkStart w:name="z16664" w:id="16433"/>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6433"/>
    <w:bookmarkStart w:name="z16665" w:id="16434"/>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6434"/>
    <w:bookmarkStart w:name="z16666" w:id="16435"/>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6435"/>
    <w:bookmarkStart w:name="z16667" w:id="16436"/>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6436"/>
    <w:bookmarkStart w:name="z16668" w:id="16437"/>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6437"/>
    <w:bookmarkStart w:name="z16669" w:id="16438"/>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6438"/>
    <w:bookmarkStart w:name="z16670" w:id="16439"/>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6439"/>
    <w:bookmarkStart w:name="z16671" w:id="16440"/>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6440"/>
    <w:bookmarkStart w:name="z16672" w:id="16441"/>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6441"/>
    <w:bookmarkStart w:name="z16673" w:id="16442"/>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6442"/>
    <w:bookmarkStart w:name="z16674" w:id="16443"/>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6443"/>
    <w:bookmarkStart w:name="z16675" w:id="16444"/>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6444"/>
    <w:bookmarkStart w:name="z16676" w:id="16445"/>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6445"/>
    <w:bookmarkStart w:name="z16677" w:id="16446"/>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6446"/>
    <w:bookmarkStart w:name="z16678" w:id="16447"/>
    <w:p>
      <w:pPr>
        <w:spacing w:after="0"/>
        <w:ind w:left="0"/>
        <w:jc w:val="both"/>
      </w:pPr>
      <w:r>
        <w:rPr>
          <w:rFonts w:ascii="Times New Roman"/>
          <w:b w:val="false"/>
          <w:i w:val="false"/>
          <w:color w:val="000000"/>
          <w:sz w:val="28"/>
        </w:rPr>
        <w:t>
      2) обязанности:</w:t>
      </w:r>
    </w:p>
    <w:bookmarkEnd w:id="16447"/>
    <w:bookmarkStart w:name="z16679" w:id="16448"/>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6448"/>
    <w:bookmarkStart w:name="z16680" w:id="16449"/>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6449"/>
    <w:bookmarkStart w:name="z16681" w:id="16450"/>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6450"/>
    <w:bookmarkStart w:name="z16682" w:id="16451"/>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6451"/>
    <w:bookmarkStart w:name="z16683" w:id="16452"/>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6452"/>
    <w:bookmarkStart w:name="z16684" w:id="16453"/>
    <w:p>
      <w:pPr>
        <w:spacing w:after="0"/>
        <w:ind w:left="0"/>
        <w:jc w:val="both"/>
      </w:pPr>
      <w:r>
        <w:rPr>
          <w:rFonts w:ascii="Times New Roman"/>
          <w:b w:val="false"/>
          <w:i w:val="false"/>
          <w:color w:val="000000"/>
          <w:sz w:val="28"/>
        </w:rPr>
        <w:t>
      имеющих налоговую задолженность;</w:t>
      </w:r>
    </w:p>
    <w:bookmarkEnd w:id="16453"/>
    <w:bookmarkStart w:name="z16685" w:id="16454"/>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6454"/>
    <w:bookmarkStart w:name="z16686" w:id="16455"/>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6455"/>
    <w:bookmarkStart w:name="z16687" w:id="16456"/>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6456"/>
    <w:bookmarkStart w:name="z16688" w:id="16457"/>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6457"/>
    <w:bookmarkStart w:name="z16689" w:id="16458"/>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6458"/>
    <w:bookmarkStart w:name="z16690" w:id="16459"/>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6459"/>
    <w:bookmarkStart w:name="z16691" w:id="16460"/>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6460"/>
    <w:bookmarkStart w:name="z16692" w:id="16461"/>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6461"/>
    <w:bookmarkStart w:name="z16693" w:id="16462"/>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6462"/>
    <w:bookmarkStart w:name="z16694" w:id="16463"/>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6463"/>
    <w:bookmarkStart w:name="z16695" w:id="16464"/>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6464"/>
    <w:bookmarkStart w:name="z16696" w:id="16465"/>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6465"/>
    <w:bookmarkStart w:name="z16697" w:id="16466"/>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6466"/>
    <w:bookmarkStart w:name="z16698" w:id="16467"/>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6467"/>
    <w:bookmarkStart w:name="z16699" w:id="16468"/>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6468"/>
    <w:bookmarkStart w:name="z16700" w:id="16469"/>
    <w:p>
      <w:pPr>
        <w:spacing w:after="0"/>
        <w:ind w:left="0"/>
        <w:jc w:val="both"/>
      </w:pPr>
      <w:r>
        <w:rPr>
          <w:rFonts w:ascii="Times New Roman"/>
          <w:b w:val="false"/>
          <w:i w:val="false"/>
          <w:color w:val="000000"/>
          <w:sz w:val="28"/>
        </w:rPr>
        <w:t>
      защищать интересы государства;</w:t>
      </w:r>
    </w:p>
    <w:bookmarkEnd w:id="16469"/>
    <w:bookmarkStart w:name="z16701" w:id="16470"/>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6470"/>
    <w:bookmarkStart w:name="z16702" w:id="16471"/>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6471"/>
    <w:bookmarkStart w:name="z16703" w:id="16472"/>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6472"/>
    <w:bookmarkStart w:name="z16704" w:id="16473"/>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6473"/>
    <w:bookmarkStart w:name="z16705" w:id="16474"/>
    <w:p>
      <w:pPr>
        <w:spacing w:after="0"/>
        <w:ind w:left="0"/>
        <w:jc w:val="both"/>
      </w:pPr>
      <w:r>
        <w:rPr>
          <w:rFonts w:ascii="Times New Roman"/>
          <w:b w:val="false"/>
          <w:i w:val="false"/>
          <w:color w:val="000000"/>
          <w:sz w:val="28"/>
        </w:rPr>
        <w:t>
      15. Функции:</w:t>
      </w:r>
    </w:p>
    <w:bookmarkEnd w:id="16474"/>
    <w:bookmarkStart w:name="z16706" w:id="16475"/>
    <w:p>
      <w:pPr>
        <w:spacing w:after="0"/>
        <w:ind w:left="0"/>
        <w:jc w:val="both"/>
      </w:pPr>
      <w:r>
        <w:rPr>
          <w:rFonts w:ascii="Times New Roman"/>
          <w:b w:val="false"/>
          <w:i w:val="false"/>
          <w:color w:val="000000"/>
          <w:sz w:val="28"/>
        </w:rPr>
        <w:t>
      1) осуществление налогового контроля;</w:t>
      </w:r>
    </w:p>
    <w:bookmarkEnd w:id="16475"/>
    <w:bookmarkStart w:name="z16707" w:id="16476"/>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6476"/>
    <w:bookmarkStart w:name="z16708" w:id="16477"/>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6477"/>
    <w:bookmarkStart w:name="z16709" w:id="16478"/>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6478"/>
    <w:bookmarkStart w:name="z16710" w:id="16479"/>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6479"/>
    <w:bookmarkStart w:name="z16711" w:id="16480"/>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6480"/>
    <w:bookmarkStart w:name="z16712" w:id="16481"/>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6481"/>
    <w:bookmarkStart w:name="z16713" w:id="16482"/>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6482"/>
    <w:bookmarkStart w:name="z16714" w:id="16483"/>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6483"/>
    <w:bookmarkStart w:name="z16715" w:id="16484"/>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6484"/>
    <w:bookmarkStart w:name="z16716" w:id="16485"/>
    <w:p>
      <w:pPr>
        <w:spacing w:after="0"/>
        <w:ind w:left="0"/>
        <w:jc w:val="both"/>
      </w:pPr>
      <w:r>
        <w:rPr>
          <w:rFonts w:ascii="Times New Roman"/>
          <w:b w:val="false"/>
          <w:i w:val="false"/>
          <w:color w:val="000000"/>
          <w:sz w:val="28"/>
        </w:rPr>
        <w:t>
      11) осуществление налогового администрирования;</w:t>
      </w:r>
    </w:p>
    <w:bookmarkEnd w:id="16485"/>
    <w:bookmarkStart w:name="z16717" w:id="16486"/>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6486"/>
    <w:bookmarkStart w:name="z16718" w:id="16487"/>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6487"/>
    <w:bookmarkStart w:name="z16719" w:id="16488"/>
    <w:p>
      <w:pPr>
        <w:spacing w:after="0"/>
        <w:ind w:left="0"/>
        <w:jc w:val="both"/>
      </w:pPr>
      <w:r>
        <w:rPr>
          <w:rFonts w:ascii="Times New Roman"/>
          <w:b w:val="false"/>
          <w:i w:val="false"/>
          <w:color w:val="000000"/>
          <w:sz w:val="28"/>
        </w:rPr>
        <w:t>
      14) использование системы управления рисками;</w:t>
      </w:r>
    </w:p>
    <w:bookmarkEnd w:id="16488"/>
    <w:bookmarkStart w:name="z16720" w:id="16489"/>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6489"/>
    <w:bookmarkStart w:name="z16721" w:id="16490"/>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6490"/>
    <w:bookmarkStart w:name="z16722" w:id="16491"/>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6491"/>
    <w:bookmarkStart w:name="z16723" w:id="16492"/>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6492"/>
    <w:bookmarkStart w:name="z16724" w:id="16493"/>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6493"/>
    <w:bookmarkStart w:name="z16725" w:id="16494"/>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6494"/>
    <w:bookmarkStart w:name="z16726" w:id="16495"/>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6495"/>
    <w:bookmarkStart w:name="z16727" w:id="16496"/>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6496"/>
    <w:bookmarkStart w:name="z16728" w:id="16497"/>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6497"/>
    <w:bookmarkStart w:name="z16729" w:id="16498"/>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6498"/>
    <w:bookmarkStart w:name="z16730" w:id="16499"/>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6499"/>
    <w:bookmarkStart w:name="z16731" w:id="16500"/>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6500"/>
    <w:bookmarkStart w:name="z16732" w:id="16501"/>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6501"/>
    <w:bookmarkStart w:name="z16733" w:id="16502"/>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6502"/>
    <w:bookmarkStart w:name="z16734" w:id="16503"/>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6503"/>
    <w:bookmarkStart w:name="z16735" w:id="16504"/>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6504"/>
    <w:bookmarkStart w:name="z16736" w:id="16505"/>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6505"/>
    <w:bookmarkStart w:name="z16737" w:id="16506"/>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6506"/>
    <w:bookmarkStart w:name="z16738" w:id="16507"/>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6507"/>
    <w:bookmarkStart w:name="z16739" w:id="16508"/>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6508"/>
    <w:bookmarkStart w:name="z16740" w:id="16509"/>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6509"/>
    <w:bookmarkStart w:name="z16741" w:id="16510"/>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6510"/>
    <w:bookmarkStart w:name="z16742" w:id="16511"/>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6511"/>
    <w:bookmarkStart w:name="z16743" w:id="16512"/>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6512"/>
    <w:bookmarkStart w:name="z16744" w:id="16513"/>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6513"/>
    <w:bookmarkStart w:name="z16745" w:id="16514"/>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6514"/>
    <w:bookmarkStart w:name="z16746" w:id="16515"/>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6515"/>
    <w:bookmarkStart w:name="z16747" w:id="16516"/>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6516"/>
    <w:bookmarkStart w:name="z16748" w:id="16517"/>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6517"/>
    <w:bookmarkStart w:name="z16749" w:id="16518"/>
    <w:p>
      <w:pPr>
        <w:spacing w:after="0"/>
        <w:ind w:left="0"/>
        <w:jc w:val="both"/>
      </w:pPr>
      <w:r>
        <w:rPr>
          <w:rFonts w:ascii="Times New Roman"/>
          <w:b w:val="false"/>
          <w:i w:val="false"/>
          <w:color w:val="000000"/>
          <w:sz w:val="28"/>
        </w:rPr>
        <w:t>
      19. Полномочия Руководителя Управления:</w:t>
      </w:r>
    </w:p>
    <w:bookmarkEnd w:id="16518"/>
    <w:bookmarkStart w:name="z16750" w:id="16519"/>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6519"/>
    <w:bookmarkStart w:name="z16751" w:id="16520"/>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6520"/>
    <w:bookmarkStart w:name="z16752" w:id="16521"/>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6521"/>
    <w:bookmarkStart w:name="z16753" w:id="16522"/>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6522"/>
    <w:bookmarkStart w:name="z16754" w:id="16523"/>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6523"/>
    <w:bookmarkStart w:name="z16755" w:id="16524"/>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6524"/>
    <w:bookmarkStart w:name="z16756" w:id="16525"/>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6525"/>
    <w:bookmarkStart w:name="z16757" w:id="16526"/>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6526"/>
    <w:bookmarkStart w:name="z16758" w:id="16527"/>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6527"/>
    <w:bookmarkStart w:name="z16759" w:id="16528"/>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6528"/>
    <w:bookmarkStart w:name="z16760" w:id="16529"/>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6529"/>
    <w:bookmarkStart w:name="z16761" w:id="16530"/>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6530"/>
    <w:bookmarkStart w:name="z16762" w:id="16531"/>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6531"/>
    <w:bookmarkStart w:name="z16763" w:id="16532"/>
    <w:p>
      <w:pPr>
        <w:spacing w:after="0"/>
        <w:ind w:left="0"/>
        <w:jc w:val="left"/>
      </w:pPr>
      <w:r>
        <w:rPr>
          <w:rFonts w:ascii="Times New Roman"/>
          <w:b/>
          <w:i w:val="false"/>
          <w:color w:val="000000"/>
        </w:rPr>
        <w:t xml:space="preserve"> Глава 4. Имущество Управления</w:t>
      </w:r>
    </w:p>
    <w:bookmarkEnd w:id="16532"/>
    <w:bookmarkStart w:name="z16764" w:id="16533"/>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6533"/>
    <w:bookmarkStart w:name="z16765" w:id="16534"/>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6534"/>
    <w:bookmarkStart w:name="z16766" w:id="16535"/>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6535"/>
    <w:bookmarkStart w:name="z16767" w:id="16536"/>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6536"/>
    <w:bookmarkStart w:name="z16768" w:id="16537"/>
    <w:p>
      <w:pPr>
        <w:spacing w:after="0"/>
        <w:ind w:left="0"/>
        <w:jc w:val="left"/>
      </w:pPr>
      <w:r>
        <w:rPr>
          <w:rFonts w:ascii="Times New Roman"/>
          <w:b/>
          <w:i w:val="false"/>
          <w:color w:val="000000"/>
        </w:rPr>
        <w:t xml:space="preserve"> Глава 5. Реорганизация и упразднение Управления</w:t>
      </w:r>
    </w:p>
    <w:bookmarkEnd w:id="16537"/>
    <w:bookmarkStart w:name="z16769" w:id="16538"/>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65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105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126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6772" w:id="16539"/>
    <w:p>
      <w:pPr>
        <w:spacing w:after="0"/>
        <w:ind w:left="0"/>
        <w:jc w:val="left"/>
      </w:pPr>
      <w:r>
        <w:rPr>
          <w:rFonts w:ascii="Times New Roman"/>
          <w:b/>
          <w:i w:val="false"/>
          <w:color w:val="000000"/>
        </w:rPr>
        <w:t xml:space="preserve"> Положение об Управлении государственных доходов по Бухар-Жыраускому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6539"/>
    <w:bookmarkStart w:name="z16773" w:id="16540"/>
    <w:p>
      <w:pPr>
        <w:spacing w:after="0"/>
        <w:ind w:left="0"/>
        <w:jc w:val="left"/>
      </w:pPr>
      <w:r>
        <w:rPr>
          <w:rFonts w:ascii="Times New Roman"/>
          <w:b/>
          <w:i w:val="false"/>
          <w:color w:val="000000"/>
        </w:rPr>
        <w:t xml:space="preserve"> Глава 1. Общие положения</w:t>
      </w:r>
    </w:p>
    <w:bookmarkEnd w:id="16540"/>
    <w:bookmarkStart w:name="z16774" w:id="16541"/>
    <w:p>
      <w:pPr>
        <w:spacing w:after="0"/>
        <w:ind w:left="0"/>
        <w:jc w:val="both"/>
      </w:pPr>
      <w:r>
        <w:rPr>
          <w:rFonts w:ascii="Times New Roman"/>
          <w:b w:val="false"/>
          <w:i w:val="false"/>
          <w:color w:val="000000"/>
          <w:sz w:val="28"/>
        </w:rPr>
        <w:t>
      1. Управление государственных доходов по Бухар-Жыраускому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Карагандинской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6541"/>
    <w:bookmarkStart w:name="z16775" w:id="16542"/>
    <w:p>
      <w:pPr>
        <w:spacing w:after="0"/>
        <w:ind w:left="0"/>
        <w:jc w:val="both"/>
      </w:pPr>
      <w:r>
        <w:rPr>
          <w:rFonts w:ascii="Times New Roman"/>
          <w:b w:val="false"/>
          <w:i w:val="false"/>
          <w:color w:val="000000"/>
          <w:sz w:val="28"/>
        </w:rPr>
        <w:t xml:space="preserve">
      1) налогового администрирования; </w:t>
      </w:r>
    </w:p>
    <w:bookmarkEnd w:id="16542"/>
    <w:bookmarkStart w:name="z16776" w:id="16543"/>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6543"/>
    <w:bookmarkStart w:name="z16777" w:id="16544"/>
    <w:p>
      <w:pPr>
        <w:spacing w:after="0"/>
        <w:ind w:left="0"/>
        <w:jc w:val="both"/>
      </w:pPr>
      <w:r>
        <w:rPr>
          <w:rFonts w:ascii="Times New Roman"/>
          <w:b w:val="false"/>
          <w:i w:val="false"/>
          <w:color w:val="000000"/>
          <w:sz w:val="28"/>
        </w:rPr>
        <w:t xml:space="preserve">
      3) оборота нефтепродуктов и биотоплива; </w:t>
      </w:r>
    </w:p>
    <w:bookmarkEnd w:id="16544"/>
    <w:bookmarkStart w:name="z16778" w:id="16545"/>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6545"/>
    <w:bookmarkStart w:name="z16779" w:id="16546"/>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6546"/>
    <w:bookmarkStart w:name="z16780" w:id="16547"/>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6547"/>
    <w:bookmarkStart w:name="z16781" w:id="16548"/>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6548"/>
    <w:bookmarkStart w:name="z16782" w:id="16549"/>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6549"/>
    <w:bookmarkStart w:name="z16783" w:id="16550"/>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6550"/>
    <w:bookmarkStart w:name="z16784" w:id="16551"/>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6551"/>
    <w:bookmarkStart w:name="z16785" w:id="16552"/>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6552"/>
    <w:bookmarkStart w:name="z16786" w:id="16553"/>
    <w:p>
      <w:pPr>
        <w:spacing w:after="0"/>
        <w:ind w:left="0"/>
        <w:jc w:val="both"/>
      </w:pPr>
      <w:r>
        <w:rPr>
          <w:rFonts w:ascii="Times New Roman"/>
          <w:b w:val="false"/>
          <w:i w:val="false"/>
          <w:color w:val="000000"/>
          <w:sz w:val="28"/>
        </w:rPr>
        <w:t xml:space="preserve">
      8. Местонахождение Управления: почтовый индекс 100400, Республика Казахстан, Карагандинская область, Бухар-Жырауский район, поселок Ботакара, улица Абылай хана, 39А. </w:t>
      </w:r>
    </w:p>
    <w:bookmarkEnd w:id="16553"/>
    <w:bookmarkStart w:name="z16787" w:id="16554"/>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Бухар-Жыраускому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6554"/>
    <w:bookmarkStart w:name="z16788" w:id="16555"/>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6555"/>
    <w:bookmarkStart w:name="z16789" w:id="16556"/>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6556"/>
    <w:bookmarkStart w:name="z16790" w:id="16557"/>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6557"/>
    <w:bookmarkStart w:name="z16791" w:id="16558"/>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6558"/>
    <w:bookmarkStart w:name="z16792" w:id="16559"/>
    <w:p>
      <w:pPr>
        <w:spacing w:after="0"/>
        <w:ind w:left="0"/>
        <w:jc w:val="left"/>
      </w:pPr>
      <w:r>
        <w:rPr>
          <w:rFonts w:ascii="Times New Roman"/>
          <w:b/>
          <w:i w:val="false"/>
          <w:color w:val="000000"/>
        </w:rPr>
        <w:t xml:space="preserve"> Глава 2. Задачи, права и обязанности Управления</w:t>
      </w:r>
    </w:p>
    <w:bookmarkEnd w:id="16559"/>
    <w:bookmarkStart w:name="z16793" w:id="16560"/>
    <w:p>
      <w:pPr>
        <w:spacing w:after="0"/>
        <w:ind w:left="0"/>
        <w:jc w:val="both"/>
      </w:pPr>
      <w:r>
        <w:rPr>
          <w:rFonts w:ascii="Times New Roman"/>
          <w:b w:val="false"/>
          <w:i w:val="false"/>
          <w:color w:val="000000"/>
          <w:sz w:val="28"/>
        </w:rPr>
        <w:t>
      13. Задачи:</w:t>
      </w:r>
    </w:p>
    <w:bookmarkEnd w:id="16560"/>
    <w:bookmarkStart w:name="z16794" w:id="16561"/>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6561"/>
    <w:bookmarkStart w:name="z16795" w:id="16562"/>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6562"/>
    <w:bookmarkStart w:name="z16796" w:id="16563"/>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6563"/>
    <w:bookmarkStart w:name="z16797" w:id="16564"/>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6564"/>
    <w:bookmarkStart w:name="z16798" w:id="16565"/>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6565"/>
    <w:bookmarkStart w:name="z16799" w:id="16566"/>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6566"/>
    <w:bookmarkStart w:name="z16800" w:id="16567"/>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6567"/>
    <w:bookmarkStart w:name="z16801" w:id="16568"/>
    <w:p>
      <w:pPr>
        <w:spacing w:after="0"/>
        <w:ind w:left="0"/>
        <w:jc w:val="both"/>
      </w:pPr>
      <w:r>
        <w:rPr>
          <w:rFonts w:ascii="Times New Roman"/>
          <w:b w:val="false"/>
          <w:i w:val="false"/>
          <w:color w:val="000000"/>
          <w:sz w:val="28"/>
        </w:rPr>
        <w:t>
      14. Права и обязанности Управления:</w:t>
      </w:r>
    </w:p>
    <w:bookmarkEnd w:id="16568"/>
    <w:bookmarkStart w:name="z16802" w:id="16569"/>
    <w:p>
      <w:pPr>
        <w:spacing w:after="0"/>
        <w:ind w:left="0"/>
        <w:jc w:val="both"/>
      </w:pPr>
      <w:r>
        <w:rPr>
          <w:rFonts w:ascii="Times New Roman"/>
          <w:b w:val="false"/>
          <w:i w:val="false"/>
          <w:color w:val="000000"/>
          <w:sz w:val="28"/>
        </w:rPr>
        <w:t>
      1) права:</w:t>
      </w:r>
    </w:p>
    <w:bookmarkEnd w:id="16569"/>
    <w:bookmarkStart w:name="z16803" w:id="16570"/>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6570"/>
    <w:bookmarkStart w:name="z16804" w:id="16571"/>
    <w:p>
      <w:pPr>
        <w:spacing w:after="0"/>
        <w:ind w:left="0"/>
        <w:jc w:val="both"/>
      </w:pPr>
      <w:r>
        <w:rPr>
          <w:rFonts w:ascii="Times New Roman"/>
          <w:b w:val="false"/>
          <w:i w:val="false"/>
          <w:color w:val="000000"/>
          <w:sz w:val="28"/>
        </w:rPr>
        <w:t>
      требовать от налогоплательщика (налогового агента):</w:t>
      </w:r>
    </w:p>
    <w:bookmarkEnd w:id="16571"/>
    <w:bookmarkStart w:name="z16805" w:id="16572"/>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6572"/>
    <w:bookmarkStart w:name="z16806" w:id="16573"/>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6573"/>
    <w:bookmarkStart w:name="z16807" w:id="16574"/>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6574"/>
    <w:bookmarkStart w:name="z16808" w:id="1657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6575"/>
    <w:bookmarkStart w:name="z16809" w:id="1657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6576"/>
    <w:bookmarkStart w:name="z16810" w:id="16577"/>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6577"/>
    <w:bookmarkStart w:name="z16811" w:id="16578"/>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6578"/>
    <w:bookmarkStart w:name="z16812" w:id="16579"/>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6579"/>
    <w:bookmarkStart w:name="z16813" w:id="16580"/>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6580"/>
    <w:bookmarkStart w:name="z16814" w:id="16581"/>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6581"/>
    <w:bookmarkStart w:name="z16815" w:id="16582"/>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6582"/>
    <w:bookmarkStart w:name="z16816" w:id="16583"/>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6583"/>
    <w:bookmarkStart w:name="z16817" w:id="16584"/>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6584"/>
    <w:bookmarkStart w:name="z16818" w:id="16585"/>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6585"/>
    <w:bookmarkStart w:name="z16819" w:id="16586"/>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6586"/>
    <w:bookmarkStart w:name="z16820" w:id="16587"/>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6587"/>
    <w:bookmarkStart w:name="z16821" w:id="16588"/>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6588"/>
    <w:bookmarkStart w:name="z16822" w:id="16589"/>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6589"/>
    <w:bookmarkStart w:name="z16823" w:id="16590"/>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6590"/>
    <w:bookmarkStart w:name="z16824" w:id="16591"/>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6591"/>
    <w:bookmarkStart w:name="z16825" w:id="16592"/>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6592"/>
    <w:bookmarkStart w:name="z16826" w:id="16593"/>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6593"/>
    <w:bookmarkStart w:name="z16827" w:id="16594"/>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6594"/>
    <w:bookmarkStart w:name="z16828" w:id="16595"/>
    <w:p>
      <w:pPr>
        <w:spacing w:after="0"/>
        <w:ind w:left="0"/>
        <w:jc w:val="both"/>
      </w:pPr>
      <w:r>
        <w:rPr>
          <w:rFonts w:ascii="Times New Roman"/>
          <w:b w:val="false"/>
          <w:i w:val="false"/>
          <w:color w:val="000000"/>
          <w:sz w:val="28"/>
        </w:rPr>
        <w:t>
      2) обязанности:</w:t>
      </w:r>
    </w:p>
    <w:bookmarkEnd w:id="16595"/>
    <w:bookmarkStart w:name="z16829" w:id="16596"/>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6596"/>
    <w:bookmarkStart w:name="z16830" w:id="16597"/>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6597"/>
    <w:bookmarkStart w:name="z16831" w:id="16598"/>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6598"/>
    <w:bookmarkStart w:name="z16832" w:id="16599"/>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6599"/>
    <w:bookmarkStart w:name="z16833" w:id="16600"/>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6600"/>
    <w:bookmarkStart w:name="z16834" w:id="16601"/>
    <w:p>
      <w:pPr>
        <w:spacing w:after="0"/>
        <w:ind w:left="0"/>
        <w:jc w:val="both"/>
      </w:pPr>
      <w:r>
        <w:rPr>
          <w:rFonts w:ascii="Times New Roman"/>
          <w:b w:val="false"/>
          <w:i w:val="false"/>
          <w:color w:val="000000"/>
          <w:sz w:val="28"/>
        </w:rPr>
        <w:t>
      имеющих налоговую задолженность;</w:t>
      </w:r>
    </w:p>
    <w:bookmarkEnd w:id="16601"/>
    <w:bookmarkStart w:name="z16835" w:id="16602"/>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6602"/>
    <w:bookmarkStart w:name="z16836" w:id="16603"/>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6603"/>
    <w:bookmarkStart w:name="z16837" w:id="16604"/>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6604"/>
    <w:bookmarkStart w:name="z16838" w:id="16605"/>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6605"/>
    <w:bookmarkStart w:name="z16839" w:id="16606"/>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6606"/>
    <w:bookmarkStart w:name="z16840" w:id="16607"/>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6607"/>
    <w:bookmarkStart w:name="z16841" w:id="16608"/>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6608"/>
    <w:bookmarkStart w:name="z16842" w:id="16609"/>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6609"/>
    <w:bookmarkStart w:name="z16843" w:id="16610"/>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6610"/>
    <w:bookmarkStart w:name="z16844" w:id="16611"/>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6611"/>
    <w:bookmarkStart w:name="z16845" w:id="16612"/>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6612"/>
    <w:bookmarkStart w:name="z16846" w:id="16613"/>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6613"/>
    <w:bookmarkStart w:name="z16847" w:id="16614"/>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6614"/>
    <w:bookmarkStart w:name="z16848" w:id="16615"/>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6615"/>
    <w:bookmarkStart w:name="z16849" w:id="16616"/>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6616"/>
    <w:bookmarkStart w:name="z16850" w:id="16617"/>
    <w:p>
      <w:pPr>
        <w:spacing w:after="0"/>
        <w:ind w:left="0"/>
        <w:jc w:val="both"/>
      </w:pPr>
      <w:r>
        <w:rPr>
          <w:rFonts w:ascii="Times New Roman"/>
          <w:b w:val="false"/>
          <w:i w:val="false"/>
          <w:color w:val="000000"/>
          <w:sz w:val="28"/>
        </w:rPr>
        <w:t>
      защищать интересы государства;</w:t>
      </w:r>
    </w:p>
    <w:bookmarkEnd w:id="16617"/>
    <w:bookmarkStart w:name="z16851" w:id="16618"/>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6618"/>
    <w:bookmarkStart w:name="z16852" w:id="16619"/>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6619"/>
    <w:bookmarkStart w:name="z16853" w:id="16620"/>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6620"/>
    <w:bookmarkStart w:name="z16854" w:id="16621"/>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6621"/>
    <w:bookmarkStart w:name="z16855" w:id="16622"/>
    <w:p>
      <w:pPr>
        <w:spacing w:after="0"/>
        <w:ind w:left="0"/>
        <w:jc w:val="both"/>
      </w:pPr>
      <w:r>
        <w:rPr>
          <w:rFonts w:ascii="Times New Roman"/>
          <w:b w:val="false"/>
          <w:i w:val="false"/>
          <w:color w:val="000000"/>
          <w:sz w:val="28"/>
        </w:rPr>
        <w:t>
      15. Функции:</w:t>
      </w:r>
    </w:p>
    <w:bookmarkEnd w:id="16622"/>
    <w:bookmarkStart w:name="z16856" w:id="16623"/>
    <w:p>
      <w:pPr>
        <w:spacing w:after="0"/>
        <w:ind w:left="0"/>
        <w:jc w:val="both"/>
      </w:pPr>
      <w:r>
        <w:rPr>
          <w:rFonts w:ascii="Times New Roman"/>
          <w:b w:val="false"/>
          <w:i w:val="false"/>
          <w:color w:val="000000"/>
          <w:sz w:val="28"/>
        </w:rPr>
        <w:t>
      1) осуществление налогового контроля;</w:t>
      </w:r>
    </w:p>
    <w:bookmarkEnd w:id="16623"/>
    <w:bookmarkStart w:name="z16857" w:id="16624"/>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6624"/>
    <w:bookmarkStart w:name="z16858" w:id="16625"/>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6625"/>
    <w:bookmarkStart w:name="z16859" w:id="16626"/>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6626"/>
    <w:bookmarkStart w:name="z16860" w:id="16627"/>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6627"/>
    <w:bookmarkStart w:name="z16861" w:id="16628"/>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6628"/>
    <w:bookmarkStart w:name="z16862" w:id="16629"/>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6629"/>
    <w:bookmarkStart w:name="z16863" w:id="16630"/>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6630"/>
    <w:bookmarkStart w:name="z16864" w:id="16631"/>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6631"/>
    <w:bookmarkStart w:name="z16865" w:id="16632"/>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6632"/>
    <w:bookmarkStart w:name="z16866" w:id="16633"/>
    <w:p>
      <w:pPr>
        <w:spacing w:after="0"/>
        <w:ind w:left="0"/>
        <w:jc w:val="both"/>
      </w:pPr>
      <w:r>
        <w:rPr>
          <w:rFonts w:ascii="Times New Roman"/>
          <w:b w:val="false"/>
          <w:i w:val="false"/>
          <w:color w:val="000000"/>
          <w:sz w:val="28"/>
        </w:rPr>
        <w:t>
      11) осуществление налогового администрирования;</w:t>
      </w:r>
    </w:p>
    <w:bookmarkEnd w:id="16633"/>
    <w:bookmarkStart w:name="z16867" w:id="16634"/>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6634"/>
    <w:bookmarkStart w:name="z16868" w:id="16635"/>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6635"/>
    <w:bookmarkStart w:name="z16869" w:id="16636"/>
    <w:p>
      <w:pPr>
        <w:spacing w:after="0"/>
        <w:ind w:left="0"/>
        <w:jc w:val="both"/>
      </w:pPr>
      <w:r>
        <w:rPr>
          <w:rFonts w:ascii="Times New Roman"/>
          <w:b w:val="false"/>
          <w:i w:val="false"/>
          <w:color w:val="000000"/>
          <w:sz w:val="28"/>
        </w:rPr>
        <w:t>
      14) использование системы управления рисками;</w:t>
      </w:r>
    </w:p>
    <w:bookmarkEnd w:id="16636"/>
    <w:bookmarkStart w:name="z16870" w:id="16637"/>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6637"/>
    <w:bookmarkStart w:name="z16871" w:id="16638"/>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6638"/>
    <w:bookmarkStart w:name="z16872" w:id="16639"/>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6639"/>
    <w:bookmarkStart w:name="z16873" w:id="16640"/>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6640"/>
    <w:bookmarkStart w:name="z16874" w:id="16641"/>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6641"/>
    <w:bookmarkStart w:name="z16875" w:id="16642"/>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6642"/>
    <w:bookmarkStart w:name="z16876" w:id="16643"/>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6643"/>
    <w:bookmarkStart w:name="z16877" w:id="16644"/>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6644"/>
    <w:bookmarkStart w:name="z16878" w:id="16645"/>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6645"/>
    <w:bookmarkStart w:name="z16879" w:id="16646"/>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6646"/>
    <w:bookmarkStart w:name="z16880" w:id="16647"/>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6647"/>
    <w:bookmarkStart w:name="z16881" w:id="16648"/>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6648"/>
    <w:bookmarkStart w:name="z16882" w:id="16649"/>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6649"/>
    <w:bookmarkStart w:name="z16883" w:id="16650"/>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6650"/>
    <w:bookmarkStart w:name="z16884" w:id="16651"/>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6651"/>
    <w:bookmarkStart w:name="z16885" w:id="16652"/>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6652"/>
    <w:bookmarkStart w:name="z16886" w:id="16653"/>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6653"/>
    <w:bookmarkStart w:name="z16887" w:id="16654"/>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6654"/>
    <w:bookmarkStart w:name="z16888" w:id="16655"/>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6655"/>
    <w:bookmarkStart w:name="z16889" w:id="16656"/>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6656"/>
    <w:bookmarkStart w:name="z16890" w:id="16657"/>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6657"/>
    <w:bookmarkStart w:name="z16891" w:id="16658"/>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6658"/>
    <w:bookmarkStart w:name="z16892" w:id="16659"/>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6659"/>
    <w:bookmarkStart w:name="z16893" w:id="16660"/>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6660"/>
    <w:bookmarkStart w:name="z16894" w:id="16661"/>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6661"/>
    <w:bookmarkStart w:name="z16895" w:id="16662"/>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6662"/>
    <w:bookmarkStart w:name="z16896" w:id="16663"/>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6663"/>
    <w:bookmarkStart w:name="z16897" w:id="16664"/>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6664"/>
    <w:bookmarkStart w:name="z16898" w:id="16665"/>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6665"/>
    <w:bookmarkStart w:name="z16899" w:id="16666"/>
    <w:p>
      <w:pPr>
        <w:spacing w:after="0"/>
        <w:ind w:left="0"/>
        <w:jc w:val="both"/>
      </w:pPr>
      <w:r>
        <w:rPr>
          <w:rFonts w:ascii="Times New Roman"/>
          <w:b w:val="false"/>
          <w:i w:val="false"/>
          <w:color w:val="000000"/>
          <w:sz w:val="28"/>
        </w:rPr>
        <w:t>
      19. Полномочия Руководителя Управления:</w:t>
      </w:r>
    </w:p>
    <w:bookmarkEnd w:id="16666"/>
    <w:bookmarkStart w:name="z16900" w:id="16667"/>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6667"/>
    <w:bookmarkStart w:name="z16901" w:id="16668"/>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6668"/>
    <w:bookmarkStart w:name="z16902" w:id="16669"/>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6669"/>
    <w:bookmarkStart w:name="z16903" w:id="16670"/>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6670"/>
    <w:bookmarkStart w:name="z16904" w:id="16671"/>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6671"/>
    <w:bookmarkStart w:name="z16905" w:id="16672"/>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6672"/>
    <w:bookmarkStart w:name="z16906" w:id="16673"/>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6673"/>
    <w:bookmarkStart w:name="z16907" w:id="16674"/>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6674"/>
    <w:bookmarkStart w:name="z16908" w:id="16675"/>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6675"/>
    <w:bookmarkStart w:name="z16909" w:id="16676"/>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6676"/>
    <w:bookmarkStart w:name="z16910" w:id="16677"/>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6677"/>
    <w:bookmarkStart w:name="z16911" w:id="16678"/>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6678"/>
    <w:bookmarkStart w:name="z16912" w:id="16679"/>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6679"/>
    <w:bookmarkStart w:name="z16913" w:id="16680"/>
    <w:p>
      <w:pPr>
        <w:spacing w:after="0"/>
        <w:ind w:left="0"/>
        <w:jc w:val="left"/>
      </w:pPr>
      <w:r>
        <w:rPr>
          <w:rFonts w:ascii="Times New Roman"/>
          <w:b/>
          <w:i w:val="false"/>
          <w:color w:val="000000"/>
        </w:rPr>
        <w:t xml:space="preserve"> Глава 4. Имущество Управления</w:t>
      </w:r>
    </w:p>
    <w:bookmarkEnd w:id="16680"/>
    <w:bookmarkStart w:name="z16914" w:id="16681"/>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6681"/>
    <w:bookmarkStart w:name="z16915" w:id="16682"/>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6682"/>
    <w:bookmarkStart w:name="z16916" w:id="16683"/>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6683"/>
    <w:bookmarkStart w:name="z16917" w:id="16684"/>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6684"/>
    <w:bookmarkStart w:name="z16918" w:id="16685"/>
    <w:p>
      <w:pPr>
        <w:spacing w:after="0"/>
        <w:ind w:left="0"/>
        <w:jc w:val="left"/>
      </w:pPr>
      <w:r>
        <w:rPr>
          <w:rFonts w:ascii="Times New Roman"/>
          <w:b/>
          <w:i w:val="false"/>
          <w:color w:val="000000"/>
        </w:rPr>
        <w:t xml:space="preserve"> Глава 5. Реорганизация и упразднение Управления</w:t>
      </w:r>
    </w:p>
    <w:bookmarkEnd w:id="16685"/>
    <w:bookmarkStart w:name="z16919" w:id="16686"/>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66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106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127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6922" w:id="16687"/>
    <w:p>
      <w:pPr>
        <w:spacing w:after="0"/>
        <w:ind w:left="0"/>
        <w:jc w:val="left"/>
      </w:pPr>
      <w:r>
        <w:rPr>
          <w:rFonts w:ascii="Times New Roman"/>
          <w:b/>
          <w:i w:val="false"/>
          <w:color w:val="000000"/>
        </w:rPr>
        <w:t xml:space="preserve"> Положение об Управлении государственных доходов по Актогайскому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6687"/>
    <w:bookmarkStart w:name="z16923" w:id="16688"/>
    <w:p>
      <w:pPr>
        <w:spacing w:after="0"/>
        <w:ind w:left="0"/>
        <w:jc w:val="left"/>
      </w:pPr>
      <w:r>
        <w:rPr>
          <w:rFonts w:ascii="Times New Roman"/>
          <w:b/>
          <w:i w:val="false"/>
          <w:color w:val="000000"/>
        </w:rPr>
        <w:t xml:space="preserve"> Глава 1. Общие положения</w:t>
      </w:r>
    </w:p>
    <w:bookmarkEnd w:id="16688"/>
    <w:bookmarkStart w:name="z16924" w:id="16689"/>
    <w:p>
      <w:pPr>
        <w:spacing w:after="0"/>
        <w:ind w:left="0"/>
        <w:jc w:val="both"/>
      </w:pPr>
      <w:r>
        <w:rPr>
          <w:rFonts w:ascii="Times New Roman"/>
          <w:b w:val="false"/>
          <w:i w:val="false"/>
          <w:color w:val="000000"/>
          <w:sz w:val="28"/>
        </w:rPr>
        <w:t>
      1. Управление государственных доходов по Актогайскому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Карагандинской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6689"/>
    <w:bookmarkStart w:name="z16925" w:id="16690"/>
    <w:p>
      <w:pPr>
        <w:spacing w:after="0"/>
        <w:ind w:left="0"/>
        <w:jc w:val="both"/>
      </w:pPr>
      <w:r>
        <w:rPr>
          <w:rFonts w:ascii="Times New Roman"/>
          <w:b w:val="false"/>
          <w:i w:val="false"/>
          <w:color w:val="000000"/>
          <w:sz w:val="28"/>
        </w:rPr>
        <w:t xml:space="preserve">
      1) налогового администрирования; </w:t>
      </w:r>
    </w:p>
    <w:bookmarkEnd w:id="16690"/>
    <w:bookmarkStart w:name="z16926" w:id="16691"/>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6691"/>
    <w:bookmarkStart w:name="z16927" w:id="16692"/>
    <w:p>
      <w:pPr>
        <w:spacing w:after="0"/>
        <w:ind w:left="0"/>
        <w:jc w:val="both"/>
      </w:pPr>
      <w:r>
        <w:rPr>
          <w:rFonts w:ascii="Times New Roman"/>
          <w:b w:val="false"/>
          <w:i w:val="false"/>
          <w:color w:val="000000"/>
          <w:sz w:val="28"/>
        </w:rPr>
        <w:t xml:space="preserve">
      3) оборота нефтепродуктов и биотоплива; </w:t>
      </w:r>
    </w:p>
    <w:bookmarkEnd w:id="16692"/>
    <w:bookmarkStart w:name="z16928" w:id="16693"/>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6693"/>
    <w:bookmarkStart w:name="z16929" w:id="16694"/>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6694"/>
    <w:bookmarkStart w:name="z16930" w:id="16695"/>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6695"/>
    <w:bookmarkStart w:name="z16931" w:id="16696"/>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6696"/>
    <w:bookmarkStart w:name="z16932" w:id="16697"/>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6697"/>
    <w:bookmarkStart w:name="z16933" w:id="16698"/>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6698"/>
    <w:bookmarkStart w:name="z16934" w:id="16699"/>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6699"/>
    <w:bookmarkStart w:name="z16935" w:id="16700"/>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6700"/>
    <w:bookmarkStart w:name="z16936" w:id="16701"/>
    <w:p>
      <w:pPr>
        <w:spacing w:after="0"/>
        <w:ind w:left="0"/>
        <w:jc w:val="both"/>
      </w:pPr>
      <w:r>
        <w:rPr>
          <w:rFonts w:ascii="Times New Roman"/>
          <w:b w:val="false"/>
          <w:i w:val="false"/>
          <w:color w:val="000000"/>
          <w:sz w:val="28"/>
        </w:rPr>
        <w:t xml:space="preserve">
      8. Местонахождение Управления: почтовый индекс 100200, Республика Казахстан, Карагандинская область, Актогайский район, село Актогай, улица Абая Кунанбаева, 5 "а". </w:t>
      </w:r>
    </w:p>
    <w:bookmarkEnd w:id="16701"/>
    <w:bookmarkStart w:name="z16937" w:id="16702"/>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Актогайскому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6702"/>
    <w:bookmarkStart w:name="z16938" w:id="16703"/>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6703"/>
    <w:bookmarkStart w:name="z16939" w:id="16704"/>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6704"/>
    <w:bookmarkStart w:name="z16940" w:id="16705"/>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6705"/>
    <w:bookmarkStart w:name="z16941" w:id="16706"/>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6706"/>
    <w:bookmarkStart w:name="z16942" w:id="16707"/>
    <w:p>
      <w:pPr>
        <w:spacing w:after="0"/>
        <w:ind w:left="0"/>
        <w:jc w:val="left"/>
      </w:pPr>
      <w:r>
        <w:rPr>
          <w:rFonts w:ascii="Times New Roman"/>
          <w:b/>
          <w:i w:val="false"/>
          <w:color w:val="000000"/>
        </w:rPr>
        <w:t xml:space="preserve"> Глава 2. Задачи, права и обязанности Управления</w:t>
      </w:r>
    </w:p>
    <w:bookmarkEnd w:id="16707"/>
    <w:bookmarkStart w:name="z16943" w:id="16708"/>
    <w:p>
      <w:pPr>
        <w:spacing w:after="0"/>
        <w:ind w:left="0"/>
        <w:jc w:val="both"/>
      </w:pPr>
      <w:r>
        <w:rPr>
          <w:rFonts w:ascii="Times New Roman"/>
          <w:b w:val="false"/>
          <w:i w:val="false"/>
          <w:color w:val="000000"/>
          <w:sz w:val="28"/>
        </w:rPr>
        <w:t>
      13. Задачи:</w:t>
      </w:r>
    </w:p>
    <w:bookmarkEnd w:id="16708"/>
    <w:bookmarkStart w:name="z16944" w:id="16709"/>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6709"/>
    <w:bookmarkStart w:name="z16945" w:id="16710"/>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6710"/>
    <w:bookmarkStart w:name="z16946" w:id="16711"/>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6711"/>
    <w:bookmarkStart w:name="z16947" w:id="16712"/>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6712"/>
    <w:bookmarkStart w:name="z16948" w:id="16713"/>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6713"/>
    <w:bookmarkStart w:name="z16949" w:id="16714"/>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6714"/>
    <w:bookmarkStart w:name="z16950" w:id="16715"/>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6715"/>
    <w:bookmarkStart w:name="z16951" w:id="16716"/>
    <w:p>
      <w:pPr>
        <w:spacing w:after="0"/>
        <w:ind w:left="0"/>
        <w:jc w:val="both"/>
      </w:pPr>
      <w:r>
        <w:rPr>
          <w:rFonts w:ascii="Times New Roman"/>
          <w:b w:val="false"/>
          <w:i w:val="false"/>
          <w:color w:val="000000"/>
          <w:sz w:val="28"/>
        </w:rPr>
        <w:t>
      14. Права и обязанности Управления:</w:t>
      </w:r>
    </w:p>
    <w:bookmarkEnd w:id="16716"/>
    <w:bookmarkStart w:name="z16952" w:id="16717"/>
    <w:p>
      <w:pPr>
        <w:spacing w:after="0"/>
        <w:ind w:left="0"/>
        <w:jc w:val="both"/>
      </w:pPr>
      <w:r>
        <w:rPr>
          <w:rFonts w:ascii="Times New Roman"/>
          <w:b w:val="false"/>
          <w:i w:val="false"/>
          <w:color w:val="000000"/>
          <w:sz w:val="28"/>
        </w:rPr>
        <w:t>
      1) права:</w:t>
      </w:r>
    </w:p>
    <w:bookmarkEnd w:id="16717"/>
    <w:bookmarkStart w:name="z16953" w:id="16718"/>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6718"/>
    <w:bookmarkStart w:name="z16954" w:id="16719"/>
    <w:p>
      <w:pPr>
        <w:spacing w:after="0"/>
        <w:ind w:left="0"/>
        <w:jc w:val="both"/>
      </w:pPr>
      <w:r>
        <w:rPr>
          <w:rFonts w:ascii="Times New Roman"/>
          <w:b w:val="false"/>
          <w:i w:val="false"/>
          <w:color w:val="000000"/>
          <w:sz w:val="28"/>
        </w:rPr>
        <w:t>
      требовать от налогоплательщика (налогового агента):</w:t>
      </w:r>
    </w:p>
    <w:bookmarkEnd w:id="16719"/>
    <w:bookmarkStart w:name="z16955" w:id="16720"/>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6720"/>
    <w:bookmarkStart w:name="z16956" w:id="16721"/>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6721"/>
    <w:bookmarkStart w:name="z16957" w:id="16722"/>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6722"/>
    <w:bookmarkStart w:name="z16958" w:id="1672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6723"/>
    <w:bookmarkStart w:name="z16959" w:id="1672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6724"/>
    <w:bookmarkStart w:name="z16960" w:id="16725"/>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6725"/>
    <w:bookmarkStart w:name="z16961" w:id="16726"/>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6726"/>
    <w:bookmarkStart w:name="z16962" w:id="16727"/>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6727"/>
    <w:bookmarkStart w:name="z16963" w:id="16728"/>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6728"/>
    <w:bookmarkStart w:name="z16964" w:id="16729"/>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6729"/>
    <w:bookmarkStart w:name="z16965" w:id="16730"/>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6730"/>
    <w:bookmarkStart w:name="z16966" w:id="16731"/>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6731"/>
    <w:bookmarkStart w:name="z16967" w:id="16732"/>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6732"/>
    <w:bookmarkStart w:name="z16968" w:id="16733"/>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6733"/>
    <w:bookmarkStart w:name="z16969" w:id="16734"/>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6734"/>
    <w:bookmarkStart w:name="z16970" w:id="16735"/>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6735"/>
    <w:bookmarkStart w:name="z16971" w:id="16736"/>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6736"/>
    <w:bookmarkStart w:name="z16972" w:id="16737"/>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6737"/>
    <w:bookmarkStart w:name="z16973" w:id="16738"/>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6738"/>
    <w:bookmarkStart w:name="z16974" w:id="16739"/>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6739"/>
    <w:bookmarkStart w:name="z16975" w:id="16740"/>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6740"/>
    <w:bookmarkStart w:name="z16976" w:id="16741"/>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6741"/>
    <w:bookmarkStart w:name="z16977" w:id="16742"/>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6742"/>
    <w:bookmarkStart w:name="z16978" w:id="16743"/>
    <w:p>
      <w:pPr>
        <w:spacing w:after="0"/>
        <w:ind w:left="0"/>
        <w:jc w:val="both"/>
      </w:pPr>
      <w:r>
        <w:rPr>
          <w:rFonts w:ascii="Times New Roman"/>
          <w:b w:val="false"/>
          <w:i w:val="false"/>
          <w:color w:val="000000"/>
          <w:sz w:val="28"/>
        </w:rPr>
        <w:t>
      2) обязанности:</w:t>
      </w:r>
    </w:p>
    <w:bookmarkEnd w:id="16743"/>
    <w:bookmarkStart w:name="z16979" w:id="16744"/>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6744"/>
    <w:bookmarkStart w:name="z16980" w:id="16745"/>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6745"/>
    <w:bookmarkStart w:name="z16981" w:id="16746"/>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6746"/>
    <w:bookmarkStart w:name="z16982" w:id="16747"/>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6747"/>
    <w:bookmarkStart w:name="z16983" w:id="16748"/>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6748"/>
    <w:bookmarkStart w:name="z16984" w:id="16749"/>
    <w:p>
      <w:pPr>
        <w:spacing w:after="0"/>
        <w:ind w:left="0"/>
        <w:jc w:val="both"/>
      </w:pPr>
      <w:r>
        <w:rPr>
          <w:rFonts w:ascii="Times New Roman"/>
          <w:b w:val="false"/>
          <w:i w:val="false"/>
          <w:color w:val="000000"/>
          <w:sz w:val="28"/>
        </w:rPr>
        <w:t>
      имеющих налоговую задолженность;</w:t>
      </w:r>
    </w:p>
    <w:bookmarkEnd w:id="16749"/>
    <w:bookmarkStart w:name="z16985" w:id="16750"/>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6750"/>
    <w:bookmarkStart w:name="z16986" w:id="16751"/>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6751"/>
    <w:bookmarkStart w:name="z16987" w:id="16752"/>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6752"/>
    <w:bookmarkStart w:name="z16988" w:id="16753"/>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6753"/>
    <w:bookmarkStart w:name="z16989" w:id="16754"/>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6754"/>
    <w:bookmarkStart w:name="z16990" w:id="16755"/>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6755"/>
    <w:bookmarkStart w:name="z16991" w:id="16756"/>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6756"/>
    <w:bookmarkStart w:name="z16992" w:id="16757"/>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6757"/>
    <w:bookmarkStart w:name="z16993" w:id="16758"/>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6758"/>
    <w:bookmarkStart w:name="z16994" w:id="16759"/>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6759"/>
    <w:bookmarkStart w:name="z16995" w:id="16760"/>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6760"/>
    <w:bookmarkStart w:name="z16996" w:id="16761"/>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6761"/>
    <w:bookmarkStart w:name="z16997" w:id="16762"/>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6762"/>
    <w:bookmarkStart w:name="z16998" w:id="16763"/>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6763"/>
    <w:bookmarkStart w:name="z16999" w:id="16764"/>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6764"/>
    <w:bookmarkStart w:name="z17000" w:id="16765"/>
    <w:p>
      <w:pPr>
        <w:spacing w:after="0"/>
        <w:ind w:left="0"/>
        <w:jc w:val="both"/>
      </w:pPr>
      <w:r>
        <w:rPr>
          <w:rFonts w:ascii="Times New Roman"/>
          <w:b w:val="false"/>
          <w:i w:val="false"/>
          <w:color w:val="000000"/>
          <w:sz w:val="28"/>
        </w:rPr>
        <w:t>
      защищать интересы государства;</w:t>
      </w:r>
    </w:p>
    <w:bookmarkEnd w:id="16765"/>
    <w:bookmarkStart w:name="z17001" w:id="16766"/>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6766"/>
    <w:bookmarkStart w:name="z17002" w:id="16767"/>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6767"/>
    <w:bookmarkStart w:name="z17003" w:id="16768"/>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6768"/>
    <w:bookmarkStart w:name="z17004" w:id="16769"/>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6769"/>
    <w:bookmarkStart w:name="z17005" w:id="16770"/>
    <w:p>
      <w:pPr>
        <w:spacing w:after="0"/>
        <w:ind w:left="0"/>
        <w:jc w:val="both"/>
      </w:pPr>
      <w:r>
        <w:rPr>
          <w:rFonts w:ascii="Times New Roman"/>
          <w:b w:val="false"/>
          <w:i w:val="false"/>
          <w:color w:val="000000"/>
          <w:sz w:val="28"/>
        </w:rPr>
        <w:t>
      15. Функции:</w:t>
      </w:r>
    </w:p>
    <w:bookmarkEnd w:id="16770"/>
    <w:bookmarkStart w:name="z17006" w:id="16771"/>
    <w:p>
      <w:pPr>
        <w:spacing w:after="0"/>
        <w:ind w:left="0"/>
        <w:jc w:val="both"/>
      </w:pPr>
      <w:r>
        <w:rPr>
          <w:rFonts w:ascii="Times New Roman"/>
          <w:b w:val="false"/>
          <w:i w:val="false"/>
          <w:color w:val="000000"/>
          <w:sz w:val="28"/>
        </w:rPr>
        <w:t>
      1) осуществление налогового контроля;</w:t>
      </w:r>
    </w:p>
    <w:bookmarkEnd w:id="16771"/>
    <w:bookmarkStart w:name="z17007" w:id="16772"/>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6772"/>
    <w:bookmarkStart w:name="z17008" w:id="16773"/>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6773"/>
    <w:bookmarkStart w:name="z17009" w:id="16774"/>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6774"/>
    <w:bookmarkStart w:name="z17010" w:id="16775"/>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6775"/>
    <w:bookmarkStart w:name="z17011" w:id="16776"/>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6776"/>
    <w:bookmarkStart w:name="z17012" w:id="16777"/>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6777"/>
    <w:bookmarkStart w:name="z17013" w:id="16778"/>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6778"/>
    <w:bookmarkStart w:name="z17014" w:id="16779"/>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6779"/>
    <w:bookmarkStart w:name="z17015" w:id="16780"/>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6780"/>
    <w:bookmarkStart w:name="z17016" w:id="16781"/>
    <w:p>
      <w:pPr>
        <w:spacing w:after="0"/>
        <w:ind w:left="0"/>
        <w:jc w:val="both"/>
      </w:pPr>
      <w:r>
        <w:rPr>
          <w:rFonts w:ascii="Times New Roman"/>
          <w:b w:val="false"/>
          <w:i w:val="false"/>
          <w:color w:val="000000"/>
          <w:sz w:val="28"/>
        </w:rPr>
        <w:t>
      11) осуществление налогового администрирования;</w:t>
      </w:r>
    </w:p>
    <w:bookmarkEnd w:id="16781"/>
    <w:bookmarkStart w:name="z17017" w:id="16782"/>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6782"/>
    <w:bookmarkStart w:name="z17018" w:id="16783"/>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6783"/>
    <w:bookmarkStart w:name="z17019" w:id="16784"/>
    <w:p>
      <w:pPr>
        <w:spacing w:after="0"/>
        <w:ind w:left="0"/>
        <w:jc w:val="both"/>
      </w:pPr>
      <w:r>
        <w:rPr>
          <w:rFonts w:ascii="Times New Roman"/>
          <w:b w:val="false"/>
          <w:i w:val="false"/>
          <w:color w:val="000000"/>
          <w:sz w:val="28"/>
        </w:rPr>
        <w:t>
      14) использование системы управления рисками;</w:t>
      </w:r>
    </w:p>
    <w:bookmarkEnd w:id="16784"/>
    <w:bookmarkStart w:name="z17020" w:id="16785"/>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6785"/>
    <w:bookmarkStart w:name="z17021" w:id="16786"/>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6786"/>
    <w:bookmarkStart w:name="z17022" w:id="16787"/>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6787"/>
    <w:bookmarkStart w:name="z17023" w:id="16788"/>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6788"/>
    <w:bookmarkStart w:name="z17024" w:id="16789"/>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6789"/>
    <w:bookmarkStart w:name="z17025" w:id="16790"/>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6790"/>
    <w:bookmarkStart w:name="z17026" w:id="16791"/>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6791"/>
    <w:bookmarkStart w:name="z17027" w:id="16792"/>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6792"/>
    <w:bookmarkStart w:name="z17028" w:id="16793"/>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6793"/>
    <w:bookmarkStart w:name="z17029" w:id="16794"/>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6794"/>
    <w:bookmarkStart w:name="z17030" w:id="16795"/>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6795"/>
    <w:bookmarkStart w:name="z17031" w:id="16796"/>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6796"/>
    <w:bookmarkStart w:name="z17032" w:id="16797"/>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6797"/>
    <w:bookmarkStart w:name="z17033" w:id="16798"/>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6798"/>
    <w:bookmarkStart w:name="z17034" w:id="16799"/>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6799"/>
    <w:bookmarkStart w:name="z17035" w:id="16800"/>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6800"/>
    <w:bookmarkStart w:name="z17036" w:id="16801"/>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6801"/>
    <w:bookmarkStart w:name="z17037" w:id="16802"/>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6802"/>
    <w:bookmarkStart w:name="z17038" w:id="16803"/>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6803"/>
    <w:bookmarkStart w:name="z17039" w:id="16804"/>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6804"/>
    <w:bookmarkStart w:name="z17040" w:id="16805"/>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6805"/>
    <w:bookmarkStart w:name="z17041" w:id="16806"/>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6806"/>
    <w:bookmarkStart w:name="z17042" w:id="16807"/>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6807"/>
    <w:bookmarkStart w:name="z17043" w:id="16808"/>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6808"/>
    <w:bookmarkStart w:name="z17044" w:id="16809"/>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6809"/>
    <w:bookmarkStart w:name="z17045" w:id="16810"/>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6810"/>
    <w:bookmarkStart w:name="z17046" w:id="16811"/>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6811"/>
    <w:bookmarkStart w:name="z17047" w:id="16812"/>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6812"/>
    <w:bookmarkStart w:name="z17048" w:id="16813"/>
    <w:p>
      <w:pPr>
        <w:spacing w:after="0"/>
        <w:ind w:left="0"/>
        <w:jc w:val="both"/>
      </w:pPr>
      <w:r>
        <w:rPr>
          <w:rFonts w:ascii="Times New Roman"/>
          <w:b w:val="false"/>
          <w:i w:val="false"/>
          <w:color w:val="000000"/>
          <w:sz w:val="28"/>
        </w:rPr>
        <w:t>
      18. Полномочия Руководителя Управления:</w:t>
      </w:r>
    </w:p>
    <w:bookmarkEnd w:id="16813"/>
    <w:bookmarkStart w:name="z17049" w:id="16814"/>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16814"/>
    <w:bookmarkStart w:name="z17050" w:id="16815"/>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6815"/>
    <w:bookmarkStart w:name="z17051" w:id="16816"/>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6816"/>
    <w:bookmarkStart w:name="z17052" w:id="16817"/>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6817"/>
    <w:bookmarkStart w:name="z17053" w:id="16818"/>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6818"/>
    <w:bookmarkStart w:name="z17054" w:id="16819"/>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16819"/>
    <w:bookmarkStart w:name="z17055" w:id="16820"/>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6820"/>
    <w:bookmarkStart w:name="z17056" w:id="16821"/>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6821"/>
    <w:bookmarkStart w:name="z17057" w:id="16822"/>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6822"/>
    <w:bookmarkStart w:name="z17058" w:id="16823"/>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6823"/>
    <w:bookmarkStart w:name="z17059" w:id="16824"/>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6824"/>
    <w:bookmarkStart w:name="z17060" w:id="16825"/>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6825"/>
    <w:bookmarkStart w:name="z17061" w:id="16826"/>
    <w:p>
      <w:pPr>
        <w:spacing w:after="0"/>
        <w:ind w:left="0"/>
        <w:jc w:val="left"/>
      </w:pPr>
      <w:r>
        <w:rPr>
          <w:rFonts w:ascii="Times New Roman"/>
          <w:b/>
          <w:i w:val="false"/>
          <w:color w:val="000000"/>
        </w:rPr>
        <w:t xml:space="preserve"> Глава 4. Имущество Управления</w:t>
      </w:r>
    </w:p>
    <w:bookmarkEnd w:id="16826"/>
    <w:bookmarkStart w:name="z17062" w:id="16827"/>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16827"/>
    <w:bookmarkStart w:name="z17063" w:id="16828"/>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6828"/>
    <w:bookmarkStart w:name="z17064" w:id="16829"/>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16829"/>
    <w:bookmarkStart w:name="z17065" w:id="16830"/>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6830"/>
    <w:bookmarkStart w:name="z17066" w:id="16831"/>
    <w:p>
      <w:pPr>
        <w:spacing w:after="0"/>
        <w:ind w:left="0"/>
        <w:jc w:val="left"/>
      </w:pPr>
      <w:r>
        <w:rPr>
          <w:rFonts w:ascii="Times New Roman"/>
          <w:b/>
          <w:i w:val="false"/>
          <w:color w:val="000000"/>
        </w:rPr>
        <w:t xml:space="preserve"> Глава 5. Реорганизация и упразднение Управления</w:t>
      </w:r>
    </w:p>
    <w:bookmarkEnd w:id="16831"/>
    <w:bookmarkStart w:name="z17067" w:id="16832"/>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168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107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130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7070" w:id="16833"/>
    <w:p>
      <w:pPr>
        <w:spacing w:after="0"/>
        <w:ind w:left="0"/>
        <w:jc w:val="left"/>
      </w:pPr>
      <w:r>
        <w:rPr>
          <w:rFonts w:ascii="Times New Roman"/>
          <w:b/>
          <w:i w:val="false"/>
          <w:color w:val="000000"/>
        </w:rPr>
        <w:t xml:space="preserve"> Положение об Управлении государственных доходов по Шетскому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6833"/>
    <w:bookmarkStart w:name="z17071" w:id="16834"/>
    <w:p>
      <w:pPr>
        <w:spacing w:after="0"/>
        <w:ind w:left="0"/>
        <w:jc w:val="left"/>
      </w:pPr>
      <w:r>
        <w:rPr>
          <w:rFonts w:ascii="Times New Roman"/>
          <w:b/>
          <w:i w:val="false"/>
          <w:color w:val="000000"/>
        </w:rPr>
        <w:t xml:space="preserve"> Глава 1. Общие положения</w:t>
      </w:r>
    </w:p>
    <w:bookmarkEnd w:id="16834"/>
    <w:bookmarkStart w:name="z17072" w:id="16835"/>
    <w:p>
      <w:pPr>
        <w:spacing w:after="0"/>
        <w:ind w:left="0"/>
        <w:jc w:val="both"/>
      </w:pPr>
      <w:r>
        <w:rPr>
          <w:rFonts w:ascii="Times New Roman"/>
          <w:b w:val="false"/>
          <w:i w:val="false"/>
          <w:color w:val="000000"/>
          <w:sz w:val="28"/>
        </w:rPr>
        <w:t>
      1. Управление государственных доходов по Шетскому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Карагандинской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6835"/>
    <w:bookmarkStart w:name="z17073" w:id="16836"/>
    <w:p>
      <w:pPr>
        <w:spacing w:after="0"/>
        <w:ind w:left="0"/>
        <w:jc w:val="both"/>
      </w:pPr>
      <w:r>
        <w:rPr>
          <w:rFonts w:ascii="Times New Roman"/>
          <w:b w:val="false"/>
          <w:i w:val="false"/>
          <w:color w:val="000000"/>
          <w:sz w:val="28"/>
        </w:rPr>
        <w:t xml:space="preserve">
      1) налогового администрирования; </w:t>
      </w:r>
    </w:p>
    <w:bookmarkEnd w:id="16836"/>
    <w:bookmarkStart w:name="z17074" w:id="16837"/>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6837"/>
    <w:bookmarkStart w:name="z17075" w:id="16838"/>
    <w:p>
      <w:pPr>
        <w:spacing w:after="0"/>
        <w:ind w:left="0"/>
        <w:jc w:val="both"/>
      </w:pPr>
      <w:r>
        <w:rPr>
          <w:rFonts w:ascii="Times New Roman"/>
          <w:b w:val="false"/>
          <w:i w:val="false"/>
          <w:color w:val="000000"/>
          <w:sz w:val="28"/>
        </w:rPr>
        <w:t xml:space="preserve">
      3) оборота нефтепродуктов и биотоплива; </w:t>
      </w:r>
    </w:p>
    <w:bookmarkEnd w:id="16838"/>
    <w:bookmarkStart w:name="z17076" w:id="16839"/>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6839"/>
    <w:bookmarkStart w:name="z17077" w:id="16840"/>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6840"/>
    <w:bookmarkStart w:name="z17078" w:id="16841"/>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6841"/>
    <w:bookmarkStart w:name="z17079" w:id="16842"/>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6842"/>
    <w:bookmarkStart w:name="z17080" w:id="16843"/>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6843"/>
    <w:bookmarkStart w:name="z17081" w:id="16844"/>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6844"/>
    <w:bookmarkStart w:name="z17082" w:id="16845"/>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6845"/>
    <w:bookmarkStart w:name="z17083" w:id="16846"/>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6846"/>
    <w:bookmarkStart w:name="z17084" w:id="16847"/>
    <w:p>
      <w:pPr>
        <w:spacing w:after="0"/>
        <w:ind w:left="0"/>
        <w:jc w:val="both"/>
      </w:pPr>
      <w:r>
        <w:rPr>
          <w:rFonts w:ascii="Times New Roman"/>
          <w:b w:val="false"/>
          <w:i w:val="false"/>
          <w:color w:val="000000"/>
          <w:sz w:val="28"/>
        </w:rPr>
        <w:t xml:space="preserve">
      8. Местонахождение Управления: почтовый индекс 101700, Республика Казахстан, Карагандинская область, Шетский район, село Аксу-Аюлы, улица Шортанбай Жырау, 101. </w:t>
      </w:r>
    </w:p>
    <w:bookmarkEnd w:id="16847"/>
    <w:bookmarkStart w:name="z17085" w:id="16848"/>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Шетскому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6848"/>
    <w:bookmarkStart w:name="z17086" w:id="16849"/>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6849"/>
    <w:bookmarkStart w:name="z17087" w:id="16850"/>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6850"/>
    <w:bookmarkStart w:name="z17088" w:id="16851"/>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6851"/>
    <w:bookmarkStart w:name="z17089" w:id="16852"/>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6852"/>
    <w:bookmarkStart w:name="z17090" w:id="16853"/>
    <w:p>
      <w:pPr>
        <w:spacing w:after="0"/>
        <w:ind w:left="0"/>
        <w:jc w:val="left"/>
      </w:pPr>
      <w:r>
        <w:rPr>
          <w:rFonts w:ascii="Times New Roman"/>
          <w:b/>
          <w:i w:val="false"/>
          <w:color w:val="000000"/>
        </w:rPr>
        <w:t xml:space="preserve"> Глава 2. Задачи, права и обязанности Управления</w:t>
      </w:r>
    </w:p>
    <w:bookmarkEnd w:id="16853"/>
    <w:bookmarkStart w:name="z17091" w:id="16854"/>
    <w:p>
      <w:pPr>
        <w:spacing w:after="0"/>
        <w:ind w:left="0"/>
        <w:jc w:val="both"/>
      </w:pPr>
      <w:r>
        <w:rPr>
          <w:rFonts w:ascii="Times New Roman"/>
          <w:b w:val="false"/>
          <w:i w:val="false"/>
          <w:color w:val="000000"/>
          <w:sz w:val="28"/>
        </w:rPr>
        <w:t>
      13. Задачи:</w:t>
      </w:r>
    </w:p>
    <w:bookmarkEnd w:id="16854"/>
    <w:bookmarkStart w:name="z17092" w:id="16855"/>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6855"/>
    <w:bookmarkStart w:name="z17093" w:id="16856"/>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6856"/>
    <w:bookmarkStart w:name="z17094" w:id="16857"/>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6857"/>
    <w:bookmarkStart w:name="z17095" w:id="16858"/>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6858"/>
    <w:bookmarkStart w:name="z17096" w:id="16859"/>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6859"/>
    <w:bookmarkStart w:name="z17097" w:id="16860"/>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6860"/>
    <w:bookmarkStart w:name="z17098" w:id="16861"/>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6861"/>
    <w:bookmarkStart w:name="z17099" w:id="16862"/>
    <w:p>
      <w:pPr>
        <w:spacing w:after="0"/>
        <w:ind w:left="0"/>
        <w:jc w:val="both"/>
      </w:pPr>
      <w:r>
        <w:rPr>
          <w:rFonts w:ascii="Times New Roman"/>
          <w:b w:val="false"/>
          <w:i w:val="false"/>
          <w:color w:val="000000"/>
          <w:sz w:val="28"/>
        </w:rPr>
        <w:t>
      14. Права и обязанности Управления:</w:t>
      </w:r>
    </w:p>
    <w:bookmarkEnd w:id="16862"/>
    <w:bookmarkStart w:name="z17100" w:id="16863"/>
    <w:p>
      <w:pPr>
        <w:spacing w:after="0"/>
        <w:ind w:left="0"/>
        <w:jc w:val="both"/>
      </w:pPr>
      <w:r>
        <w:rPr>
          <w:rFonts w:ascii="Times New Roman"/>
          <w:b w:val="false"/>
          <w:i w:val="false"/>
          <w:color w:val="000000"/>
          <w:sz w:val="28"/>
        </w:rPr>
        <w:t>
      1) права:</w:t>
      </w:r>
    </w:p>
    <w:bookmarkEnd w:id="16863"/>
    <w:bookmarkStart w:name="z17101" w:id="16864"/>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6864"/>
    <w:bookmarkStart w:name="z17102" w:id="16865"/>
    <w:p>
      <w:pPr>
        <w:spacing w:after="0"/>
        <w:ind w:left="0"/>
        <w:jc w:val="both"/>
      </w:pPr>
      <w:r>
        <w:rPr>
          <w:rFonts w:ascii="Times New Roman"/>
          <w:b w:val="false"/>
          <w:i w:val="false"/>
          <w:color w:val="000000"/>
          <w:sz w:val="28"/>
        </w:rPr>
        <w:t>
      требовать от налогоплательщика (налогового агента):</w:t>
      </w:r>
    </w:p>
    <w:bookmarkEnd w:id="16865"/>
    <w:bookmarkStart w:name="z17103" w:id="16866"/>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6866"/>
    <w:bookmarkStart w:name="z17104" w:id="16867"/>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6867"/>
    <w:bookmarkStart w:name="z17105" w:id="16868"/>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6868"/>
    <w:bookmarkStart w:name="z17106" w:id="1686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6869"/>
    <w:bookmarkStart w:name="z17107" w:id="1687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6870"/>
    <w:bookmarkStart w:name="z17108" w:id="16871"/>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6871"/>
    <w:bookmarkStart w:name="z17109" w:id="16872"/>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6872"/>
    <w:bookmarkStart w:name="z17110" w:id="16873"/>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6873"/>
    <w:bookmarkStart w:name="z17111" w:id="16874"/>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6874"/>
    <w:bookmarkStart w:name="z17112" w:id="16875"/>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6875"/>
    <w:bookmarkStart w:name="z17113" w:id="16876"/>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6876"/>
    <w:bookmarkStart w:name="z17114" w:id="16877"/>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6877"/>
    <w:bookmarkStart w:name="z17115" w:id="16878"/>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6878"/>
    <w:bookmarkStart w:name="z17116" w:id="16879"/>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6879"/>
    <w:bookmarkStart w:name="z17117" w:id="16880"/>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6880"/>
    <w:bookmarkStart w:name="z17118" w:id="16881"/>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6881"/>
    <w:bookmarkStart w:name="z17119" w:id="16882"/>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6882"/>
    <w:bookmarkStart w:name="z17120" w:id="16883"/>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6883"/>
    <w:bookmarkStart w:name="z17121" w:id="16884"/>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6884"/>
    <w:bookmarkStart w:name="z17122" w:id="16885"/>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6885"/>
    <w:bookmarkStart w:name="z17123" w:id="16886"/>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6886"/>
    <w:bookmarkStart w:name="z17124" w:id="16887"/>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6887"/>
    <w:bookmarkStart w:name="z17125" w:id="16888"/>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6888"/>
    <w:bookmarkStart w:name="z17126" w:id="16889"/>
    <w:p>
      <w:pPr>
        <w:spacing w:after="0"/>
        <w:ind w:left="0"/>
        <w:jc w:val="both"/>
      </w:pPr>
      <w:r>
        <w:rPr>
          <w:rFonts w:ascii="Times New Roman"/>
          <w:b w:val="false"/>
          <w:i w:val="false"/>
          <w:color w:val="000000"/>
          <w:sz w:val="28"/>
        </w:rPr>
        <w:t>
      2) обязанности:</w:t>
      </w:r>
    </w:p>
    <w:bookmarkEnd w:id="16889"/>
    <w:bookmarkStart w:name="z17127" w:id="16890"/>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6890"/>
    <w:bookmarkStart w:name="z17128" w:id="16891"/>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6891"/>
    <w:bookmarkStart w:name="z17129" w:id="16892"/>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6892"/>
    <w:bookmarkStart w:name="z17130" w:id="16893"/>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6893"/>
    <w:bookmarkStart w:name="z17131" w:id="16894"/>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6894"/>
    <w:bookmarkStart w:name="z17132" w:id="16895"/>
    <w:p>
      <w:pPr>
        <w:spacing w:after="0"/>
        <w:ind w:left="0"/>
        <w:jc w:val="both"/>
      </w:pPr>
      <w:r>
        <w:rPr>
          <w:rFonts w:ascii="Times New Roman"/>
          <w:b w:val="false"/>
          <w:i w:val="false"/>
          <w:color w:val="000000"/>
          <w:sz w:val="28"/>
        </w:rPr>
        <w:t>
      имеющих налоговую задолженность;</w:t>
      </w:r>
    </w:p>
    <w:bookmarkEnd w:id="16895"/>
    <w:bookmarkStart w:name="z17133" w:id="16896"/>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6896"/>
    <w:bookmarkStart w:name="z17134" w:id="16897"/>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6897"/>
    <w:bookmarkStart w:name="z17135" w:id="16898"/>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6898"/>
    <w:bookmarkStart w:name="z17136" w:id="16899"/>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6899"/>
    <w:bookmarkStart w:name="z17137" w:id="16900"/>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6900"/>
    <w:bookmarkStart w:name="z17138" w:id="16901"/>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6901"/>
    <w:bookmarkStart w:name="z17139" w:id="16902"/>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6902"/>
    <w:bookmarkStart w:name="z17140" w:id="16903"/>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6903"/>
    <w:bookmarkStart w:name="z17141" w:id="16904"/>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6904"/>
    <w:bookmarkStart w:name="z17142" w:id="16905"/>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6905"/>
    <w:bookmarkStart w:name="z17143" w:id="16906"/>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6906"/>
    <w:bookmarkStart w:name="z17144" w:id="16907"/>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6907"/>
    <w:bookmarkStart w:name="z17145" w:id="16908"/>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6908"/>
    <w:bookmarkStart w:name="z17146" w:id="16909"/>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6909"/>
    <w:bookmarkStart w:name="z17147" w:id="16910"/>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6910"/>
    <w:bookmarkStart w:name="z17148" w:id="16911"/>
    <w:p>
      <w:pPr>
        <w:spacing w:after="0"/>
        <w:ind w:left="0"/>
        <w:jc w:val="both"/>
      </w:pPr>
      <w:r>
        <w:rPr>
          <w:rFonts w:ascii="Times New Roman"/>
          <w:b w:val="false"/>
          <w:i w:val="false"/>
          <w:color w:val="000000"/>
          <w:sz w:val="28"/>
        </w:rPr>
        <w:t>
      защищать интересы государства;</w:t>
      </w:r>
    </w:p>
    <w:bookmarkEnd w:id="16911"/>
    <w:bookmarkStart w:name="z17149" w:id="16912"/>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6912"/>
    <w:bookmarkStart w:name="z17150" w:id="16913"/>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6913"/>
    <w:bookmarkStart w:name="z17151" w:id="16914"/>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6914"/>
    <w:bookmarkStart w:name="z17152" w:id="16915"/>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6915"/>
    <w:bookmarkStart w:name="z17153" w:id="16916"/>
    <w:p>
      <w:pPr>
        <w:spacing w:after="0"/>
        <w:ind w:left="0"/>
        <w:jc w:val="both"/>
      </w:pPr>
      <w:r>
        <w:rPr>
          <w:rFonts w:ascii="Times New Roman"/>
          <w:b w:val="false"/>
          <w:i w:val="false"/>
          <w:color w:val="000000"/>
          <w:sz w:val="28"/>
        </w:rPr>
        <w:t>
      15. Функции:</w:t>
      </w:r>
    </w:p>
    <w:bookmarkEnd w:id="16916"/>
    <w:bookmarkStart w:name="z17154" w:id="16917"/>
    <w:p>
      <w:pPr>
        <w:spacing w:after="0"/>
        <w:ind w:left="0"/>
        <w:jc w:val="both"/>
      </w:pPr>
      <w:r>
        <w:rPr>
          <w:rFonts w:ascii="Times New Roman"/>
          <w:b w:val="false"/>
          <w:i w:val="false"/>
          <w:color w:val="000000"/>
          <w:sz w:val="28"/>
        </w:rPr>
        <w:t>
      1) осуществление налогового контроля;</w:t>
      </w:r>
    </w:p>
    <w:bookmarkEnd w:id="16917"/>
    <w:bookmarkStart w:name="z17155" w:id="16918"/>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6918"/>
    <w:bookmarkStart w:name="z17156" w:id="16919"/>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6919"/>
    <w:bookmarkStart w:name="z17157" w:id="16920"/>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6920"/>
    <w:bookmarkStart w:name="z17158" w:id="16921"/>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6921"/>
    <w:bookmarkStart w:name="z17159" w:id="16922"/>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6922"/>
    <w:bookmarkStart w:name="z17160" w:id="16923"/>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6923"/>
    <w:bookmarkStart w:name="z17161" w:id="16924"/>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6924"/>
    <w:bookmarkStart w:name="z17162" w:id="16925"/>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6925"/>
    <w:bookmarkStart w:name="z17163" w:id="16926"/>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6926"/>
    <w:bookmarkStart w:name="z17164" w:id="16927"/>
    <w:p>
      <w:pPr>
        <w:spacing w:after="0"/>
        <w:ind w:left="0"/>
        <w:jc w:val="both"/>
      </w:pPr>
      <w:r>
        <w:rPr>
          <w:rFonts w:ascii="Times New Roman"/>
          <w:b w:val="false"/>
          <w:i w:val="false"/>
          <w:color w:val="000000"/>
          <w:sz w:val="28"/>
        </w:rPr>
        <w:t>
      11) осуществление налогового администрирования;</w:t>
      </w:r>
    </w:p>
    <w:bookmarkEnd w:id="16927"/>
    <w:bookmarkStart w:name="z17165" w:id="16928"/>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6928"/>
    <w:bookmarkStart w:name="z17166" w:id="16929"/>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6929"/>
    <w:bookmarkStart w:name="z17167" w:id="16930"/>
    <w:p>
      <w:pPr>
        <w:spacing w:after="0"/>
        <w:ind w:left="0"/>
        <w:jc w:val="both"/>
      </w:pPr>
      <w:r>
        <w:rPr>
          <w:rFonts w:ascii="Times New Roman"/>
          <w:b w:val="false"/>
          <w:i w:val="false"/>
          <w:color w:val="000000"/>
          <w:sz w:val="28"/>
        </w:rPr>
        <w:t>
      14) использование системы управления рисками;</w:t>
      </w:r>
    </w:p>
    <w:bookmarkEnd w:id="16930"/>
    <w:bookmarkStart w:name="z17168" w:id="16931"/>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6931"/>
    <w:bookmarkStart w:name="z17169" w:id="16932"/>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6932"/>
    <w:bookmarkStart w:name="z17170" w:id="16933"/>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6933"/>
    <w:bookmarkStart w:name="z17171" w:id="16934"/>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6934"/>
    <w:bookmarkStart w:name="z17172" w:id="16935"/>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6935"/>
    <w:bookmarkStart w:name="z17173" w:id="16936"/>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6936"/>
    <w:bookmarkStart w:name="z17174" w:id="16937"/>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6937"/>
    <w:bookmarkStart w:name="z17175" w:id="16938"/>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6938"/>
    <w:bookmarkStart w:name="z17176" w:id="16939"/>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6939"/>
    <w:bookmarkStart w:name="z17177" w:id="16940"/>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6940"/>
    <w:bookmarkStart w:name="z17178" w:id="16941"/>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6941"/>
    <w:bookmarkStart w:name="z17179" w:id="16942"/>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6942"/>
    <w:bookmarkStart w:name="z17180" w:id="16943"/>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6943"/>
    <w:bookmarkStart w:name="z17181" w:id="16944"/>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6944"/>
    <w:bookmarkStart w:name="z17182" w:id="16945"/>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6945"/>
    <w:bookmarkStart w:name="z17183" w:id="16946"/>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6946"/>
    <w:bookmarkStart w:name="z17184" w:id="16947"/>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6947"/>
    <w:bookmarkStart w:name="z17185" w:id="16948"/>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6948"/>
    <w:bookmarkStart w:name="z17186" w:id="16949"/>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6949"/>
    <w:bookmarkStart w:name="z17187" w:id="16950"/>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6950"/>
    <w:bookmarkStart w:name="z17188" w:id="16951"/>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6951"/>
    <w:bookmarkStart w:name="z17189" w:id="16952"/>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6952"/>
    <w:bookmarkStart w:name="z17190" w:id="16953"/>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6953"/>
    <w:bookmarkStart w:name="z17191" w:id="16954"/>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6954"/>
    <w:bookmarkStart w:name="z17192" w:id="16955"/>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6955"/>
    <w:bookmarkStart w:name="z17193" w:id="16956"/>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6956"/>
    <w:bookmarkStart w:name="z17194" w:id="16957"/>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6957"/>
    <w:bookmarkStart w:name="z17195" w:id="16958"/>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6958"/>
    <w:bookmarkStart w:name="z17196" w:id="16959"/>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6959"/>
    <w:bookmarkStart w:name="z17197" w:id="16960"/>
    <w:p>
      <w:pPr>
        <w:spacing w:after="0"/>
        <w:ind w:left="0"/>
        <w:jc w:val="both"/>
      </w:pPr>
      <w:r>
        <w:rPr>
          <w:rFonts w:ascii="Times New Roman"/>
          <w:b w:val="false"/>
          <w:i w:val="false"/>
          <w:color w:val="000000"/>
          <w:sz w:val="28"/>
        </w:rPr>
        <w:t>
      19. Полномочия Руководителя Управления:</w:t>
      </w:r>
    </w:p>
    <w:bookmarkEnd w:id="16960"/>
    <w:bookmarkStart w:name="z17198" w:id="16961"/>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6961"/>
    <w:bookmarkStart w:name="z17199" w:id="16962"/>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6962"/>
    <w:bookmarkStart w:name="z17200" w:id="16963"/>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6963"/>
    <w:bookmarkStart w:name="z17201" w:id="16964"/>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6964"/>
    <w:bookmarkStart w:name="z17202" w:id="16965"/>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6965"/>
    <w:bookmarkStart w:name="z17203" w:id="16966"/>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6966"/>
    <w:bookmarkStart w:name="z17204" w:id="16967"/>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6967"/>
    <w:bookmarkStart w:name="z17205" w:id="16968"/>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6968"/>
    <w:bookmarkStart w:name="z17206" w:id="16969"/>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6969"/>
    <w:bookmarkStart w:name="z17207" w:id="16970"/>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6970"/>
    <w:bookmarkStart w:name="z17208" w:id="16971"/>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6971"/>
    <w:bookmarkStart w:name="z17209" w:id="16972"/>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6972"/>
    <w:bookmarkStart w:name="z17210" w:id="16973"/>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6973"/>
    <w:bookmarkStart w:name="z17211" w:id="16974"/>
    <w:p>
      <w:pPr>
        <w:spacing w:after="0"/>
        <w:ind w:left="0"/>
        <w:jc w:val="left"/>
      </w:pPr>
      <w:r>
        <w:rPr>
          <w:rFonts w:ascii="Times New Roman"/>
          <w:b/>
          <w:i w:val="false"/>
          <w:color w:val="000000"/>
        </w:rPr>
        <w:t xml:space="preserve"> Глава 4. Имущество Управления</w:t>
      </w:r>
    </w:p>
    <w:bookmarkEnd w:id="16974"/>
    <w:bookmarkStart w:name="z17212" w:id="16975"/>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6975"/>
    <w:bookmarkStart w:name="z17213" w:id="16976"/>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6976"/>
    <w:bookmarkStart w:name="z17214" w:id="16977"/>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6977"/>
    <w:bookmarkStart w:name="z17215" w:id="16978"/>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6978"/>
    <w:bookmarkStart w:name="z17216" w:id="16979"/>
    <w:p>
      <w:pPr>
        <w:spacing w:after="0"/>
        <w:ind w:left="0"/>
        <w:jc w:val="left"/>
      </w:pPr>
      <w:r>
        <w:rPr>
          <w:rFonts w:ascii="Times New Roman"/>
          <w:b/>
          <w:i w:val="false"/>
          <w:color w:val="000000"/>
        </w:rPr>
        <w:t xml:space="preserve"> Глава 5. Реорганизация и упразднение Управления</w:t>
      </w:r>
    </w:p>
    <w:bookmarkEnd w:id="16979"/>
    <w:bookmarkStart w:name="z17217" w:id="16980"/>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69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108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131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7220" w:id="16981"/>
    <w:p>
      <w:pPr>
        <w:spacing w:after="0"/>
        <w:ind w:left="0"/>
        <w:jc w:val="left"/>
      </w:pPr>
      <w:r>
        <w:rPr>
          <w:rFonts w:ascii="Times New Roman"/>
          <w:b/>
          <w:i w:val="false"/>
          <w:color w:val="000000"/>
        </w:rPr>
        <w:t xml:space="preserve"> Положение об Управлении государственных доходов по Абайскому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6981"/>
    <w:bookmarkStart w:name="z17221" w:id="16982"/>
    <w:p>
      <w:pPr>
        <w:spacing w:after="0"/>
        <w:ind w:left="0"/>
        <w:jc w:val="left"/>
      </w:pPr>
      <w:r>
        <w:rPr>
          <w:rFonts w:ascii="Times New Roman"/>
          <w:b/>
          <w:i w:val="false"/>
          <w:color w:val="000000"/>
        </w:rPr>
        <w:t xml:space="preserve"> Глава 1. Общие положения</w:t>
      </w:r>
    </w:p>
    <w:bookmarkEnd w:id="16982"/>
    <w:bookmarkStart w:name="z17222" w:id="16983"/>
    <w:p>
      <w:pPr>
        <w:spacing w:after="0"/>
        <w:ind w:left="0"/>
        <w:jc w:val="both"/>
      </w:pPr>
      <w:r>
        <w:rPr>
          <w:rFonts w:ascii="Times New Roman"/>
          <w:b w:val="false"/>
          <w:i w:val="false"/>
          <w:color w:val="000000"/>
          <w:sz w:val="28"/>
        </w:rPr>
        <w:t>
      1. Управление государственных доходов по Абайскому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Карагандинской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6983"/>
    <w:bookmarkStart w:name="z17223" w:id="16984"/>
    <w:p>
      <w:pPr>
        <w:spacing w:after="0"/>
        <w:ind w:left="0"/>
        <w:jc w:val="both"/>
      </w:pPr>
      <w:r>
        <w:rPr>
          <w:rFonts w:ascii="Times New Roman"/>
          <w:b w:val="false"/>
          <w:i w:val="false"/>
          <w:color w:val="000000"/>
          <w:sz w:val="28"/>
        </w:rPr>
        <w:t xml:space="preserve">
      1) налогового администрирования; </w:t>
      </w:r>
    </w:p>
    <w:bookmarkEnd w:id="16984"/>
    <w:bookmarkStart w:name="z17224" w:id="16985"/>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6985"/>
    <w:bookmarkStart w:name="z17225" w:id="16986"/>
    <w:p>
      <w:pPr>
        <w:spacing w:after="0"/>
        <w:ind w:left="0"/>
        <w:jc w:val="both"/>
      </w:pPr>
      <w:r>
        <w:rPr>
          <w:rFonts w:ascii="Times New Roman"/>
          <w:b w:val="false"/>
          <w:i w:val="false"/>
          <w:color w:val="000000"/>
          <w:sz w:val="28"/>
        </w:rPr>
        <w:t xml:space="preserve">
      3) оборота нефтепродуктов и биотоплива; </w:t>
      </w:r>
    </w:p>
    <w:bookmarkEnd w:id="16986"/>
    <w:bookmarkStart w:name="z17226" w:id="16987"/>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6987"/>
    <w:bookmarkStart w:name="z17227" w:id="16988"/>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6988"/>
    <w:bookmarkStart w:name="z17228" w:id="16989"/>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6989"/>
    <w:bookmarkStart w:name="z17229" w:id="16990"/>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6990"/>
    <w:bookmarkStart w:name="z17230" w:id="16991"/>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6991"/>
    <w:bookmarkStart w:name="z17231" w:id="16992"/>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6992"/>
    <w:bookmarkStart w:name="z17232" w:id="16993"/>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6993"/>
    <w:bookmarkStart w:name="z17233" w:id="16994"/>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6994"/>
    <w:bookmarkStart w:name="z17234" w:id="16995"/>
    <w:p>
      <w:pPr>
        <w:spacing w:after="0"/>
        <w:ind w:left="0"/>
        <w:jc w:val="both"/>
      </w:pPr>
      <w:r>
        <w:rPr>
          <w:rFonts w:ascii="Times New Roman"/>
          <w:b w:val="false"/>
          <w:i w:val="false"/>
          <w:color w:val="000000"/>
          <w:sz w:val="28"/>
        </w:rPr>
        <w:t xml:space="preserve">
      8. Местонахождение Управления: почтовый индекс 100100, Республика Казахстан, Карагандинская область, Абайский район, город Абай, улица Әлия Молдағұлова, 41. </w:t>
      </w:r>
    </w:p>
    <w:bookmarkEnd w:id="16995"/>
    <w:bookmarkStart w:name="z17235" w:id="16996"/>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Абайскому району Департамента государственных доходов по Карагандинской области Комитета государственных доходов Министерства финансов Республики Казахстан".</w:t>
      </w:r>
    </w:p>
    <w:bookmarkEnd w:id="16996"/>
    <w:bookmarkStart w:name="z17236" w:id="16997"/>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6997"/>
    <w:bookmarkStart w:name="z17237" w:id="16998"/>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6998"/>
    <w:bookmarkStart w:name="z17238" w:id="16999"/>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6999"/>
    <w:bookmarkStart w:name="z17239" w:id="17000"/>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7000"/>
    <w:bookmarkStart w:name="z17240" w:id="17001"/>
    <w:p>
      <w:pPr>
        <w:spacing w:after="0"/>
        <w:ind w:left="0"/>
        <w:jc w:val="left"/>
      </w:pPr>
      <w:r>
        <w:rPr>
          <w:rFonts w:ascii="Times New Roman"/>
          <w:b/>
          <w:i w:val="false"/>
          <w:color w:val="000000"/>
        </w:rPr>
        <w:t xml:space="preserve"> Глава 2. Задачи, права и обязанности Управления</w:t>
      </w:r>
    </w:p>
    <w:bookmarkEnd w:id="17001"/>
    <w:bookmarkStart w:name="z17241" w:id="17002"/>
    <w:p>
      <w:pPr>
        <w:spacing w:after="0"/>
        <w:ind w:left="0"/>
        <w:jc w:val="both"/>
      </w:pPr>
      <w:r>
        <w:rPr>
          <w:rFonts w:ascii="Times New Roman"/>
          <w:b w:val="false"/>
          <w:i w:val="false"/>
          <w:color w:val="000000"/>
          <w:sz w:val="28"/>
        </w:rPr>
        <w:t>
      13. Задачи:</w:t>
      </w:r>
    </w:p>
    <w:bookmarkEnd w:id="17002"/>
    <w:bookmarkStart w:name="z17242" w:id="17003"/>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7003"/>
    <w:bookmarkStart w:name="z17243" w:id="17004"/>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7004"/>
    <w:bookmarkStart w:name="z17244" w:id="17005"/>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7005"/>
    <w:bookmarkStart w:name="z17245" w:id="17006"/>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7006"/>
    <w:bookmarkStart w:name="z17246" w:id="17007"/>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7007"/>
    <w:bookmarkStart w:name="z17247" w:id="17008"/>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7008"/>
    <w:bookmarkStart w:name="z17248" w:id="17009"/>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7009"/>
    <w:bookmarkStart w:name="z17249" w:id="17010"/>
    <w:p>
      <w:pPr>
        <w:spacing w:after="0"/>
        <w:ind w:left="0"/>
        <w:jc w:val="both"/>
      </w:pPr>
      <w:r>
        <w:rPr>
          <w:rFonts w:ascii="Times New Roman"/>
          <w:b w:val="false"/>
          <w:i w:val="false"/>
          <w:color w:val="000000"/>
          <w:sz w:val="28"/>
        </w:rPr>
        <w:t>
      14. Права и обязанности Управления:</w:t>
      </w:r>
    </w:p>
    <w:bookmarkEnd w:id="17010"/>
    <w:bookmarkStart w:name="z17250" w:id="17011"/>
    <w:p>
      <w:pPr>
        <w:spacing w:after="0"/>
        <w:ind w:left="0"/>
        <w:jc w:val="both"/>
      </w:pPr>
      <w:r>
        <w:rPr>
          <w:rFonts w:ascii="Times New Roman"/>
          <w:b w:val="false"/>
          <w:i w:val="false"/>
          <w:color w:val="000000"/>
          <w:sz w:val="28"/>
        </w:rPr>
        <w:t>
      1) права:</w:t>
      </w:r>
    </w:p>
    <w:bookmarkEnd w:id="17011"/>
    <w:bookmarkStart w:name="z17251" w:id="17012"/>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7012"/>
    <w:bookmarkStart w:name="z17252" w:id="17013"/>
    <w:p>
      <w:pPr>
        <w:spacing w:after="0"/>
        <w:ind w:left="0"/>
        <w:jc w:val="both"/>
      </w:pPr>
      <w:r>
        <w:rPr>
          <w:rFonts w:ascii="Times New Roman"/>
          <w:b w:val="false"/>
          <w:i w:val="false"/>
          <w:color w:val="000000"/>
          <w:sz w:val="28"/>
        </w:rPr>
        <w:t>
      требовать от налогоплательщика (налогового агента):</w:t>
      </w:r>
    </w:p>
    <w:bookmarkEnd w:id="17013"/>
    <w:bookmarkStart w:name="z17253" w:id="17014"/>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7014"/>
    <w:bookmarkStart w:name="z17254" w:id="17015"/>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7015"/>
    <w:bookmarkStart w:name="z17255" w:id="17016"/>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7016"/>
    <w:bookmarkStart w:name="z17256" w:id="1701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7017"/>
    <w:bookmarkStart w:name="z17257" w:id="1701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7018"/>
    <w:bookmarkStart w:name="z17258" w:id="17019"/>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7019"/>
    <w:bookmarkStart w:name="z17259" w:id="17020"/>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7020"/>
    <w:bookmarkStart w:name="z17260" w:id="17021"/>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7021"/>
    <w:bookmarkStart w:name="z17261" w:id="17022"/>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7022"/>
    <w:bookmarkStart w:name="z17262" w:id="17023"/>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7023"/>
    <w:bookmarkStart w:name="z17263" w:id="17024"/>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7024"/>
    <w:bookmarkStart w:name="z17264" w:id="17025"/>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7025"/>
    <w:bookmarkStart w:name="z17265" w:id="17026"/>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7026"/>
    <w:bookmarkStart w:name="z17266" w:id="17027"/>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7027"/>
    <w:bookmarkStart w:name="z17267" w:id="17028"/>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7028"/>
    <w:bookmarkStart w:name="z17268" w:id="17029"/>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7029"/>
    <w:bookmarkStart w:name="z17269" w:id="17030"/>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7030"/>
    <w:bookmarkStart w:name="z17270" w:id="17031"/>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7031"/>
    <w:bookmarkStart w:name="z17271" w:id="17032"/>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7032"/>
    <w:bookmarkStart w:name="z17272" w:id="17033"/>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7033"/>
    <w:bookmarkStart w:name="z17273" w:id="17034"/>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7034"/>
    <w:bookmarkStart w:name="z17274" w:id="17035"/>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7035"/>
    <w:bookmarkStart w:name="z17275" w:id="17036"/>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7036"/>
    <w:bookmarkStart w:name="z17276" w:id="17037"/>
    <w:p>
      <w:pPr>
        <w:spacing w:after="0"/>
        <w:ind w:left="0"/>
        <w:jc w:val="both"/>
      </w:pPr>
      <w:r>
        <w:rPr>
          <w:rFonts w:ascii="Times New Roman"/>
          <w:b w:val="false"/>
          <w:i w:val="false"/>
          <w:color w:val="000000"/>
          <w:sz w:val="28"/>
        </w:rPr>
        <w:t>
      2) обязанности:</w:t>
      </w:r>
    </w:p>
    <w:bookmarkEnd w:id="17037"/>
    <w:bookmarkStart w:name="z17277" w:id="17038"/>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7038"/>
    <w:bookmarkStart w:name="z17278" w:id="17039"/>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7039"/>
    <w:bookmarkStart w:name="z17279" w:id="17040"/>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7040"/>
    <w:bookmarkStart w:name="z17280" w:id="17041"/>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7041"/>
    <w:bookmarkStart w:name="z17281" w:id="17042"/>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7042"/>
    <w:bookmarkStart w:name="z17282" w:id="17043"/>
    <w:p>
      <w:pPr>
        <w:spacing w:after="0"/>
        <w:ind w:left="0"/>
        <w:jc w:val="both"/>
      </w:pPr>
      <w:r>
        <w:rPr>
          <w:rFonts w:ascii="Times New Roman"/>
          <w:b w:val="false"/>
          <w:i w:val="false"/>
          <w:color w:val="000000"/>
          <w:sz w:val="28"/>
        </w:rPr>
        <w:t>
      имеющих налоговую задолженность;</w:t>
      </w:r>
    </w:p>
    <w:bookmarkEnd w:id="17043"/>
    <w:bookmarkStart w:name="z17283" w:id="17044"/>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7044"/>
    <w:bookmarkStart w:name="z17284" w:id="17045"/>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7045"/>
    <w:bookmarkStart w:name="z17285" w:id="17046"/>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7046"/>
    <w:bookmarkStart w:name="z17286" w:id="17047"/>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7047"/>
    <w:bookmarkStart w:name="z17287" w:id="17048"/>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7048"/>
    <w:bookmarkStart w:name="z17288" w:id="17049"/>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7049"/>
    <w:bookmarkStart w:name="z17289" w:id="17050"/>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7050"/>
    <w:bookmarkStart w:name="z17290" w:id="17051"/>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7051"/>
    <w:bookmarkStart w:name="z17291" w:id="17052"/>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7052"/>
    <w:bookmarkStart w:name="z17292" w:id="17053"/>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7053"/>
    <w:bookmarkStart w:name="z17293" w:id="17054"/>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7054"/>
    <w:bookmarkStart w:name="z17294" w:id="17055"/>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7055"/>
    <w:bookmarkStart w:name="z17295" w:id="17056"/>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7056"/>
    <w:bookmarkStart w:name="z17296" w:id="17057"/>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7057"/>
    <w:bookmarkStart w:name="z17297" w:id="17058"/>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7058"/>
    <w:bookmarkStart w:name="z17298" w:id="17059"/>
    <w:p>
      <w:pPr>
        <w:spacing w:after="0"/>
        <w:ind w:left="0"/>
        <w:jc w:val="both"/>
      </w:pPr>
      <w:r>
        <w:rPr>
          <w:rFonts w:ascii="Times New Roman"/>
          <w:b w:val="false"/>
          <w:i w:val="false"/>
          <w:color w:val="000000"/>
          <w:sz w:val="28"/>
        </w:rPr>
        <w:t>
      защищать интересы государства;</w:t>
      </w:r>
    </w:p>
    <w:bookmarkEnd w:id="17059"/>
    <w:bookmarkStart w:name="z17299" w:id="17060"/>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7060"/>
    <w:bookmarkStart w:name="z17300" w:id="17061"/>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7061"/>
    <w:bookmarkStart w:name="z17301" w:id="17062"/>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7062"/>
    <w:bookmarkStart w:name="z17302" w:id="17063"/>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7063"/>
    <w:bookmarkStart w:name="z17303" w:id="17064"/>
    <w:p>
      <w:pPr>
        <w:spacing w:after="0"/>
        <w:ind w:left="0"/>
        <w:jc w:val="both"/>
      </w:pPr>
      <w:r>
        <w:rPr>
          <w:rFonts w:ascii="Times New Roman"/>
          <w:b w:val="false"/>
          <w:i w:val="false"/>
          <w:color w:val="000000"/>
          <w:sz w:val="28"/>
        </w:rPr>
        <w:t>
      15. Функции:</w:t>
      </w:r>
    </w:p>
    <w:bookmarkEnd w:id="17064"/>
    <w:bookmarkStart w:name="z17304" w:id="17065"/>
    <w:p>
      <w:pPr>
        <w:spacing w:after="0"/>
        <w:ind w:left="0"/>
        <w:jc w:val="both"/>
      </w:pPr>
      <w:r>
        <w:rPr>
          <w:rFonts w:ascii="Times New Roman"/>
          <w:b w:val="false"/>
          <w:i w:val="false"/>
          <w:color w:val="000000"/>
          <w:sz w:val="28"/>
        </w:rPr>
        <w:t>
      1) осуществление налогового контроля;</w:t>
      </w:r>
    </w:p>
    <w:bookmarkEnd w:id="17065"/>
    <w:bookmarkStart w:name="z17305" w:id="17066"/>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7066"/>
    <w:bookmarkStart w:name="z17306" w:id="17067"/>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7067"/>
    <w:bookmarkStart w:name="z17307" w:id="17068"/>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7068"/>
    <w:bookmarkStart w:name="z17308" w:id="17069"/>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7069"/>
    <w:bookmarkStart w:name="z17309" w:id="17070"/>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7070"/>
    <w:bookmarkStart w:name="z17310" w:id="17071"/>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7071"/>
    <w:bookmarkStart w:name="z17311" w:id="17072"/>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7072"/>
    <w:bookmarkStart w:name="z17312" w:id="17073"/>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7073"/>
    <w:bookmarkStart w:name="z17313" w:id="17074"/>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7074"/>
    <w:bookmarkStart w:name="z17314" w:id="17075"/>
    <w:p>
      <w:pPr>
        <w:spacing w:after="0"/>
        <w:ind w:left="0"/>
        <w:jc w:val="both"/>
      </w:pPr>
      <w:r>
        <w:rPr>
          <w:rFonts w:ascii="Times New Roman"/>
          <w:b w:val="false"/>
          <w:i w:val="false"/>
          <w:color w:val="000000"/>
          <w:sz w:val="28"/>
        </w:rPr>
        <w:t>
      11) осуществление налогового администрирования;</w:t>
      </w:r>
    </w:p>
    <w:bookmarkEnd w:id="17075"/>
    <w:bookmarkStart w:name="z17315" w:id="17076"/>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7076"/>
    <w:bookmarkStart w:name="z17316" w:id="17077"/>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7077"/>
    <w:bookmarkStart w:name="z17317" w:id="17078"/>
    <w:p>
      <w:pPr>
        <w:spacing w:after="0"/>
        <w:ind w:left="0"/>
        <w:jc w:val="both"/>
      </w:pPr>
      <w:r>
        <w:rPr>
          <w:rFonts w:ascii="Times New Roman"/>
          <w:b w:val="false"/>
          <w:i w:val="false"/>
          <w:color w:val="000000"/>
          <w:sz w:val="28"/>
        </w:rPr>
        <w:t>
      14) использование системы управления рисками;</w:t>
      </w:r>
    </w:p>
    <w:bookmarkEnd w:id="17078"/>
    <w:bookmarkStart w:name="z17318" w:id="17079"/>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7079"/>
    <w:bookmarkStart w:name="z17319" w:id="17080"/>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7080"/>
    <w:bookmarkStart w:name="z17320" w:id="17081"/>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7081"/>
    <w:bookmarkStart w:name="z17321" w:id="17082"/>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7082"/>
    <w:bookmarkStart w:name="z17322" w:id="17083"/>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7083"/>
    <w:bookmarkStart w:name="z17323" w:id="17084"/>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7084"/>
    <w:bookmarkStart w:name="z17324" w:id="17085"/>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7085"/>
    <w:bookmarkStart w:name="z17325" w:id="17086"/>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7086"/>
    <w:bookmarkStart w:name="z17326" w:id="17087"/>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7087"/>
    <w:bookmarkStart w:name="z17327" w:id="17088"/>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7088"/>
    <w:bookmarkStart w:name="z17328" w:id="17089"/>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7089"/>
    <w:bookmarkStart w:name="z17329" w:id="17090"/>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7090"/>
    <w:bookmarkStart w:name="z17330" w:id="17091"/>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7091"/>
    <w:bookmarkStart w:name="z17331" w:id="17092"/>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7092"/>
    <w:bookmarkStart w:name="z17332" w:id="17093"/>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7093"/>
    <w:bookmarkStart w:name="z17333" w:id="17094"/>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7094"/>
    <w:bookmarkStart w:name="z17334" w:id="17095"/>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7095"/>
    <w:bookmarkStart w:name="z17335" w:id="17096"/>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7096"/>
    <w:bookmarkStart w:name="z17336" w:id="17097"/>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7097"/>
    <w:bookmarkStart w:name="z17337" w:id="17098"/>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7098"/>
    <w:bookmarkStart w:name="z17338" w:id="17099"/>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7099"/>
    <w:bookmarkStart w:name="z17339" w:id="17100"/>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7100"/>
    <w:bookmarkStart w:name="z17340" w:id="17101"/>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7101"/>
    <w:bookmarkStart w:name="z17341" w:id="17102"/>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7102"/>
    <w:bookmarkStart w:name="z17342" w:id="17103"/>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7103"/>
    <w:bookmarkStart w:name="z17343" w:id="17104"/>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7104"/>
    <w:bookmarkStart w:name="z17344" w:id="17105"/>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7105"/>
    <w:bookmarkStart w:name="z17345" w:id="17106"/>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7106"/>
    <w:bookmarkStart w:name="z17346" w:id="17107"/>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7107"/>
    <w:bookmarkStart w:name="z17347" w:id="17108"/>
    <w:p>
      <w:pPr>
        <w:spacing w:after="0"/>
        <w:ind w:left="0"/>
        <w:jc w:val="both"/>
      </w:pPr>
      <w:r>
        <w:rPr>
          <w:rFonts w:ascii="Times New Roman"/>
          <w:b w:val="false"/>
          <w:i w:val="false"/>
          <w:color w:val="000000"/>
          <w:sz w:val="28"/>
        </w:rPr>
        <w:t>
      19. Полномочия Руководителя Управления:</w:t>
      </w:r>
    </w:p>
    <w:bookmarkEnd w:id="17108"/>
    <w:bookmarkStart w:name="z17348" w:id="17109"/>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7109"/>
    <w:bookmarkStart w:name="z17349" w:id="17110"/>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7110"/>
    <w:bookmarkStart w:name="z17350" w:id="17111"/>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7111"/>
    <w:bookmarkStart w:name="z17351" w:id="17112"/>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7112"/>
    <w:bookmarkStart w:name="z17352" w:id="17113"/>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7113"/>
    <w:bookmarkStart w:name="z17353" w:id="17114"/>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7114"/>
    <w:bookmarkStart w:name="z17354" w:id="17115"/>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7115"/>
    <w:bookmarkStart w:name="z17355" w:id="17116"/>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7116"/>
    <w:bookmarkStart w:name="z17356" w:id="17117"/>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7117"/>
    <w:bookmarkStart w:name="z17357" w:id="17118"/>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7118"/>
    <w:bookmarkStart w:name="z17358" w:id="17119"/>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7119"/>
    <w:bookmarkStart w:name="z17359" w:id="17120"/>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7120"/>
    <w:bookmarkStart w:name="z17360" w:id="17121"/>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7121"/>
    <w:bookmarkStart w:name="z17361" w:id="17122"/>
    <w:p>
      <w:pPr>
        <w:spacing w:after="0"/>
        <w:ind w:left="0"/>
        <w:jc w:val="left"/>
      </w:pPr>
      <w:r>
        <w:rPr>
          <w:rFonts w:ascii="Times New Roman"/>
          <w:b/>
          <w:i w:val="false"/>
          <w:color w:val="000000"/>
        </w:rPr>
        <w:t xml:space="preserve"> Глава 4. Имущество Управления</w:t>
      </w:r>
    </w:p>
    <w:bookmarkEnd w:id="17122"/>
    <w:bookmarkStart w:name="z17362" w:id="17123"/>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7123"/>
    <w:bookmarkStart w:name="z17363" w:id="17124"/>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7124"/>
    <w:bookmarkStart w:name="z17364" w:id="17125"/>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7125"/>
    <w:bookmarkStart w:name="z17365" w:id="17126"/>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7126"/>
    <w:bookmarkStart w:name="z17366" w:id="17127"/>
    <w:p>
      <w:pPr>
        <w:spacing w:after="0"/>
        <w:ind w:left="0"/>
        <w:jc w:val="left"/>
      </w:pPr>
      <w:r>
        <w:rPr>
          <w:rFonts w:ascii="Times New Roman"/>
          <w:b/>
          <w:i w:val="false"/>
          <w:color w:val="000000"/>
        </w:rPr>
        <w:t xml:space="preserve"> Глава 5. Реорганизация и упразднение Управления</w:t>
      </w:r>
    </w:p>
    <w:bookmarkEnd w:id="17127"/>
    <w:bookmarkStart w:name="z17367" w:id="17128"/>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71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109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132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7370" w:id="17129"/>
    <w:p>
      <w:pPr>
        <w:spacing w:after="0"/>
        <w:ind w:left="0"/>
        <w:jc w:val="left"/>
      </w:pPr>
      <w:r>
        <w:rPr>
          <w:rFonts w:ascii="Times New Roman"/>
          <w:b/>
          <w:i w:val="false"/>
          <w:color w:val="000000"/>
        </w:rPr>
        <w:t xml:space="preserve"> Положение о Департаменте государственных доходов по Кызылординской области Комитета государственных доходов Министерства финансов Республики Казахстан</w:t>
      </w:r>
    </w:p>
    <w:bookmarkEnd w:id="17129"/>
    <w:bookmarkStart w:name="z17371" w:id="17130"/>
    <w:p>
      <w:pPr>
        <w:spacing w:after="0"/>
        <w:ind w:left="0"/>
        <w:jc w:val="left"/>
      </w:pPr>
      <w:r>
        <w:rPr>
          <w:rFonts w:ascii="Times New Roman"/>
          <w:b/>
          <w:i w:val="false"/>
          <w:color w:val="000000"/>
        </w:rPr>
        <w:t xml:space="preserve"> Глава 1. Общие положения</w:t>
      </w:r>
    </w:p>
    <w:bookmarkEnd w:id="17130"/>
    <w:bookmarkStart w:name="z17372" w:id="17131"/>
    <w:p>
      <w:pPr>
        <w:spacing w:after="0"/>
        <w:ind w:left="0"/>
        <w:jc w:val="both"/>
      </w:pPr>
      <w:r>
        <w:rPr>
          <w:rFonts w:ascii="Times New Roman"/>
          <w:b w:val="false"/>
          <w:i w:val="false"/>
          <w:color w:val="000000"/>
          <w:sz w:val="28"/>
        </w:rPr>
        <w:t>
      1. Департамент государственных доходов по Кызылординской области Комитета государственных доходов Министерства финансов Республики Казахстан (далее – Департамент) является территориальным органом Комитета государственных доходов Министерства финансов Республики Казахстан (далее – Комитет), уполномоченным на выполнение функций государственного управления и контроля в сферах:</w:t>
      </w:r>
    </w:p>
    <w:bookmarkEnd w:id="17131"/>
    <w:bookmarkStart w:name="z17373" w:id="17132"/>
    <w:p>
      <w:pPr>
        <w:spacing w:after="0"/>
        <w:ind w:left="0"/>
        <w:jc w:val="both"/>
      </w:pPr>
      <w:r>
        <w:rPr>
          <w:rFonts w:ascii="Times New Roman"/>
          <w:b w:val="false"/>
          <w:i w:val="false"/>
          <w:color w:val="000000"/>
          <w:sz w:val="28"/>
        </w:rPr>
        <w:t xml:space="preserve">
      1) налогового и таможенного администрирования; </w:t>
      </w:r>
    </w:p>
    <w:bookmarkEnd w:id="17132"/>
    <w:bookmarkStart w:name="z17374" w:id="17133"/>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7133"/>
    <w:bookmarkStart w:name="z17375" w:id="17134"/>
    <w:p>
      <w:pPr>
        <w:spacing w:after="0"/>
        <w:ind w:left="0"/>
        <w:jc w:val="both"/>
      </w:pPr>
      <w:r>
        <w:rPr>
          <w:rFonts w:ascii="Times New Roman"/>
          <w:b w:val="false"/>
          <w:i w:val="false"/>
          <w:color w:val="000000"/>
          <w:sz w:val="28"/>
        </w:rPr>
        <w:t xml:space="preserve">
      3) оборота нефтепродуктов и биотоплива; </w:t>
      </w:r>
    </w:p>
    <w:bookmarkEnd w:id="17134"/>
    <w:bookmarkStart w:name="z17376" w:id="17135"/>
    <w:p>
      <w:pPr>
        <w:spacing w:after="0"/>
        <w:ind w:left="0"/>
        <w:jc w:val="both"/>
      </w:pPr>
      <w:r>
        <w:rPr>
          <w:rFonts w:ascii="Times New Roman"/>
          <w:b w:val="false"/>
          <w:i w:val="false"/>
          <w:color w:val="000000"/>
          <w:sz w:val="28"/>
        </w:rPr>
        <w:t xml:space="preserve">
      4) государственного регулирования в сфере таможенного дела, реализации налоговой политики Республики Казахстан; </w:t>
      </w:r>
    </w:p>
    <w:bookmarkEnd w:id="17135"/>
    <w:bookmarkStart w:name="z17377" w:id="17136"/>
    <w:p>
      <w:pPr>
        <w:spacing w:after="0"/>
        <w:ind w:left="0"/>
        <w:jc w:val="both"/>
      </w:pPr>
      <w:r>
        <w:rPr>
          <w:rFonts w:ascii="Times New Roman"/>
          <w:b w:val="false"/>
          <w:i w:val="false"/>
          <w:color w:val="000000"/>
          <w:sz w:val="28"/>
        </w:rPr>
        <w:t>
      5)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7136"/>
    <w:bookmarkStart w:name="z17378" w:id="17137"/>
    <w:p>
      <w:pPr>
        <w:spacing w:after="0"/>
        <w:ind w:left="0"/>
        <w:jc w:val="both"/>
      </w:pPr>
      <w:r>
        <w:rPr>
          <w:rFonts w:ascii="Times New Roman"/>
          <w:b w:val="false"/>
          <w:i w:val="false"/>
          <w:color w:val="000000"/>
          <w:sz w:val="28"/>
        </w:rPr>
        <w:t>
      6) в других сферах, отнесенных к компетенции Департамента действующим законодательством.</w:t>
      </w:r>
    </w:p>
    <w:bookmarkEnd w:id="17137"/>
    <w:bookmarkStart w:name="z17379" w:id="17138"/>
    <w:p>
      <w:pPr>
        <w:spacing w:after="0"/>
        <w:ind w:left="0"/>
        <w:jc w:val="both"/>
      </w:pPr>
      <w:r>
        <w:rPr>
          <w:rFonts w:ascii="Times New Roman"/>
          <w:b w:val="false"/>
          <w:i w:val="false"/>
          <w:color w:val="000000"/>
          <w:sz w:val="28"/>
        </w:rPr>
        <w:t xml:space="preserve">
      2. Департамент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7138"/>
    <w:bookmarkStart w:name="z17380" w:id="17139"/>
    <w:p>
      <w:pPr>
        <w:spacing w:after="0"/>
        <w:ind w:left="0"/>
        <w:jc w:val="both"/>
      </w:pPr>
      <w:r>
        <w:rPr>
          <w:rFonts w:ascii="Times New Roman"/>
          <w:b w:val="false"/>
          <w:i w:val="false"/>
          <w:color w:val="000000"/>
          <w:sz w:val="28"/>
        </w:rPr>
        <w:t>
      3. Департамент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7139"/>
    <w:bookmarkStart w:name="z17381" w:id="17140"/>
    <w:p>
      <w:pPr>
        <w:spacing w:after="0"/>
        <w:ind w:left="0"/>
        <w:jc w:val="both"/>
      </w:pPr>
      <w:r>
        <w:rPr>
          <w:rFonts w:ascii="Times New Roman"/>
          <w:b w:val="false"/>
          <w:i w:val="false"/>
          <w:color w:val="000000"/>
          <w:sz w:val="28"/>
        </w:rPr>
        <w:t xml:space="preserve">
      4. Департамент вступает в гражданско-правовые отношения от собственного имени. </w:t>
      </w:r>
    </w:p>
    <w:bookmarkEnd w:id="17140"/>
    <w:bookmarkStart w:name="z17382" w:id="17141"/>
    <w:p>
      <w:pPr>
        <w:spacing w:after="0"/>
        <w:ind w:left="0"/>
        <w:jc w:val="both"/>
      </w:pPr>
      <w:r>
        <w:rPr>
          <w:rFonts w:ascii="Times New Roman"/>
          <w:b w:val="false"/>
          <w:i w:val="false"/>
          <w:color w:val="000000"/>
          <w:sz w:val="28"/>
        </w:rPr>
        <w:t xml:space="preserve">
      5. Департамент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7141"/>
    <w:bookmarkStart w:name="z17383" w:id="17142"/>
    <w:p>
      <w:pPr>
        <w:spacing w:after="0"/>
        <w:ind w:left="0"/>
        <w:jc w:val="both"/>
      </w:pPr>
      <w:r>
        <w:rPr>
          <w:rFonts w:ascii="Times New Roman"/>
          <w:b w:val="false"/>
          <w:i w:val="false"/>
          <w:color w:val="000000"/>
          <w:sz w:val="28"/>
        </w:rPr>
        <w:t xml:space="preserve">
      6. Департамент по вопросам своей компетенции в установленном законодательством порядке принимает решения, оформляемые приказами руководителя Департамента и другими актами, предусмотренными законодательством Республики Казахстан. </w:t>
      </w:r>
    </w:p>
    <w:bookmarkEnd w:id="17142"/>
    <w:bookmarkStart w:name="z17384" w:id="17143"/>
    <w:p>
      <w:pPr>
        <w:spacing w:after="0"/>
        <w:ind w:left="0"/>
        <w:jc w:val="both"/>
      </w:pPr>
      <w:r>
        <w:rPr>
          <w:rFonts w:ascii="Times New Roman"/>
          <w:b w:val="false"/>
          <w:i w:val="false"/>
          <w:color w:val="000000"/>
          <w:sz w:val="28"/>
        </w:rPr>
        <w:t xml:space="preserve">
      7. Структура и лимит штатной численности Департамента утверждаются в соответствии с законодательством Республики Казахстан. </w:t>
      </w:r>
    </w:p>
    <w:bookmarkEnd w:id="17143"/>
    <w:bookmarkStart w:name="z17385" w:id="17144"/>
    <w:p>
      <w:pPr>
        <w:spacing w:after="0"/>
        <w:ind w:left="0"/>
        <w:jc w:val="both"/>
      </w:pPr>
      <w:r>
        <w:rPr>
          <w:rFonts w:ascii="Times New Roman"/>
          <w:b w:val="false"/>
          <w:i w:val="false"/>
          <w:color w:val="000000"/>
          <w:sz w:val="28"/>
        </w:rPr>
        <w:t xml:space="preserve">
      8. Местонахождение Департамента: почтовый индекс 120008, Республика Казахстан, Кызылординская область, город Кызылорда, проспект Нұрсұлтана Назарбаева, 23. </w:t>
      </w:r>
    </w:p>
    <w:bookmarkEnd w:id="17144"/>
    <w:bookmarkStart w:name="z17386" w:id="17145"/>
    <w:p>
      <w:pPr>
        <w:spacing w:after="0"/>
        <w:ind w:left="0"/>
        <w:jc w:val="both"/>
      </w:pPr>
      <w:r>
        <w:rPr>
          <w:rFonts w:ascii="Times New Roman"/>
          <w:b w:val="false"/>
          <w:i w:val="false"/>
          <w:color w:val="000000"/>
          <w:sz w:val="28"/>
        </w:rPr>
        <w:t>
      9. Полное наименование Департамента: Республиканское государственное учреждение "Департамент государственных доходов по Кызылординской области Комитета государственных доходов Министерства финансов Республики Казахстан".</w:t>
      </w:r>
    </w:p>
    <w:bookmarkEnd w:id="17145"/>
    <w:bookmarkStart w:name="z17387" w:id="17146"/>
    <w:p>
      <w:pPr>
        <w:spacing w:after="0"/>
        <w:ind w:left="0"/>
        <w:jc w:val="both"/>
      </w:pPr>
      <w:r>
        <w:rPr>
          <w:rFonts w:ascii="Times New Roman"/>
          <w:b w:val="false"/>
          <w:i w:val="false"/>
          <w:color w:val="000000"/>
          <w:sz w:val="28"/>
        </w:rPr>
        <w:t>
      10. Настоящее Положение является учредительным документом Департамента.</w:t>
      </w:r>
    </w:p>
    <w:bookmarkEnd w:id="17146"/>
    <w:bookmarkStart w:name="z17388" w:id="17147"/>
    <w:p>
      <w:pPr>
        <w:spacing w:after="0"/>
        <w:ind w:left="0"/>
        <w:jc w:val="both"/>
      </w:pPr>
      <w:r>
        <w:rPr>
          <w:rFonts w:ascii="Times New Roman"/>
          <w:b w:val="false"/>
          <w:i w:val="false"/>
          <w:color w:val="000000"/>
          <w:sz w:val="28"/>
        </w:rPr>
        <w:t>
      11. Финансирование деятельности Департамента осуществляется из республиканского бюджета.</w:t>
      </w:r>
    </w:p>
    <w:bookmarkEnd w:id="17147"/>
    <w:bookmarkStart w:name="z17389" w:id="17148"/>
    <w:p>
      <w:pPr>
        <w:spacing w:after="0"/>
        <w:ind w:left="0"/>
        <w:jc w:val="both"/>
      </w:pPr>
      <w:r>
        <w:rPr>
          <w:rFonts w:ascii="Times New Roman"/>
          <w:b w:val="false"/>
          <w:i w:val="false"/>
          <w:color w:val="000000"/>
          <w:sz w:val="28"/>
        </w:rPr>
        <w:t>
      12. Департаменту запрещается вступать в договорные отношения с субъектами предпринимательства на предмет выполнения обязанностей, являющихся полномочиями Комитета.</w:t>
      </w:r>
    </w:p>
    <w:bookmarkEnd w:id="17148"/>
    <w:bookmarkStart w:name="z17390" w:id="17149"/>
    <w:p>
      <w:pPr>
        <w:spacing w:after="0"/>
        <w:ind w:left="0"/>
        <w:jc w:val="both"/>
      </w:pPr>
      <w:r>
        <w:rPr>
          <w:rFonts w:ascii="Times New Roman"/>
          <w:b w:val="false"/>
          <w:i w:val="false"/>
          <w:color w:val="000000"/>
          <w:sz w:val="28"/>
        </w:rPr>
        <w:t>
      Если Департаменту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7149"/>
    <w:bookmarkStart w:name="z17391" w:id="17150"/>
    <w:p>
      <w:pPr>
        <w:spacing w:after="0"/>
        <w:ind w:left="0"/>
        <w:jc w:val="left"/>
      </w:pPr>
      <w:r>
        <w:rPr>
          <w:rFonts w:ascii="Times New Roman"/>
          <w:b/>
          <w:i w:val="false"/>
          <w:color w:val="000000"/>
        </w:rPr>
        <w:t xml:space="preserve"> Глава 2. Задачи, права и обязанности Департамента</w:t>
      </w:r>
    </w:p>
    <w:bookmarkEnd w:id="17150"/>
    <w:bookmarkStart w:name="z17392" w:id="17151"/>
    <w:p>
      <w:pPr>
        <w:spacing w:after="0"/>
        <w:ind w:left="0"/>
        <w:jc w:val="both"/>
      </w:pPr>
      <w:r>
        <w:rPr>
          <w:rFonts w:ascii="Times New Roman"/>
          <w:b w:val="false"/>
          <w:i w:val="false"/>
          <w:color w:val="000000"/>
          <w:sz w:val="28"/>
        </w:rPr>
        <w:t>
      13. Задачи:</w:t>
      </w:r>
    </w:p>
    <w:bookmarkEnd w:id="17151"/>
    <w:bookmarkStart w:name="z17393" w:id="17152"/>
    <w:p>
      <w:pPr>
        <w:spacing w:after="0"/>
        <w:ind w:left="0"/>
        <w:jc w:val="both"/>
      </w:pPr>
      <w:r>
        <w:rPr>
          <w:rFonts w:ascii="Times New Roman"/>
          <w:b w:val="false"/>
          <w:i w:val="false"/>
          <w:color w:val="000000"/>
          <w:sz w:val="28"/>
        </w:rPr>
        <w:t xml:space="preserve">
      1) обеспечение исполнения таможенного,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7152"/>
    <w:bookmarkStart w:name="z17394" w:id="17153"/>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 а также специальных, антидемпинговых и компенсационных пошлин;</w:t>
      </w:r>
    </w:p>
    <w:bookmarkEnd w:id="17153"/>
    <w:bookmarkStart w:name="z17395" w:id="17154"/>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7154"/>
    <w:bookmarkStart w:name="z17396" w:id="17155"/>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7155"/>
    <w:bookmarkStart w:name="z17397" w:id="17156"/>
    <w:p>
      <w:pPr>
        <w:spacing w:after="0"/>
        <w:ind w:left="0"/>
        <w:jc w:val="both"/>
      </w:pPr>
      <w:r>
        <w:rPr>
          <w:rFonts w:ascii="Times New Roman"/>
          <w:b w:val="false"/>
          <w:i w:val="false"/>
          <w:color w:val="000000"/>
          <w:sz w:val="28"/>
        </w:rPr>
        <w:t>
      5) обеспечение в пределах своей компетенции защиты суверенитета и экономической безопасности Республики Казахстан;</w:t>
      </w:r>
    </w:p>
    <w:bookmarkEnd w:id="17156"/>
    <w:bookmarkStart w:name="z17398" w:id="17157"/>
    <w:p>
      <w:pPr>
        <w:spacing w:after="0"/>
        <w:ind w:left="0"/>
        <w:jc w:val="both"/>
      </w:pPr>
      <w:r>
        <w:rPr>
          <w:rFonts w:ascii="Times New Roman"/>
          <w:b w:val="false"/>
          <w:i w:val="false"/>
          <w:color w:val="000000"/>
          <w:sz w:val="28"/>
        </w:rPr>
        <w:t>
      6) защита национальной безопасности Республики Казахстан, жизни и здоровья человека, животного и растительного мира, окружающей среды;</w:t>
      </w:r>
    </w:p>
    <w:bookmarkEnd w:id="17157"/>
    <w:bookmarkStart w:name="z17399" w:id="17158"/>
    <w:p>
      <w:pPr>
        <w:spacing w:after="0"/>
        <w:ind w:left="0"/>
        <w:jc w:val="both"/>
      </w:pPr>
      <w:r>
        <w:rPr>
          <w:rFonts w:ascii="Times New Roman"/>
          <w:b w:val="false"/>
          <w:i w:val="false"/>
          <w:color w:val="000000"/>
          <w:sz w:val="28"/>
        </w:rPr>
        <w:t>
      7) создание условий для ускорения и упрощения перемещения товаров через таможенную границу ЕАЭС;</w:t>
      </w:r>
    </w:p>
    <w:bookmarkEnd w:id="17158"/>
    <w:bookmarkStart w:name="z17400" w:id="17159"/>
    <w:p>
      <w:pPr>
        <w:spacing w:after="0"/>
        <w:ind w:left="0"/>
        <w:jc w:val="both"/>
      </w:pPr>
      <w:r>
        <w:rPr>
          <w:rFonts w:ascii="Times New Roman"/>
          <w:b w:val="false"/>
          <w:i w:val="false"/>
          <w:color w:val="000000"/>
          <w:sz w:val="28"/>
        </w:rPr>
        <w:t>
      8)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7159"/>
    <w:bookmarkStart w:name="z17401" w:id="17160"/>
    <w:p>
      <w:pPr>
        <w:spacing w:after="0"/>
        <w:ind w:left="0"/>
        <w:jc w:val="both"/>
      </w:pPr>
      <w:r>
        <w:rPr>
          <w:rFonts w:ascii="Times New Roman"/>
          <w:b w:val="false"/>
          <w:i w:val="false"/>
          <w:color w:val="000000"/>
          <w:sz w:val="28"/>
        </w:rPr>
        <w:t>
      9) государственное регулирование в области реабилитации и банкротства (за исключением банков, страховых (перестраховочных) организаций и накопительных пенсионных фондов);</w:t>
      </w:r>
    </w:p>
    <w:bookmarkEnd w:id="17160"/>
    <w:bookmarkStart w:name="z17402" w:id="17161"/>
    <w:p>
      <w:pPr>
        <w:spacing w:after="0"/>
        <w:ind w:left="0"/>
        <w:jc w:val="both"/>
      </w:pPr>
      <w:r>
        <w:rPr>
          <w:rFonts w:ascii="Times New Roman"/>
          <w:b w:val="false"/>
          <w:i w:val="false"/>
          <w:color w:val="000000"/>
          <w:sz w:val="28"/>
        </w:rPr>
        <w:t>
      10) международное сотрудничество по вопросам, входящим в компетенцию Комитета;</w:t>
      </w:r>
    </w:p>
    <w:bookmarkEnd w:id="17161"/>
    <w:bookmarkStart w:name="z17403" w:id="17162"/>
    <w:p>
      <w:pPr>
        <w:spacing w:after="0"/>
        <w:ind w:left="0"/>
        <w:jc w:val="both"/>
      </w:pPr>
      <w:r>
        <w:rPr>
          <w:rFonts w:ascii="Times New Roman"/>
          <w:b w:val="false"/>
          <w:i w:val="false"/>
          <w:color w:val="000000"/>
          <w:sz w:val="28"/>
        </w:rPr>
        <w:t>
      11) выполнение иных задач, предусмотренных законодательством Республики Казахстан.</w:t>
      </w:r>
    </w:p>
    <w:bookmarkEnd w:id="17162"/>
    <w:bookmarkStart w:name="z17404" w:id="17163"/>
    <w:p>
      <w:pPr>
        <w:spacing w:after="0"/>
        <w:ind w:left="0"/>
        <w:jc w:val="both"/>
      </w:pPr>
      <w:r>
        <w:rPr>
          <w:rFonts w:ascii="Times New Roman"/>
          <w:b w:val="false"/>
          <w:i w:val="false"/>
          <w:color w:val="000000"/>
          <w:sz w:val="28"/>
        </w:rPr>
        <w:t>
      14. Права и обязанности Департамента:</w:t>
      </w:r>
    </w:p>
    <w:bookmarkEnd w:id="17163"/>
    <w:bookmarkStart w:name="z17405" w:id="17164"/>
    <w:p>
      <w:pPr>
        <w:spacing w:after="0"/>
        <w:ind w:left="0"/>
        <w:jc w:val="both"/>
      </w:pPr>
      <w:r>
        <w:rPr>
          <w:rFonts w:ascii="Times New Roman"/>
          <w:b w:val="false"/>
          <w:i w:val="false"/>
          <w:color w:val="000000"/>
          <w:sz w:val="28"/>
        </w:rPr>
        <w:t>
      1) права:</w:t>
      </w:r>
    </w:p>
    <w:bookmarkEnd w:id="17164"/>
    <w:bookmarkStart w:name="z17406" w:id="17165"/>
    <w:p>
      <w:pPr>
        <w:spacing w:after="0"/>
        <w:ind w:left="0"/>
        <w:jc w:val="both"/>
      </w:pPr>
      <w:r>
        <w:rPr>
          <w:rFonts w:ascii="Times New Roman"/>
          <w:b w:val="false"/>
          <w:i w:val="false"/>
          <w:color w:val="000000"/>
          <w:sz w:val="28"/>
        </w:rPr>
        <w:t>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bookmarkEnd w:id="17165"/>
    <w:bookmarkStart w:name="z17407" w:id="17166"/>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7166"/>
    <w:bookmarkStart w:name="z17408" w:id="17167"/>
    <w:p>
      <w:pPr>
        <w:spacing w:after="0"/>
        <w:ind w:left="0"/>
        <w:jc w:val="both"/>
      </w:pPr>
      <w:r>
        <w:rPr>
          <w:rFonts w:ascii="Times New Roman"/>
          <w:b w:val="false"/>
          <w:i w:val="false"/>
          <w:color w:val="000000"/>
          <w:sz w:val="28"/>
        </w:rPr>
        <w:t>
      требовать от налогоплательщика (налогового агента):</w:t>
      </w:r>
    </w:p>
    <w:bookmarkEnd w:id="17167"/>
    <w:bookmarkStart w:name="z17409" w:id="17168"/>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7168"/>
    <w:bookmarkStart w:name="z17410" w:id="17169"/>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7169"/>
    <w:bookmarkStart w:name="z17411" w:id="17170"/>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7170"/>
    <w:bookmarkStart w:name="z17412" w:id="1717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7171"/>
    <w:bookmarkStart w:name="z17413" w:id="1717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7172"/>
    <w:bookmarkStart w:name="z17414" w:id="17173"/>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7173"/>
    <w:bookmarkStart w:name="z17415" w:id="17174"/>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7174"/>
    <w:bookmarkStart w:name="z17416" w:id="17175"/>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7175"/>
    <w:bookmarkStart w:name="z17417" w:id="17176"/>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7176"/>
    <w:bookmarkStart w:name="z17418" w:id="17177"/>
    <w:p>
      <w:pPr>
        <w:spacing w:after="0"/>
        <w:ind w:left="0"/>
        <w:jc w:val="both"/>
      </w:pPr>
      <w:r>
        <w:rPr>
          <w:rFonts w:ascii="Times New Roman"/>
          <w:b w:val="false"/>
          <w:i w:val="false"/>
          <w:color w:val="000000"/>
          <w:sz w:val="28"/>
        </w:rPr>
        <w:t>
      останавливать транспортные средства, а также принудительно возвращать водные и воздушные суда, покинувшие таможенную территорию ЕАЭС, без разрешения органов государственных доходов;</w:t>
      </w:r>
    </w:p>
    <w:bookmarkEnd w:id="17177"/>
    <w:bookmarkStart w:name="z17419" w:id="17178"/>
    <w:p>
      <w:pPr>
        <w:spacing w:after="0"/>
        <w:ind w:left="0"/>
        <w:jc w:val="both"/>
      </w:pPr>
      <w:r>
        <w:rPr>
          <w:rFonts w:ascii="Times New Roman"/>
          <w:b w:val="false"/>
          <w:i w:val="false"/>
          <w:color w:val="000000"/>
          <w:sz w:val="28"/>
        </w:rPr>
        <w:t>
      осуществлять отбор проб и образцов товаров в соответствии с законодательством Республики Казахстан;</w:t>
      </w:r>
    </w:p>
    <w:bookmarkEnd w:id="17178"/>
    <w:bookmarkStart w:name="z17420" w:id="17179"/>
    <w:p>
      <w:pPr>
        <w:spacing w:after="0"/>
        <w:ind w:left="0"/>
        <w:jc w:val="both"/>
      </w:pPr>
      <w:r>
        <w:rPr>
          <w:rFonts w:ascii="Times New Roman"/>
          <w:b w:val="false"/>
          <w:i w:val="false"/>
          <w:color w:val="000000"/>
          <w:sz w:val="28"/>
        </w:rPr>
        <w:t>
      изымать у проверяемого лица документы либо их копии с составлением акта изъятия при проведении выездных таможенных проверок;</w:t>
      </w:r>
    </w:p>
    <w:bookmarkEnd w:id="17179"/>
    <w:bookmarkStart w:name="z17421" w:id="17180"/>
    <w:p>
      <w:pPr>
        <w:spacing w:after="0"/>
        <w:ind w:left="0"/>
        <w:jc w:val="both"/>
      </w:pPr>
      <w:r>
        <w:rPr>
          <w:rFonts w:ascii="Times New Roman"/>
          <w:b w:val="false"/>
          <w:i w:val="false"/>
          <w:color w:val="000000"/>
          <w:sz w:val="28"/>
        </w:rPr>
        <w:t>
      налагать арест на товары или изымать их в порядке, установленном законодательством Республики Казахстан, на срок проведения выездной таможенной проверки для пресечения действий, направленных на отчуждение товаров либо распоряжение этими товарами иным способом;</w:t>
      </w:r>
    </w:p>
    <w:bookmarkEnd w:id="17180"/>
    <w:bookmarkStart w:name="z17422" w:id="17181"/>
    <w:p>
      <w:pPr>
        <w:spacing w:after="0"/>
        <w:ind w:left="0"/>
        <w:jc w:val="both"/>
      </w:pPr>
      <w:r>
        <w:rPr>
          <w:rFonts w:ascii="Times New Roman"/>
          <w:b w:val="false"/>
          <w:i w:val="false"/>
          <w:color w:val="000000"/>
          <w:sz w:val="28"/>
        </w:rPr>
        <w:t>
      опечатывать помещения, в которых находятся товары, в случаях, предусмотренных законодательством Республики Казахстан;</w:t>
      </w:r>
    </w:p>
    <w:bookmarkEnd w:id="17181"/>
    <w:bookmarkStart w:name="z17423" w:id="17182"/>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7182"/>
    <w:bookmarkStart w:name="z17424" w:id="17183"/>
    <w:p>
      <w:pPr>
        <w:spacing w:after="0"/>
        <w:ind w:left="0"/>
        <w:jc w:val="both"/>
      </w:pPr>
      <w:r>
        <w:rPr>
          <w:rFonts w:ascii="Times New Roman"/>
          <w:b w:val="false"/>
          <w:i w:val="false"/>
          <w:color w:val="000000"/>
          <w:sz w:val="28"/>
        </w:rPr>
        <w:t>
      организовывать и проводить мероприятия по повышению налоговой и таможенной культуры и информированности общества по вопросам налогового законодательства и таможенного законодательства ЕАЭС и Республики Казахстан;</w:t>
      </w:r>
    </w:p>
    <w:bookmarkEnd w:id="17183"/>
    <w:bookmarkStart w:name="z17425" w:id="17184"/>
    <w:p>
      <w:pPr>
        <w:spacing w:after="0"/>
        <w:ind w:left="0"/>
        <w:jc w:val="both"/>
      </w:pPr>
      <w:r>
        <w:rPr>
          <w:rFonts w:ascii="Times New Roman"/>
          <w:b w:val="false"/>
          <w:i w:val="false"/>
          <w:color w:val="000000"/>
          <w:sz w:val="28"/>
        </w:rPr>
        <w:t>
      приобретать товары для выполнения функций, возложенных на органы государственных доходов в соответствии с законодательством Республики Казахстан;</w:t>
      </w:r>
    </w:p>
    <w:bookmarkEnd w:id="17184"/>
    <w:bookmarkStart w:name="z17426" w:id="17185"/>
    <w:p>
      <w:pPr>
        <w:spacing w:after="0"/>
        <w:ind w:left="0"/>
        <w:jc w:val="both"/>
      </w:pPr>
      <w:r>
        <w:rPr>
          <w:rFonts w:ascii="Times New Roman"/>
          <w:b w:val="false"/>
          <w:i w:val="false"/>
          <w:color w:val="000000"/>
          <w:sz w:val="28"/>
        </w:rPr>
        <w:t>
      анализировать и обобщать практику применения налогового и таможенного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 и таможенного законодательства ЕАЭС и Республики Казахстан;</w:t>
      </w:r>
    </w:p>
    <w:bookmarkEnd w:id="17185"/>
    <w:bookmarkStart w:name="z17427" w:id="17186"/>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Департамента;</w:t>
      </w:r>
    </w:p>
    <w:bookmarkEnd w:id="17186"/>
    <w:bookmarkStart w:name="z17428" w:id="17187"/>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7187"/>
    <w:bookmarkStart w:name="z17429" w:id="17188"/>
    <w:p>
      <w:pPr>
        <w:spacing w:after="0"/>
        <w:ind w:left="0"/>
        <w:jc w:val="both"/>
      </w:pPr>
      <w:r>
        <w:rPr>
          <w:rFonts w:ascii="Times New Roman"/>
          <w:b w:val="false"/>
          <w:i w:val="false"/>
          <w:color w:val="000000"/>
          <w:sz w:val="28"/>
        </w:rPr>
        <w:t>
      ликвидировать банкрота без возбуждения процедуры банкротства в порядке, установленном законодательством Республики Казахстан;</w:t>
      </w:r>
    </w:p>
    <w:bookmarkEnd w:id="17188"/>
    <w:bookmarkStart w:name="z17430" w:id="17189"/>
    <w:p>
      <w:pPr>
        <w:spacing w:after="0"/>
        <w:ind w:left="0"/>
        <w:jc w:val="both"/>
      </w:pPr>
      <w:r>
        <w:rPr>
          <w:rFonts w:ascii="Times New Roman"/>
          <w:b w:val="false"/>
          <w:i w:val="false"/>
          <w:color w:val="000000"/>
          <w:sz w:val="28"/>
        </w:rPr>
        <w:t>
      направлять мотивированный отказ собранию кредиторов в назначении кандидатуры реабилитационного, банкротного управляющих либо сообщение о снятии реабилитационного, банкротного управляющих с регистрации;</w:t>
      </w:r>
    </w:p>
    <w:bookmarkEnd w:id="17189"/>
    <w:bookmarkStart w:name="z17431" w:id="17190"/>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7190"/>
    <w:bookmarkStart w:name="z17432" w:id="17191"/>
    <w:p>
      <w:pPr>
        <w:spacing w:after="0"/>
        <w:ind w:left="0"/>
        <w:jc w:val="both"/>
      </w:pPr>
      <w:r>
        <w:rPr>
          <w:rFonts w:ascii="Times New Roman"/>
          <w:b w:val="false"/>
          <w:i w:val="false"/>
          <w:color w:val="000000"/>
          <w:sz w:val="28"/>
        </w:rPr>
        <w:t>
      проверять соблюдение субъектами норм, правил и инструкций технологического процесса, хранения и реализации, технических регламентов и стандартов, действующих в сфере производства и оборота этилового спирта, алкогольной продукции и табачных изделий, а также оборота отдельных видов нефтепродуктов и биотоплива;</w:t>
      </w:r>
    </w:p>
    <w:bookmarkEnd w:id="17191"/>
    <w:bookmarkStart w:name="z17433" w:id="17192"/>
    <w:p>
      <w:pPr>
        <w:spacing w:after="0"/>
        <w:ind w:left="0"/>
        <w:jc w:val="both"/>
      </w:pPr>
      <w:r>
        <w:rPr>
          <w:rFonts w:ascii="Times New Roman"/>
          <w:b w:val="false"/>
          <w:i w:val="false"/>
          <w:color w:val="000000"/>
          <w:sz w:val="28"/>
        </w:rPr>
        <w:t>
      осуществлять контроль оснащения технологических линий производства этилового спирта и линий розлива алкогольной продукции соответствующими спиртоизмеряющими аппаратами и контрольными приборами учета и их функционирование;</w:t>
      </w:r>
    </w:p>
    <w:bookmarkEnd w:id="17192"/>
    <w:bookmarkStart w:name="z17434" w:id="17193"/>
    <w:p>
      <w:pPr>
        <w:spacing w:after="0"/>
        <w:ind w:left="0"/>
        <w:jc w:val="both"/>
      </w:pPr>
      <w:r>
        <w:rPr>
          <w:rFonts w:ascii="Times New Roman"/>
          <w:b w:val="false"/>
          <w:i w:val="false"/>
          <w:color w:val="000000"/>
          <w:sz w:val="28"/>
        </w:rPr>
        <w:t>
      проверять фактические объемы выработки этилового спирта, водок и ликероводочных изделий для соблюдения установленного законодательством Республики Казахстан требования по выработке их минимального объема;</w:t>
      </w:r>
    </w:p>
    <w:bookmarkEnd w:id="17193"/>
    <w:bookmarkStart w:name="z17435" w:id="17194"/>
    <w:p>
      <w:pPr>
        <w:spacing w:after="0"/>
        <w:ind w:left="0"/>
        <w:jc w:val="both"/>
      </w:pPr>
      <w:r>
        <w:rPr>
          <w:rFonts w:ascii="Times New Roman"/>
          <w:b w:val="false"/>
          <w:i w:val="false"/>
          <w:color w:val="000000"/>
          <w:sz w:val="28"/>
        </w:rPr>
        <w:t xml:space="preserve">
      направлять в пределах компетенции запрос производителям табачных изделий о предоставлении необходимых сведений для осуществления государственного регулирования производства и оборота табачных изделий; </w:t>
      </w:r>
    </w:p>
    <w:bookmarkEnd w:id="17194"/>
    <w:bookmarkStart w:name="z17436" w:id="17195"/>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7195"/>
    <w:bookmarkStart w:name="z17437" w:id="17196"/>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7196"/>
    <w:bookmarkStart w:name="z17438" w:id="17197"/>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7197"/>
    <w:bookmarkStart w:name="z17439" w:id="17198"/>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7198"/>
    <w:bookmarkStart w:name="z17440" w:id="17199"/>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7199"/>
    <w:bookmarkStart w:name="z17441" w:id="17200"/>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Департамента;</w:t>
      </w:r>
    </w:p>
    <w:bookmarkEnd w:id="17200"/>
    <w:bookmarkStart w:name="z17442" w:id="17201"/>
    <w:p>
      <w:pPr>
        <w:spacing w:after="0"/>
        <w:ind w:left="0"/>
        <w:jc w:val="both"/>
      </w:pPr>
      <w:r>
        <w:rPr>
          <w:rFonts w:ascii="Times New Roman"/>
          <w:b w:val="false"/>
          <w:i w:val="false"/>
          <w:color w:val="000000"/>
          <w:sz w:val="28"/>
        </w:rPr>
        <w:t>
      обращаться в суд, предъявлять иски в целях защиты прав и интересов Департамента в соответствии с законодательством Республики Казахстан;</w:t>
      </w:r>
    </w:p>
    <w:bookmarkEnd w:id="17201"/>
    <w:bookmarkStart w:name="z17443" w:id="17202"/>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7202"/>
    <w:bookmarkStart w:name="z17444" w:id="17203"/>
    <w:p>
      <w:pPr>
        <w:spacing w:after="0"/>
        <w:ind w:left="0"/>
        <w:jc w:val="both"/>
      </w:pPr>
      <w:r>
        <w:rPr>
          <w:rFonts w:ascii="Times New Roman"/>
          <w:b w:val="false"/>
          <w:i w:val="false"/>
          <w:color w:val="000000"/>
          <w:sz w:val="28"/>
        </w:rPr>
        <w:t>
      2) обязанности:</w:t>
      </w:r>
    </w:p>
    <w:bookmarkEnd w:id="17203"/>
    <w:bookmarkStart w:name="z17445" w:id="17204"/>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7204"/>
    <w:bookmarkStart w:name="z17446" w:id="17205"/>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7205"/>
    <w:bookmarkStart w:name="z17447" w:id="17206"/>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7206"/>
    <w:bookmarkStart w:name="z17448" w:id="17207"/>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7207"/>
    <w:bookmarkStart w:name="z17449" w:id="17208"/>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7208"/>
    <w:bookmarkStart w:name="z17450" w:id="17209"/>
    <w:p>
      <w:pPr>
        <w:spacing w:after="0"/>
        <w:ind w:left="0"/>
        <w:jc w:val="both"/>
      </w:pPr>
      <w:r>
        <w:rPr>
          <w:rFonts w:ascii="Times New Roman"/>
          <w:b w:val="false"/>
          <w:i w:val="false"/>
          <w:color w:val="000000"/>
          <w:sz w:val="28"/>
        </w:rPr>
        <w:t>
      имеющих налоговую задолженность;</w:t>
      </w:r>
    </w:p>
    <w:bookmarkEnd w:id="17209"/>
    <w:bookmarkStart w:name="z17451" w:id="17210"/>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7210"/>
    <w:bookmarkStart w:name="z17452" w:id="17211"/>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7211"/>
    <w:bookmarkStart w:name="z17453" w:id="17212"/>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7212"/>
    <w:bookmarkStart w:name="z17454" w:id="17213"/>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7213"/>
    <w:bookmarkStart w:name="z17455" w:id="17214"/>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7214"/>
    <w:bookmarkStart w:name="z17456" w:id="17215"/>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7215"/>
    <w:bookmarkStart w:name="z17457" w:id="17216"/>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7216"/>
    <w:bookmarkStart w:name="z17458" w:id="17217"/>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7217"/>
    <w:bookmarkStart w:name="z17459" w:id="17218"/>
    <w:p>
      <w:pPr>
        <w:spacing w:after="0"/>
        <w:ind w:left="0"/>
        <w:jc w:val="both"/>
      </w:pPr>
      <w:r>
        <w:rPr>
          <w:rFonts w:ascii="Times New Roman"/>
          <w:b w:val="false"/>
          <w:i w:val="false"/>
          <w:color w:val="000000"/>
          <w:sz w:val="28"/>
        </w:rPr>
        <w:t>
      осуществлять контроль за деятельностью акцизных постов в организациях, осуществляющих производство и импорт подакцизных товаров;</w:t>
      </w:r>
    </w:p>
    <w:bookmarkEnd w:id="17218"/>
    <w:bookmarkStart w:name="z17460" w:id="17219"/>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7219"/>
    <w:bookmarkStart w:name="z17461" w:id="17220"/>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7220"/>
    <w:bookmarkStart w:name="z17462" w:id="17221"/>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декларантов и лиц, осуществляющих деятельность в сфере таможенного дела, имеющих налоговую задолженность, задолженность по таможенным платежам и налогам, пеней,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7221"/>
    <w:bookmarkStart w:name="z17463" w:id="17222"/>
    <w:p>
      <w:pPr>
        <w:spacing w:after="0"/>
        <w:ind w:left="0"/>
        <w:jc w:val="both"/>
      </w:pPr>
      <w:r>
        <w:rPr>
          <w:rFonts w:ascii="Times New Roman"/>
          <w:b w:val="false"/>
          <w:i w:val="false"/>
          <w:color w:val="000000"/>
          <w:sz w:val="28"/>
        </w:rPr>
        <w:t>
      содействовать развитию внешней торговли путем создания условий, способствующих ускорению товарооборота через таможенную границу ЕАЭС;</w:t>
      </w:r>
    </w:p>
    <w:bookmarkEnd w:id="17222"/>
    <w:bookmarkStart w:name="z17464" w:id="17223"/>
    <w:p>
      <w:pPr>
        <w:spacing w:after="0"/>
        <w:ind w:left="0"/>
        <w:jc w:val="both"/>
      </w:pPr>
      <w:r>
        <w:rPr>
          <w:rFonts w:ascii="Times New Roman"/>
          <w:b w:val="false"/>
          <w:i w:val="false"/>
          <w:color w:val="000000"/>
          <w:sz w:val="28"/>
        </w:rPr>
        <w:t>
      осуществлять таможенный контроль в отношении товаров и транспортных средств, перемещаемых через таможенную границу ЕАЭС;</w:t>
      </w:r>
    </w:p>
    <w:bookmarkEnd w:id="17223"/>
    <w:bookmarkStart w:name="z17465" w:id="17224"/>
    <w:p>
      <w:pPr>
        <w:spacing w:after="0"/>
        <w:ind w:left="0"/>
        <w:jc w:val="both"/>
      </w:pPr>
      <w:r>
        <w:rPr>
          <w:rFonts w:ascii="Times New Roman"/>
          <w:b w:val="false"/>
          <w:i w:val="false"/>
          <w:color w:val="000000"/>
          <w:sz w:val="28"/>
        </w:rPr>
        <w:t>
      оказывать в пределах своих полномочий декларантам и лицам, осуществляющим деятельность в сфере таможенного дела, содействие в реализации их прав;</w:t>
      </w:r>
    </w:p>
    <w:bookmarkEnd w:id="17224"/>
    <w:bookmarkStart w:name="z17466" w:id="17225"/>
    <w:p>
      <w:pPr>
        <w:spacing w:after="0"/>
        <w:ind w:left="0"/>
        <w:jc w:val="both"/>
      </w:pPr>
      <w:r>
        <w:rPr>
          <w:rFonts w:ascii="Times New Roman"/>
          <w:b w:val="false"/>
          <w:i w:val="false"/>
          <w:color w:val="000000"/>
          <w:sz w:val="28"/>
        </w:rPr>
        <w:t>
      обеспечивать полноту взимания и своевременность перечисления в бюджет таможенных платежей, налогов, специальных, антидемпинговых, компенсационных пошлин;</w:t>
      </w:r>
    </w:p>
    <w:bookmarkEnd w:id="17225"/>
    <w:bookmarkStart w:name="z17467" w:id="17226"/>
    <w:p>
      <w:pPr>
        <w:spacing w:after="0"/>
        <w:ind w:left="0"/>
        <w:jc w:val="both"/>
      </w:pPr>
      <w:r>
        <w:rPr>
          <w:rFonts w:ascii="Times New Roman"/>
          <w:b w:val="false"/>
          <w:i w:val="false"/>
          <w:color w:val="000000"/>
          <w:sz w:val="28"/>
        </w:rPr>
        <w:t>
      принимать решения в пределах своей компетенции в сроки, установленные Кодексом Республика Казахстан "О таможенном регулировании в Республике Казахстан", и осуществлять контроль за деятельностью декларантов и лиц, осуществляющих деятельность в сфере таможенного дела, по соблюдению ими условий и выполнению обязанностей, установленных таможенным законодательством ЕАЭС и (или) Республики Казахстан, а также иным</w:t>
      </w:r>
    </w:p>
    <w:bookmarkEnd w:id="17226"/>
    <w:bookmarkStart w:name="z17468" w:id="17227"/>
    <w:p>
      <w:pPr>
        <w:spacing w:after="0"/>
        <w:ind w:left="0"/>
        <w:jc w:val="both"/>
      </w:pPr>
      <w:r>
        <w:rPr>
          <w:rFonts w:ascii="Times New Roman"/>
          <w:b w:val="false"/>
          <w:i w:val="false"/>
          <w:color w:val="000000"/>
          <w:sz w:val="28"/>
        </w:rPr>
        <w:t>
      обеспечивать в пределах своей компетенции охрану таможенной границы ЕАЭС за соблюдением таможенного и иного законодательства Республики Казахстан;</w:t>
      </w:r>
    </w:p>
    <w:bookmarkEnd w:id="17227"/>
    <w:bookmarkStart w:name="z17469" w:id="17228"/>
    <w:p>
      <w:pPr>
        <w:spacing w:after="0"/>
        <w:ind w:left="0"/>
        <w:jc w:val="both"/>
      </w:pPr>
      <w:r>
        <w:rPr>
          <w:rFonts w:ascii="Times New Roman"/>
          <w:b w:val="false"/>
          <w:i w:val="false"/>
          <w:color w:val="000000"/>
          <w:sz w:val="28"/>
        </w:rPr>
        <w:t>
      осуществлять сбор и анализ информации о совершении административных правонарушений в сфере таможенного дела;</w:t>
      </w:r>
    </w:p>
    <w:bookmarkEnd w:id="17228"/>
    <w:bookmarkStart w:name="z17470" w:id="17229"/>
    <w:p>
      <w:pPr>
        <w:spacing w:after="0"/>
        <w:ind w:left="0"/>
        <w:jc w:val="both"/>
      </w:pPr>
      <w:r>
        <w:rPr>
          <w:rFonts w:ascii="Times New Roman"/>
          <w:b w:val="false"/>
          <w:i w:val="false"/>
          <w:color w:val="000000"/>
          <w:sz w:val="28"/>
        </w:rPr>
        <w:t>
      осуществлять во взаимодействии с органами национальной безопасности и другими соответствующими государственными органами Республики Казахстан меры по обеспечению защиты таможенной границы ЕАЭС;</w:t>
      </w:r>
    </w:p>
    <w:bookmarkEnd w:id="17229"/>
    <w:bookmarkStart w:name="z17471" w:id="17230"/>
    <w:p>
      <w:pPr>
        <w:spacing w:after="0"/>
        <w:ind w:left="0"/>
        <w:jc w:val="both"/>
      </w:pPr>
      <w:r>
        <w:rPr>
          <w:rFonts w:ascii="Times New Roman"/>
          <w:b w:val="false"/>
          <w:i w:val="false"/>
          <w:color w:val="000000"/>
          <w:sz w:val="28"/>
        </w:rPr>
        <w:t>
      обеспечивать своевременное, объективное и всестороннее рассмотрение обращений и представление ответов или совершение соответствующих действий с учетом поступающих запросов и предложений в сфере таможенного дела;</w:t>
      </w:r>
    </w:p>
    <w:bookmarkEnd w:id="17230"/>
    <w:bookmarkStart w:name="z17472" w:id="17231"/>
    <w:p>
      <w:pPr>
        <w:spacing w:after="0"/>
        <w:ind w:left="0"/>
        <w:jc w:val="both"/>
      </w:pPr>
      <w:r>
        <w:rPr>
          <w:rFonts w:ascii="Times New Roman"/>
          <w:b w:val="false"/>
          <w:i w:val="false"/>
          <w:color w:val="000000"/>
          <w:sz w:val="28"/>
        </w:rPr>
        <w:t>
      осуществлять безвозмездно информирование и консультирование в сфере таможенного дела;</w:t>
      </w:r>
    </w:p>
    <w:bookmarkEnd w:id="17231"/>
    <w:bookmarkStart w:name="z17473" w:id="17232"/>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7232"/>
    <w:bookmarkStart w:name="z17474" w:id="17233"/>
    <w:p>
      <w:pPr>
        <w:spacing w:after="0"/>
        <w:ind w:left="0"/>
        <w:jc w:val="both"/>
      </w:pPr>
      <w:r>
        <w:rPr>
          <w:rFonts w:ascii="Times New Roman"/>
          <w:b w:val="false"/>
          <w:i w:val="false"/>
          <w:color w:val="000000"/>
          <w:sz w:val="28"/>
        </w:rPr>
        <w:t>
      взыскивать суммы таможенных платежей и налогов, не уплаченные в установленные сроки в бюджет, а также пеней, процентов;</w:t>
      </w:r>
    </w:p>
    <w:bookmarkEnd w:id="17233"/>
    <w:bookmarkStart w:name="z17475" w:id="17234"/>
    <w:p>
      <w:pPr>
        <w:spacing w:after="0"/>
        <w:ind w:left="0"/>
        <w:jc w:val="both"/>
      </w:pPr>
      <w:r>
        <w:rPr>
          <w:rFonts w:ascii="Times New Roman"/>
          <w:b w:val="false"/>
          <w:i w:val="false"/>
          <w:color w:val="000000"/>
          <w:sz w:val="28"/>
        </w:rPr>
        <w:t>
      осуществлять таможенное администрирование в соответствии с таможенным законодательством ЕАЭС и (или) Республики Казахстан;</w:t>
      </w:r>
    </w:p>
    <w:bookmarkEnd w:id="17234"/>
    <w:bookmarkStart w:name="z17476" w:id="17235"/>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7235"/>
    <w:bookmarkStart w:name="z17477" w:id="17236"/>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7236"/>
    <w:bookmarkStart w:name="z17478" w:id="17237"/>
    <w:p>
      <w:pPr>
        <w:spacing w:after="0"/>
        <w:ind w:left="0"/>
        <w:jc w:val="both"/>
      </w:pPr>
      <w:r>
        <w:rPr>
          <w:rFonts w:ascii="Times New Roman"/>
          <w:b w:val="false"/>
          <w:i w:val="false"/>
          <w:color w:val="000000"/>
          <w:sz w:val="28"/>
        </w:rPr>
        <w:t>
      соблюдать права налогоплательщика (налогового агента) и декларантов и лиц, осуществляющих деятельность в сфере таможенного дела;</w:t>
      </w:r>
    </w:p>
    <w:bookmarkEnd w:id="17237"/>
    <w:bookmarkStart w:name="z17479" w:id="17238"/>
    <w:p>
      <w:pPr>
        <w:spacing w:after="0"/>
        <w:ind w:left="0"/>
        <w:jc w:val="both"/>
      </w:pPr>
      <w:r>
        <w:rPr>
          <w:rFonts w:ascii="Times New Roman"/>
          <w:b w:val="false"/>
          <w:i w:val="false"/>
          <w:color w:val="000000"/>
          <w:sz w:val="28"/>
        </w:rPr>
        <w:t>
      защищать интересы государства;</w:t>
      </w:r>
    </w:p>
    <w:bookmarkEnd w:id="17238"/>
    <w:bookmarkStart w:name="z17480" w:id="17239"/>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7239"/>
    <w:bookmarkStart w:name="z17481" w:id="17240"/>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7240"/>
    <w:bookmarkStart w:name="z17482" w:id="17241"/>
    <w:p>
      <w:pPr>
        <w:spacing w:after="0"/>
        <w:ind w:left="0"/>
        <w:jc w:val="both"/>
      </w:pPr>
      <w:r>
        <w:rPr>
          <w:rFonts w:ascii="Times New Roman"/>
          <w:b w:val="false"/>
          <w:i w:val="false"/>
          <w:color w:val="000000"/>
          <w:sz w:val="28"/>
        </w:rPr>
        <w:t>
      пересматривать не вступившие в законную силу постановления по делам об административных правонарушениях в порядке, предусмотренном законодательством Республики Казахстан об административных правонарушениях;</w:t>
      </w:r>
    </w:p>
    <w:bookmarkEnd w:id="17241"/>
    <w:bookmarkStart w:name="z17483" w:id="17242"/>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7242"/>
    <w:bookmarkStart w:name="z17484" w:id="17243"/>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7243"/>
    <w:bookmarkStart w:name="z17485" w:id="17244"/>
    <w:p>
      <w:pPr>
        <w:spacing w:after="0"/>
        <w:ind w:left="0"/>
        <w:jc w:val="both"/>
      </w:pPr>
      <w:r>
        <w:rPr>
          <w:rFonts w:ascii="Times New Roman"/>
          <w:b w:val="false"/>
          <w:i w:val="false"/>
          <w:color w:val="000000"/>
          <w:sz w:val="28"/>
        </w:rPr>
        <w:t>
      15. Функции:</w:t>
      </w:r>
    </w:p>
    <w:bookmarkEnd w:id="17244"/>
    <w:bookmarkStart w:name="z17486" w:id="17245"/>
    <w:p>
      <w:pPr>
        <w:spacing w:after="0"/>
        <w:ind w:left="0"/>
        <w:jc w:val="both"/>
      </w:pPr>
      <w:r>
        <w:rPr>
          <w:rFonts w:ascii="Times New Roman"/>
          <w:b w:val="false"/>
          <w:i w:val="false"/>
          <w:color w:val="000000"/>
          <w:sz w:val="28"/>
        </w:rPr>
        <w:t>
      1) осуществление налогового контроля;</w:t>
      </w:r>
    </w:p>
    <w:bookmarkEnd w:id="17245"/>
    <w:bookmarkStart w:name="z17487" w:id="17246"/>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7246"/>
    <w:bookmarkStart w:name="z17488" w:id="17247"/>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7247"/>
    <w:bookmarkStart w:name="z17489" w:id="17248"/>
    <w:p>
      <w:pPr>
        <w:spacing w:after="0"/>
        <w:ind w:left="0"/>
        <w:jc w:val="both"/>
      </w:pPr>
      <w:r>
        <w:rPr>
          <w:rFonts w:ascii="Times New Roman"/>
          <w:b w:val="false"/>
          <w:i w:val="false"/>
          <w:color w:val="000000"/>
          <w:sz w:val="28"/>
        </w:rPr>
        <w:t>
      4)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7248"/>
    <w:bookmarkStart w:name="z17490" w:id="17249"/>
    <w:p>
      <w:pPr>
        <w:spacing w:after="0"/>
        <w:ind w:left="0"/>
        <w:jc w:val="both"/>
      </w:pPr>
      <w:r>
        <w:rPr>
          <w:rFonts w:ascii="Times New Roman"/>
          <w:b w:val="false"/>
          <w:i w:val="false"/>
          <w:color w:val="000000"/>
          <w:sz w:val="28"/>
        </w:rPr>
        <w:t>
      5)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7249"/>
    <w:bookmarkStart w:name="z17491" w:id="17250"/>
    <w:p>
      <w:pPr>
        <w:spacing w:after="0"/>
        <w:ind w:left="0"/>
        <w:jc w:val="both"/>
      </w:pPr>
      <w:r>
        <w:rPr>
          <w:rFonts w:ascii="Times New Roman"/>
          <w:b w:val="false"/>
          <w:i w:val="false"/>
          <w:color w:val="000000"/>
          <w:sz w:val="28"/>
        </w:rPr>
        <w:t>
      6)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7250"/>
    <w:bookmarkStart w:name="z17492" w:id="17251"/>
    <w:p>
      <w:pPr>
        <w:spacing w:after="0"/>
        <w:ind w:left="0"/>
        <w:jc w:val="both"/>
      </w:pPr>
      <w:r>
        <w:rPr>
          <w:rFonts w:ascii="Times New Roman"/>
          <w:b w:val="false"/>
          <w:i w:val="false"/>
          <w:color w:val="000000"/>
          <w:sz w:val="28"/>
        </w:rPr>
        <w:t>
      7)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7251"/>
    <w:bookmarkStart w:name="z17493" w:id="17252"/>
    <w:p>
      <w:pPr>
        <w:spacing w:after="0"/>
        <w:ind w:left="0"/>
        <w:jc w:val="both"/>
      </w:pPr>
      <w:r>
        <w:rPr>
          <w:rFonts w:ascii="Times New Roman"/>
          <w:b w:val="false"/>
          <w:i w:val="false"/>
          <w:color w:val="000000"/>
          <w:sz w:val="28"/>
        </w:rPr>
        <w:t>
      8)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7252"/>
    <w:bookmarkStart w:name="z17494" w:id="17253"/>
    <w:p>
      <w:pPr>
        <w:spacing w:after="0"/>
        <w:ind w:left="0"/>
        <w:jc w:val="both"/>
      </w:pPr>
      <w:r>
        <w:rPr>
          <w:rFonts w:ascii="Times New Roman"/>
          <w:b w:val="false"/>
          <w:i w:val="false"/>
          <w:color w:val="000000"/>
          <w:sz w:val="28"/>
        </w:rPr>
        <w:t>
      9) осуществление контроля за подакцизными товарами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перемещения подакцизных товаров на территории Республики Казахстан, а также путем установления акцизных постов;</w:t>
      </w:r>
    </w:p>
    <w:bookmarkEnd w:id="17253"/>
    <w:bookmarkStart w:name="z17495" w:id="17254"/>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7254"/>
    <w:bookmarkStart w:name="z17496" w:id="17255"/>
    <w:p>
      <w:pPr>
        <w:spacing w:after="0"/>
        <w:ind w:left="0"/>
        <w:jc w:val="both"/>
      </w:pPr>
      <w:r>
        <w:rPr>
          <w:rFonts w:ascii="Times New Roman"/>
          <w:b w:val="false"/>
          <w:i w:val="false"/>
          <w:color w:val="000000"/>
          <w:sz w:val="28"/>
        </w:rPr>
        <w:t>
      11) осуществление налогового и таможенного администрирования;</w:t>
      </w:r>
    </w:p>
    <w:bookmarkEnd w:id="17255"/>
    <w:bookmarkStart w:name="z17497" w:id="17256"/>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7256"/>
    <w:bookmarkStart w:name="z17498" w:id="17257"/>
    <w:p>
      <w:pPr>
        <w:spacing w:after="0"/>
        <w:ind w:left="0"/>
        <w:jc w:val="both"/>
      </w:pPr>
      <w:r>
        <w:rPr>
          <w:rFonts w:ascii="Times New Roman"/>
          <w:b w:val="false"/>
          <w:i w:val="false"/>
          <w:color w:val="000000"/>
          <w:sz w:val="28"/>
        </w:rPr>
        <w:t>
      13) документирование, видео- и аудиозапись, кино- и фотосъемка фактов и событий в соответствии с нормативными правовыми актами Республики Казахстан;</w:t>
      </w:r>
    </w:p>
    <w:bookmarkEnd w:id="17257"/>
    <w:bookmarkStart w:name="z17499" w:id="17258"/>
    <w:p>
      <w:pPr>
        <w:spacing w:after="0"/>
        <w:ind w:left="0"/>
        <w:jc w:val="both"/>
      </w:pPr>
      <w:r>
        <w:rPr>
          <w:rFonts w:ascii="Times New Roman"/>
          <w:b w:val="false"/>
          <w:i w:val="false"/>
          <w:color w:val="000000"/>
          <w:sz w:val="28"/>
        </w:rPr>
        <w:t>
      14) участие в разработке правовых актов в сфере экспортного контроля;</w:t>
      </w:r>
    </w:p>
    <w:bookmarkEnd w:id="17258"/>
    <w:bookmarkStart w:name="z17500" w:id="17259"/>
    <w:p>
      <w:pPr>
        <w:spacing w:after="0"/>
        <w:ind w:left="0"/>
        <w:jc w:val="both"/>
      </w:pPr>
      <w:r>
        <w:rPr>
          <w:rFonts w:ascii="Times New Roman"/>
          <w:b w:val="false"/>
          <w:i w:val="false"/>
          <w:color w:val="000000"/>
          <w:sz w:val="28"/>
        </w:rPr>
        <w:t>
      15) представление информации, в том числе предварительной информации, государственным органам Республики Казахстан, если такая информация необходима указанным органам для выполнения задач и осуществления функций, возложенных на них законодательством Республики Казахстан, в порядке и с соблюдением требований законодательства Республики Казахстан по защите государственной, коммерческой, банковской, налоговой и иной охраняемой законами тайны (секретов), а также другой конфиденциальной информации, международных договоров Республики Казахстан;</w:t>
      </w:r>
    </w:p>
    <w:bookmarkEnd w:id="17259"/>
    <w:bookmarkStart w:name="z17501" w:id="17260"/>
    <w:p>
      <w:pPr>
        <w:spacing w:after="0"/>
        <w:ind w:left="0"/>
        <w:jc w:val="both"/>
      </w:pPr>
      <w:r>
        <w:rPr>
          <w:rFonts w:ascii="Times New Roman"/>
          <w:b w:val="false"/>
          <w:i w:val="false"/>
          <w:color w:val="000000"/>
          <w:sz w:val="28"/>
        </w:rPr>
        <w:t>
      16) информирование о таможенном законодательстве Республики Казахстан осуществляется таможенными органами Республики Казахстан путем опубликования нормативных правовых актов таможенного законодательства Республики Казахстан в средствах массовой информации, а также с использованием информационно-коммуникационных технологий;</w:t>
      </w:r>
    </w:p>
    <w:bookmarkEnd w:id="17260"/>
    <w:bookmarkStart w:name="z17502" w:id="17261"/>
    <w:p>
      <w:pPr>
        <w:spacing w:after="0"/>
        <w:ind w:left="0"/>
        <w:jc w:val="both"/>
      </w:pPr>
      <w:r>
        <w:rPr>
          <w:rFonts w:ascii="Times New Roman"/>
          <w:b w:val="false"/>
          <w:i w:val="false"/>
          <w:color w:val="000000"/>
          <w:sz w:val="28"/>
        </w:rPr>
        <w:t>
      17) обеспечение на постоянной основе своевременного информирования участников внешнеэкономической и иной деятельности в сфере таможенного дела, в том числе об изменениях и дополнениях в таможенное законодательство ЕАЭС и (или) Республики Казахстан;</w:t>
      </w:r>
    </w:p>
    <w:bookmarkEnd w:id="17261"/>
    <w:bookmarkStart w:name="z17503" w:id="17262"/>
    <w:p>
      <w:pPr>
        <w:spacing w:after="0"/>
        <w:ind w:left="0"/>
        <w:jc w:val="both"/>
      </w:pPr>
      <w:r>
        <w:rPr>
          <w:rFonts w:ascii="Times New Roman"/>
          <w:b w:val="false"/>
          <w:i w:val="false"/>
          <w:color w:val="000000"/>
          <w:sz w:val="28"/>
        </w:rPr>
        <w:t>
      18) осуществление контроля за недопущением вывоза товаров, ввозимых на территорию Республики Казахстан из третьих стран;</w:t>
      </w:r>
    </w:p>
    <w:bookmarkEnd w:id="17262"/>
    <w:bookmarkStart w:name="z17504" w:id="17263"/>
    <w:p>
      <w:pPr>
        <w:spacing w:after="0"/>
        <w:ind w:left="0"/>
        <w:jc w:val="both"/>
      </w:pPr>
      <w:r>
        <w:rPr>
          <w:rFonts w:ascii="Times New Roman"/>
          <w:b w:val="false"/>
          <w:i w:val="false"/>
          <w:color w:val="000000"/>
          <w:sz w:val="28"/>
        </w:rPr>
        <w:t>
      19) осуществление и совершенствование таможенного декларирования, таможенного контроля, а также создание условий, способствующих упрощению проведения таможенных операций в отношении товаров и транспортных средств, перемещаемых через таможенную границу ЕАЭС;</w:t>
      </w:r>
    </w:p>
    <w:bookmarkEnd w:id="17263"/>
    <w:bookmarkStart w:name="z17505" w:id="17264"/>
    <w:p>
      <w:pPr>
        <w:spacing w:after="0"/>
        <w:ind w:left="0"/>
        <w:jc w:val="both"/>
      </w:pPr>
      <w:r>
        <w:rPr>
          <w:rFonts w:ascii="Times New Roman"/>
          <w:b w:val="false"/>
          <w:i w:val="false"/>
          <w:color w:val="000000"/>
          <w:sz w:val="28"/>
        </w:rPr>
        <w:t>
      20) принятие предварительных решений по вопросам применения методов определения таможенной стоимости ввозимых товаров;</w:t>
      </w:r>
    </w:p>
    <w:bookmarkEnd w:id="17264"/>
    <w:bookmarkStart w:name="z17506" w:id="17265"/>
    <w:p>
      <w:pPr>
        <w:spacing w:after="0"/>
        <w:ind w:left="0"/>
        <w:jc w:val="both"/>
      </w:pPr>
      <w:r>
        <w:rPr>
          <w:rFonts w:ascii="Times New Roman"/>
          <w:b w:val="false"/>
          <w:i w:val="false"/>
          <w:color w:val="000000"/>
          <w:sz w:val="28"/>
        </w:rPr>
        <w:t>
      21) осуществление контроля за правильностью классификации товаров в соответствии с Единой товарной номенклатурой внешнеэкономической деятельности ЕАЭС;</w:t>
      </w:r>
    </w:p>
    <w:bookmarkEnd w:id="17265"/>
    <w:bookmarkStart w:name="z17507" w:id="17266"/>
    <w:p>
      <w:pPr>
        <w:spacing w:after="0"/>
        <w:ind w:left="0"/>
        <w:jc w:val="both"/>
      </w:pPr>
      <w:r>
        <w:rPr>
          <w:rFonts w:ascii="Times New Roman"/>
          <w:b w:val="false"/>
          <w:i w:val="false"/>
          <w:color w:val="000000"/>
          <w:sz w:val="28"/>
        </w:rPr>
        <w:t>
      22) принятие решений и дача разъяснений о классификации отдельных видов товаров, обеспечение публикации решений о классификации отдельных видов товаров;</w:t>
      </w:r>
    </w:p>
    <w:bookmarkEnd w:id="17266"/>
    <w:bookmarkStart w:name="z17508" w:id="17267"/>
    <w:p>
      <w:pPr>
        <w:spacing w:after="0"/>
        <w:ind w:left="0"/>
        <w:jc w:val="both"/>
      </w:pPr>
      <w:r>
        <w:rPr>
          <w:rFonts w:ascii="Times New Roman"/>
          <w:b w:val="false"/>
          <w:i w:val="false"/>
          <w:color w:val="000000"/>
          <w:sz w:val="28"/>
        </w:rPr>
        <w:t>
      23) принятие решения о классификации товаров в несобранном или разобранном виде, в том числе в некомплектном или незавершенном виде, ввоз которых предполагается различными товарными партиями в течение определенного периода времени;</w:t>
      </w:r>
    </w:p>
    <w:bookmarkEnd w:id="17267"/>
    <w:bookmarkStart w:name="z17509" w:id="17268"/>
    <w:p>
      <w:pPr>
        <w:spacing w:after="0"/>
        <w:ind w:left="0"/>
        <w:jc w:val="both"/>
      </w:pPr>
      <w:r>
        <w:rPr>
          <w:rFonts w:ascii="Times New Roman"/>
          <w:b w:val="false"/>
          <w:i w:val="false"/>
          <w:color w:val="000000"/>
          <w:sz w:val="28"/>
        </w:rPr>
        <w:t>
      24) рассмотрение документов, определенных таможенным законодательством ЕАЭС и Республики Казахстан, на основании которых предоставляется освобождение от таможенных платежей и налогов;</w:t>
      </w:r>
    </w:p>
    <w:bookmarkEnd w:id="17268"/>
    <w:bookmarkStart w:name="z17510" w:id="17269"/>
    <w:p>
      <w:pPr>
        <w:spacing w:after="0"/>
        <w:ind w:left="0"/>
        <w:jc w:val="both"/>
      </w:pPr>
      <w:r>
        <w:rPr>
          <w:rFonts w:ascii="Times New Roman"/>
          <w:b w:val="false"/>
          <w:i w:val="false"/>
          <w:color w:val="000000"/>
          <w:sz w:val="28"/>
        </w:rPr>
        <w:t>
      25) осуществление контроля за уплатой таможенных пошлин, таможенных сборов, налогов, специальных, антидемпинговых, компенсационных пошлин, пеней, процентов;</w:t>
      </w:r>
    </w:p>
    <w:bookmarkEnd w:id="17269"/>
    <w:bookmarkStart w:name="z17511" w:id="17270"/>
    <w:p>
      <w:pPr>
        <w:spacing w:after="0"/>
        <w:ind w:left="0"/>
        <w:jc w:val="both"/>
      </w:pPr>
      <w:r>
        <w:rPr>
          <w:rFonts w:ascii="Times New Roman"/>
          <w:b w:val="false"/>
          <w:i w:val="false"/>
          <w:color w:val="000000"/>
          <w:sz w:val="28"/>
        </w:rPr>
        <w:t xml:space="preserve">
      26) проведение транспортного контроля в автомобильных, морских пунктах пропуска и в иных местах перемещения товаров через таможенную границу ЕАЭС; </w:t>
      </w:r>
    </w:p>
    <w:bookmarkEnd w:id="17270"/>
    <w:bookmarkStart w:name="z17512" w:id="17271"/>
    <w:p>
      <w:pPr>
        <w:spacing w:after="0"/>
        <w:ind w:left="0"/>
        <w:jc w:val="both"/>
      </w:pPr>
      <w:r>
        <w:rPr>
          <w:rFonts w:ascii="Times New Roman"/>
          <w:b w:val="false"/>
          <w:i w:val="false"/>
          <w:color w:val="000000"/>
          <w:sz w:val="28"/>
        </w:rPr>
        <w:t>
      27) осуществление таможенного контроля за перемещением через таможенную границу ЕАЭС товаров и транспортных средств;</w:t>
      </w:r>
    </w:p>
    <w:bookmarkEnd w:id="17271"/>
    <w:bookmarkStart w:name="z17513" w:id="17272"/>
    <w:p>
      <w:pPr>
        <w:spacing w:after="0"/>
        <w:ind w:left="0"/>
        <w:jc w:val="both"/>
      </w:pPr>
      <w:r>
        <w:rPr>
          <w:rFonts w:ascii="Times New Roman"/>
          <w:b w:val="false"/>
          <w:i w:val="false"/>
          <w:color w:val="000000"/>
          <w:sz w:val="28"/>
        </w:rPr>
        <w:t>
      28) обеспечение соблюдения мер таможенно-тарифного регулирования, запретов и ограничений, мер защиты внутреннего рынка в отношении товаров, перемещаемых через таможенную границу ЕАЭС;</w:t>
      </w:r>
    </w:p>
    <w:bookmarkEnd w:id="17272"/>
    <w:bookmarkStart w:name="z17514" w:id="17273"/>
    <w:p>
      <w:pPr>
        <w:spacing w:after="0"/>
        <w:ind w:left="0"/>
        <w:jc w:val="both"/>
      </w:pPr>
      <w:r>
        <w:rPr>
          <w:rFonts w:ascii="Times New Roman"/>
          <w:b w:val="false"/>
          <w:i w:val="false"/>
          <w:color w:val="000000"/>
          <w:sz w:val="28"/>
        </w:rPr>
        <w:t>
      29) обеспечение соблюдения прав и законных интересов лиц при перемещении такими лицами товаров через таможенную границу ЕАЭС и создание условий для ускорения товарооборота через таможенную границу ЕАЭС;</w:t>
      </w:r>
    </w:p>
    <w:bookmarkEnd w:id="17273"/>
    <w:bookmarkStart w:name="z17515" w:id="17274"/>
    <w:p>
      <w:pPr>
        <w:spacing w:after="0"/>
        <w:ind w:left="0"/>
        <w:jc w:val="both"/>
      </w:pPr>
      <w:r>
        <w:rPr>
          <w:rFonts w:ascii="Times New Roman"/>
          <w:b w:val="false"/>
          <w:i w:val="false"/>
          <w:color w:val="000000"/>
          <w:sz w:val="28"/>
        </w:rPr>
        <w:t>
      30) обеспечение в соответствии с международным договором государств-членов ЕАЭС мер по противодействию легализации (отмыванию) доходов, полученных преступным путем, и финансированию терроризма при осуществлении контроля за перемещением через таможенную границу ЕАЭС валюты государств-членов ЕАЭС, ценных бумаг и (или) валютных ценностей, дорожных чеков;</w:t>
      </w:r>
    </w:p>
    <w:bookmarkEnd w:id="17274"/>
    <w:bookmarkStart w:name="z17516" w:id="17275"/>
    <w:p>
      <w:pPr>
        <w:spacing w:after="0"/>
        <w:ind w:left="0"/>
        <w:jc w:val="both"/>
      </w:pPr>
      <w:r>
        <w:rPr>
          <w:rFonts w:ascii="Times New Roman"/>
          <w:b w:val="false"/>
          <w:i w:val="false"/>
          <w:color w:val="000000"/>
          <w:sz w:val="28"/>
        </w:rPr>
        <w:t>
      31) рассмотрение запросов и предложений по транзитным операциям от стран-членов Всемирной торговой организации в рамках Соглашения об упрощении процедур торговли (приложение к Марракешскому соглашению об учреждении Всемирной торговой организации от 15 апреля 1994 года, ратифицированному Законом Республики Казахстан от 12 октября 2015 года) (далее – СУПТ);</w:t>
      </w:r>
    </w:p>
    <w:bookmarkEnd w:id="17275"/>
    <w:bookmarkStart w:name="z17517" w:id="17276"/>
    <w:p>
      <w:pPr>
        <w:spacing w:after="0"/>
        <w:ind w:left="0"/>
        <w:jc w:val="both"/>
      </w:pPr>
      <w:r>
        <w:rPr>
          <w:rFonts w:ascii="Times New Roman"/>
          <w:b w:val="false"/>
          <w:i w:val="false"/>
          <w:color w:val="000000"/>
          <w:sz w:val="28"/>
        </w:rPr>
        <w:t>
      32) предоставление информации по запросам таможенных органов стран-членов Всемирной торговой организации в рамках СУПТ;</w:t>
      </w:r>
    </w:p>
    <w:bookmarkEnd w:id="17276"/>
    <w:bookmarkStart w:name="z17518" w:id="17277"/>
    <w:p>
      <w:pPr>
        <w:spacing w:after="0"/>
        <w:ind w:left="0"/>
        <w:jc w:val="both"/>
      </w:pPr>
      <w:r>
        <w:rPr>
          <w:rFonts w:ascii="Times New Roman"/>
          <w:b w:val="false"/>
          <w:i w:val="false"/>
          <w:color w:val="000000"/>
          <w:sz w:val="28"/>
        </w:rPr>
        <w:t>
      33) содействие в реализации единой торговой политики ЕАЭС;</w:t>
      </w:r>
    </w:p>
    <w:bookmarkEnd w:id="17277"/>
    <w:bookmarkStart w:name="z17519" w:id="17278"/>
    <w:p>
      <w:pPr>
        <w:spacing w:after="0"/>
        <w:ind w:left="0"/>
        <w:jc w:val="both"/>
      </w:pPr>
      <w:r>
        <w:rPr>
          <w:rFonts w:ascii="Times New Roman"/>
          <w:b w:val="false"/>
          <w:i w:val="false"/>
          <w:color w:val="000000"/>
          <w:sz w:val="28"/>
        </w:rPr>
        <w:t>
      34) осуществление таможенного контроля после выпуска товаров, а также принятие мер по взысканию задолженности по таможенным платежам, налогам, специальным, антидемпинговым, компенсационным пошлинам, пеней, процентов;</w:t>
      </w:r>
    </w:p>
    <w:bookmarkEnd w:id="17278"/>
    <w:bookmarkStart w:name="z17520" w:id="17279"/>
    <w:p>
      <w:pPr>
        <w:spacing w:after="0"/>
        <w:ind w:left="0"/>
        <w:jc w:val="both"/>
      </w:pPr>
      <w:r>
        <w:rPr>
          <w:rFonts w:ascii="Times New Roman"/>
          <w:b w:val="false"/>
          <w:i w:val="false"/>
          <w:color w:val="000000"/>
          <w:sz w:val="28"/>
        </w:rPr>
        <w:t>
      35) сотрудничество с таможенными органами и иными органами иностранных государств, и международными организациями в соответствии с международными договорами Республики Казахстан;</w:t>
      </w:r>
    </w:p>
    <w:bookmarkEnd w:id="17279"/>
    <w:bookmarkStart w:name="z17521" w:id="17280"/>
    <w:p>
      <w:pPr>
        <w:spacing w:after="0"/>
        <w:ind w:left="0"/>
        <w:jc w:val="both"/>
      </w:pPr>
      <w:r>
        <w:rPr>
          <w:rFonts w:ascii="Times New Roman"/>
          <w:b w:val="false"/>
          <w:i w:val="false"/>
          <w:color w:val="000000"/>
          <w:sz w:val="28"/>
        </w:rPr>
        <w:t>
      36) проведение радиационного контроля в пунктах пропуска и иных местах перемещения товаров через таможенную границу ЕАЭС;</w:t>
      </w:r>
    </w:p>
    <w:bookmarkEnd w:id="17280"/>
    <w:bookmarkStart w:name="z17522" w:id="17281"/>
    <w:p>
      <w:pPr>
        <w:spacing w:after="0"/>
        <w:ind w:left="0"/>
        <w:jc w:val="both"/>
      </w:pPr>
      <w:r>
        <w:rPr>
          <w:rFonts w:ascii="Times New Roman"/>
          <w:b w:val="false"/>
          <w:i w:val="false"/>
          <w:color w:val="000000"/>
          <w:sz w:val="28"/>
        </w:rPr>
        <w:t>
      37) организация проведения санитарно-карантинного контроля в автомобильных пунктах пропуска через таможенную границу ЕАЭС;</w:t>
      </w:r>
    </w:p>
    <w:bookmarkEnd w:id="17281"/>
    <w:bookmarkStart w:name="z17523" w:id="17282"/>
    <w:p>
      <w:pPr>
        <w:spacing w:after="0"/>
        <w:ind w:left="0"/>
        <w:jc w:val="both"/>
      </w:pPr>
      <w:r>
        <w:rPr>
          <w:rFonts w:ascii="Times New Roman"/>
          <w:b w:val="false"/>
          <w:i w:val="false"/>
          <w:color w:val="000000"/>
          <w:sz w:val="28"/>
        </w:rPr>
        <w:t>
      38) совершение таможенных операций и проведение таможенного контроля, в том числе в рамках оказания взаимной административной помощи;</w:t>
      </w:r>
    </w:p>
    <w:bookmarkEnd w:id="17282"/>
    <w:bookmarkStart w:name="z17524" w:id="17283"/>
    <w:p>
      <w:pPr>
        <w:spacing w:after="0"/>
        <w:ind w:left="0"/>
        <w:jc w:val="both"/>
      </w:pPr>
      <w:r>
        <w:rPr>
          <w:rFonts w:ascii="Times New Roman"/>
          <w:b w:val="false"/>
          <w:i w:val="false"/>
          <w:color w:val="000000"/>
          <w:sz w:val="28"/>
        </w:rPr>
        <w:t>
      39)осуществление экспортного контроля в соответствии с законодательством Республики Казахстан;</w:t>
      </w:r>
    </w:p>
    <w:bookmarkEnd w:id="17283"/>
    <w:bookmarkStart w:name="z17525" w:id="17284"/>
    <w:p>
      <w:pPr>
        <w:spacing w:after="0"/>
        <w:ind w:left="0"/>
        <w:jc w:val="both"/>
      </w:pPr>
      <w:r>
        <w:rPr>
          <w:rFonts w:ascii="Times New Roman"/>
          <w:b w:val="false"/>
          <w:i w:val="false"/>
          <w:color w:val="000000"/>
          <w:sz w:val="28"/>
        </w:rPr>
        <w:t>
      40) организация и проведение подготовки, переподготовки и повышения квалификации кадров органов государственных доходов;</w:t>
      </w:r>
    </w:p>
    <w:bookmarkEnd w:id="17284"/>
    <w:bookmarkStart w:name="z17526" w:id="17285"/>
    <w:p>
      <w:pPr>
        <w:spacing w:after="0"/>
        <w:ind w:left="0"/>
        <w:jc w:val="both"/>
      </w:pPr>
      <w:r>
        <w:rPr>
          <w:rFonts w:ascii="Times New Roman"/>
          <w:b w:val="false"/>
          <w:i w:val="false"/>
          <w:color w:val="000000"/>
          <w:sz w:val="28"/>
        </w:rPr>
        <w:t>
      41) обеспечение безопасности деятельности органов государственных доходов, защита должностных лиц органов государственных доходов и членов их семей от противоправных действий в соответствии с законодательством Республики Казахстан;</w:t>
      </w:r>
    </w:p>
    <w:bookmarkEnd w:id="17285"/>
    <w:bookmarkStart w:name="z17527" w:id="17286"/>
    <w:p>
      <w:pPr>
        <w:spacing w:after="0"/>
        <w:ind w:left="0"/>
        <w:jc w:val="both"/>
      </w:pPr>
      <w:r>
        <w:rPr>
          <w:rFonts w:ascii="Times New Roman"/>
          <w:b w:val="false"/>
          <w:i w:val="false"/>
          <w:color w:val="000000"/>
          <w:sz w:val="28"/>
        </w:rPr>
        <w:t>
      42) осуществление сбора и анализа информации о совершении правонарушений в сфере таможенного дела;</w:t>
      </w:r>
    </w:p>
    <w:bookmarkEnd w:id="17286"/>
    <w:bookmarkStart w:name="z17528" w:id="17287"/>
    <w:p>
      <w:pPr>
        <w:spacing w:after="0"/>
        <w:ind w:left="0"/>
        <w:jc w:val="both"/>
      </w:pPr>
      <w:r>
        <w:rPr>
          <w:rFonts w:ascii="Times New Roman"/>
          <w:b w:val="false"/>
          <w:i w:val="false"/>
          <w:color w:val="000000"/>
          <w:sz w:val="28"/>
        </w:rPr>
        <w:t>
      43) осуществление деятельности по оценке и управлению рисками;</w:t>
      </w:r>
    </w:p>
    <w:bookmarkEnd w:id="17287"/>
    <w:bookmarkStart w:name="z17529" w:id="17288"/>
    <w:p>
      <w:pPr>
        <w:spacing w:after="0"/>
        <w:ind w:left="0"/>
        <w:jc w:val="both"/>
      </w:pPr>
      <w:r>
        <w:rPr>
          <w:rFonts w:ascii="Times New Roman"/>
          <w:b w:val="false"/>
          <w:i w:val="false"/>
          <w:color w:val="000000"/>
          <w:sz w:val="28"/>
        </w:rPr>
        <w:t>
      44) консультирование заинтересованных лиц по вопросам, применения таможенного законодательства ЕАЭС и (или) Республики Казахстан и иным вопросам, входящим в компетенцию органов государственных доходов, на безвозмездной основе;</w:t>
      </w:r>
    </w:p>
    <w:bookmarkEnd w:id="17288"/>
    <w:bookmarkStart w:name="z17530" w:id="17289"/>
    <w:p>
      <w:pPr>
        <w:spacing w:after="0"/>
        <w:ind w:left="0"/>
        <w:jc w:val="both"/>
      </w:pPr>
      <w:r>
        <w:rPr>
          <w:rFonts w:ascii="Times New Roman"/>
          <w:b w:val="false"/>
          <w:i w:val="false"/>
          <w:color w:val="000000"/>
          <w:sz w:val="28"/>
        </w:rPr>
        <w:t>
      45) обеспечение своевременного, объективного и всестороннего рассмотрения обращений и представления ответов или совершения соответствующих действий с учетом поступающих запросов и предложений в сфере таможенного дела;</w:t>
      </w:r>
    </w:p>
    <w:bookmarkEnd w:id="17289"/>
    <w:bookmarkStart w:name="z17531" w:id="17290"/>
    <w:p>
      <w:pPr>
        <w:spacing w:after="0"/>
        <w:ind w:left="0"/>
        <w:jc w:val="both"/>
      </w:pPr>
      <w:r>
        <w:rPr>
          <w:rFonts w:ascii="Times New Roman"/>
          <w:b w:val="false"/>
          <w:i w:val="false"/>
          <w:color w:val="000000"/>
          <w:sz w:val="28"/>
        </w:rPr>
        <w:t>
      46)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7290"/>
    <w:bookmarkStart w:name="z17532" w:id="17291"/>
    <w:p>
      <w:pPr>
        <w:spacing w:after="0"/>
        <w:ind w:left="0"/>
        <w:jc w:val="both"/>
      </w:pPr>
      <w:r>
        <w:rPr>
          <w:rFonts w:ascii="Times New Roman"/>
          <w:b w:val="false"/>
          <w:i w:val="false"/>
          <w:color w:val="000000"/>
          <w:sz w:val="28"/>
        </w:rPr>
        <w:t>
      47) использование системы управления рисками;</w:t>
      </w:r>
    </w:p>
    <w:bookmarkEnd w:id="17291"/>
    <w:bookmarkStart w:name="z17533" w:id="17292"/>
    <w:p>
      <w:pPr>
        <w:spacing w:after="0"/>
        <w:ind w:left="0"/>
        <w:jc w:val="both"/>
      </w:pPr>
      <w:r>
        <w:rPr>
          <w:rFonts w:ascii="Times New Roman"/>
          <w:b w:val="false"/>
          <w:i w:val="false"/>
          <w:color w:val="000000"/>
          <w:sz w:val="28"/>
        </w:rPr>
        <w:t>
      48) обеспечение полноты взимания и своевременности перечисления в бюджет таможенных платежей, налогов, специальных, антидемпинговых, компенсационных пошлин;</w:t>
      </w:r>
    </w:p>
    <w:bookmarkEnd w:id="17292"/>
    <w:bookmarkStart w:name="z17534" w:id="17293"/>
    <w:p>
      <w:pPr>
        <w:spacing w:after="0"/>
        <w:ind w:left="0"/>
        <w:jc w:val="both"/>
      </w:pPr>
      <w:r>
        <w:rPr>
          <w:rFonts w:ascii="Times New Roman"/>
          <w:b w:val="false"/>
          <w:i w:val="false"/>
          <w:color w:val="000000"/>
          <w:sz w:val="28"/>
        </w:rPr>
        <w:t>
      49) участие в совершенствовании и реализации таможенного регулирования в Республике Казахстан;</w:t>
      </w:r>
    </w:p>
    <w:bookmarkEnd w:id="17293"/>
    <w:bookmarkStart w:name="z17535" w:id="17294"/>
    <w:p>
      <w:pPr>
        <w:spacing w:after="0"/>
        <w:ind w:left="0"/>
        <w:jc w:val="both"/>
      </w:pPr>
      <w:r>
        <w:rPr>
          <w:rFonts w:ascii="Times New Roman"/>
          <w:b w:val="false"/>
          <w:i w:val="false"/>
          <w:color w:val="000000"/>
          <w:sz w:val="28"/>
        </w:rPr>
        <w:t>
      50) остановка на Государственной границе Республики Казахстан, не совпадающей с таможенной границей ЕАЭС, транспортных средств, в том числе осуществляющих международные перевозки товаров;</w:t>
      </w:r>
    </w:p>
    <w:bookmarkEnd w:id="17294"/>
    <w:bookmarkStart w:name="z17536" w:id="17295"/>
    <w:p>
      <w:pPr>
        <w:spacing w:after="0"/>
        <w:ind w:left="0"/>
        <w:jc w:val="both"/>
      </w:pPr>
      <w:r>
        <w:rPr>
          <w:rFonts w:ascii="Times New Roman"/>
          <w:b w:val="false"/>
          <w:i w:val="false"/>
          <w:color w:val="000000"/>
          <w:sz w:val="28"/>
        </w:rPr>
        <w:t>
      51) запрос и получение от перевозчика или от лица, осуществляющего перемещение товаров через Государственную границу Республики Казахстан, не совпадающую с таможенной границей ЕАЭС, необходимой информации, а также документов и сведений, касающихся перемещаемых товаров;</w:t>
      </w:r>
    </w:p>
    <w:bookmarkEnd w:id="17295"/>
    <w:bookmarkStart w:name="z17537" w:id="17296"/>
    <w:p>
      <w:pPr>
        <w:spacing w:after="0"/>
        <w:ind w:left="0"/>
        <w:jc w:val="both"/>
      </w:pPr>
      <w:r>
        <w:rPr>
          <w:rFonts w:ascii="Times New Roman"/>
          <w:b w:val="false"/>
          <w:i w:val="false"/>
          <w:color w:val="000000"/>
          <w:sz w:val="28"/>
        </w:rPr>
        <w:t>
      52) осуществление контроля за соблюдением запретов и ограничений в отношении отдельных видов товаров, перемещаемых через Государственную границу Республики Казахстан, не совпадающую с таможенной границей ЕАЭС;</w:t>
      </w:r>
    </w:p>
    <w:bookmarkEnd w:id="17296"/>
    <w:bookmarkStart w:name="z17538" w:id="17297"/>
    <w:p>
      <w:pPr>
        <w:spacing w:after="0"/>
        <w:ind w:left="0"/>
        <w:jc w:val="both"/>
      </w:pPr>
      <w:r>
        <w:rPr>
          <w:rFonts w:ascii="Times New Roman"/>
          <w:b w:val="false"/>
          <w:i w:val="false"/>
          <w:color w:val="000000"/>
          <w:sz w:val="28"/>
        </w:rPr>
        <w:t>
      53) осуществление в пределах компетенции маркировки и прослеживаемости товаров;</w:t>
      </w:r>
    </w:p>
    <w:bookmarkEnd w:id="17297"/>
    <w:bookmarkStart w:name="z17539" w:id="17298"/>
    <w:p>
      <w:pPr>
        <w:spacing w:after="0"/>
        <w:ind w:left="0"/>
        <w:jc w:val="both"/>
      </w:pPr>
      <w:r>
        <w:rPr>
          <w:rFonts w:ascii="Times New Roman"/>
          <w:b w:val="false"/>
          <w:i w:val="false"/>
          <w:color w:val="000000"/>
          <w:sz w:val="28"/>
        </w:rPr>
        <w:t>
      54) осуществление в пределах своей компетенции мониторинга оборота товаров, подлежащих маркировке и прослеживаемости, в том числе во взаимной торговле с государствами-членами ЕАЭС;</w:t>
      </w:r>
    </w:p>
    <w:bookmarkEnd w:id="17298"/>
    <w:bookmarkStart w:name="z17540" w:id="17299"/>
    <w:p>
      <w:pPr>
        <w:spacing w:after="0"/>
        <w:ind w:left="0"/>
        <w:jc w:val="both"/>
      </w:pPr>
      <w:r>
        <w:rPr>
          <w:rFonts w:ascii="Times New Roman"/>
          <w:b w:val="false"/>
          <w:i w:val="false"/>
          <w:color w:val="000000"/>
          <w:sz w:val="28"/>
        </w:rPr>
        <w:t>
      55) реализация в пределах своей компетенции государственной политики в сфере создания и функционирования специальных экономических и индустриальных зон;</w:t>
      </w:r>
    </w:p>
    <w:bookmarkEnd w:id="17299"/>
    <w:bookmarkStart w:name="z17541" w:id="17300"/>
    <w:p>
      <w:pPr>
        <w:spacing w:after="0"/>
        <w:ind w:left="0"/>
        <w:jc w:val="both"/>
      </w:pPr>
      <w:r>
        <w:rPr>
          <w:rFonts w:ascii="Times New Roman"/>
          <w:b w:val="false"/>
          <w:i w:val="false"/>
          <w:color w:val="000000"/>
          <w:sz w:val="28"/>
        </w:rPr>
        <w:t>
      56) представление в пределах своей компетенции информации и разъяснений по вопросам трансфертного ценообразования;</w:t>
      </w:r>
    </w:p>
    <w:bookmarkEnd w:id="17300"/>
    <w:bookmarkStart w:name="z17542" w:id="17301"/>
    <w:p>
      <w:pPr>
        <w:spacing w:after="0"/>
        <w:ind w:left="0"/>
        <w:jc w:val="both"/>
      </w:pPr>
      <w:r>
        <w:rPr>
          <w:rFonts w:ascii="Times New Roman"/>
          <w:b w:val="false"/>
          <w:i w:val="false"/>
          <w:color w:val="000000"/>
          <w:sz w:val="28"/>
        </w:rPr>
        <w:t>
      57) проведение проверок по вопросам трансфертного ценообразования в случаях, предусмотренных Законом Республики Казахстан "О трансфертном ценообразовании";</w:t>
      </w:r>
    </w:p>
    <w:bookmarkEnd w:id="17301"/>
    <w:bookmarkStart w:name="z17543" w:id="17302"/>
    <w:p>
      <w:pPr>
        <w:spacing w:after="0"/>
        <w:ind w:left="0"/>
        <w:jc w:val="both"/>
      </w:pPr>
      <w:r>
        <w:rPr>
          <w:rFonts w:ascii="Times New Roman"/>
          <w:b w:val="false"/>
          <w:i w:val="false"/>
          <w:color w:val="000000"/>
          <w:sz w:val="28"/>
        </w:rPr>
        <w:t>
      58)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7302"/>
    <w:bookmarkStart w:name="z17544" w:id="17303"/>
    <w:p>
      <w:pPr>
        <w:spacing w:after="0"/>
        <w:ind w:left="0"/>
        <w:jc w:val="both"/>
      </w:pPr>
      <w:r>
        <w:rPr>
          <w:rFonts w:ascii="Times New Roman"/>
          <w:b w:val="false"/>
          <w:i w:val="false"/>
          <w:color w:val="000000"/>
          <w:sz w:val="28"/>
        </w:rPr>
        <w:t>
      59) обеспечение повышения качества, доступность оказания государственных услуг;</w:t>
      </w:r>
    </w:p>
    <w:bookmarkEnd w:id="17303"/>
    <w:bookmarkStart w:name="z17545" w:id="17304"/>
    <w:p>
      <w:pPr>
        <w:spacing w:after="0"/>
        <w:ind w:left="0"/>
        <w:jc w:val="both"/>
      </w:pPr>
      <w:r>
        <w:rPr>
          <w:rFonts w:ascii="Times New Roman"/>
          <w:b w:val="false"/>
          <w:i w:val="false"/>
          <w:color w:val="000000"/>
          <w:sz w:val="28"/>
        </w:rPr>
        <w:t>
      60) обеспечение информированности услугополучателей в доступной форме о порядке оказания государственных услуг;</w:t>
      </w:r>
    </w:p>
    <w:bookmarkEnd w:id="17304"/>
    <w:bookmarkStart w:name="z17546" w:id="17305"/>
    <w:p>
      <w:pPr>
        <w:spacing w:after="0"/>
        <w:ind w:left="0"/>
        <w:jc w:val="both"/>
      </w:pPr>
      <w:r>
        <w:rPr>
          <w:rFonts w:ascii="Times New Roman"/>
          <w:b w:val="false"/>
          <w:i w:val="false"/>
          <w:color w:val="000000"/>
          <w:sz w:val="28"/>
        </w:rPr>
        <w:t>
      61) рассмотрение обращений услугополучателей по вопросам оказания государственных услуг;</w:t>
      </w:r>
    </w:p>
    <w:bookmarkEnd w:id="17305"/>
    <w:bookmarkStart w:name="z17547" w:id="17306"/>
    <w:p>
      <w:pPr>
        <w:spacing w:after="0"/>
        <w:ind w:left="0"/>
        <w:jc w:val="both"/>
      </w:pPr>
      <w:r>
        <w:rPr>
          <w:rFonts w:ascii="Times New Roman"/>
          <w:b w:val="false"/>
          <w:i w:val="false"/>
          <w:color w:val="000000"/>
          <w:sz w:val="28"/>
        </w:rPr>
        <w:t>
      62) принятие мер, направленных на восстановление нарушенных прав, свобод и законных интересов услугополучателей;</w:t>
      </w:r>
    </w:p>
    <w:bookmarkEnd w:id="17306"/>
    <w:bookmarkStart w:name="z17548" w:id="17307"/>
    <w:p>
      <w:pPr>
        <w:spacing w:after="0"/>
        <w:ind w:left="0"/>
        <w:jc w:val="both"/>
      </w:pPr>
      <w:r>
        <w:rPr>
          <w:rFonts w:ascii="Times New Roman"/>
          <w:b w:val="false"/>
          <w:i w:val="false"/>
          <w:color w:val="000000"/>
          <w:sz w:val="28"/>
        </w:rPr>
        <w:t>
      63) обеспечение повышения квалификации работников в сфере оказания государственных услуг, общения с инвалидами;</w:t>
      </w:r>
    </w:p>
    <w:bookmarkEnd w:id="17307"/>
    <w:bookmarkStart w:name="z17549" w:id="17308"/>
    <w:p>
      <w:pPr>
        <w:spacing w:after="0"/>
        <w:ind w:left="0"/>
        <w:jc w:val="both"/>
      </w:pPr>
      <w:r>
        <w:rPr>
          <w:rFonts w:ascii="Times New Roman"/>
          <w:b w:val="false"/>
          <w:i w:val="false"/>
          <w:color w:val="000000"/>
          <w:sz w:val="28"/>
        </w:rPr>
        <w:t>
      64) предоставление информаций о порядке оказания государственных услуг в Единый контакт-центр;</w:t>
      </w:r>
    </w:p>
    <w:bookmarkEnd w:id="17308"/>
    <w:bookmarkStart w:name="z17550" w:id="17309"/>
    <w:p>
      <w:pPr>
        <w:spacing w:after="0"/>
        <w:ind w:left="0"/>
        <w:jc w:val="both"/>
      </w:pPr>
      <w:r>
        <w:rPr>
          <w:rFonts w:ascii="Times New Roman"/>
          <w:b w:val="false"/>
          <w:i w:val="false"/>
          <w:color w:val="000000"/>
          <w:sz w:val="28"/>
        </w:rPr>
        <w:t>
      65) проведение внутреннего контроля за качеством оказания государственных услуг в соответствии с законодательством Республики Казахстан;</w:t>
      </w:r>
    </w:p>
    <w:bookmarkEnd w:id="17309"/>
    <w:bookmarkStart w:name="z17551" w:id="17310"/>
    <w:p>
      <w:pPr>
        <w:spacing w:after="0"/>
        <w:ind w:left="0"/>
        <w:jc w:val="both"/>
      </w:pPr>
      <w:r>
        <w:rPr>
          <w:rFonts w:ascii="Times New Roman"/>
          <w:b w:val="false"/>
          <w:i w:val="false"/>
          <w:color w:val="000000"/>
          <w:sz w:val="28"/>
        </w:rPr>
        <w:t>
      66) обеспечение соблюдения услугодателями подзаконных нормативных правовых актов, определяющих порядок оказания государственных услуг;</w:t>
      </w:r>
    </w:p>
    <w:bookmarkEnd w:id="17310"/>
    <w:bookmarkStart w:name="z17552" w:id="17311"/>
    <w:p>
      <w:pPr>
        <w:spacing w:after="0"/>
        <w:ind w:left="0"/>
        <w:jc w:val="both"/>
      </w:pPr>
      <w:r>
        <w:rPr>
          <w:rFonts w:ascii="Times New Roman"/>
          <w:b w:val="false"/>
          <w:i w:val="false"/>
          <w:color w:val="000000"/>
          <w:sz w:val="28"/>
        </w:rPr>
        <w:t>
      67)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7311"/>
    <w:bookmarkStart w:name="z17553" w:id="17312"/>
    <w:p>
      <w:pPr>
        <w:spacing w:after="0"/>
        <w:ind w:left="0"/>
        <w:jc w:val="both"/>
      </w:pPr>
      <w:r>
        <w:rPr>
          <w:rFonts w:ascii="Times New Roman"/>
          <w:b w:val="false"/>
          <w:i w:val="false"/>
          <w:color w:val="000000"/>
          <w:sz w:val="28"/>
        </w:rPr>
        <w:t>
      68)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7312"/>
    <w:bookmarkStart w:name="z17554" w:id="17313"/>
    <w:p>
      <w:pPr>
        <w:spacing w:after="0"/>
        <w:ind w:left="0"/>
        <w:jc w:val="both"/>
      </w:pPr>
      <w:r>
        <w:rPr>
          <w:rFonts w:ascii="Times New Roman"/>
          <w:b w:val="false"/>
          <w:i w:val="false"/>
          <w:color w:val="000000"/>
          <w:sz w:val="28"/>
        </w:rPr>
        <w:t>
      69) осуществление контроля за соблюдением минимальных цен при реализации алкогольной продукции и табачных изделий;</w:t>
      </w:r>
    </w:p>
    <w:bookmarkEnd w:id="17313"/>
    <w:bookmarkStart w:name="z17555" w:id="17314"/>
    <w:p>
      <w:pPr>
        <w:spacing w:after="0"/>
        <w:ind w:left="0"/>
        <w:jc w:val="both"/>
      </w:pPr>
      <w:r>
        <w:rPr>
          <w:rFonts w:ascii="Times New Roman"/>
          <w:b w:val="false"/>
          <w:i w:val="false"/>
          <w:color w:val="000000"/>
          <w:sz w:val="28"/>
        </w:rPr>
        <w:t>
      70) выдача лицензии на хранение, оптовую и розничную реализацию этилового спирта и алкогольной продукции;</w:t>
      </w:r>
    </w:p>
    <w:bookmarkEnd w:id="17314"/>
    <w:bookmarkStart w:name="z17556" w:id="17315"/>
    <w:p>
      <w:pPr>
        <w:spacing w:after="0"/>
        <w:ind w:left="0"/>
        <w:jc w:val="both"/>
      </w:pPr>
      <w:r>
        <w:rPr>
          <w:rFonts w:ascii="Times New Roman"/>
          <w:b w:val="false"/>
          <w:i w:val="false"/>
          <w:color w:val="000000"/>
          <w:sz w:val="28"/>
        </w:rPr>
        <w:t>
      71) ведение контроля, учета и анализа балансов объемов производства и оборота табачных изделий;</w:t>
      </w:r>
    </w:p>
    <w:bookmarkEnd w:id="17315"/>
    <w:bookmarkStart w:name="z17557" w:id="17316"/>
    <w:p>
      <w:pPr>
        <w:spacing w:after="0"/>
        <w:ind w:left="0"/>
        <w:jc w:val="both"/>
      </w:pPr>
      <w:r>
        <w:rPr>
          <w:rFonts w:ascii="Times New Roman"/>
          <w:b w:val="false"/>
          <w:i w:val="false"/>
          <w:color w:val="000000"/>
          <w:sz w:val="28"/>
        </w:rPr>
        <w:t>
      72) осуществление контроля за производством и оборотом этилового спирта и алкогольной продукции;</w:t>
      </w:r>
    </w:p>
    <w:bookmarkEnd w:id="17316"/>
    <w:bookmarkStart w:name="z17558" w:id="17317"/>
    <w:p>
      <w:pPr>
        <w:spacing w:after="0"/>
        <w:ind w:left="0"/>
        <w:jc w:val="both"/>
      </w:pPr>
      <w:r>
        <w:rPr>
          <w:rFonts w:ascii="Times New Roman"/>
          <w:b w:val="false"/>
          <w:i w:val="false"/>
          <w:color w:val="000000"/>
          <w:sz w:val="28"/>
        </w:rPr>
        <w:t>
      73) взаимодействие с центральными и местными государственными органами по осуществлению контроля над производством и оборотом этилового спирта, алкогольной продукции, табачных изделий, а также оборотом отдельных видов нефтепродуктов и биотоплива;</w:t>
      </w:r>
    </w:p>
    <w:bookmarkEnd w:id="17317"/>
    <w:bookmarkStart w:name="z17559" w:id="17318"/>
    <w:p>
      <w:pPr>
        <w:spacing w:after="0"/>
        <w:ind w:left="0"/>
        <w:jc w:val="both"/>
      </w:pPr>
      <w:r>
        <w:rPr>
          <w:rFonts w:ascii="Times New Roman"/>
          <w:b w:val="false"/>
          <w:i w:val="false"/>
          <w:color w:val="000000"/>
          <w:sz w:val="28"/>
        </w:rPr>
        <w:t>
      74) осуществление государственного контроля в области оборота нефтепродуктов и биотоплива;</w:t>
      </w:r>
    </w:p>
    <w:bookmarkEnd w:id="17318"/>
    <w:bookmarkStart w:name="z17560" w:id="17319"/>
    <w:p>
      <w:pPr>
        <w:spacing w:after="0"/>
        <w:ind w:left="0"/>
        <w:jc w:val="both"/>
      </w:pPr>
      <w:r>
        <w:rPr>
          <w:rFonts w:ascii="Times New Roman"/>
          <w:b w:val="false"/>
          <w:i w:val="false"/>
          <w:color w:val="000000"/>
          <w:sz w:val="28"/>
        </w:rPr>
        <w:t>
      75) осуществление камерального контроля за оборотом нефтепродуктов;</w:t>
      </w:r>
    </w:p>
    <w:bookmarkEnd w:id="17319"/>
    <w:bookmarkStart w:name="z17561" w:id="17320"/>
    <w:p>
      <w:pPr>
        <w:spacing w:after="0"/>
        <w:ind w:left="0"/>
        <w:jc w:val="both"/>
      </w:pPr>
      <w:r>
        <w:rPr>
          <w:rFonts w:ascii="Times New Roman"/>
          <w:b w:val="false"/>
          <w:i w:val="false"/>
          <w:color w:val="000000"/>
          <w:sz w:val="28"/>
        </w:rPr>
        <w:t>
      76) реализация государственной политики в области государственного регулирования оборота нефтепродуктов в пределах своей компетенции;</w:t>
      </w:r>
    </w:p>
    <w:bookmarkEnd w:id="17320"/>
    <w:bookmarkStart w:name="z17562" w:id="17321"/>
    <w:p>
      <w:pPr>
        <w:spacing w:after="0"/>
        <w:ind w:left="0"/>
        <w:jc w:val="both"/>
      </w:pPr>
      <w:r>
        <w:rPr>
          <w:rFonts w:ascii="Times New Roman"/>
          <w:b w:val="false"/>
          <w:i w:val="false"/>
          <w:color w:val="000000"/>
          <w:sz w:val="28"/>
        </w:rPr>
        <w:t xml:space="preserve">
      77) осуществление камерального контроля оборота биотоплива; </w:t>
      </w:r>
    </w:p>
    <w:bookmarkEnd w:id="17321"/>
    <w:bookmarkStart w:name="z17563" w:id="17322"/>
    <w:p>
      <w:pPr>
        <w:spacing w:after="0"/>
        <w:ind w:left="0"/>
        <w:jc w:val="both"/>
      </w:pPr>
      <w:r>
        <w:rPr>
          <w:rFonts w:ascii="Times New Roman"/>
          <w:b w:val="false"/>
          <w:i w:val="false"/>
          <w:color w:val="000000"/>
          <w:sz w:val="28"/>
        </w:rPr>
        <w:t>
      78) рассмотрение обращений физических и юридических лиц в пределах компетенции в установленном законодательством порядке;</w:t>
      </w:r>
    </w:p>
    <w:bookmarkEnd w:id="17322"/>
    <w:bookmarkStart w:name="z17564" w:id="17323"/>
    <w:p>
      <w:pPr>
        <w:spacing w:after="0"/>
        <w:ind w:left="0"/>
        <w:jc w:val="both"/>
      </w:pPr>
      <w:r>
        <w:rPr>
          <w:rFonts w:ascii="Times New Roman"/>
          <w:b w:val="false"/>
          <w:i w:val="false"/>
          <w:color w:val="000000"/>
          <w:sz w:val="28"/>
        </w:rPr>
        <w:t>
      79) назначение реабилитационным или банкротным управляющим кандидатуры, представленной собранием кредиторов;</w:t>
      </w:r>
    </w:p>
    <w:bookmarkEnd w:id="17323"/>
    <w:bookmarkStart w:name="z17565" w:id="17324"/>
    <w:p>
      <w:pPr>
        <w:spacing w:after="0"/>
        <w:ind w:left="0"/>
        <w:jc w:val="both"/>
      </w:pPr>
      <w:r>
        <w:rPr>
          <w:rFonts w:ascii="Times New Roman"/>
          <w:b w:val="false"/>
          <w:i w:val="false"/>
          <w:color w:val="000000"/>
          <w:sz w:val="28"/>
        </w:rPr>
        <w:t>
      80) размещение на интернет-ресурсе реестра требований кредиторов;</w:t>
      </w:r>
    </w:p>
    <w:bookmarkEnd w:id="17324"/>
    <w:bookmarkStart w:name="z17566" w:id="17325"/>
    <w:p>
      <w:pPr>
        <w:spacing w:after="0"/>
        <w:ind w:left="0"/>
        <w:jc w:val="both"/>
      </w:pPr>
      <w:r>
        <w:rPr>
          <w:rFonts w:ascii="Times New Roman"/>
          <w:b w:val="false"/>
          <w:i w:val="false"/>
          <w:color w:val="000000"/>
          <w:sz w:val="28"/>
        </w:rPr>
        <w:t>
      81) разработка предложений по установлению особых условий и порядка реализации имущественной массы и дополнительных требований к покупателям объектов имущественной массы при банкротстве организаций и индивидуальных предпринимателей, являющихся субъектами естественной монополии или субъектами рынка, занимающих доминирующее или монопольное положение на соответствующем товарном рынке либо имеющих важное стратегическое значение для экономики республики, способных оказать влияние на жизнь, здоровье граждан, национальную безопасность или окружающую среду, в том числе организаций, пакеты акций (доли участия) которых отнесены к стратегическим объектам в соответствии с законодательством Республики Казахстан, а также признанных банкротами по инициативе государства, для которых подобный порядок предусмотрен законодательством Республики Казахстан о реабилитации и банкротстве;</w:t>
      </w:r>
    </w:p>
    <w:bookmarkEnd w:id="17325"/>
    <w:bookmarkStart w:name="z17567" w:id="17326"/>
    <w:p>
      <w:pPr>
        <w:spacing w:after="0"/>
        <w:ind w:left="0"/>
        <w:jc w:val="both"/>
      </w:pPr>
      <w:r>
        <w:rPr>
          <w:rFonts w:ascii="Times New Roman"/>
          <w:b w:val="false"/>
          <w:i w:val="false"/>
          <w:color w:val="000000"/>
          <w:sz w:val="28"/>
        </w:rPr>
        <w:t>
      82) рассмотрение текущей информации реабилитационного управляющего о ходе осуществления реабилитационной процедуры, временного управляющего о ходе осуществления сбора сведений о финансовом состоянии должника и процедуры банкротства, банкротного управляющего о ходе проведения процедуры банкротства;</w:t>
      </w:r>
    </w:p>
    <w:bookmarkEnd w:id="17326"/>
    <w:bookmarkStart w:name="z17568" w:id="17327"/>
    <w:p>
      <w:pPr>
        <w:spacing w:after="0"/>
        <w:ind w:left="0"/>
        <w:jc w:val="both"/>
      </w:pPr>
      <w:r>
        <w:rPr>
          <w:rFonts w:ascii="Times New Roman"/>
          <w:b w:val="false"/>
          <w:i w:val="false"/>
          <w:color w:val="000000"/>
          <w:sz w:val="28"/>
        </w:rPr>
        <w:t>
      83) контроль за перемещением продукции через Государственную границу Республики Казахстан;</w:t>
      </w:r>
    </w:p>
    <w:bookmarkEnd w:id="17327"/>
    <w:bookmarkStart w:name="z17569" w:id="17328"/>
    <w:p>
      <w:pPr>
        <w:spacing w:after="0"/>
        <w:ind w:left="0"/>
        <w:jc w:val="both"/>
      </w:pPr>
      <w:r>
        <w:rPr>
          <w:rFonts w:ascii="Times New Roman"/>
          <w:b w:val="false"/>
          <w:i w:val="false"/>
          <w:color w:val="000000"/>
          <w:sz w:val="28"/>
        </w:rPr>
        <w:t>
      84)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7328"/>
    <w:bookmarkStart w:name="z17570" w:id="17329"/>
    <w:p>
      <w:pPr>
        <w:spacing w:after="0"/>
        <w:ind w:left="0"/>
        <w:jc w:val="both"/>
      </w:pPr>
      <w:r>
        <w:rPr>
          <w:rFonts w:ascii="Times New Roman"/>
          <w:b w:val="false"/>
          <w:i w:val="false"/>
          <w:color w:val="000000"/>
          <w:sz w:val="28"/>
        </w:rPr>
        <w:t>
      85)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7329"/>
    <w:bookmarkStart w:name="z17571" w:id="17330"/>
    <w:p>
      <w:pPr>
        <w:spacing w:after="0"/>
        <w:ind w:left="0"/>
        <w:jc w:val="both"/>
      </w:pPr>
      <w:r>
        <w:rPr>
          <w:rFonts w:ascii="Times New Roman"/>
          <w:b w:val="false"/>
          <w:i w:val="false"/>
          <w:color w:val="000000"/>
          <w:sz w:val="28"/>
        </w:rPr>
        <w:t>
      86)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7330"/>
    <w:bookmarkStart w:name="z17572" w:id="17331"/>
    <w:p>
      <w:pPr>
        <w:spacing w:after="0"/>
        <w:ind w:left="0"/>
        <w:jc w:val="both"/>
      </w:pPr>
      <w:r>
        <w:rPr>
          <w:rFonts w:ascii="Times New Roman"/>
          <w:b w:val="false"/>
          <w:i w:val="false"/>
          <w:color w:val="000000"/>
          <w:sz w:val="28"/>
        </w:rPr>
        <w:t>
      87) отстранение реабилитационного и банкротного управляющих;</w:t>
      </w:r>
    </w:p>
    <w:bookmarkEnd w:id="17331"/>
    <w:bookmarkStart w:name="z17573" w:id="17332"/>
    <w:p>
      <w:pPr>
        <w:spacing w:after="0"/>
        <w:ind w:left="0"/>
        <w:jc w:val="both"/>
      </w:pPr>
      <w:r>
        <w:rPr>
          <w:rFonts w:ascii="Times New Roman"/>
          <w:b w:val="false"/>
          <w:i w:val="false"/>
          <w:color w:val="000000"/>
          <w:sz w:val="28"/>
        </w:rPr>
        <w:t xml:space="preserve">
      88) осуществление контроля за соблюдением порядка проведения электронного аукциона по продаже имущества должника; </w:t>
      </w:r>
    </w:p>
    <w:bookmarkEnd w:id="17332"/>
    <w:bookmarkStart w:name="z17574" w:id="17333"/>
    <w:p>
      <w:pPr>
        <w:spacing w:after="0"/>
        <w:ind w:left="0"/>
        <w:jc w:val="both"/>
      </w:pPr>
      <w:r>
        <w:rPr>
          <w:rFonts w:ascii="Times New Roman"/>
          <w:b w:val="false"/>
          <w:i w:val="false"/>
          <w:color w:val="000000"/>
          <w:sz w:val="28"/>
        </w:rPr>
        <w:t>
      89) принятие мер по выявлению сделок, совершенных при обстоятельствах, в соответствии со статьей 7 Закона Республики Казахстан "О реабилитации и банкротстве";</w:t>
      </w:r>
    </w:p>
    <w:bookmarkEnd w:id="17333"/>
    <w:bookmarkStart w:name="z17575" w:id="17334"/>
    <w:p>
      <w:pPr>
        <w:spacing w:after="0"/>
        <w:ind w:left="0"/>
        <w:jc w:val="both"/>
      </w:pPr>
      <w:r>
        <w:rPr>
          <w:rFonts w:ascii="Times New Roman"/>
          <w:b w:val="false"/>
          <w:i w:val="false"/>
          <w:color w:val="000000"/>
          <w:sz w:val="28"/>
        </w:rPr>
        <w:t>
      90) осуществление государственного контроля за проведением реабилитационной процедуры и процедуры банкротства;</w:t>
      </w:r>
    </w:p>
    <w:bookmarkEnd w:id="17334"/>
    <w:bookmarkStart w:name="z17576" w:id="17335"/>
    <w:p>
      <w:pPr>
        <w:spacing w:after="0"/>
        <w:ind w:left="0"/>
        <w:jc w:val="both"/>
      </w:pPr>
      <w:r>
        <w:rPr>
          <w:rFonts w:ascii="Times New Roman"/>
          <w:b w:val="false"/>
          <w:i w:val="false"/>
          <w:color w:val="000000"/>
          <w:sz w:val="28"/>
        </w:rPr>
        <w:t>
      91) осуществление запроса у участника санации подтверждающих документов;</w:t>
      </w:r>
    </w:p>
    <w:bookmarkEnd w:id="17335"/>
    <w:bookmarkStart w:name="z17577" w:id="17336"/>
    <w:p>
      <w:pPr>
        <w:spacing w:after="0"/>
        <w:ind w:left="0"/>
        <w:jc w:val="both"/>
      </w:pPr>
      <w:r>
        <w:rPr>
          <w:rFonts w:ascii="Times New Roman"/>
          <w:b w:val="false"/>
          <w:i w:val="false"/>
          <w:color w:val="000000"/>
          <w:sz w:val="28"/>
        </w:rPr>
        <w:t>
      92) согласование продажи временным управляющим имущества банкрота в случае, предусмотренном Законом Республики Казахстан "О реабилитации и банкротстве";</w:t>
      </w:r>
    </w:p>
    <w:bookmarkEnd w:id="17336"/>
    <w:bookmarkStart w:name="z17578" w:id="17337"/>
    <w:p>
      <w:pPr>
        <w:spacing w:after="0"/>
        <w:ind w:left="0"/>
        <w:jc w:val="both"/>
      </w:pPr>
      <w:r>
        <w:rPr>
          <w:rFonts w:ascii="Times New Roman"/>
          <w:b w:val="false"/>
          <w:i w:val="false"/>
          <w:color w:val="000000"/>
          <w:sz w:val="28"/>
        </w:rPr>
        <w:t>
      93) рассмотрение жалоб на действия временного администратора, реабилитационного, временного и банкротного управляющих;</w:t>
      </w:r>
    </w:p>
    <w:bookmarkEnd w:id="17337"/>
    <w:bookmarkStart w:name="z17579" w:id="17338"/>
    <w:p>
      <w:pPr>
        <w:spacing w:after="0"/>
        <w:ind w:left="0"/>
        <w:jc w:val="both"/>
      </w:pPr>
      <w:r>
        <w:rPr>
          <w:rFonts w:ascii="Times New Roman"/>
          <w:b w:val="false"/>
          <w:i w:val="false"/>
          <w:color w:val="000000"/>
          <w:sz w:val="28"/>
        </w:rPr>
        <w:t>
      94) осуществление запроса и получение от государственных органов, юридических лиц и их должностных лиц информации о неплатежеспособных и несостоятельных должниках;</w:t>
      </w:r>
    </w:p>
    <w:bookmarkEnd w:id="17338"/>
    <w:bookmarkStart w:name="z17580" w:id="17339"/>
    <w:p>
      <w:pPr>
        <w:spacing w:after="0"/>
        <w:ind w:left="0"/>
        <w:jc w:val="both"/>
      </w:pPr>
      <w:r>
        <w:rPr>
          <w:rFonts w:ascii="Times New Roman"/>
          <w:b w:val="false"/>
          <w:i w:val="false"/>
          <w:color w:val="000000"/>
          <w:sz w:val="28"/>
        </w:rPr>
        <w:t>
      95) представление временному и банкротному управляющим информации о наличии и номерах банковских счетов лица, по которому имеется вступившее в законную силу решение суда о признании банкротом, остатках и движении денег на этих счетах;</w:t>
      </w:r>
    </w:p>
    <w:bookmarkEnd w:id="17339"/>
    <w:bookmarkStart w:name="z17581" w:id="17340"/>
    <w:p>
      <w:pPr>
        <w:spacing w:after="0"/>
        <w:ind w:left="0"/>
        <w:jc w:val="both"/>
      </w:pPr>
      <w:r>
        <w:rPr>
          <w:rFonts w:ascii="Times New Roman"/>
          <w:b w:val="false"/>
          <w:i w:val="false"/>
          <w:color w:val="000000"/>
          <w:sz w:val="28"/>
        </w:rPr>
        <w:t>
      96) оспаривание в суде решений и действий (бездействия) временного администратора, реабилитационного, временного и банкротного управляющих в случае выявления нарушений Закона Республики Казахстан "О реабилитации и банкротстве";</w:t>
      </w:r>
    </w:p>
    <w:bookmarkEnd w:id="17340"/>
    <w:bookmarkStart w:name="z17582" w:id="17341"/>
    <w:p>
      <w:pPr>
        <w:spacing w:after="0"/>
        <w:ind w:left="0"/>
        <w:jc w:val="both"/>
      </w:pPr>
      <w:r>
        <w:rPr>
          <w:rFonts w:ascii="Times New Roman"/>
          <w:b w:val="false"/>
          <w:i w:val="false"/>
          <w:color w:val="000000"/>
          <w:sz w:val="28"/>
        </w:rPr>
        <w:t>
      97) дача разъяснений и комментариев по введению, проведению и прекращению процедур реабилитации и банкротства в пределах своей компетенции;</w:t>
      </w:r>
    </w:p>
    <w:bookmarkEnd w:id="17341"/>
    <w:bookmarkStart w:name="z17583" w:id="17342"/>
    <w:p>
      <w:pPr>
        <w:spacing w:after="0"/>
        <w:ind w:left="0"/>
        <w:jc w:val="both"/>
      </w:pPr>
      <w:r>
        <w:rPr>
          <w:rFonts w:ascii="Times New Roman"/>
          <w:b w:val="false"/>
          <w:i w:val="false"/>
          <w:color w:val="000000"/>
          <w:sz w:val="28"/>
        </w:rPr>
        <w:t>
      98)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7342"/>
    <w:bookmarkStart w:name="z17584" w:id="17343"/>
    <w:p>
      <w:pPr>
        <w:spacing w:after="0"/>
        <w:ind w:left="0"/>
        <w:jc w:val="both"/>
      </w:pPr>
      <w:r>
        <w:rPr>
          <w:rFonts w:ascii="Times New Roman"/>
          <w:b w:val="false"/>
          <w:i w:val="false"/>
          <w:color w:val="000000"/>
          <w:sz w:val="28"/>
        </w:rPr>
        <w:t>
      99) в соответствии с Законом Республики Казахстан "О реабилитации и банкротстве" размещение на интернет-ресурсе:</w:t>
      </w:r>
    </w:p>
    <w:bookmarkEnd w:id="17343"/>
    <w:bookmarkStart w:name="z17585" w:id="17344"/>
    <w:p>
      <w:pPr>
        <w:spacing w:after="0"/>
        <w:ind w:left="0"/>
        <w:jc w:val="both"/>
      </w:pPr>
      <w:r>
        <w:rPr>
          <w:rFonts w:ascii="Times New Roman"/>
          <w:b w:val="false"/>
          <w:i w:val="false"/>
          <w:color w:val="000000"/>
          <w:sz w:val="28"/>
        </w:rPr>
        <w:t>
      информационного сообщения о проведении собрания кредиторов;</w:t>
      </w:r>
    </w:p>
    <w:bookmarkEnd w:id="17344"/>
    <w:bookmarkStart w:name="z17586" w:id="17345"/>
    <w:p>
      <w:pPr>
        <w:spacing w:after="0"/>
        <w:ind w:left="0"/>
        <w:jc w:val="both"/>
      </w:pPr>
      <w:r>
        <w:rPr>
          <w:rFonts w:ascii="Times New Roman"/>
          <w:b w:val="false"/>
          <w:i w:val="false"/>
          <w:color w:val="000000"/>
          <w:sz w:val="28"/>
        </w:rPr>
        <w:t>
      объявления о возбуждении дела о банкротстве и порядке заявления требований кредиторами;</w:t>
      </w:r>
    </w:p>
    <w:bookmarkEnd w:id="17345"/>
    <w:bookmarkStart w:name="z17587" w:id="17346"/>
    <w:p>
      <w:pPr>
        <w:spacing w:after="0"/>
        <w:ind w:left="0"/>
        <w:jc w:val="both"/>
      </w:pPr>
      <w:r>
        <w:rPr>
          <w:rFonts w:ascii="Times New Roman"/>
          <w:b w:val="false"/>
          <w:i w:val="false"/>
          <w:color w:val="000000"/>
          <w:sz w:val="28"/>
        </w:rPr>
        <w:t>
      объявления о признании должника банкротом и его ликвидации с возбуждением процедуры банкротства;</w:t>
      </w:r>
    </w:p>
    <w:bookmarkEnd w:id="17346"/>
    <w:bookmarkStart w:name="z17588" w:id="17347"/>
    <w:p>
      <w:pPr>
        <w:spacing w:after="0"/>
        <w:ind w:left="0"/>
        <w:jc w:val="both"/>
      </w:pPr>
      <w:r>
        <w:rPr>
          <w:rFonts w:ascii="Times New Roman"/>
          <w:b w:val="false"/>
          <w:i w:val="false"/>
          <w:color w:val="000000"/>
          <w:sz w:val="28"/>
        </w:rPr>
        <w:t>
      объявления о возбуждении производства по делу о реабилитации и порядке заявления требований кредиторами;</w:t>
      </w:r>
    </w:p>
    <w:bookmarkEnd w:id="17347"/>
    <w:bookmarkStart w:name="z17589" w:id="17348"/>
    <w:p>
      <w:pPr>
        <w:spacing w:after="0"/>
        <w:ind w:left="0"/>
        <w:jc w:val="both"/>
      </w:pPr>
      <w:r>
        <w:rPr>
          <w:rFonts w:ascii="Times New Roman"/>
          <w:b w:val="false"/>
          <w:i w:val="false"/>
          <w:color w:val="000000"/>
          <w:sz w:val="28"/>
        </w:rPr>
        <w:t>
      сформированного реестра требований кредиторов, а также перечень кредиторов, чьи требования не признаны;</w:t>
      </w:r>
    </w:p>
    <w:bookmarkEnd w:id="17348"/>
    <w:bookmarkStart w:name="z17590" w:id="17349"/>
    <w:p>
      <w:pPr>
        <w:spacing w:after="0"/>
        <w:ind w:left="0"/>
        <w:jc w:val="both"/>
      </w:pPr>
      <w:r>
        <w:rPr>
          <w:rFonts w:ascii="Times New Roman"/>
          <w:b w:val="false"/>
          <w:i w:val="false"/>
          <w:color w:val="000000"/>
          <w:sz w:val="28"/>
        </w:rPr>
        <w:t>
      объявления о ликвидации должника без возбуждения процедуры банкротства и порядке заявления требований кредиторами;</w:t>
      </w:r>
    </w:p>
    <w:bookmarkEnd w:id="17349"/>
    <w:bookmarkStart w:name="z17591" w:id="17350"/>
    <w:p>
      <w:pPr>
        <w:spacing w:after="0"/>
        <w:ind w:left="0"/>
        <w:jc w:val="both"/>
      </w:pPr>
      <w:r>
        <w:rPr>
          <w:rFonts w:ascii="Times New Roman"/>
          <w:b w:val="false"/>
          <w:i w:val="false"/>
          <w:color w:val="000000"/>
          <w:sz w:val="28"/>
        </w:rPr>
        <w:t>
      объявления о применении в отношении должника процедуры реструктуризации задолженности;</w:t>
      </w:r>
    </w:p>
    <w:bookmarkEnd w:id="17350"/>
    <w:bookmarkStart w:name="z17592" w:id="17351"/>
    <w:p>
      <w:pPr>
        <w:spacing w:after="0"/>
        <w:ind w:left="0"/>
        <w:jc w:val="both"/>
      </w:pPr>
      <w:r>
        <w:rPr>
          <w:rFonts w:ascii="Times New Roman"/>
          <w:b w:val="false"/>
          <w:i w:val="false"/>
          <w:color w:val="000000"/>
          <w:sz w:val="28"/>
        </w:rPr>
        <w:t>
      списка лиц, имеющих право осуществлять деятельность администратора;</w:t>
      </w:r>
    </w:p>
    <w:bookmarkEnd w:id="17351"/>
    <w:bookmarkStart w:name="z17593" w:id="17352"/>
    <w:p>
      <w:pPr>
        <w:spacing w:after="0"/>
        <w:ind w:left="0"/>
        <w:jc w:val="both"/>
      </w:pPr>
      <w:r>
        <w:rPr>
          <w:rFonts w:ascii="Times New Roman"/>
          <w:b w:val="false"/>
          <w:i w:val="false"/>
          <w:color w:val="000000"/>
          <w:sz w:val="28"/>
        </w:rPr>
        <w:t>
      100) осуществление иных функций, предусмотренных законодательством Республики Казахстан.</w:t>
      </w:r>
    </w:p>
    <w:bookmarkEnd w:id="17352"/>
    <w:bookmarkStart w:name="z17594" w:id="17353"/>
    <w:p>
      <w:pPr>
        <w:spacing w:after="0"/>
        <w:ind w:left="0"/>
        <w:jc w:val="left"/>
      </w:pPr>
      <w:r>
        <w:rPr>
          <w:rFonts w:ascii="Times New Roman"/>
          <w:b/>
          <w:i w:val="false"/>
          <w:color w:val="000000"/>
        </w:rPr>
        <w:t xml:space="preserve"> Глава 3. Статус и полномочия руководителя Департамента при организации его деятельности</w:t>
      </w:r>
    </w:p>
    <w:bookmarkEnd w:id="17353"/>
    <w:bookmarkStart w:name="z17595" w:id="17354"/>
    <w:p>
      <w:pPr>
        <w:spacing w:after="0"/>
        <w:ind w:left="0"/>
        <w:jc w:val="both"/>
      </w:pPr>
      <w:r>
        <w:rPr>
          <w:rFonts w:ascii="Times New Roman"/>
          <w:b w:val="false"/>
          <w:i w:val="false"/>
          <w:color w:val="000000"/>
          <w:sz w:val="28"/>
        </w:rPr>
        <w:t>
      16. Руководство Департаментом осуществляется руководителем, который несет персональную ответственность за выполнение возложенных на Департамент задач и осуществление им своих функций.</w:t>
      </w:r>
    </w:p>
    <w:bookmarkEnd w:id="17354"/>
    <w:bookmarkStart w:name="z17596" w:id="17355"/>
    <w:p>
      <w:pPr>
        <w:spacing w:after="0"/>
        <w:ind w:left="0"/>
        <w:jc w:val="both"/>
      </w:pPr>
      <w:r>
        <w:rPr>
          <w:rFonts w:ascii="Times New Roman"/>
          <w:b w:val="false"/>
          <w:i w:val="false"/>
          <w:color w:val="000000"/>
          <w:sz w:val="28"/>
        </w:rPr>
        <w:t>
      17. Руководитель Департамента назначается на должность и освобождается от должности в соответствии с законодательством Республики Казахстан.</w:t>
      </w:r>
    </w:p>
    <w:bookmarkEnd w:id="17355"/>
    <w:bookmarkStart w:name="z17597" w:id="17356"/>
    <w:p>
      <w:pPr>
        <w:spacing w:after="0"/>
        <w:ind w:left="0"/>
        <w:jc w:val="both"/>
      </w:pPr>
      <w:r>
        <w:rPr>
          <w:rFonts w:ascii="Times New Roman"/>
          <w:b w:val="false"/>
          <w:i w:val="false"/>
          <w:color w:val="000000"/>
          <w:sz w:val="28"/>
        </w:rPr>
        <w:t>
      18. Руководитель Департамента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7356"/>
    <w:bookmarkStart w:name="z17598" w:id="17357"/>
    <w:p>
      <w:pPr>
        <w:spacing w:after="0"/>
        <w:ind w:left="0"/>
        <w:jc w:val="both"/>
      </w:pPr>
      <w:r>
        <w:rPr>
          <w:rFonts w:ascii="Times New Roman"/>
          <w:b w:val="false"/>
          <w:i w:val="false"/>
          <w:color w:val="000000"/>
          <w:sz w:val="28"/>
        </w:rPr>
        <w:t>
      19. Полномочия Руководителя Департамента:</w:t>
      </w:r>
    </w:p>
    <w:bookmarkEnd w:id="17357"/>
    <w:bookmarkStart w:name="z17599" w:id="17358"/>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Департамента, руководителей территориальных органов Департамента;</w:t>
      </w:r>
    </w:p>
    <w:bookmarkEnd w:id="17358"/>
    <w:bookmarkStart w:name="z17600" w:id="17359"/>
    <w:p>
      <w:pPr>
        <w:spacing w:after="0"/>
        <w:ind w:left="0"/>
        <w:jc w:val="both"/>
      </w:pPr>
      <w:r>
        <w:rPr>
          <w:rFonts w:ascii="Times New Roman"/>
          <w:b w:val="false"/>
          <w:i w:val="false"/>
          <w:color w:val="000000"/>
          <w:sz w:val="28"/>
        </w:rPr>
        <w:t>
      2) утверждает штатное расписание Департамента в пределах лимита штатной численности Департамента;</w:t>
      </w:r>
    </w:p>
    <w:bookmarkEnd w:id="17359"/>
    <w:bookmarkStart w:name="z17601" w:id="17360"/>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w:t>
      </w:r>
    </w:p>
    <w:bookmarkEnd w:id="17360"/>
    <w:bookmarkStart w:name="z17602" w:id="17361"/>
    <w:p>
      <w:pPr>
        <w:spacing w:after="0"/>
        <w:ind w:left="0"/>
        <w:jc w:val="both"/>
      </w:pPr>
      <w:r>
        <w:rPr>
          <w:rFonts w:ascii="Times New Roman"/>
          <w:b w:val="false"/>
          <w:i w:val="false"/>
          <w:color w:val="000000"/>
          <w:sz w:val="28"/>
        </w:rPr>
        <w:t>
      работников Департамента;</w:t>
      </w:r>
    </w:p>
    <w:bookmarkEnd w:id="17361"/>
    <w:bookmarkStart w:name="z17603" w:id="17362"/>
    <w:p>
      <w:pPr>
        <w:spacing w:after="0"/>
        <w:ind w:left="0"/>
        <w:jc w:val="both"/>
      </w:pPr>
      <w:r>
        <w:rPr>
          <w:rFonts w:ascii="Times New Roman"/>
          <w:b w:val="false"/>
          <w:i w:val="false"/>
          <w:color w:val="000000"/>
          <w:sz w:val="28"/>
        </w:rPr>
        <w:t xml:space="preserve">
      руководителей управлений государственных доходов по районам, городам, районам в городах и на территории специальных экономических зон; </w:t>
      </w:r>
    </w:p>
    <w:bookmarkEnd w:id="17362"/>
    <w:bookmarkStart w:name="z17604" w:id="17363"/>
    <w:p>
      <w:pPr>
        <w:spacing w:after="0"/>
        <w:ind w:left="0"/>
        <w:jc w:val="both"/>
      </w:pPr>
      <w:r>
        <w:rPr>
          <w:rFonts w:ascii="Times New Roman"/>
          <w:b w:val="false"/>
          <w:i w:val="false"/>
          <w:color w:val="000000"/>
          <w:sz w:val="28"/>
        </w:rPr>
        <w:t>
      руководителей таможенных постов и их заместителей;</w:t>
      </w:r>
    </w:p>
    <w:bookmarkEnd w:id="17363"/>
    <w:bookmarkStart w:name="z17605" w:id="17364"/>
    <w:p>
      <w:pPr>
        <w:spacing w:after="0"/>
        <w:ind w:left="0"/>
        <w:jc w:val="both"/>
      </w:pPr>
      <w:r>
        <w:rPr>
          <w:rFonts w:ascii="Times New Roman"/>
          <w:b w:val="false"/>
          <w:i w:val="false"/>
          <w:color w:val="000000"/>
          <w:sz w:val="28"/>
        </w:rPr>
        <w:t>
      руководителей управлений – таможенных постов "центр таможенного оформления";</w:t>
      </w:r>
    </w:p>
    <w:bookmarkEnd w:id="17364"/>
    <w:bookmarkStart w:name="z17606" w:id="17365"/>
    <w:p>
      <w:pPr>
        <w:spacing w:after="0"/>
        <w:ind w:left="0"/>
        <w:jc w:val="both"/>
      </w:pPr>
      <w:r>
        <w:rPr>
          <w:rFonts w:ascii="Times New Roman"/>
          <w:b w:val="false"/>
          <w:i w:val="false"/>
          <w:color w:val="000000"/>
          <w:sz w:val="28"/>
        </w:rPr>
        <w:t>
      заместителей управлений государственных доходов по районам, городам, районам в городах и на территории специальных экономических зон;</w:t>
      </w:r>
    </w:p>
    <w:bookmarkEnd w:id="17365"/>
    <w:bookmarkStart w:name="z17607" w:id="17366"/>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7366"/>
    <w:bookmarkStart w:name="z17608" w:id="17367"/>
    <w:p>
      <w:pPr>
        <w:spacing w:after="0"/>
        <w:ind w:left="0"/>
        <w:jc w:val="both"/>
      </w:pPr>
      <w:r>
        <w:rPr>
          <w:rFonts w:ascii="Times New Roman"/>
          <w:b w:val="false"/>
          <w:i w:val="false"/>
          <w:color w:val="000000"/>
          <w:sz w:val="28"/>
        </w:rPr>
        <w:t>
      5) утверждает положения о структурных подразделениях Департамента;</w:t>
      </w:r>
    </w:p>
    <w:bookmarkEnd w:id="17367"/>
    <w:bookmarkStart w:name="z17609" w:id="17368"/>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Департамента, работников Департамента, руководителей и заместителей руководителей территориальных органов Департамента;</w:t>
      </w:r>
    </w:p>
    <w:bookmarkEnd w:id="17368"/>
    <w:bookmarkStart w:name="z17610" w:id="17369"/>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7369"/>
    <w:bookmarkStart w:name="z17611" w:id="17370"/>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Комитет;</w:t>
      </w:r>
    </w:p>
    <w:bookmarkEnd w:id="17370"/>
    <w:bookmarkStart w:name="z17612" w:id="17371"/>
    <w:p>
      <w:pPr>
        <w:spacing w:after="0"/>
        <w:ind w:left="0"/>
        <w:jc w:val="both"/>
      </w:pPr>
      <w:r>
        <w:rPr>
          <w:rFonts w:ascii="Times New Roman"/>
          <w:b w:val="false"/>
          <w:i w:val="false"/>
          <w:color w:val="000000"/>
          <w:sz w:val="28"/>
        </w:rPr>
        <w:t>
      9) в пределах компетенции подписывает акты Департамента;</w:t>
      </w:r>
    </w:p>
    <w:bookmarkEnd w:id="17371"/>
    <w:bookmarkStart w:name="z17613" w:id="17372"/>
    <w:p>
      <w:pPr>
        <w:spacing w:after="0"/>
        <w:ind w:left="0"/>
        <w:jc w:val="both"/>
      </w:pPr>
      <w:r>
        <w:rPr>
          <w:rFonts w:ascii="Times New Roman"/>
          <w:b w:val="false"/>
          <w:i w:val="false"/>
          <w:color w:val="000000"/>
          <w:sz w:val="28"/>
        </w:rPr>
        <w:t>
      10) представляет Департамент во всех государственных органах и иных организациях;</w:t>
      </w:r>
    </w:p>
    <w:bookmarkEnd w:id="17372"/>
    <w:bookmarkStart w:name="z17614" w:id="17373"/>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7373"/>
    <w:bookmarkStart w:name="z17615" w:id="17374"/>
    <w:p>
      <w:pPr>
        <w:spacing w:after="0"/>
        <w:ind w:left="0"/>
        <w:jc w:val="both"/>
      </w:pPr>
      <w:r>
        <w:rPr>
          <w:rFonts w:ascii="Times New Roman"/>
          <w:b w:val="false"/>
          <w:i w:val="false"/>
          <w:color w:val="000000"/>
          <w:sz w:val="28"/>
        </w:rPr>
        <w:t>
      Исполнение полномочий Руководителя Департамента в период его отсутствия осуществляется лицом, его замещающим в соответствии с действующим законодательством Республики Казахстан.</w:t>
      </w:r>
    </w:p>
    <w:bookmarkEnd w:id="17374"/>
    <w:bookmarkStart w:name="z17616" w:id="17375"/>
    <w:p>
      <w:pPr>
        <w:spacing w:after="0"/>
        <w:ind w:left="0"/>
        <w:jc w:val="both"/>
      </w:pPr>
      <w:r>
        <w:rPr>
          <w:rFonts w:ascii="Times New Roman"/>
          <w:b w:val="false"/>
          <w:i w:val="false"/>
          <w:color w:val="000000"/>
          <w:sz w:val="28"/>
        </w:rPr>
        <w:t>
      20. Руководитель Департамента определяет полномочия своих заместителей в соответствии с действующим законодательством.</w:t>
      </w:r>
    </w:p>
    <w:bookmarkEnd w:id="17375"/>
    <w:bookmarkStart w:name="z17617" w:id="17376"/>
    <w:p>
      <w:pPr>
        <w:spacing w:after="0"/>
        <w:ind w:left="0"/>
        <w:jc w:val="left"/>
      </w:pPr>
      <w:r>
        <w:rPr>
          <w:rFonts w:ascii="Times New Roman"/>
          <w:b/>
          <w:i w:val="false"/>
          <w:color w:val="000000"/>
        </w:rPr>
        <w:t xml:space="preserve"> Глава 4. Имущество Департамента</w:t>
      </w:r>
    </w:p>
    <w:bookmarkEnd w:id="17376"/>
    <w:bookmarkStart w:name="z17618" w:id="17377"/>
    <w:p>
      <w:pPr>
        <w:spacing w:after="0"/>
        <w:ind w:left="0"/>
        <w:jc w:val="both"/>
      </w:pPr>
      <w:r>
        <w:rPr>
          <w:rFonts w:ascii="Times New Roman"/>
          <w:b w:val="false"/>
          <w:i w:val="false"/>
          <w:color w:val="000000"/>
          <w:sz w:val="28"/>
        </w:rPr>
        <w:t>
      21. Департамент может иметь на праве оперативного управления обособленное имущество в случаях, предусмотренных законодательством.</w:t>
      </w:r>
    </w:p>
    <w:bookmarkEnd w:id="17377"/>
    <w:bookmarkStart w:name="z17619" w:id="17378"/>
    <w:p>
      <w:pPr>
        <w:spacing w:after="0"/>
        <w:ind w:left="0"/>
        <w:jc w:val="both"/>
      </w:pPr>
      <w:r>
        <w:rPr>
          <w:rFonts w:ascii="Times New Roman"/>
          <w:b w:val="false"/>
          <w:i w:val="false"/>
          <w:color w:val="000000"/>
          <w:sz w:val="28"/>
        </w:rPr>
        <w:t>
      Имущество Департамента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7378"/>
    <w:bookmarkStart w:name="z17620" w:id="17379"/>
    <w:p>
      <w:pPr>
        <w:spacing w:after="0"/>
        <w:ind w:left="0"/>
        <w:jc w:val="both"/>
      </w:pPr>
      <w:r>
        <w:rPr>
          <w:rFonts w:ascii="Times New Roman"/>
          <w:b w:val="false"/>
          <w:i w:val="false"/>
          <w:color w:val="000000"/>
          <w:sz w:val="28"/>
        </w:rPr>
        <w:t>
      22. Имущество, закрепленное за Департаментом, относится к республиканской собственности.</w:t>
      </w:r>
    </w:p>
    <w:bookmarkEnd w:id="17379"/>
    <w:bookmarkStart w:name="z17621" w:id="17380"/>
    <w:p>
      <w:pPr>
        <w:spacing w:after="0"/>
        <w:ind w:left="0"/>
        <w:jc w:val="both"/>
      </w:pPr>
      <w:r>
        <w:rPr>
          <w:rFonts w:ascii="Times New Roman"/>
          <w:b w:val="false"/>
          <w:i w:val="false"/>
          <w:color w:val="000000"/>
          <w:sz w:val="28"/>
        </w:rPr>
        <w:t>
      23. Департамент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7380"/>
    <w:bookmarkStart w:name="z17622" w:id="17381"/>
    <w:p>
      <w:pPr>
        <w:spacing w:after="0"/>
        <w:ind w:left="0"/>
        <w:jc w:val="left"/>
      </w:pPr>
      <w:r>
        <w:rPr>
          <w:rFonts w:ascii="Times New Roman"/>
          <w:b/>
          <w:i w:val="false"/>
          <w:color w:val="000000"/>
        </w:rPr>
        <w:t xml:space="preserve"> Глава 5. Реорганизация и упразднение Департамента</w:t>
      </w:r>
    </w:p>
    <w:bookmarkEnd w:id="17381"/>
    <w:bookmarkStart w:name="z17623" w:id="17382"/>
    <w:p>
      <w:pPr>
        <w:spacing w:after="0"/>
        <w:ind w:left="0"/>
        <w:jc w:val="both"/>
      </w:pPr>
      <w:r>
        <w:rPr>
          <w:rFonts w:ascii="Times New Roman"/>
          <w:b w:val="false"/>
          <w:i w:val="false"/>
          <w:color w:val="000000"/>
          <w:sz w:val="28"/>
        </w:rPr>
        <w:t>
      24. Реорганизация и упразднение Департамента осуществляется в соответствии с законодательством Республики Казахстан.</w:t>
      </w:r>
    </w:p>
    <w:bookmarkEnd w:id="17382"/>
    <w:bookmarkStart w:name="z17624" w:id="17383"/>
    <w:p>
      <w:pPr>
        <w:spacing w:after="0"/>
        <w:ind w:left="0"/>
        <w:jc w:val="both"/>
      </w:pPr>
      <w:r>
        <w:rPr>
          <w:rFonts w:ascii="Times New Roman"/>
          <w:b w:val="false"/>
          <w:i w:val="false"/>
          <w:color w:val="000000"/>
          <w:sz w:val="28"/>
        </w:rPr>
        <w:t>
      Перечень государственных учреждений – территориальных органов Департамента</w:t>
      </w:r>
    </w:p>
    <w:bookmarkEnd w:id="17383"/>
    <w:bookmarkStart w:name="z17625" w:id="17384"/>
    <w:p>
      <w:pPr>
        <w:spacing w:after="0"/>
        <w:ind w:left="0"/>
        <w:jc w:val="both"/>
      </w:pPr>
      <w:r>
        <w:rPr>
          <w:rFonts w:ascii="Times New Roman"/>
          <w:b w:val="false"/>
          <w:i w:val="false"/>
          <w:color w:val="000000"/>
          <w:sz w:val="28"/>
        </w:rPr>
        <w:t>
      1. Управление государственных доходов по городу Кызылорде Департамента государственных доходов по Кызылординской области Комитета государственных доходов Министерства финансов Республики Казахстан.</w:t>
      </w:r>
    </w:p>
    <w:bookmarkEnd w:id="17384"/>
    <w:bookmarkStart w:name="z17626" w:id="17385"/>
    <w:p>
      <w:pPr>
        <w:spacing w:after="0"/>
        <w:ind w:left="0"/>
        <w:jc w:val="both"/>
      </w:pPr>
      <w:r>
        <w:rPr>
          <w:rFonts w:ascii="Times New Roman"/>
          <w:b w:val="false"/>
          <w:i w:val="false"/>
          <w:color w:val="000000"/>
          <w:sz w:val="28"/>
        </w:rPr>
        <w:t>
      2. Управление государственных доходов по Аральскому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w:t>
      </w:r>
    </w:p>
    <w:bookmarkEnd w:id="17385"/>
    <w:bookmarkStart w:name="z17627" w:id="17386"/>
    <w:p>
      <w:pPr>
        <w:spacing w:after="0"/>
        <w:ind w:left="0"/>
        <w:jc w:val="both"/>
      </w:pPr>
      <w:r>
        <w:rPr>
          <w:rFonts w:ascii="Times New Roman"/>
          <w:b w:val="false"/>
          <w:i w:val="false"/>
          <w:color w:val="000000"/>
          <w:sz w:val="28"/>
        </w:rPr>
        <w:t>
      3. Управление государственных доходов по Казалинскому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w:t>
      </w:r>
    </w:p>
    <w:bookmarkEnd w:id="17386"/>
    <w:bookmarkStart w:name="z17628" w:id="17387"/>
    <w:p>
      <w:pPr>
        <w:spacing w:after="0"/>
        <w:ind w:left="0"/>
        <w:jc w:val="both"/>
      </w:pPr>
      <w:r>
        <w:rPr>
          <w:rFonts w:ascii="Times New Roman"/>
          <w:b w:val="false"/>
          <w:i w:val="false"/>
          <w:color w:val="000000"/>
          <w:sz w:val="28"/>
        </w:rPr>
        <w:t>
      4. Управление государственных доходов по Кармакшинскому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w:t>
      </w:r>
    </w:p>
    <w:bookmarkEnd w:id="17387"/>
    <w:bookmarkStart w:name="z17629" w:id="17388"/>
    <w:p>
      <w:pPr>
        <w:spacing w:after="0"/>
        <w:ind w:left="0"/>
        <w:jc w:val="both"/>
      </w:pPr>
      <w:r>
        <w:rPr>
          <w:rFonts w:ascii="Times New Roman"/>
          <w:b w:val="false"/>
          <w:i w:val="false"/>
          <w:color w:val="000000"/>
          <w:sz w:val="28"/>
        </w:rPr>
        <w:t>
      5. Управление государственных доходов по Жалагашскому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w:t>
      </w:r>
    </w:p>
    <w:bookmarkEnd w:id="17388"/>
    <w:bookmarkStart w:name="z17630" w:id="17389"/>
    <w:p>
      <w:pPr>
        <w:spacing w:after="0"/>
        <w:ind w:left="0"/>
        <w:jc w:val="both"/>
      </w:pPr>
      <w:r>
        <w:rPr>
          <w:rFonts w:ascii="Times New Roman"/>
          <w:b w:val="false"/>
          <w:i w:val="false"/>
          <w:color w:val="000000"/>
          <w:sz w:val="28"/>
        </w:rPr>
        <w:t>
      6. Управление государственных доходов по Сырдарьинскому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w:t>
      </w:r>
    </w:p>
    <w:bookmarkEnd w:id="17389"/>
    <w:bookmarkStart w:name="z17631" w:id="17390"/>
    <w:p>
      <w:pPr>
        <w:spacing w:after="0"/>
        <w:ind w:left="0"/>
        <w:jc w:val="both"/>
      </w:pPr>
      <w:r>
        <w:rPr>
          <w:rFonts w:ascii="Times New Roman"/>
          <w:b w:val="false"/>
          <w:i w:val="false"/>
          <w:color w:val="000000"/>
          <w:sz w:val="28"/>
        </w:rPr>
        <w:t>
      7. Управление государственных доходов по Шиелийскому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w:t>
      </w:r>
    </w:p>
    <w:bookmarkEnd w:id="17390"/>
    <w:bookmarkStart w:name="z17632" w:id="17391"/>
    <w:p>
      <w:pPr>
        <w:spacing w:after="0"/>
        <w:ind w:left="0"/>
        <w:jc w:val="both"/>
      </w:pPr>
      <w:r>
        <w:rPr>
          <w:rFonts w:ascii="Times New Roman"/>
          <w:b w:val="false"/>
          <w:i w:val="false"/>
          <w:color w:val="000000"/>
          <w:sz w:val="28"/>
        </w:rPr>
        <w:t>
      8. Управление государственных доходов по Жанакорганскому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w:t>
      </w:r>
    </w:p>
    <w:bookmarkEnd w:id="173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110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133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7635" w:id="17392"/>
    <w:p>
      <w:pPr>
        <w:spacing w:after="0"/>
        <w:ind w:left="0"/>
        <w:jc w:val="left"/>
      </w:pPr>
      <w:r>
        <w:rPr>
          <w:rFonts w:ascii="Times New Roman"/>
          <w:b/>
          <w:i w:val="false"/>
          <w:color w:val="000000"/>
        </w:rPr>
        <w:t xml:space="preserve"> Положение об Управлении государственных доходов по городу Кызылорда Департамента государственных доходов по Кызылординской области Комитета государственных доходов Министерства финансов Республики Казахстан</w:t>
      </w:r>
    </w:p>
    <w:bookmarkEnd w:id="17392"/>
    <w:bookmarkStart w:name="z17636" w:id="17393"/>
    <w:p>
      <w:pPr>
        <w:spacing w:after="0"/>
        <w:ind w:left="0"/>
        <w:jc w:val="left"/>
      </w:pPr>
      <w:r>
        <w:rPr>
          <w:rFonts w:ascii="Times New Roman"/>
          <w:b/>
          <w:i w:val="false"/>
          <w:color w:val="000000"/>
        </w:rPr>
        <w:t xml:space="preserve"> Глава 1. Общие положения</w:t>
      </w:r>
    </w:p>
    <w:bookmarkEnd w:id="17393"/>
    <w:bookmarkStart w:name="z17637" w:id="17394"/>
    <w:p>
      <w:pPr>
        <w:spacing w:after="0"/>
        <w:ind w:left="0"/>
        <w:jc w:val="both"/>
      </w:pPr>
      <w:r>
        <w:rPr>
          <w:rFonts w:ascii="Times New Roman"/>
          <w:b w:val="false"/>
          <w:i w:val="false"/>
          <w:color w:val="000000"/>
          <w:sz w:val="28"/>
        </w:rPr>
        <w:t>
      1. Управление государственных доходов по городу Кызылорда Департамента государственных доходов по Кызылординской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Кызылординской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7394"/>
    <w:bookmarkStart w:name="z17638" w:id="17395"/>
    <w:p>
      <w:pPr>
        <w:spacing w:after="0"/>
        <w:ind w:left="0"/>
        <w:jc w:val="both"/>
      </w:pPr>
      <w:r>
        <w:rPr>
          <w:rFonts w:ascii="Times New Roman"/>
          <w:b w:val="false"/>
          <w:i w:val="false"/>
          <w:color w:val="000000"/>
          <w:sz w:val="28"/>
        </w:rPr>
        <w:t xml:space="preserve">
      1) налогового администрирования; </w:t>
      </w:r>
    </w:p>
    <w:bookmarkEnd w:id="17395"/>
    <w:bookmarkStart w:name="z17639" w:id="17396"/>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7396"/>
    <w:bookmarkStart w:name="z17640" w:id="17397"/>
    <w:p>
      <w:pPr>
        <w:spacing w:after="0"/>
        <w:ind w:left="0"/>
        <w:jc w:val="both"/>
      </w:pPr>
      <w:r>
        <w:rPr>
          <w:rFonts w:ascii="Times New Roman"/>
          <w:b w:val="false"/>
          <w:i w:val="false"/>
          <w:color w:val="000000"/>
          <w:sz w:val="28"/>
        </w:rPr>
        <w:t xml:space="preserve">
      3) оборота нефтепродуктов и биотоплива; </w:t>
      </w:r>
    </w:p>
    <w:bookmarkEnd w:id="17397"/>
    <w:bookmarkStart w:name="z17641" w:id="17398"/>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7398"/>
    <w:bookmarkStart w:name="z17642" w:id="17399"/>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7399"/>
    <w:bookmarkStart w:name="z17643" w:id="17400"/>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7400"/>
    <w:bookmarkStart w:name="z17644" w:id="17401"/>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7401"/>
    <w:bookmarkStart w:name="z17645" w:id="17402"/>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7402"/>
    <w:bookmarkStart w:name="z17646" w:id="17403"/>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7403"/>
    <w:bookmarkStart w:name="z17647" w:id="17404"/>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7404"/>
    <w:bookmarkStart w:name="z17648" w:id="17405"/>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7405"/>
    <w:bookmarkStart w:name="z17649" w:id="17406"/>
    <w:p>
      <w:pPr>
        <w:spacing w:after="0"/>
        <w:ind w:left="0"/>
        <w:jc w:val="both"/>
      </w:pPr>
      <w:r>
        <w:rPr>
          <w:rFonts w:ascii="Times New Roman"/>
          <w:b w:val="false"/>
          <w:i w:val="false"/>
          <w:color w:val="000000"/>
          <w:sz w:val="28"/>
        </w:rPr>
        <w:t xml:space="preserve">
      8. Местонахождение Управления: почтовый индекс 120008, Республика Казахстан, Кызылординская область, город Кызылорда, проспект Нұрсұлтана Назарбаева, 23. </w:t>
      </w:r>
    </w:p>
    <w:bookmarkEnd w:id="17406"/>
    <w:bookmarkStart w:name="z17650" w:id="17407"/>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Кызылорда Департамента государственных доходов по Кызылординской области Комитета государственных доходов Министерства финансов Республики Казахстан".</w:t>
      </w:r>
    </w:p>
    <w:bookmarkEnd w:id="17407"/>
    <w:bookmarkStart w:name="z17651" w:id="17408"/>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7408"/>
    <w:bookmarkStart w:name="z17652" w:id="17409"/>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7409"/>
    <w:bookmarkStart w:name="z17653" w:id="17410"/>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7410"/>
    <w:bookmarkStart w:name="z17654" w:id="17411"/>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7411"/>
    <w:bookmarkStart w:name="z17655" w:id="17412"/>
    <w:p>
      <w:pPr>
        <w:spacing w:after="0"/>
        <w:ind w:left="0"/>
        <w:jc w:val="left"/>
      </w:pPr>
      <w:r>
        <w:rPr>
          <w:rFonts w:ascii="Times New Roman"/>
          <w:b/>
          <w:i w:val="false"/>
          <w:color w:val="000000"/>
        </w:rPr>
        <w:t xml:space="preserve"> Глава 2. Задачи, права и обязанности Управления</w:t>
      </w:r>
    </w:p>
    <w:bookmarkEnd w:id="17412"/>
    <w:bookmarkStart w:name="z17656" w:id="17413"/>
    <w:p>
      <w:pPr>
        <w:spacing w:after="0"/>
        <w:ind w:left="0"/>
        <w:jc w:val="both"/>
      </w:pPr>
      <w:r>
        <w:rPr>
          <w:rFonts w:ascii="Times New Roman"/>
          <w:b w:val="false"/>
          <w:i w:val="false"/>
          <w:color w:val="000000"/>
          <w:sz w:val="28"/>
        </w:rPr>
        <w:t>
      13. Задачи:</w:t>
      </w:r>
    </w:p>
    <w:bookmarkEnd w:id="17413"/>
    <w:bookmarkStart w:name="z17657" w:id="17414"/>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7414"/>
    <w:bookmarkStart w:name="z17658" w:id="17415"/>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7415"/>
    <w:bookmarkStart w:name="z17659" w:id="17416"/>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7416"/>
    <w:bookmarkStart w:name="z17660" w:id="17417"/>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7417"/>
    <w:bookmarkStart w:name="z17661" w:id="17418"/>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7418"/>
    <w:bookmarkStart w:name="z17662" w:id="17419"/>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7419"/>
    <w:bookmarkStart w:name="z17663" w:id="17420"/>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7420"/>
    <w:bookmarkStart w:name="z17664" w:id="17421"/>
    <w:p>
      <w:pPr>
        <w:spacing w:after="0"/>
        <w:ind w:left="0"/>
        <w:jc w:val="both"/>
      </w:pPr>
      <w:r>
        <w:rPr>
          <w:rFonts w:ascii="Times New Roman"/>
          <w:b w:val="false"/>
          <w:i w:val="false"/>
          <w:color w:val="000000"/>
          <w:sz w:val="28"/>
        </w:rPr>
        <w:t>
      14. Права и обязанности Управления:</w:t>
      </w:r>
    </w:p>
    <w:bookmarkEnd w:id="17421"/>
    <w:bookmarkStart w:name="z17665" w:id="17422"/>
    <w:p>
      <w:pPr>
        <w:spacing w:after="0"/>
        <w:ind w:left="0"/>
        <w:jc w:val="both"/>
      </w:pPr>
      <w:r>
        <w:rPr>
          <w:rFonts w:ascii="Times New Roman"/>
          <w:b w:val="false"/>
          <w:i w:val="false"/>
          <w:color w:val="000000"/>
          <w:sz w:val="28"/>
        </w:rPr>
        <w:t>
      1) права:</w:t>
      </w:r>
    </w:p>
    <w:bookmarkEnd w:id="17422"/>
    <w:bookmarkStart w:name="z17666" w:id="1742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7423"/>
    <w:bookmarkStart w:name="z17667" w:id="17424"/>
    <w:p>
      <w:pPr>
        <w:spacing w:after="0"/>
        <w:ind w:left="0"/>
        <w:jc w:val="both"/>
      </w:pPr>
      <w:r>
        <w:rPr>
          <w:rFonts w:ascii="Times New Roman"/>
          <w:b w:val="false"/>
          <w:i w:val="false"/>
          <w:color w:val="000000"/>
          <w:sz w:val="28"/>
        </w:rPr>
        <w:t>
      требовать от налогоплательщика (налогового агента):</w:t>
      </w:r>
    </w:p>
    <w:bookmarkEnd w:id="17424"/>
    <w:bookmarkStart w:name="z17668" w:id="1742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7425"/>
    <w:bookmarkStart w:name="z17669" w:id="1742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7426"/>
    <w:bookmarkStart w:name="z17670" w:id="1742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7427"/>
    <w:bookmarkStart w:name="z17671" w:id="1742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7428"/>
    <w:bookmarkStart w:name="z17672" w:id="1742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7429"/>
    <w:bookmarkStart w:name="z17673" w:id="1743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7430"/>
    <w:bookmarkStart w:name="z17674" w:id="1743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7431"/>
    <w:bookmarkStart w:name="z17675" w:id="1743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7432"/>
    <w:bookmarkStart w:name="z17676" w:id="1743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7433"/>
    <w:bookmarkStart w:name="z17677" w:id="17434"/>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7434"/>
    <w:bookmarkStart w:name="z17678" w:id="17435"/>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7435"/>
    <w:bookmarkStart w:name="z17679" w:id="17436"/>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7436"/>
    <w:bookmarkStart w:name="z17680" w:id="17437"/>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7437"/>
    <w:bookmarkStart w:name="z17681" w:id="17438"/>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7438"/>
    <w:bookmarkStart w:name="z17682" w:id="17439"/>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7439"/>
    <w:bookmarkStart w:name="z17683" w:id="1744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7440"/>
    <w:bookmarkStart w:name="z17684" w:id="1744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7441"/>
    <w:bookmarkStart w:name="z17685" w:id="1744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7442"/>
    <w:bookmarkStart w:name="z17686" w:id="1744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7443"/>
    <w:bookmarkStart w:name="z17687" w:id="1744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7444"/>
    <w:bookmarkStart w:name="z17688" w:id="1744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7445"/>
    <w:bookmarkStart w:name="z17689" w:id="17446"/>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7446"/>
    <w:bookmarkStart w:name="z17690" w:id="1744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7447"/>
    <w:bookmarkStart w:name="z17691" w:id="17448"/>
    <w:p>
      <w:pPr>
        <w:spacing w:after="0"/>
        <w:ind w:left="0"/>
        <w:jc w:val="both"/>
      </w:pPr>
      <w:r>
        <w:rPr>
          <w:rFonts w:ascii="Times New Roman"/>
          <w:b w:val="false"/>
          <w:i w:val="false"/>
          <w:color w:val="000000"/>
          <w:sz w:val="28"/>
        </w:rPr>
        <w:t>
      2) обязанности:</w:t>
      </w:r>
    </w:p>
    <w:bookmarkEnd w:id="17448"/>
    <w:bookmarkStart w:name="z17692" w:id="1744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7449"/>
    <w:bookmarkStart w:name="z17693" w:id="1745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7450"/>
    <w:bookmarkStart w:name="z17694" w:id="1745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7451"/>
    <w:bookmarkStart w:name="z17695" w:id="1745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7452"/>
    <w:bookmarkStart w:name="z17696" w:id="1745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7453"/>
    <w:bookmarkStart w:name="z17697" w:id="17454"/>
    <w:p>
      <w:pPr>
        <w:spacing w:after="0"/>
        <w:ind w:left="0"/>
        <w:jc w:val="both"/>
      </w:pPr>
      <w:r>
        <w:rPr>
          <w:rFonts w:ascii="Times New Roman"/>
          <w:b w:val="false"/>
          <w:i w:val="false"/>
          <w:color w:val="000000"/>
          <w:sz w:val="28"/>
        </w:rPr>
        <w:t>
      имеющих налоговую задолженность;</w:t>
      </w:r>
    </w:p>
    <w:bookmarkEnd w:id="17454"/>
    <w:bookmarkStart w:name="z17698" w:id="1745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7455"/>
    <w:bookmarkStart w:name="z17699" w:id="1745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7456"/>
    <w:bookmarkStart w:name="z17700" w:id="1745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7457"/>
    <w:bookmarkStart w:name="z17701" w:id="1745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7458"/>
    <w:bookmarkStart w:name="z17702" w:id="1745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7459"/>
    <w:bookmarkStart w:name="z17703" w:id="1746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7460"/>
    <w:bookmarkStart w:name="z17704" w:id="1746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7461"/>
    <w:bookmarkStart w:name="z17705" w:id="1746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7462"/>
    <w:bookmarkStart w:name="z17706" w:id="17463"/>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7463"/>
    <w:bookmarkStart w:name="z17707" w:id="17464"/>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7464"/>
    <w:bookmarkStart w:name="z17708" w:id="17465"/>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7465"/>
    <w:bookmarkStart w:name="z17709" w:id="17466"/>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7466"/>
    <w:bookmarkStart w:name="z17710" w:id="17467"/>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7467"/>
    <w:bookmarkStart w:name="z17711" w:id="17468"/>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7468"/>
    <w:bookmarkStart w:name="z17712" w:id="17469"/>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7469"/>
    <w:bookmarkStart w:name="z17713" w:id="17470"/>
    <w:p>
      <w:pPr>
        <w:spacing w:after="0"/>
        <w:ind w:left="0"/>
        <w:jc w:val="both"/>
      </w:pPr>
      <w:r>
        <w:rPr>
          <w:rFonts w:ascii="Times New Roman"/>
          <w:b w:val="false"/>
          <w:i w:val="false"/>
          <w:color w:val="000000"/>
          <w:sz w:val="28"/>
        </w:rPr>
        <w:t>
      защищать интересы государства;</w:t>
      </w:r>
    </w:p>
    <w:bookmarkEnd w:id="17470"/>
    <w:bookmarkStart w:name="z17714" w:id="17471"/>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7471"/>
    <w:bookmarkStart w:name="z17715" w:id="17472"/>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7472"/>
    <w:bookmarkStart w:name="z17716" w:id="17473"/>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7473"/>
    <w:bookmarkStart w:name="z17717" w:id="17474"/>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7474"/>
    <w:bookmarkStart w:name="z17718" w:id="17475"/>
    <w:p>
      <w:pPr>
        <w:spacing w:after="0"/>
        <w:ind w:left="0"/>
        <w:jc w:val="both"/>
      </w:pPr>
      <w:r>
        <w:rPr>
          <w:rFonts w:ascii="Times New Roman"/>
          <w:b w:val="false"/>
          <w:i w:val="false"/>
          <w:color w:val="000000"/>
          <w:sz w:val="28"/>
        </w:rPr>
        <w:t>
      15. Функции:</w:t>
      </w:r>
    </w:p>
    <w:bookmarkEnd w:id="17475"/>
    <w:bookmarkStart w:name="z17719" w:id="17476"/>
    <w:p>
      <w:pPr>
        <w:spacing w:after="0"/>
        <w:ind w:left="0"/>
        <w:jc w:val="both"/>
      </w:pPr>
      <w:r>
        <w:rPr>
          <w:rFonts w:ascii="Times New Roman"/>
          <w:b w:val="false"/>
          <w:i w:val="false"/>
          <w:color w:val="000000"/>
          <w:sz w:val="28"/>
        </w:rPr>
        <w:t>
      1) осуществление налогового контроля;</w:t>
      </w:r>
    </w:p>
    <w:bookmarkEnd w:id="17476"/>
    <w:bookmarkStart w:name="z17720" w:id="17477"/>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7477"/>
    <w:bookmarkStart w:name="z17721" w:id="17478"/>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7478"/>
    <w:bookmarkStart w:name="z17722" w:id="17479"/>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7479"/>
    <w:bookmarkStart w:name="z17723" w:id="17480"/>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7480"/>
    <w:bookmarkStart w:name="z17724" w:id="17481"/>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7481"/>
    <w:bookmarkStart w:name="z17725" w:id="17482"/>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7482"/>
    <w:bookmarkStart w:name="z17726" w:id="17483"/>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7483"/>
    <w:bookmarkStart w:name="z17727" w:id="17484"/>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7484"/>
    <w:bookmarkStart w:name="z17728" w:id="17485"/>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7485"/>
    <w:bookmarkStart w:name="z17729" w:id="17486"/>
    <w:p>
      <w:pPr>
        <w:spacing w:after="0"/>
        <w:ind w:left="0"/>
        <w:jc w:val="both"/>
      </w:pPr>
      <w:r>
        <w:rPr>
          <w:rFonts w:ascii="Times New Roman"/>
          <w:b w:val="false"/>
          <w:i w:val="false"/>
          <w:color w:val="000000"/>
          <w:sz w:val="28"/>
        </w:rPr>
        <w:t>
      11) осуществление налогового администрирования;</w:t>
      </w:r>
    </w:p>
    <w:bookmarkEnd w:id="17486"/>
    <w:bookmarkStart w:name="z17730" w:id="17487"/>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7487"/>
    <w:bookmarkStart w:name="z17731" w:id="17488"/>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7488"/>
    <w:bookmarkStart w:name="z17732" w:id="17489"/>
    <w:p>
      <w:pPr>
        <w:spacing w:after="0"/>
        <w:ind w:left="0"/>
        <w:jc w:val="both"/>
      </w:pPr>
      <w:r>
        <w:rPr>
          <w:rFonts w:ascii="Times New Roman"/>
          <w:b w:val="false"/>
          <w:i w:val="false"/>
          <w:color w:val="000000"/>
          <w:sz w:val="28"/>
        </w:rPr>
        <w:t>
      14) использование системы управления рисками;</w:t>
      </w:r>
    </w:p>
    <w:bookmarkEnd w:id="17489"/>
    <w:bookmarkStart w:name="z17733" w:id="17490"/>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7490"/>
    <w:bookmarkStart w:name="z17734" w:id="17491"/>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7491"/>
    <w:bookmarkStart w:name="z17735" w:id="17492"/>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7492"/>
    <w:bookmarkStart w:name="z17736" w:id="17493"/>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7493"/>
    <w:bookmarkStart w:name="z17737" w:id="17494"/>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7494"/>
    <w:bookmarkStart w:name="z17738" w:id="17495"/>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7495"/>
    <w:bookmarkStart w:name="z17739" w:id="17496"/>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7496"/>
    <w:bookmarkStart w:name="z17740" w:id="17497"/>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7497"/>
    <w:bookmarkStart w:name="z17741" w:id="17498"/>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7498"/>
    <w:bookmarkStart w:name="z17742" w:id="17499"/>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7499"/>
    <w:bookmarkStart w:name="z17743" w:id="17500"/>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7500"/>
    <w:bookmarkStart w:name="z17744" w:id="17501"/>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7501"/>
    <w:bookmarkStart w:name="z17745" w:id="17502"/>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7502"/>
    <w:bookmarkStart w:name="z17746" w:id="17503"/>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7503"/>
    <w:bookmarkStart w:name="z17747" w:id="17504"/>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7504"/>
    <w:bookmarkStart w:name="z17748" w:id="17505"/>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7505"/>
    <w:bookmarkStart w:name="z17749" w:id="17506"/>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7506"/>
    <w:bookmarkStart w:name="z17750" w:id="17507"/>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7507"/>
    <w:bookmarkStart w:name="z17751" w:id="17508"/>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7508"/>
    <w:bookmarkStart w:name="z17752" w:id="17509"/>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7509"/>
    <w:bookmarkStart w:name="z17753" w:id="17510"/>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7510"/>
    <w:bookmarkStart w:name="z17754" w:id="17511"/>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7511"/>
    <w:bookmarkStart w:name="z17755" w:id="17512"/>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7512"/>
    <w:bookmarkStart w:name="z17756" w:id="17513"/>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7513"/>
    <w:bookmarkStart w:name="z17757" w:id="17514"/>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7514"/>
    <w:bookmarkStart w:name="z17758" w:id="17515"/>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7515"/>
    <w:bookmarkStart w:name="z17759" w:id="17516"/>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7516"/>
    <w:bookmarkStart w:name="z17760" w:id="17517"/>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7517"/>
    <w:bookmarkStart w:name="z17761" w:id="17518"/>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7518"/>
    <w:bookmarkStart w:name="z17762" w:id="17519"/>
    <w:p>
      <w:pPr>
        <w:spacing w:after="0"/>
        <w:ind w:left="0"/>
        <w:jc w:val="both"/>
      </w:pPr>
      <w:r>
        <w:rPr>
          <w:rFonts w:ascii="Times New Roman"/>
          <w:b w:val="false"/>
          <w:i w:val="false"/>
          <w:color w:val="000000"/>
          <w:sz w:val="28"/>
        </w:rPr>
        <w:t>
      19. Полномочия Руководителя Управления:</w:t>
      </w:r>
    </w:p>
    <w:bookmarkEnd w:id="17519"/>
    <w:bookmarkStart w:name="z17763" w:id="17520"/>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7520"/>
    <w:bookmarkStart w:name="z17764" w:id="17521"/>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7521"/>
    <w:bookmarkStart w:name="z17765" w:id="17522"/>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7522"/>
    <w:bookmarkStart w:name="z17766" w:id="17523"/>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7523"/>
    <w:bookmarkStart w:name="z17767" w:id="17524"/>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7524"/>
    <w:bookmarkStart w:name="z17768" w:id="17525"/>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7525"/>
    <w:bookmarkStart w:name="z17769" w:id="17526"/>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7526"/>
    <w:bookmarkStart w:name="z17770" w:id="17527"/>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7527"/>
    <w:bookmarkStart w:name="z17771" w:id="17528"/>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7528"/>
    <w:bookmarkStart w:name="z17772" w:id="17529"/>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7529"/>
    <w:bookmarkStart w:name="z17773" w:id="17530"/>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7530"/>
    <w:bookmarkStart w:name="z17774" w:id="17531"/>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7531"/>
    <w:bookmarkStart w:name="z17775" w:id="17532"/>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7532"/>
    <w:bookmarkStart w:name="z17776" w:id="17533"/>
    <w:p>
      <w:pPr>
        <w:spacing w:after="0"/>
        <w:ind w:left="0"/>
        <w:jc w:val="left"/>
      </w:pPr>
      <w:r>
        <w:rPr>
          <w:rFonts w:ascii="Times New Roman"/>
          <w:b/>
          <w:i w:val="false"/>
          <w:color w:val="000000"/>
        </w:rPr>
        <w:t xml:space="preserve"> Глава 4. Имущество Управления</w:t>
      </w:r>
    </w:p>
    <w:bookmarkEnd w:id="17533"/>
    <w:bookmarkStart w:name="z17777" w:id="17534"/>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7534"/>
    <w:bookmarkStart w:name="z17778" w:id="17535"/>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7535"/>
    <w:bookmarkStart w:name="z17779" w:id="17536"/>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7536"/>
    <w:bookmarkStart w:name="z17780" w:id="17537"/>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7537"/>
    <w:bookmarkStart w:name="z17781" w:id="17538"/>
    <w:p>
      <w:pPr>
        <w:spacing w:after="0"/>
        <w:ind w:left="0"/>
        <w:jc w:val="left"/>
      </w:pPr>
      <w:r>
        <w:rPr>
          <w:rFonts w:ascii="Times New Roman"/>
          <w:b/>
          <w:i w:val="false"/>
          <w:color w:val="000000"/>
        </w:rPr>
        <w:t xml:space="preserve"> Глава 5. Реорганизация и упразднение Управления</w:t>
      </w:r>
    </w:p>
    <w:bookmarkEnd w:id="17538"/>
    <w:bookmarkStart w:name="z17782" w:id="17539"/>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75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111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134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7785" w:id="17540"/>
    <w:p>
      <w:pPr>
        <w:spacing w:after="0"/>
        <w:ind w:left="0"/>
        <w:jc w:val="left"/>
      </w:pPr>
      <w:r>
        <w:rPr>
          <w:rFonts w:ascii="Times New Roman"/>
          <w:b/>
          <w:i w:val="false"/>
          <w:color w:val="000000"/>
        </w:rPr>
        <w:t xml:space="preserve"> Положение об Управлении государственных доходов по Аральскому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w:t>
      </w:r>
    </w:p>
    <w:bookmarkEnd w:id="17540"/>
    <w:bookmarkStart w:name="z17786" w:id="17541"/>
    <w:p>
      <w:pPr>
        <w:spacing w:after="0"/>
        <w:ind w:left="0"/>
        <w:jc w:val="left"/>
      </w:pPr>
      <w:r>
        <w:rPr>
          <w:rFonts w:ascii="Times New Roman"/>
          <w:b/>
          <w:i w:val="false"/>
          <w:color w:val="000000"/>
        </w:rPr>
        <w:t xml:space="preserve"> Глава 1. Общие положения</w:t>
      </w:r>
    </w:p>
    <w:bookmarkEnd w:id="17541"/>
    <w:bookmarkStart w:name="z17787" w:id="17542"/>
    <w:p>
      <w:pPr>
        <w:spacing w:after="0"/>
        <w:ind w:left="0"/>
        <w:jc w:val="both"/>
      </w:pPr>
      <w:r>
        <w:rPr>
          <w:rFonts w:ascii="Times New Roman"/>
          <w:b w:val="false"/>
          <w:i w:val="false"/>
          <w:color w:val="000000"/>
          <w:sz w:val="28"/>
        </w:rPr>
        <w:t>
      1. Управление государственных доходов по Аральскому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Кызылординской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7542"/>
    <w:bookmarkStart w:name="z17788" w:id="17543"/>
    <w:p>
      <w:pPr>
        <w:spacing w:after="0"/>
        <w:ind w:left="0"/>
        <w:jc w:val="both"/>
      </w:pPr>
      <w:r>
        <w:rPr>
          <w:rFonts w:ascii="Times New Roman"/>
          <w:b w:val="false"/>
          <w:i w:val="false"/>
          <w:color w:val="000000"/>
          <w:sz w:val="28"/>
        </w:rPr>
        <w:t xml:space="preserve">
      1) налогового администрирования; </w:t>
      </w:r>
    </w:p>
    <w:bookmarkEnd w:id="17543"/>
    <w:bookmarkStart w:name="z17789" w:id="17544"/>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7544"/>
    <w:bookmarkStart w:name="z17790" w:id="17545"/>
    <w:p>
      <w:pPr>
        <w:spacing w:after="0"/>
        <w:ind w:left="0"/>
        <w:jc w:val="both"/>
      </w:pPr>
      <w:r>
        <w:rPr>
          <w:rFonts w:ascii="Times New Roman"/>
          <w:b w:val="false"/>
          <w:i w:val="false"/>
          <w:color w:val="000000"/>
          <w:sz w:val="28"/>
        </w:rPr>
        <w:t xml:space="preserve">
      3) оборота нефтепродуктов и биотоплива; </w:t>
      </w:r>
    </w:p>
    <w:bookmarkEnd w:id="17545"/>
    <w:bookmarkStart w:name="z17791" w:id="17546"/>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7546"/>
    <w:bookmarkStart w:name="z17792" w:id="17547"/>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7547"/>
    <w:bookmarkStart w:name="z17793" w:id="17548"/>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7548"/>
    <w:bookmarkStart w:name="z17794" w:id="17549"/>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7549"/>
    <w:bookmarkStart w:name="z17795" w:id="17550"/>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7550"/>
    <w:bookmarkStart w:name="z17796" w:id="17551"/>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7551"/>
    <w:bookmarkStart w:name="z17797" w:id="17552"/>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7552"/>
    <w:bookmarkStart w:name="z17798" w:id="17553"/>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7553"/>
    <w:bookmarkStart w:name="z17799" w:id="17554"/>
    <w:p>
      <w:pPr>
        <w:spacing w:after="0"/>
        <w:ind w:left="0"/>
        <w:jc w:val="both"/>
      </w:pPr>
      <w:r>
        <w:rPr>
          <w:rFonts w:ascii="Times New Roman"/>
          <w:b w:val="false"/>
          <w:i w:val="false"/>
          <w:color w:val="000000"/>
          <w:sz w:val="28"/>
        </w:rPr>
        <w:t xml:space="preserve">
      8. Местонахождение Управления: почтовый индекс 120100, Республика Казахстан, Кызылординская область, Аральский район, город Аральск, улица К.Еримбета, 68. </w:t>
      </w:r>
    </w:p>
    <w:bookmarkEnd w:id="17554"/>
    <w:bookmarkStart w:name="z17800" w:id="17555"/>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Аральскому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w:t>
      </w:r>
    </w:p>
    <w:bookmarkEnd w:id="17555"/>
    <w:bookmarkStart w:name="z17801" w:id="17556"/>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7556"/>
    <w:bookmarkStart w:name="z17802" w:id="17557"/>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7557"/>
    <w:bookmarkStart w:name="z17803" w:id="17558"/>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7558"/>
    <w:bookmarkStart w:name="z17804" w:id="17559"/>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7559"/>
    <w:bookmarkStart w:name="z17805" w:id="17560"/>
    <w:p>
      <w:pPr>
        <w:spacing w:after="0"/>
        <w:ind w:left="0"/>
        <w:jc w:val="left"/>
      </w:pPr>
      <w:r>
        <w:rPr>
          <w:rFonts w:ascii="Times New Roman"/>
          <w:b/>
          <w:i w:val="false"/>
          <w:color w:val="000000"/>
        </w:rPr>
        <w:t xml:space="preserve"> Глава 2. Задачи, права и обязанности Управления</w:t>
      </w:r>
    </w:p>
    <w:bookmarkEnd w:id="17560"/>
    <w:bookmarkStart w:name="z17806" w:id="17561"/>
    <w:p>
      <w:pPr>
        <w:spacing w:after="0"/>
        <w:ind w:left="0"/>
        <w:jc w:val="both"/>
      </w:pPr>
      <w:r>
        <w:rPr>
          <w:rFonts w:ascii="Times New Roman"/>
          <w:b w:val="false"/>
          <w:i w:val="false"/>
          <w:color w:val="000000"/>
          <w:sz w:val="28"/>
        </w:rPr>
        <w:t>
      13. Задачи:</w:t>
      </w:r>
    </w:p>
    <w:bookmarkEnd w:id="17561"/>
    <w:bookmarkStart w:name="z17807" w:id="17562"/>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7562"/>
    <w:bookmarkStart w:name="z17808" w:id="17563"/>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7563"/>
    <w:bookmarkStart w:name="z17809" w:id="17564"/>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7564"/>
    <w:bookmarkStart w:name="z17810" w:id="17565"/>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7565"/>
    <w:bookmarkStart w:name="z17811" w:id="17566"/>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7566"/>
    <w:bookmarkStart w:name="z17812" w:id="17567"/>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7567"/>
    <w:bookmarkStart w:name="z17813" w:id="17568"/>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7568"/>
    <w:bookmarkStart w:name="z17814" w:id="17569"/>
    <w:p>
      <w:pPr>
        <w:spacing w:after="0"/>
        <w:ind w:left="0"/>
        <w:jc w:val="both"/>
      </w:pPr>
      <w:r>
        <w:rPr>
          <w:rFonts w:ascii="Times New Roman"/>
          <w:b w:val="false"/>
          <w:i w:val="false"/>
          <w:color w:val="000000"/>
          <w:sz w:val="28"/>
        </w:rPr>
        <w:t>
      14. Права и обязанности Управления:</w:t>
      </w:r>
    </w:p>
    <w:bookmarkEnd w:id="17569"/>
    <w:bookmarkStart w:name="z17815" w:id="17570"/>
    <w:p>
      <w:pPr>
        <w:spacing w:after="0"/>
        <w:ind w:left="0"/>
        <w:jc w:val="both"/>
      </w:pPr>
      <w:r>
        <w:rPr>
          <w:rFonts w:ascii="Times New Roman"/>
          <w:b w:val="false"/>
          <w:i w:val="false"/>
          <w:color w:val="000000"/>
          <w:sz w:val="28"/>
        </w:rPr>
        <w:t>
      1) права:</w:t>
      </w:r>
    </w:p>
    <w:bookmarkEnd w:id="17570"/>
    <w:bookmarkStart w:name="z17816" w:id="17571"/>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7571"/>
    <w:bookmarkStart w:name="z17817" w:id="17572"/>
    <w:p>
      <w:pPr>
        <w:spacing w:after="0"/>
        <w:ind w:left="0"/>
        <w:jc w:val="both"/>
      </w:pPr>
      <w:r>
        <w:rPr>
          <w:rFonts w:ascii="Times New Roman"/>
          <w:b w:val="false"/>
          <w:i w:val="false"/>
          <w:color w:val="000000"/>
          <w:sz w:val="28"/>
        </w:rPr>
        <w:t>
      требовать от налогоплательщика (налогового агента):</w:t>
      </w:r>
    </w:p>
    <w:bookmarkEnd w:id="17572"/>
    <w:bookmarkStart w:name="z17818" w:id="17573"/>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7573"/>
    <w:bookmarkStart w:name="z17819" w:id="17574"/>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7574"/>
    <w:bookmarkStart w:name="z17820" w:id="17575"/>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7575"/>
    <w:bookmarkStart w:name="z17821" w:id="1757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7576"/>
    <w:bookmarkStart w:name="z17822" w:id="1757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7577"/>
    <w:bookmarkStart w:name="z17823" w:id="17578"/>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7578"/>
    <w:bookmarkStart w:name="z17824" w:id="1757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7579"/>
    <w:bookmarkStart w:name="z17825" w:id="17580"/>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7580"/>
    <w:bookmarkStart w:name="z17826" w:id="17581"/>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7581"/>
    <w:bookmarkStart w:name="z17827" w:id="17582"/>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7582"/>
    <w:bookmarkStart w:name="z17828" w:id="17583"/>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7583"/>
    <w:bookmarkStart w:name="z17829" w:id="17584"/>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7584"/>
    <w:bookmarkStart w:name="z17830" w:id="17585"/>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7585"/>
    <w:bookmarkStart w:name="z17831" w:id="17586"/>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7586"/>
    <w:bookmarkStart w:name="z17832" w:id="17587"/>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7587"/>
    <w:bookmarkStart w:name="z17833" w:id="17588"/>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7588"/>
    <w:bookmarkStart w:name="z17834" w:id="17589"/>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7589"/>
    <w:bookmarkStart w:name="z17835" w:id="17590"/>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7590"/>
    <w:bookmarkStart w:name="z17836" w:id="17591"/>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7591"/>
    <w:bookmarkStart w:name="z17837" w:id="17592"/>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7592"/>
    <w:bookmarkStart w:name="z17838" w:id="17593"/>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7593"/>
    <w:bookmarkStart w:name="z17839" w:id="17594"/>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7594"/>
    <w:bookmarkStart w:name="z17840" w:id="17595"/>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7595"/>
    <w:bookmarkStart w:name="z17841" w:id="17596"/>
    <w:p>
      <w:pPr>
        <w:spacing w:after="0"/>
        <w:ind w:left="0"/>
        <w:jc w:val="both"/>
      </w:pPr>
      <w:r>
        <w:rPr>
          <w:rFonts w:ascii="Times New Roman"/>
          <w:b w:val="false"/>
          <w:i w:val="false"/>
          <w:color w:val="000000"/>
          <w:sz w:val="28"/>
        </w:rPr>
        <w:t>
      2) обязанности:</w:t>
      </w:r>
    </w:p>
    <w:bookmarkEnd w:id="17596"/>
    <w:bookmarkStart w:name="z17842" w:id="17597"/>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7597"/>
    <w:bookmarkStart w:name="z17843" w:id="17598"/>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7598"/>
    <w:bookmarkStart w:name="z17844" w:id="17599"/>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7599"/>
    <w:bookmarkStart w:name="z17845" w:id="17600"/>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7600"/>
    <w:bookmarkStart w:name="z17846" w:id="17601"/>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7601"/>
    <w:bookmarkStart w:name="z17847" w:id="17602"/>
    <w:p>
      <w:pPr>
        <w:spacing w:after="0"/>
        <w:ind w:left="0"/>
        <w:jc w:val="both"/>
      </w:pPr>
      <w:r>
        <w:rPr>
          <w:rFonts w:ascii="Times New Roman"/>
          <w:b w:val="false"/>
          <w:i w:val="false"/>
          <w:color w:val="000000"/>
          <w:sz w:val="28"/>
        </w:rPr>
        <w:t>
      имеющих налоговую задолженность;</w:t>
      </w:r>
    </w:p>
    <w:bookmarkEnd w:id="17602"/>
    <w:bookmarkStart w:name="z17848" w:id="17603"/>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7603"/>
    <w:bookmarkStart w:name="z17849" w:id="17604"/>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7604"/>
    <w:bookmarkStart w:name="z17850" w:id="17605"/>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7605"/>
    <w:bookmarkStart w:name="z17851" w:id="17606"/>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7606"/>
    <w:bookmarkStart w:name="z17852" w:id="17607"/>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7607"/>
    <w:bookmarkStart w:name="z17853" w:id="17608"/>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7608"/>
    <w:bookmarkStart w:name="z17854" w:id="17609"/>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7609"/>
    <w:bookmarkStart w:name="z17855" w:id="17610"/>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7610"/>
    <w:bookmarkStart w:name="z17856" w:id="17611"/>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7611"/>
    <w:bookmarkStart w:name="z17857" w:id="17612"/>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7612"/>
    <w:bookmarkStart w:name="z17858" w:id="17613"/>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7613"/>
    <w:bookmarkStart w:name="z17859" w:id="17614"/>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7614"/>
    <w:bookmarkStart w:name="z17860" w:id="17615"/>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7615"/>
    <w:bookmarkStart w:name="z17861" w:id="17616"/>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7616"/>
    <w:bookmarkStart w:name="z17862" w:id="17617"/>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7617"/>
    <w:bookmarkStart w:name="z17863" w:id="17618"/>
    <w:p>
      <w:pPr>
        <w:spacing w:after="0"/>
        <w:ind w:left="0"/>
        <w:jc w:val="both"/>
      </w:pPr>
      <w:r>
        <w:rPr>
          <w:rFonts w:ascii="Times New Roman"/>
          <w:b w:val="false"/>
          <w:i w:val="false"/>
          <w:color w:val="000000"/>
          <w:sz w:val="28"/>
        </w:rPr>
        <w:t>
      защищать интересы государства;</w:t>
      </w:r>
    </w:p>
    <w:bookmarkEnd w:id="17618"/>
    <w:bookmarkStart w:name="z17864" w:id="17619"/>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7619"/>
    <w:bookmarkStart w:name="z17865" w:id="17620"/>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7620"/>
    <w:bookmarkStart w:name="z17866" w:id="17621"/>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7621"/>
    <w:bookmarkStart w:name="z17867" w:id="17622"/>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7622"/>
    <w:bookmarkStart w:name="z17868" w:id="17623"/>
    <w:p>
      <w:pPr>
        <w:spacing w:after="0"/>
        <w:ind w:left="0"/>
        <w:jc w:val="both"/>
      </w:pPr>
      <w:r>
        <w:rPr>
          <w:rFonts w:ascii="Times New Roman"/>
          <w:b w:val="false"/>
          <w:i w:val="false"/>
          <w:color w:val="000000"/>
          <w:sz w:val="28"/>
        </w:rPr>
        <w:t>
      15. Функции:</w:t>
      </w:r>
    </w:p>
    <w:bookmarkEnd w:id="17623"/>
    <w:bookmarkStart w:name="z17869" w:id="17624"/>
    <w:p>
      <w:pPr>
        <w:spacing w:after="0"/>
        <w:ind w:left="0"/>
        <w:jc w:val="both"/>
      </w:pPr>
      <w:r>
        <w:rPr>
          <w:rFonts w:ascii="Times New Roman"/>
          <w:b w:val="false"/>
          <w:i w:val="false"/>
          <w:color w:val="000000"/>
          <w:sz w:val="28"/>
        </w:rPr>
        <w:t>
      1) осуществление налогового контроля;</w:t>
      </w:r>
    </w:p>
    <w:bookmarkEnd w:id="17624"/>
    <w:bookmarkStart w:name="z17870" w:id="17625"/>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7625"/>
    <w:bookmarkStart w:name="z17871" w:id="17626"/>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7626"/>
    <w:bookmarkStart w:name="z17872" w:id="17627"/>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7627"/>
    <w:bookmarkStart w:name="z17873" w:id="17628"/>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7628"/>
    <w:bookmarkStart w:name="z17874" w:id="17629"/>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7629"/>
    <w:bookmarkStart w:name="z17875" w:id="17630"/>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7630"/>
    <w:bookmarkStart w:name="z17876" w:id="17631"/>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7631"/>
    <w:bookmarkStart w:name="z17877" w:id="17632"/>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7632"/>
    <w:bookmarkStart w:name="z17878" w:id="17633"/>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7633"/>
    <w:bookmarkStart w:name="z17879" w:id="17634"/>
    <w:p>
      <w:pPr>
        <w:spacing w:after="0"/>
        <w:ind w:left="0"/>
        <w:jc w:val="both"/>
      </w:pPr>
      <w:r>
        <w:rPr>
          <w:rFonts w:ascii="Times New Roman"/>
          <w:b w:val="false"/>
          <w:i w:val="false"/>
          <w:color w:val="000000"/>
          <w:sz w:val="28"/>
        </w:rPr>
        <w:t>
      11) осуществление налогового администрирования;</w:t>
      </w:r>
    </w:p>
    <w:bookmarkEnd w:id="17634"/>
    <w:bookmarkStart w:name="z17880" w:id="17635"/>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7635"/>
    <w:bookmarkStart w:name="z17881" w:id="17636"/>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7636"/>
    <w:bookmarkStart w:name="z17882" w:id="17637"/>
    <w:p>
      <w:pPr>
        <w:spacing w:after="0"/>
        <w:ind w:left="0"/>
        <w:jc w:val="both"/>
      </w:pPr>
      <w:r>
        <w:rPr>
          <w:rFonts w:ascii="Times New Roman"/>
          <w:b w:val="false"/>
          <w:i w:val="false"/>
          <w:color w:val="000000"/>
          <w:sz w:val="28"/>
        </w:rPr>
        <w:t>
      14) использование системы управления рисками;</w:t>
      </w:r>
    </w:p>
    <w:bookmarkEnd w:id="17637"/>
    <w:bookmarkStart w:name="z17883" w:id="17638"/>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7638"/>
    <w:bookmarkStart w:name="z17884" w:id="17639"/>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7639"/>
    <w:bookmarkStart w:name="z17885" w:id="17640"/>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7640"/>
    <w:bookmarkStart w:name="z17886" w:id="17641"/>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7641"/>
    <w:bookmarkStart w:name="z17887" w:id="17642"/>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7642"/>
    <w:bookmarkStart w:name="z17888" w:id="17643"/>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7643"/>
    <w:bookmarkStart w:name="z17889" w:id="17644"/>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7644"/>
    <w:bookmarkStart w:name="z17890" w:id="17645"/>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7645"/>
    <w:bookmarkStart w:name="z17891" w:id="17646"/>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7646"/>
    <w:bookmarkStart w:name="z17892" w:id="17647"/>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7647"/>
    <w:bookmarkStart w:name="z17893" w:id="17648"/>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7648"/>
    <w:bookmarkStart w:name="z17894" w:id="17649"/>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7649"/>
    <w:bookmarkStart w:name="z17895" w:id="17650"/>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7650"/>
    <w:bookmarkStart w:name="z17896" w:id="17651"/>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7651"/>
    <w:bookmarkStart w:name="z17897" w:id="17652"/>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7652"/>
    <w:bookmarkStart w:name="z17898" w:id="17653"/>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7653"/>
    <w:bookmarkStart w:name="z17899" w:id="17654"/>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7654"/>
    <w:bookmarkStart w:name="z17900" w:id="17655"/>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7655"/>
    <w:bookmarkStart w:name="z17901" w:id="17656"/>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7656"/>
    <w:bookmarkStart w:name="z17902" w:id="17657"/>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7657"/>
    <w:bookmarkStart w:name="z17903" w:id="17658"/>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7658"/>
    <w:bookmarkStart w:name="z17904" w:id="17659"/>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7659"/>
    <w:bookmarkStart w:name="z17905" w:id="17660"/>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7660"/>
    <w:bookmarkStart w:name="z17906" w:id="17661"/>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7661"/>
    <w:bookmarkStart w:name="z17907" w:id="17662"/>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7662"/>
    <w:bookmarkStart w:name="z17908" w:id="17663"/>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7663"/>
    <w:bookmarkStart w:name="z17909" w:id="17664"/>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7664"/>
    <w:bookmarkStart w:name="z17910" w:id="17665"/>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7665"/>
    <w:bookmarkStart w:name="z17911" w:id="17666"/>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7666"/>
    <w:bookmarkStart w:name="z17912" w:id="17667"/>
    <w:p>
      <w:pPr>
        <w:spacing w:after="0"/>
        <w:ind w:left="0"/>
        <w:jc w:val="both"/>
      </w:pPr>
      <w:r>
        <w:rPr>
          <w:rFonts w:ascii="Times New Roman"/>
          <w:b w:val="false"/>
          <w:i w:val="false"/>
          <w:color w:val="000000"/>
          <w:sz w:val="28"/>
        </w:rPr>
        <w:t>
      19. Полномочия Руководителя Управления:</w:t>
      </w:r>
    </w:p>
    <w:bookmarkEnd w:id="17667"/>
    <w:bookmarkStart w:name="z17913" w:id="17668"/>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7668"/>
    <w:bookmarkStart w:name="z17914" w:id="17669"/>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7669"/>
    <w:bookmarkStart w:name="z17915" w:id="17670"/>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7670"/>
    <w:bookmarkStart w:name="z17916" w:id="17671"/>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7671"/>
    <w:bookmarkStart w:name="z17917" w:id="17672"/>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7672"/>
    <w:bookmarkStart w:name="z17918" w:id="17673"/>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7673"/>
    <w:bookmarkStart w:name="z17919" w:id="17674"/>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7674"/>
    <w:bookmarkStart w:name="z17920" w:id="17675"/>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7675"/>
    <w:bookmarkStart w:name="z17921" w:id="17676"/>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7676"/>
    <w:bookmarkStart w:name="z17922" w:id="17677"/>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7677"/>
    <w:bookmarkStart w:name="z17923" w:id="17678"/>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7678"/>
    <w:bookmarkStart w:name="z17924" w:id="17679"/>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7679"/>
    <w:bookmarkStart w:name="z17925" w:id="17680"/>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7680"/>
    <w:bookmarkStart w:name="z17926" w:id="17681"/>
    <w:p>
      <w:pPr>
        <w:spacing w:after="0"/>
        <w:ind w:left="0"/>
        <w:jc w:val="left"/>
      </w:pPr>
      <w:r>
        <w:rPr>
          <w:rFonts w:ascii="Times New Roman"/>
          <w:b/>
          <w:i w:val="false"/>
          <w:color w:val="000000"/>
        </w:rPr>
        <w:t xml:space="preserve"> Глава 4. Имущество Управления</w:t>
      </w:r>
    </w:p>
    <w:bookmarkEnd w:id="17681"/>
    <w:bookmarkStart w:name="z17927" w:id="17682"/>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7682"/>
    <w:bookmarkStart w:name="z17928" w:id="17683"/>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7683"/>
    <w:bookmarkStart w:name="z17929" w:id="17684"/>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7684"/>
    <w:bookmarkStart w:name="z17930" w:id="17685"/>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7685"/>
    <w:bookmarkStart w:name="z17931" w:id="17686"/>
    <w:p>
      <w:pPr>
        <w:spacing w:after="0"/>
        <w:ind w:left="0"/>
        <w:jc w:val="left"/>
      </w:pPr>
      <w:r>
        <w:rPr>
          <w:rFonts w:ascii="Times New Roman"/>
          <w:b/>
          <w:i w:val="false"/>
          <w:color w:val="000000"/>
        </w:rPr>
        <w:t xml:space="preserve"> Глава 5. Реорганизация и упразднение Управления</w:t>
      </w:r>
    </w:p>
    <w:bookmarkEnd w:id="17686"/>
    <w:bookmarkStart w:name="z17932" w:id="17687"/>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76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112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135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7935" w:id="17688"/>
    <w:p>
      <w:pPr>
        <w:spacing w:after="0"/>
        <w:ind w:left="0"/>
        <w:jc w:val="left"/>
      </w:pPr>
      <w:r>
        <w:rPr>
          <w:rFonts w:ascii="Times New Roman"/>
          <w:b/>
          <w:i w:val="false"/>
          <w:color w:val="000000"/>
        </w:rPr>
        <w:t xml:space="preserve"> Положение об Управлении государственных доходов по Казалинскому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w:t>
      </w:r>
    </w:p>
    <w:bookmarkEnd w:id="17688"/>
    <w:bookmarkStart w:name="z17936" w:id="17689"/>
    <w:p>
      <w:pPr>
        <w:spacing w:after="0"/>
        <w:ind w:left="0"/>
        <w:jc w:val="left"/>
      </w:pPr>
      <w:r>
        <w:rPr>
          <w:rFonts w:ascii="Times New Roman"/>
          <w:b/>
          <w:i w:val="false"/>
          <w:color w:val="000000"/>
        </w:rPr>
        <w:t xml:space="preserve"> Глава 1. Общие положения</w:t>
      </w:r>
    </w:p>
    <w:bookmarkEnd w:id="17689"/>
    <w:bookmarkStart w:name="z17937" w:id="17690"/>
    <w:p>
      <w:pPr>
        <w:spacing w:after="0"/>
        <w:ind w:left="0"/>
        <w:jc w:val="both"/>
      </w:pPr>
      <w:r>
        <w:rPr>
          <w:rFonts w:ascii="Times New Roman"/>
          <w:b w:val="false"/>
          <w:i w:val="false"/>
          <w:color w:val="000000"/>
          <w:sz w:val="28"/>
        </w:rPr>
        <w:t>
      1. Управление государственных доходов по Казалинскому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Кызылординской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7690"/>
    <w:bookmarkStart w:name="z17938" w:id="17691"/>
    <w:p>
      <w:pPr>
        <w:spacing w:after="0"/>
        <w:ind w:left="0"/>
        <w:jc w:val="both"/>
      </w:pPr>
      <w:r>
        <w:rPr>
          <w:rFonts w:ascii="Times New Roman"/>
          <w:b w:val="false"/>
          <w:i w:val="false"/>
          <w:color w:val="000000"/>
          <w:sz w:val="28"/>
        </w:rPr>
        <w:t xml:space="preserve">
      1) налогового администрирования; </w:t>
      </w:r>
    </w:p>
    <w:bookmarkEnd w:id="17691"/>
    <w:bookmarkStart w:name="z17939" w:id="17692"/>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7692"/>
    <w:bookmarkStart w:name="z17940" w:id="17693"/>
    <w:p>
      <w:pPr>
        <w:spacing w:after="0"/>
        <w:ind w:left="0"/>
        <w:jc w:val="both"/>
      </w:pPr>
      <w:r>
        <w:rPr>
          <w:rFonts w:ascii="Times New Roman"/>
          <w:b w:val="false"/>
          <w:i w:val="false"/>
          <w:color w:val="000000"/>
          <w:sz w:val="28"/>
        </w:rPr>
        <w:t xml:space="preserve">
      3) оборота нефтепродуктов и биотоплива; </w:t>
      </w:r>
    </w:p>
    <w:bookmarkEnd w:id="17693"/>
    <w:bookmarkStart w:name="z17941" w:id="17694"/>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7694"/>
    <w:bookmarkStart w:name="z17942" w:id="17695"/>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7695"/>
    <w:bookmarkStart w:name="z17943" w:id="17696"/>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7696"/>
    <w:bookmarkStart w:name="z17944" w:id="17697"/>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7697"/>
    <w:bookmarkStart w:name="z17945" w:id="17698"/>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7698"/>
    <w:bookmarkStart w:name="z17946" w:id="17699"/>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7699"/>
    <w:bookmarkStart w:name="z17947" w:id="17700"/>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7700"/>
    <w:bookmarkStart w:name="z17948" w:id="17701"/>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7701"/>
    <w:bookmarkStart w:name="z17949" w:id="17702"/>
    <w:p>
      <w:pPr>
        <w:spacing w:after="0"/>
        <w:ind w:left="0"/>
        <w:jc w:val="both"/>
      </w:pPr>
      <w:r>
        <w:rPr>
          <w:rFonts w:ascii="Times New Roman"/>
          <w:b w:val="false"/>
          <w:i w:val="false"/>
          <w:color w:val="000000"/>
          <w:sz w:val="28"/>
        </w:rPr>
        <w:t xml:space="preserve">
      8. Местонахождение Управления: почтовый индекс 120400, Республика Казахстан, Кызылординская область, Казалинский район, поселок Айтеке би, улица Пиримбетова, 3. </w:t>
      </w:r>
    </w:p>
    <w:bookmarkEnd w:id="17702"/>
    <w:bookmarkStart w:name="z17950" w:id="17703"/>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Казалинскому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w:t>
      </w:r>
    </w:p>
    <w:bookmarkEnd w:id="17703"/>
    <w:bookmarkStart w:name="z17951" w:id="17704"/>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7704"/>
    <w:bookmarkStart w:name="z17952" w:id="17705"/>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7705"/>
    <w:bookmarkStart w:name="z17953" w:id="17706"/>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7706"/>
    <w:bookmarkStart w:name="z17954" w:id="17707"/>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7707"/>
    <w:bookmarkStart w:name="z17955" w:id="17708"/>
    <w:p>
      <w:pPr>
        <w:spacing w:after="0"/>
        <w:ind w:left="0"/>
        <w:jc w:val="left"/>
      </w:pPr>
      <w:r>
        <w:rPr>
          <w:rFonts w:ascii="Times New Roman"/>
          <w:b/>
          <w:i w:val="false"/>
          <w:color w:val="000000"/>
        </w:rPr>
        <w:t xml:space="preserve"> Глава 2. Задачи, права и обязанности Управления</w:t>
      </w:r>
    </w:p>
    <w:bookmarkEnd w:id="17708"/>
    <w:bookmarkStart w:name="z17956" w:id="17709"/>
    <w:p>
      <w:pPr>
        <w:spacing w:after="0"/>
        <w:ind w:left="0"/>
        <w:jc w:val="both"/>
      </w:pPr>
      <w:r>
        <w:rPr>
          <w:rFonts w:ascii="Times New Roman"/>
          <w:b w:val="false"/>
          <w:i w:val="false"/>
          <w:color w:val="000000"/>
          <w:sz w:val="28"/>
        </w:rPr>
        <w:t>
      13. Задачи:</w:t>
      </w:r>
    </w:p>
    <w:bookmarkEnd w:id="17709"/>
    <w:bookmarkStart w:name="z17957" w:id="17710"/>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7710"/>
    <w:bookmarkStart w:name="z17958" w:id="17711"/>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7711"/>
    <w:bookmarkStart w:name="z17959" w:id="17712"/>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7712"/>
    <w:bookmarkStart w:name="z17960" w:id="17713"/>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7713"/>
    <w:bookmarkStart w:name="z17961" w:id="17714"/>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7714"/>
    <w:bookmarkStart w:name="z17962" w:id="17715"/>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7715"/>
    <w:bookmarkStart w:name="z17963" w:id="17716"/>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7716"/>
    <w:bookmarkStart w:name="z17964" w:id="17717"/>
    <w:p>
      <w:pPr>
        <w:spacing w:after="0"/>
        <w:ind w:left="0"/>
        <w:jc w:val="both"/>
      </w:pPr>
      <w:r>
        <w:rPr>
          <w:rFonts w:ascii="Times New Roman"/>
          <w:b w:val="false"/>
          <w:i w:val="false"/>
          <w:color w:val="000000"/>
          <w:sz w:val="28"/>
        </w:rPr>
        <w:t>
      14. Права и обязанности Управления:</w:t>
      </w:r>
    </w:p>
    <w:bookmarkEnd w:id="17717"/>
    <w:bookmarkStart w:name="z17965" w:id="17718"/>
    <w:p>
      <w:pPr>
        <w:spacing w:after="0"/>
        <w:ind w:left="0"/>
        <w:jc w:val="both"/>
      </w:pPr>
      <w:r>
        <w:rPr>
          <w:rFonts w:ascii="Times New Roman"/>
          <w:b w:val="false"/>
          <w:i w:val="false"/>
          <w:color w:val="000000"/>
          <w:sz w:val="28"/>
        </w:rPr>
        <w:t>
      1) права:</w:t>
      </w:r>
    </w:p>
    <w:bookmarkEnd w:id="17718"/>
    <w:bookmarkStart w:name="z17966" w:id="17719"/>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7719"/>
    <w:bookmarkStart w:name="z17967" w:id="17720"/>
    <w:p>
      <w:pPr>
        <w:spacing w:after="0"/>
        <w:ind w:left="0"/>
        <w:jc w:val="both"/>
      </w:pPr>
      <w:r>
        <w:rPr>
          <w:rFonts w:ascii="Times New Roman"/>
          <w:b w:val="false"/>
          <w:i w:val="false"/>
          <w:color w:val="000000"/>
          <w:sz w:val="28"/>
        </w:rPr>
        <w:t>
      требовать от налогоплательщика (налогового агента):</w:t>
      </w:r>
    </w:p>
    <w:bookmarkEnd w:id="17720"/>
    <w:bookmarkStart w:name="z17968" w:id="17721"/>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7721"/>
    <w:bookmarkStart w:name="z17969" w:id="17722"/>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7722"/>
    <w:bookmarkStart w:name="z17970" w:id="17723"/>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7723"/>
    <w:bookmarkStart w:name="z17971" w:id="1772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7724"/>
    <w:bookmarkStart w:name="z17972" w:id="1772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7725"/>
    <w:bookmarkStart w:name="z17973" w:id="17726"/>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7726"/>
    <w:bookmarkStart w:name="z17974" w:id="17727"/>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7727"/>
    <w:bookmarkStart w:name="z17975" w:id="17728"/>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7728"/>
    <w:bookmarkStart w:name="z17976" w:id="17729"/>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7729"/>
    <w:bookmarkStart w:name="z17977" w:id="17730"/>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7730"/>
    <w:bookmarkStart w:name="z17978" w:id="17731"/>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7731"/>
    <w:bookmarkStart w:name="z17979" w:id="17732"/>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7732"/>
    <w:bookmarkStart w:name="z17980" w:id="1773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7733"/>
    <w:bookmarkStart w:name="z17981" w:id="1773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7734"/>
    <w:bookmarkStart w:name="z17982" w:id="1773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7735"/>
    <w:bookmarkStart w:name="z17983" w:id="17736"/>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7736"/>
    <w:bookmarkStart w:name="z17984" w:id="17737"/>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7737"/>
    <w:bookmarkStart w:name="z17985" w:id="17738"/>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7738"/>
    <w:bookmarkStart w:name="z17986" w:id="17739"/>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7739"/>
    <w:bookmarkStart w:name="z17987" w:id="17740"/>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7740"/>
    <w:bookmarkStart w:name="z17988" w:id="17741"/>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7741"/>
    <w:bookmarkStart w:name="z17989" w:id="17742"/>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7742"/>
    <w:bookmarkStart w:name="z17990" w:id="17743"/>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7743"/>
    <w:bookmarkStart w:name="z17991" w:id="17744"/>
    <w:p>
      <w:pPr>
        <w:spacing w:after="0"/>
        <w:ind w:left="0"/>
        <w:jc w:val="both"/>
      </w:pPr>
      <w:r>
        <w:rPr>
          <w:rFonts w:ascii="Times New Roman"/>
          <w:b w:val="false"/>
          <w:i w:val="false"/>
          <w:color w:val="000000"/>
          <w:sz w:val="28"/>
        </w:rPr>
        <w:t>
      2) обязанности:</w:t>
      </w:r>
    </w:p>
    <w:bookmarkEnd w:id="17744"/>
    <w:bookmarkStart w:name="z17992" w:id="17745"/>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7745"/>
    <w:bookmarkStart w:name="z17993" w:id="17746"/>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7746"/>
    <w:bookmarkStart w:name="z17994" w:id="17747"/>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7747"/>
    <w:bookmarkStart w:name="z17995" w:id="17748"/>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7748"/>
    <w:bookmarkStart w:name="z17996" w:id="17749"/>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7749"/>
    <w:bookmarkStart w:name="z17997" w:id="17750"/>
    <w:p>
      <w:pPr>
        <w:spacing w:after="0"/>
        <w:ind w:left="0"/>
        <w:jc w:val="both"/>
      </w:pPr>
      <w:r>
        <w:rPr>
          <w:rFonts w:ascii="Times New Roman"/>
          <w:b w:val="false"/>
          <w:i w:val="false"/>
          <w:color w:val="000000"/>
          <w:sz w:val="28"/>
        </w:rPr>
        <w:t>
      имеющих налоговую задолженность;</w:t>
      </w:r>
    </w:p>
    <w:bookmarkEnd w:id="17750"/>
    <w:bookmarkStart w:name="z17998" w:id="17751"/>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7751"/>
    <w:bookmarkStart w:name="z17999" w:id="17752"/>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7752"/>
    <w:bookmarkStart w:name="z18000" w:id="17753"/>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7753"/>
    <w:bookmarkStart w:name="z18001" w:id="17754"/>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7754"/>
    <w:bookmarkStart w:name="z18002" w:id="17755"/>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7755"/>
    <w:bookmarkStart w:name="z18003" w:id="17756"/>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7756"/>
    <w:bookmarkStart w:name="z18004" w:id="17757"/>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7757"/>
    <w:bookmarkStart w:name="z18005" w:id="17758"/>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7758"/>
    <w:bookmarkStart w:name="z18006" w:id="17759"/>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7759"/>
    <w:bookmarkStart w:name="z18007" w:id="17760"/>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7760"/>
    <w:bookmarkStart w:name="z18008" w:id="17761"/>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7761"/>
    <w:bookmarkStart w:name="z18009" w:id="17762"/>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7762"/>
    <w:bookmarkStart w:name="z18010" w:id="17763"/>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7763"/>
    <w:bookmarkStart w:name="z18011" w:id="17764"/>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7764"/>
    <w:bookmarkStart w:name="z18012" w:id="17765"/>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7765"/>
    <w:bookmarkStart w:name="z18013" w:id="17766"/>
    <w:p>
      <w:pPr>
        <w:spacing w:after="0"/>
        <w:ind w:left="0"/>
        <w:jc w:val="both"/>
      </w:pPr>
      <w:r>
        <w:rPr>
          <w:rFonts w:ascii="Times New Roman"/>
          <w:b w:val="false"/>
          <w:i w:val="false"/>
          <w:color w:val="000000"/>
          <w:sz w:val="28"/>
        </w:rPr>
        <w:t>
      защищать интересы государства;</w:t>
      </w:r>
    </w:p>
    <w:bookmarkEnd w:id="17766"/>
    <w:bookmarkStart w:name="z18014" w:id="17767"/>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7767"/>
    <w:bookmarkStart w:name="z18015" w:id="17768"/>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7768"/>
    <w:bookmarkStart w:name="z18016" w:id="1776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7769"/>
    <w:bookmarkStart w:name="z18017" w:id="1777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7770"/>
    <w:bookmarkStart w:name="z18018" w:id="17771"/>
    <w:p>
      <w:pPr>
        <w:spacing w:after="0"/>
        <w:ind w:left="0"/>
        <w:jc w:val="both"/>
      </w:pPr>
      <w:r>
        <w:rPr>
          <w:rFonts w:ascii="Times New Roman"/>
          <w:b w:val="false"/>
          <w:i w:val="false"/>
          <w:color w:val="000000"/>
          <w:sz w:val="28"/>
        </w:rPr>
        <w:t>
      15. Функции:</w:t>
      </w:r>
    </w:p>
    <w:bookmarkEnd w:id="17771"/>
    <w:bookmarkStart w:name="z18019" w:id="17772"/>
    <w:p>
      <w:pPr>
        <w:spacing w:after="0"/>
        <w:ind w:left="0"/>
        <w:jc w:val="both"/>
      </w:pPr>
      <w:r>
        <w:rPr>
          <w:rFonts w:ascii="Times New Roman"/>
          <w:b w:val="false"/>
          <w:i w:val="false"/>
          <w:color w:val="000000"/>
          <w:sz w:val="28"/>
        </w:rPr>
        <w:t>
      1) осуществление налогового контроля;</w:t>
      </w:r>
    </w:p>
    <w:bookmarkEnd w:id="17772"/>
    <w:bookmarkStart w:name="z18020" w:id="1777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7773"/>
    <w:bookmarkStart w:name="z18021" w:id="1777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7774"/>
    <w:bookmarkStart w:name="z18022" w:id="17775"/>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7775"/>
    <w:bookmarkStart w:name="z18023" w:id="17776"/>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7776"/>
    <w:bookmarkStart w:name="z18024" w:id="17777"/>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7777"/>
    <w:bookmarkStart w:name="z18025" w:id="17778"/>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7778"/>
    <w:bookmarkStart w:name="z18026" w:id="17779"/>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7779"/>
    <w:bookmarkStart w:name="z18027" w:id="17780"/>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7780"/>
    <w:bookmarkStart w:name="z18028" w:id="1778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7781"/>
    <w:bookmarkStart w:name="z18029" w:id="17782"/>
    <w:p>
      <w:pPr>
        <w:spacing w:after="0"/>
        <w:ind w:left="0"/>
        <w:jc w:val="both"/>
      </w:pPr>
      <w:r>
        <w:rPr>
          <w:rFonts w:ascii="Times New Roman"/>
          <w:b w:val="false"/>
          <w:i w:val="false"/>
          <w:color w:val="000000"/>
          <w:sz w:val="28"/>
        </w:rPr>
        <w:t>
      11) осуществление налогового администрирования;</w:t>
      </w:r>
    </w:p>
    <w:bookmarkEnd w:id="17782"/>
    <w:bookmarkStart w:name="z18030" w:id="1778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7783"/>
    <w:bookmarkStart w:name="z18031" w:id="17784"/>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7784"/>
    <w:bookmarkStart w:name="z18032" w:id="17785"/>
    <w:p>
      <w:pPr>
        <w:spacing w:after="0"/>
        <w:ind w:left="0"/>
        <w:jc w:val="both"/>
      </w:pPr>
      <w:r>
        <w:rPr>
          <w:rFonts w:ascii="Times New Roman"/>
          <w:b w:val="false"/>
          <w:i w:val="false"/>
          <w:color w:val="000000"/>
          <w:sz w:val="28"/>
        </w:rPr>
        <w:t>
      14) использование системы управления рисками;</w:t>
      </w:r>
    </w:p>
    <w:bookmarkEnd w:id="17785"/>
    <w:bookmarkStart w:name="z18033" w:id="17786"/>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7786"/>
    <w:bookmarkStart w:name="z18034" w:id="17787"/>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7787"/>
    <w:bookmarkStart w:name="z18035" w:id="17788"/>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7788"/>
    <w:bookmarkStart w:name="z18036" w:id="17789"/>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7789"/>
    <w:bookmarkStart w:name="z18037" w:id="17790"/>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7790"/>
    <w:bookmarkStart w:name="z18038" w:id="17791"/>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7791"/>
    <w:bookmarkStart w:name="z18039" w:id="17792"/>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7792"/>
    <w:bookmarkStart w:name="z18040" w:id="17793"/>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7793"/>
    <w:bookmarkStart w:name="z18041" w:id="17794"/>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7794"/>
    <w:bookmarkStart w:name="z18042" w:id="17795"/>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7795"/>
    <w:bookmarkStart w:name="z18043" w:id="17796"/>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7796"/>
    <w:bookmarkStart w:name="z18044" w:id="17797"/>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7797"/>
    <w:bookmarkStart w:name="z18045" w:id="17798"/>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7798"/>
    <w:bookmarkStart w:name="z18046" w:id="17799"/>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7799"/>
    <w:bookmarkStart w:name="z18047" w:id="17800"/>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7800"/>
    <w:bookmarkStart w:name="z18048" w:id="17801"/>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7801"/>
    <w:bookmarkStart w:name="z18049" w:id="17802"/>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7802"/>
    <w:bookmarkStart w:name="z18050" w:id="17803"/>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7803"/>
    <w:bookmarkStart w:name="z18051" w:id="17804"/>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7804"/>
    <w:bookmarkStart w:name="z18052" w:id="17805"/>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7805"/>
    <w:bookmarkStart w:name="z18053" w:id="17806"/>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7806"/>
    <w:bookmarkStart w:name="z18054" w:id="17807"/>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7807"/>
    <w:bookmarkStart w:name="z18055" w:id="17808"/>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7808"/>
    <w:bookmarkStart w:name="z18056" w:id="17809"/>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7809"/>
    <w:bookmarkStart w:name="z18057" w:id="17810"/>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7810"/>
    <w:bookmarkStart w:name="z18058" w:id="17811"/>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7811"/>
    <w:bookmarkStart w:name="z18059" w:id="17812"/>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7812"/>
    <w:bookmarkStart w:name="z18060" w:id="17813"/>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7813"/>
    <w:bookmarkStart w:name="z18061" w:id="17814"/>
    <w:p>
      <w:pPr>
        <w:spacing w:after="0"/>
        <w:ind w:left="0"/>
        <w:jc w:val="both"/>
      </w:pPr>
      <w:r>
        <w:rPr>
          <w:rFonts w:ascii="Times New Roman"/>
          <w:b w:val="false"/>
          <w:i w:val="false"/>
          <w:color w:val="000000"/>
          <w:sz w:val="28"/>
        </w:rPr>
        <w:t>
      18. Полномочия Руководителя Управления:</w:t>
      </w:r>
    </w:p>
    <w:bookmarkEnd w:id="17814"/>
    <w:bookmarkStart w:name="z18062" w:id="17815"/>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17815"/>
    <w:bookmarkStart w:name="z18063" w:id="17816"/>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7816"/>
    <w:bookmarkStart w:name="z18064" w:id="17817"/>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7817"/>
    <w:bookmarkStart w:name="z18065" w:id="17818"/>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7818"/>
    <w:bookmarkStart w:name="z18066" w:id="17819"/>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7819"/>
    <w:bookmarkStart w:name="z18067" w:id="17820"/>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17820"/>
    <w:bookmarkStart w:name="z18068" w:id="17821"/>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7821"/>
    <w:bookmarkStart w:name="z18069" w:id="17822"/>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7822"/>
    <w:bookmarkStart w:name="z18070" w:id="17823"/>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7823"/>
    <w:bookmarkStart w:name="z18071" w:id="17824"/>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7824"/>
    <w:bookmarkStart w:name="z18072" w:id="17825"/>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7825"/>
    <w:bookmarkStart w:name="z18073" w:id="17826"/>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7826"/>
    <w:bookmarkStart w:name="z18074" w:id="17827"/>
    <w:p>
      <w:pPr>
        <w:spacing w:after="0"/>
        <w:ind w:left="0"/>
        <w:jc w:val="left"/>
      </w:pPr>
      <w:r>
        <w:rPr>
          <w:rFonts w:ascii="Times New Roman"/>
          <w:b/>
          <w:i w:val="false"/>
          <w:color w:val="000000"/>
        </w:rPr>
        <w:t xml:space="preserve"> Глава 4. Имущество Управления</w:t>
      </w:r>
    </w:p>
    <w:bookmarkEnd w:id="17827"/>
    <w:bookmarkStart w:name="z18075" w:id="17828"/>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17828"/>
    <w:bookmarkStart w:name="z18076" w:id="17829"/>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7829"/>
    <w:bookmarkStart w:name="z18077" w:id="17830"/>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17830"/>
    <w:bookmarkStart w:name="z18078" w:id="17831"/>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7831"/>
    <w:bookmarkStart w:name="z18079" w:id="17832"/>
    <w:p>
      <w:pPr>
        <w:spacing w:after="0"/>
        <w:ind w:left="0"/>
        <w:jc w:val="left"/>
      </w:pPr>
      <w:r>
        <w:rPr>
          <w:rFonts w:ascii="Times New Roman"/>
          <w:b/>
          <w:i w:val="false"/>
          <w:color w:val="000000"/>
        </w:rPr>
        <w:t xml:space="preserve"> Глава 5. Реорганизация и упразднение Управления</w:t>
      </w:r>
    </w:p>
    <w:bookmarkEnd w:id="17832"/>
    <w:bookmarkStart w:name="z18080" w:id="17833"/>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178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113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136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8083" w:id="17834"/>
    <w:p>
      <w:pPr>
        <w:spacing w:after="0"/>
        <w:ind w:left="0"/>
        <w:jc w:val="left"/>
      </w:pPr>
      <w:r>
        <w:rPr>
          <w:rFonts w:ascii="Times New Roman"/>
          <w:b/>
          <w:i w:val="false"/>
          <w:color w:val="000000"/>
        </w:rPr>
        <w:t xml:space="preserve"> Положение об Управлении государственных доходов по Кармакшинскому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w:t>
      </w:r>
    </w:p>
    <w:bookmarkEnd w:id="17834"/>
    <w:bookmarkStart w:name="z18084" w:id="17835"/>
    <w:p>
      <w:pPr>
        <w:spacing w:after="0"/>
        <w:ind w:left="0"/>
        <w:jc w:val="left"/>
      </w:pPr>
      <w:r>
        <w:rPr>
          <w:rFonts w:ascii="Times New Roman"/>
          <w:b/>
          <w:i w:val="false"/>
          <w:color w:val="000000"/>
        </w:rPr>
        <w:t xml:space="preserve"> Глава 1. Общие положения</w:t>
      </w:r>
    </w:p>
    <w:bookmarkEnd w:id="17835"/>
    <w:bookmarkStart w:name="z18085" w:id="17836"/>
    <w:p>
      <w:pPr>
        <w:spacing w:after="0"/>
        <w:ind w:left="0"/>
        <w:jc w:val="both"/>
      </w:pPr>
      <w:r>
        <w:rPr>
          <w:rFonts w:ascii="Times New Roman"/>
          <w:b w:val="false"/>
          <w:i w:val="false"/>
          <w:color w:val="000000"/>
          <w:sz w:val="28"/>
        </w:rPr>
        <w:t>
      1. Управление государственных доходов по Кармакшинскому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Кызылординской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7836"/>
    <w:bookmarkStart w:name="z18086" w:id="17837"/>
    <w:p>
      <w:pPr>
        <w:spacing w:after="0"/>
        <w:ind w:left="0"/>
        <w:jc w:val="both"/>
      </w:pPr>
      <w:r>
        <w:rPr>
          <w:rFonts w:ascii="Times New Roman"/>
          <w:b w:val="false"/>
          <w:i w:val="false"/>
          <w:color w:val="000000"/>
          <w:sz w:val="28"/>
        </w:rPr>
        <w:t xml:space="preserve">
      1) налогового администрирования; </w:t>
      </w:r>
    </w:p>
    <w:bookmarkEnd w:id="17837"/>
    <w:bookmarkStart w:name="z18087" w:id="17838"/>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7838"/>
    <w:bookmarkStart w:name="z18088" w:id="17839"/>
    <w:p>
      <w:pPr>
        <w:spacing w:after="0"/>
        <w:ind w:left="0"/>
        <w:jc w:val="both"/>
      </w:pPr>
      <w:r>
        <w:rPr>
          <w:rFonts w:ascii="Times New Roman"/>
          <w:b w:val="false"/>
          <w:i w:val="false"/>
          <w:color w:val="000000"/>
          <w:sz w:val="28"/>
        </w:rPr>
        <w:t xml:space="preserve">
      3) оборота нефтепродуктов и биотоплива; </w:t>
      </w:r>
    </w:p>
    <w:bookmarkEnd w:id="17839"/>
    <w:bookmarkStart w:name="z18089" w:id="17840"/>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7840"/>
    <w:bookmarkStart w:name="z18090" w:id="17841"/>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7841"/>
    <w:bookmarkStart w:name="z18091" w:id="17842"/>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7842"/>
    <w:bookmarkStart w:name="z18092" w:id="17843"/>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7843"/>
    <w:bookmarkStart w:name="z18093" w:id="17844"/>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7844"/>
    <w:bookmarkStart w:name="z18094" w:id="17845"/>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7845"/>
    <w:bookmarkStart w:name="z18095" w:id="17846"/>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7846"/>
    <w:bookmarkStart w:name="z18096" w:id="17847"/>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7847"/>
    <w:bookmarkStart w:name="z18097" w:id="17848"/>
    <w:p>
      <w:pPr>
        <w:spacing w:after="0"/>
        <w:ind w:left="0"/>
        <w:jc w:val="both"/>
      </w:pPr>
      <w:r>
        <w:rPr>
          <w:rFonts w:ascii="Times New Roman"/>
          <w:b w:val="false"/>
          <w:i w:val="false"/>
          <w:color w:val="000000"/>
          <w:sz w:val="28"/>
        </w:rPr>
        <w:t xml:space="preserve">
      8. Местонахождение Управления: почтовый индекс 120500, Республика Казахстан, Кызылординская область, Кармакшинский район, поселок Жосалы, улица Абая, 30. </w:t>
      </w:r>
    </w:p>
    <w:bookmarkEnd w:id="17848"/>
    <w:bookmarkStart w:name="z18098" w:id="17849"/>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Кармакшинскому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w:t>
      </w:r>
    </w:p>
    <w:bookmarkEnd w:id="17849"/>
    <w:bookmarkStart w:name="z18099" w:id="17850"/>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7850"/>
    <w:bookmarkStart w:name="z18100" w:id="17851"/>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7851"/>
    <w:bookmarkStart w:name="z18101" w:id="17852"/>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7852"/>
    <w:bookmarkStart w:name="z18102" w:id="17853"/>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7853"/>
    <w:bookmarkStart w:name="z18103" w:id="17854"/>
    <w:p>
      <w:pPr>
        <w:spacing w:after="0"/>
        <w:ind w:left="0"/>
        <w:jc w:val="left"/>
      </w:pPr>
      <w:r>
        <w:rPr>
          <w:rFonts w:ascii="Times New Roman"/>
          <w:b/>
          <w:i w:val="false"/>
          <w:color w:val="000000"/>
        </w:rPr>
        <w:t xml:space="preserve"> Глава 2. Задачи, права и обязанности Управления</w:t>
      </w:r>
    </w:p>
    <w:bookmarkEnd w:id="17854"/>
    <w:bookmarkStart w:name="z18104" w:id="17855"/>
    <w:p>
      <w:pPr>
        <w:spacing w:after="0"/>
        <w:ind w:left="0"/>
        <w:jc w:val="both"/>
      </w:pPr>
      <w:r>
        <w:rPr>
          <w:rFonts w:ascii="Times New Roman"/>
          <w:b w:val="false"/>
          <w:i w:val="false"/>
          <w:color w:val="000000"/>
          <w:sz w:val="28"/>
        </w:rPr>
        <w:t>
      13. Задачи:</w:t>
      </w:r>
    </w:p>
    <w:bookmarkEnd w:id="17855"/>
    <w:bookmarkStart w:name="z18105" w:id="17856"/>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7856"/>
    <w:bookmarkStart w:name="z18106" w:id="17857"/>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7857"/>
    <w:bookmarkStart w:name="z18107" w:id="17858"/>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7858"/>
    <w:bookmarkStart w:name="z18108" w:id="17859"/>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7859"/>
    <w:bookmarkStart w:name="z18109" w:id="17860"/>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7860"/>
    <w:bookmarkStart w:name="z18110" w:id="17861"/>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7861"/>
    <w:bookmarkStart w:name="z18111" w:id="17862"/>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7862"/>
    <w:bookmarkStart w:name="z18112" w:id="17863"/>
    <w:p>
      <w:pPr>
        <w:spacing w:after="0"/>
        <w:ind w:left="0"/>
        <w:jc w:val="both"/>
      </w:pPr>
      <w:r>
        <w:rPr>
          <w:rFonts w:ascii="Times New Roman"/>
          <w:b w:val="false"/>
          <w:i w:val="false"/>
          <w:color w:val="000000"/>
          <w:sz w:val="28"/>
        </w:rPr>
        <w:t>
      14. Права и обязанности Управления:</w:t>
      </w:r>
    </w:p>
    <w:bookmarkEnd w:id="17863"/>
    <w:bookmarkStart w:name="z18113" w:id="17864"/>
    <w:p>
      <w:pPr>
        <w:spacing w:after="0"/>
        <w:ind w:left="0"/>
        <w:jc w:val="both"/>
      </w:pPr>
      <w:r>
        <w:rPr>
          <w:rFonts w:ascii="Times New Roman"/>
          <w:b w:val="false"/>
          <w:i w:val="false"/>
          <w:color w:val="000000"/>
          <w:sz w:val="28"/>
        </w:rPr>
        <w:t>
      1) права:</w:t>
      </w:r>
    </w:p>
    <w:bookmarkEnd w:id="17864"/>
    <w:bookmarkStart w:name="z18114" w:id="17865"/>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7865"/>
    <w:bookmarkStart w:name="z18115" w:id="17866"/>
    <w:p>
      <w:pPr>
        <w:spacing w:after="0"/>
        <w:ind w:left="0"/>
        <w:jc w:val="both"/>
      </w:pPr>
      <w:r>
        <w:rPr>
          <w:rFonts w:ascii="Times New Roman"/>
          <w:b w:val="false"/>
          <w:i w:val="false"/>
          <w:color w:val="000000"/>
          <w:sz w:val="28"/>
        </w:rPr>
        <w:t>
      требовать от налогоплательщика (налогового агента):</w:t>
      </w:r>
    </w:p>
    <w:bookmarkEnd w:id="17866"/>
    <w:bookmarkStart w:name="z18116" w:id="17867"/>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7867"/>
    <w:bookmarkStart w:name="z18117" w:id="17868"/>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7868"/>
    <w:bookmarkStart w:name="z18118" w:id="17869"/>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7869"/>
    <w:bookmarkStart w:name="z18119" w:id="1787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7870"/>
    <w:bookmarkStart w:name="z18120" w:id="1787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7871"/>
    <w:bookmarkStart w:name="z18121" w:id="17872"/>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7872"/>
    <w:bookmarkStart w:name="z18122" w:id="17873"/>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7873"/>
    <w:bookmarkStart w:name="z18123" w:id="17874"/>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7874"/>
    <w:bookmarkStart w:name="z18124" w:id="17875"/>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7875"/>
    <w:bookmarkStart w:name="z18125" w:id="17876"/>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7876"/>
    <w:bookmarkStart w:name="z18126" w:id="17877"/>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7877"/>
    <w:bookmarkStart w:name="z18127" w:id="17878"/>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7878"/>
    <w:bookmarkStart w:name="z18128" w:id="17879"/>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7879"/>
    <w:bookmarkStart w:name="z18129" w:id="17880"/>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7880"/>
    <w:bookmarkStart w:name="z18130" w:id="17881"/>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7881"/>
    <w:bookmarkStart w:name="z18131" w:id="17882"/>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7882"/>
    <w:bookmarkStart w:name="z18132" w:id="17883"/>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7883"/>
    <w:bookmarkStart w:name="z18133" w:id="17884"/>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7884"/>
    <w:bookmarkStart w:name="z18134" w:id="17885"/>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7885"/>
    <w:bookmarkStart w:name="z18135" w:id="17886"/>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7886"/>
    <w:bookmarkStart w:name="z18136" w:id="17887"/>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7887"/>
    <w:bookmarkStart w:name="z18137" w:id="17888"/>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7888"/>
    <w:bookmarkStart w:name="z18138" w:id="17889"/>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7889"/>
    <w:bookmarkStart w:name="z18139" w:id="17890"/>
    <w:p>
      <w:pPr>
        <w:spacing w:after="0"/>
        <w:ind w:left="0"/>
        <w:jc w:val="both"/>
      </w:pPr>
      <w:r>
        <w:rPr>
          <w:rFonts w:ascii="Times New Roman"/>
          <w:b w:val="false"/>
          <w:i w:val="false"/>
          <w:color w:val="000000"/>
          <w:sz w:val="28"/>
        </w:rPr>
        <w:t>
      2) обязанности:</w:t>
      </w:r>
    </w:p>
    <w:bookmarkEnd w:id="17890"/>
    <w:bookmarkStart w:name="z18140" w:id="17891"/>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7891"/>
    <w:bookmarkStart w:name="z18141" w:id="17892"/>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7892"/>
    <w:bookmarkStart w:name="z18142" w:id="17893"/>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7893"/>
    <w:bookmarkStart w:name="z18143" w:id="17894"/>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7894"/>
    <w:bookmarkStart w:name="z18144" w:id="17895"/>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7895"/>
    <w:bookmarkStart w:name="z18145" w:id="17896"/>
    <w:p>
      <w:pPr>
        <w:spacing w:after="0"/>
        <w:ind w:left="0"/>
        <w:jc w:val="both"/>
      </w:pPr>
      <w:r>
        <w:rPr>
          <w:rFonts w:ascii="Times New Roman"/>
          <w:b w:val="false"/>
          <w:i w:val="false"/>
          <w:color w:val="000000"/>
          <w:sz w:val="28"/>
        </w:rPr>
        <w:t>
      имеющих налоговую задолженность;</w:t>
      </w:r>
    </w:p>
    <w:bookmarkEnd w:id="17896"/>
    <w:bookmarkStart w:name="z18146" w:id="17897"/>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7897"/>
    <w:bookmarkStart w:name="z18147" w:id="17898"/>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7898"/>
    <w:bookmarkStart w:name="z18148" w:id="17899"/>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7899"/>
    <w:bookmarkStart w:name="z18149" w:id="17900"/>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7900"/>
    <w:bookmarkStart w:name="z18150" w:id="17901"/>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7901"/>
    <w:bookmarkStart w:name="z18151" w:id="17902"/>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7902"/>
    <w:bookmarkStart w:name="z18152" w:id="17903"/>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7903"/>
    <w:bookmarkStart w:name="z18153" w:id="17904"/>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7904"/>
    <w:bookmarkStart w:name="z18154" w:id="17905"/>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7905"/>
    <w:bookmarkStart w:name="z18155" w:id="17906"/>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7906"/>
    <w:bookmarkStart w:name="z18156" w:id="17907"/>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7907"/>
    <w:bookmarkStart w:name="z18157" w:id="17908"/>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7908"/>
    <w:bookmarkStart w:name="z18158" w:id="17909"/>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7909"/>
    <w:bookmarkStart w:name="z18159" w:id="17910"/>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7910"/>
    <w:bookmarkStart w:name="z18160" w:id="17911"/>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7911"/>
    <w:bookmarkStart w:name="z18161" w:id="17912"/>
    <w:p>
      <w:pPr>
        <w:spacing w:after="0"/>
        <w:ind w:left="0"/>
        <w:jc w:val="both"/>
      </w:pPr>
      <w:r>
        <w:rPr>
          <w:rFonts w:ascii="Times New Roman"/>
          <w:b w:val="false"/>
          <w:i w:val="false"/>
          <w:color w:val="000000"/>
          <w:sz w:val="28"/>
        </w:rPr>
        <w:t>
      защищать интересы государства;</w:t>
      </w:r>
    </w:p>
    <w:bookmarkEnd w:id="17912"/>
    <w:bookmarkStart w:name="z18162" w:id="17913"/>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7913"/>
    <w:bookmarkStart w:name="z18163" w:id="17914"/>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7914"/>
    <w:bookmarkStart w:name="z18164" w:id="17915"/>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7915"/>
    <w:bookmarkStart w:name="z18165" w:id="17916"/>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7916"/>
    <w:bookmarkStart w:name="z18166" w:id="17917"/>
    <w:p>
      <w:pPr>
        <w:spacing w:after="0"/>
        <w:ind w:left="0"/>
        <w:jc w:val="both"/>
      </w:pPr>
      <w:r>
        <w:rPr>
          <w:rFonts w:ascii="Times New Roman"/>
          <w:b w:val="false"/>
          <w:i w:val="false"/>
          <w:color w:val="000000"/>
          <w:sz w:val="28"/>
        </w:rPr>
        <w:t>
      15. Функции:</w:t>
      </w:r>
    </w:p>
    <w:bookmarkEnd w:id="17917"/>
    <w:bookmarkStart w:name="z18167" w:id="17918"/>
    <w:p>
      <w:pPr>
        <w:spacing w:after="0"/>
        <w:ind w:left="0"/>
        <w:jc w:val="both"/>
      </w:pPr>
      <w:r>
        <w:rPr>
          <w:rFonts w:ascii="Times New Roman"/>
          <w:b w:val="false"/>
          <w:i w:val="false"/>
          <w:color w:val="000000"/>
          <w:sz w:val="28"/>
        </w:rPr>
        <w:t>
      1) осуществление налогового контроля;</w:t>
      </w:r>
    </w:p>
    <w:bookmarkEnd w:id="17918"/>
    <w:bookmarkStart w:name="z18168" w:id="17919"/>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7919"/>
    <w:bookmarkStart w:name="z18169" w:id="17920"/>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7920"/>
    <w:bookmarkStart w:name="z18170" w:id="17921"/>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7921"/>
    <w:bookmarkStart w:name="z18171" w:id="17922"/>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7922"/>
    <w:bookmarkStart w:name="z18172" w:id="17923"/>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7923"/>
    <w:bookmarkStart w:name="z18173" w:id="17924"/>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7924"/>
    <w:bookmarkStart w:name="z18174" w:id="17925"/>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7925"/>
    <w:bookmarkStart w:name="z18175" w:id="17926"/>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7926"/>
    <w:bookmarkStart w:name="z18176" w:id="17927"/>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7927"/>
    <w:bookmarkStart w:name="z18177" w:id="17928"/>
    <w:p>
      <w:pPr>
        <w:spacing w:after="0"/>
        <w:ind w:left="0"/>
        <w:jc w:val="both"/>
      </w:pPr>
      <w:r>
        <w:rPr>
          <w:rFonts w:ascii="Times New Roman"/>
          <w:b w:val="false"/>
          <w:i w:val="false"/>
          <w:color w:val="000000"/>
          <w:sz w:val="28"/>
        </w:rPr>
        <w:t>
      11) осуществление налогового администрирования;</w:t>
      </w:r>
    </w:p>
    <w:bookmarkEnd w:id="17928"/>
    <w:bookmarkStart w:name="z18178" w:id="17929"/>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7929"/>
    <w:bookmarkStart w:name="z18179" w:id="17930"/>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7930"/>
    <w:bookmarkStart w:name="z18180" w:id="17931"/>
    <w:p>
      <w:pPr>
        <w:spacing w:after="0"/>
        <w:ind w:left="0"/>
        <w:jc w:val="both"/>
      </w:pPr>
      <w:r>
        <w:rPr>
          <w:rFonts w:ascii="Times New Roman"/>
          <w:b w:val="false"/>
          <w:i w:val="false"/>
          <w:color w:val="000000"/>
          <w:sz w:val="28"/>
        </w:rPr>
        <w:t>
      14) использование системы управления рисками;</w:t>
      </w:r>
    </w:p>
    <w:bookmarkEnd w:id="17931"/>
    <w:bookmarkStart w:name="z18181" w:id="17932"/>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7932"/>
    <w:bookmarkStart w:name="z18182" w:id="17933"/>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7933"/>
    <w:bookmarkStart w:name="z18183" w:id="17934"/>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7934"/>
    <w:bookmarkStart w:name="z18184" w:id="17935"/>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7935"/>
    <w:bookmarkStart w:name="z18185" w:id="17936"/>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7936"/>
    <w:bookmarkStart w:name="z18186" w:id="17937"/>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7937"/>
    <w:bookmarkStart w:name="z18187" w:id="17938"/>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7938"/>
    <w:bookmarkStart w:name="z18188" w:id="17939"/>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7939"/>
    <w:bookmarkStart w:name="z18189" w:id="17940"/>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7940"/>
    <w:bookmarkStart w:name="z18190" w:id="17941"/>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7941"/>
    <w:bookmarkStart w:name="z18191" w:id="17942"/>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7942"/>
    <w:bookmarkStart w:name="z18192" w:id="17943"/>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7943"/>
    <w:bookmarkStart w:name="z18193" w:id="17944"/>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7944"/>
    <w:bookmarkStart w:name="z18194" w:id="17945"/>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7945"/>
    <w:bookmarkStart w:name="z18195" w:id="17946"/>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7946"/>
    <w:bookmarkStart w:name="z18196" w:id="17947"/>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7947"/>
    <w:bookmarkStart w:name="z18197" w:id="17948"/>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7948"/>
    <w:bookmarkStart w:name="z18198" w:id="17949"/>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7949"/>
    <w:bookmarkStart w:name="z18199" w:id="17950"/>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7950"/>
    <w:bookmarkStart w:name="z18200" w:id="17951"/>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7951"/>
    <w:bookmarkStart w:name="z18201" w:id="17952"/>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7952"/>
    <w:bookmarkStart w:name="z18202" w:id="17953"/>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7953"/>
    <w:bookmarkStart w:name="z18203" w:id="17954"/>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7954"/>
    <w:bookmarkStart w:name="z18204" w:id="17955"/>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7955"/>
    <w:bookmarkStart w:name="z18205" w:id="17956"/>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7956"/>
    <w:bookmarkStart w:name="z18206" w:id="17957"/>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7957"/>
    <w:bookmarkStart w:name="z18207" w:id="17958"/>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7958"/>
    <w:bookmarkStart w:name="z18208" w:id="17959"/>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7959"/>
    <w:bookmarkStart w:name="z18209" w:id="17960"/>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7960"/>
    <w:bookmarkStart w:name="z18210" w:id="17961"/>
    <w:p>
      <w:pPr>
        <w:spacing w:after="0"/>
        <w:ind w:left="0"/>
        <w:jc w:val="both"/>
      </w:pPr>
      <w:r>
        <w:rPr>
          <w:rFonts w:ascii="Times New Roman"/>
          <w:b w:val="false"/>
          <w:i w:val="false"/>
          <w:color w:val="000000"/>
          <w:sz w:val="28"/>
        </w:rPr>
        <w:t>
      19. Полномочия Руководителя Управления:</w:t>
      </w:r>
    </w:p>
    <w:bookmarkEnd w:id="17961"/>
    <w:bookmarkStart w:name="z18211" w:id="17962"/>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7962"/>
    <w:bookmarkStart w:name="z18212" w:id="17963"/>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7963"/>
    <w:bookmarkStart w:name="z18213" w:id="17964"/>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7964"/>
    <w:bookmarkStart w:name="z18214" w:id="17965"/>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7965"/>
    <w:bookmarkStart w:name="z18215" w:id="17966"/>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7966"/>
    <w:bookmarkStart w:name="z18216" w:id="17967"/>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7967"/>
    <w:bookmarkStart w:name="z18217" w:id="17968"/>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7968"/>
    <w:bookmarkStart w:name="z18218" w:id="17969"/>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7969"/>
    <w:bookmarkStart w:name="z18219" w:id="17970"/>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7970"/>
    <w:bookmarkStart w:name="z18220" w:id="17971"/>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7971"/>
    <w:bookmarkStart w:name="z18221" w:id="17972"/>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7972"/>
    <w:bookmarkStart w:name="z18222" w:id="17973"/>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7973"/>
    <w:bookmarkStart w:name="z18223" w:id="17974"/>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7974"/>
    <w:bookmarkStart w:name="z18224" w:id="17975"/>
    <w:p>
      <w:pPr>
        <w:spacing w:after="0"/>
        <w:ind w:left="0"/>
        <w:jc w:val="left"/>
      </w:pPr>
      <w:r>
        <w:rPr>
          <w:rFonts w:ascii="Times New Roman"/>
          <w:b/>
          <w:i w:val="false"/>
          <w:color w:val="000000"/>
        </w:rPr>
        <w:t xml:space="preserve"> Глава 4. Имущество Управления</w:t>
      </w:r>
    </w:p>
    <w:bookmarkEnd w:id="17975"/>
    <w:bookmarkStart w:name="z18225" w:id="17976"/>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7976"/>
    <w:bookmarkStart w:name="z18226" w:id="17977"/>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7977"/>
    <w:bookmarkStart w:name="z18227" w:id="17978"/>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7978"/>
    <w:bookmarkStart w:name="z18228" w:id="17979"/>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7979"/>
    <w:bookmarkStart w:name="z18229" w:id="17980"/>
    <w:p>
      <w:pPr>
        <w:spacing w:after="0"/>
        <w:ind w:left="0"/>
        <w:jc w:val="left"/>
      </w:pPr>
      <w:r>
        <w:rPr>
          <w:rFonts w:ascii="Times New Roman"/>
          <w:b/>
          <w:i w:val="false"/>
          <w:color w:val="000000"/>
        </w:rPr>
        <w:t xml:space="preserve"> Глава 5. Реорганизация и упразднение Управления</w:t>
      </w:r>
    </w:p>
    <w:bookmarkEnd w:id="17980"/>
    <w:bookmarkStart w:name="z18230" w:id="17981"/>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79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114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137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8233" w:id="17982"/>
    <w:p>
      <w:pPr>
        <w:spacing w:after="0"/>
        <w:ind w:left="0"/>
        <w:jc w:val="left"/>
      </w:pPr>
      <w:r>
        <w:rPr>
          <w:rFonts w:ascii="Times New Roman"/>
          <w:b/>
          <w:i w:val="false"/>
          <w:color w:val="000000"/>
        </w:rPr>
        <w:t xml:space="preserve"> Положение об Управлении государственных доходов по Жалагашскому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w:t>
      </w:r>
    </w:p>
    <w:bookmarkEnd w:id="17982"/>
    <w:bookmarkStart w:name="z18234" w:id="17983"/>
    <w:p>
      <w:pPr>
        <w:spacing w:after="0"/>
        <w:ind w:left="0"/>
        <w:jc w:val="left"/>
      </w:pPr>
      <w:r>
        <w:rPr>
          <w:rFonts w:ascii="Times New Roman"/>
          <w:b/>
          <w:i w:val="false"/>
          <w:color w:val="000000"/>
        </w:rPr>
        <w:t xml:space="preserve"> Глава 1. Общие положения</w:t>
      </w:r>
    </w:p>
    <w:bookmarkEnd w:id="17983"/>
    <w:bookmarkStart w:name="z18235" w:id="17984"/>
    <w:p>
      <w:pPr>
        <w:spacing w:after="0"/>
        <w:ind w:left="0"/>
        <w:jc w:val="both"/>
      </w:pPr>
      <w:r>
        <w:rPr>
          <w:rFonts w:ascii="Times New Roman"/>
          <w:b w:val="false"/>
          <w:i w:val="false"/>
          <w:color w:val="000000"/>
          <w:sz w:val="28"/>
        </w:rPr>
        <w:t>
      1. Управление государственных доходов по Жалагашскому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Кызылординской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7984"/>
    <w:bookmarkStart w:name="z18236" w:id="17985"/>
    <w:p>
      <w:pPr>
        <w:spacing w:after="0"/>
        <w:ind w:left="0"/>
        <w:jc w:val="both"/>
      </w:pPr>
      <w:r>
        <w:rPr>
          <w:rFonts w:ascii="Times New Roman"/>
          <w:b w:val="false"/>
          <w:i w:val="false"/>
          <w:color w:val="000000"/>
          <w:sz w:val="28"/>
        </w:rPr>
        <w:t xml:space="preserve">
      1) налогового администрирования; </w:t>
      </w:r>
    </w:p>
    <w:bookmarkEnd w:id="17985"/>
    <w:bookmarkStart w:name="z18237" w:id="17986"/>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7986"/>
    <w:bookmarkStart w:name="z18238" w:id="17987"/>
    <w:p>
      <w:pPr>
        <w:spacing w:after="0"/>
        <w:ind w:left="0"/>
        <w:jc w:val="both"/>
      </w:pPr>
      <w:r>
        <w:rPr>
          <w:rFonts w:ascii="Times New Roman"/>
          <w:b w:val="false"/>
          <w:i w:val="false"/>
          <w:color w:val="000000"/>
          <w:sz w:val="28"/>
        </w:rPr>
        <w:t xml:space="preserve">
      3) оборота нефтепродуктов и биотоплива; </w:t>
      </w:r>
    </w:p>
    <w:bookmarkEnd w:id="17987"/>
    <w:bookmarkStart w:name="z18239" w:id="17988"/>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7988"/>
    <w:bookmarkStart w:name="z18240" w:id="17989"/>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7989"/>
    <w:bookmarkStart w:name="z18241" w:id="17990"/>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7990"/>
    <w:bookmarkStart w:name="z18242" w:id="17991"/>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7991"/>
    <w:bookmarkStart w:name="z18243" w:id="17992"/>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7992"/>
    <w:bookmarkStart w:name="z18244" w:id="17993"/>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7993"/>
    <w:bookmarkStart w:name="z18245" w:id="17994"/>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7994"/>
    <w:bookmarkStart w:name="z18246" w:id="17995"/>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7995"/>
    <w:bookmarkStart w:name="z18247" w:id="17996"/>
    <w:p>
      <w:pPr>
        <w:spacing w:after="0"/>
        <w:ind w:left="0"/>
        <w:jc w:val="both"/>
      </w:pPr>
      <w:r>
        <w:rPr>
          <w:rFonts w:ascii="Times New Roman"/>
          <w:b w:val="false"/>
          <w:i w:val="false"/>
          <w:color w:val="000000"/>
          <w:sz w:val="28"/>
        </w:rPr>
        <w:t xml:space="preserve">
      8. Местонахождение Управления: почтовый индекс 120200, Республика Казахстан, Кызылординская область, Жалагашский район, поселок Жалагаш, улица Желтоксан, 32. </w:t>
      </w:r>
    </w:p>
    <w:bookmarkEnd w:id="17996"/>
    <w:bookmarkStart w:name="z18248" w:id="17997"/>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Жалагашскому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w:t>
      </w:r>
    </w:p>
    <w:bookmarkEnd w:id="17997"/>
    <w:bookmarkStart w:name="z18249" w:id="17998"/>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7998"/>
    <w:bookmarkStart w:name="z18250" w:id="17999"/>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7999"/>
    <w:bookmarkStart w:name="z18251" w:id="18000"/>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8000"/>
    <w:bookmarkStart w:name="z18252" w:id="18001"/>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8001"/>
    <w:bookmarkStart w:name="z18253" w:id="18002"/>
    <w:p>
      <w:pPr>
        <w:spacing w:after="0"/>
        <w:ind w:left="0"/>
        <w:jc w:val="left"/>
      </w:pPr>
      <w:r>
        <w:rPr>
          <w:rFonts w:ascii="Times New Roman"/>
          <w:b/>
          <w:i w:val="false"/>
          <w:color w:val="000000"/>
        </w:rPr>
        <w:t xml:space="preserve"> Глава 2. Задачи, права и обязанности Управления</w:t>
      </w:r>
    </w:p>
    <w:bookmarkEnd w:id="18002"/>
    <w:bookmarkStart w:name="z18254" w:id="18003"/>
    <w:p>
      <w:pPr>
        <w:spacing w:after="0"/>
        <w:ind w:left="0"/>
        <w:jc w:val="both"/>
      </w:pPr>
      <w:r>
        <w:rPr>
          <w:rFonts w:ascii="Times New Roman"/>
          <w:b w:val="false"/>
          <w:i w:val="false"/>
          <w:color w:val="000000"/>
          <w:sz w:val="28"/>
        </w:rPr>
        <w:t>
      13. Задачи:</w:t>
      </w:r>
    </w:p>
    <w:bookmarkEnd w:id="18003"/>
    <w:bookmarkStart w:name="z18255" w:id="18004"/>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8004"/>
    <w:bookmarkStart w:name="z18256" w:id="18005"/>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8005"/>
    <w:bookmarkStart w:name="z18257" w:id="18006"/>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8006"/>
    <w:bookmarkStart w:name="z18258" w:id="18007"/>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8007"/>
    <w:bookmarkStart w:name="z18259" w:id="18008"/>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8008"/>
    <w:bookmarkStart w:name="z18260" w:id="18009"/>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8009"/>
    <w:bookmarkStart w:name="z18261" w:id="18010"/>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8010"/>
    <w:bookmarkStart w:name="z18262" w:id="18011"/>
    <w:p>
      <w:pPr>
        <w:spacing w:after="0"/>
        <w:ind w:left="0"/>
        <w:jc w:val="both"/>
      </w:pPr>
      <w:r>
        <w:rPr>
          <w:rFonts w:ascii="Times New Roman"/>
          <w:b w:val="false"/>
          <w:i w:val="false"/>
          <w:color w:val="000000"/>
          <w:sz w:val="28"/>
        </w:rPr>
        <w:t>
      14. Права и обязанности Управления:</w:t>
      </w:r>
    </w:p>
    <w:bookmarkEnd w:id="18011"/>
    <w:bookmarkStart w:name="z18263" w:id="18012"/>
    <w:p>
      <w:pPr>
        <w:spacing w:after="0"/>
        <w:ind w:left="0"/>
        <w:jc w:val="both"/>
      </w:pPr>
      <w:r>
        <w:rPr>
          <w:rFonts w:ascii="Times New Roman"/>
          <w:b w:val="false"/>
          <w:i w:val="false"/>
          <w:color w:val="000000"/>
          <w:sz w:val="28"/>
        </w:rPr>
        <w:t>
      1) права:</w:t>
      </w:r>
    </w:p>
    <w:bookmarkEnd w:id="18012"/>
    <w:bookmarkStart w:name="z18264" w:id="1801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8013"/>
    <w:bookmarkStart w:name="z18265" w:id="18014"/>
    <w:p>
      <w:pPr>
        <w:spacing w:after="0"/>
        <w:ind w:left="0"/>
        <w:jc w:val="both"/>
      </w:pPr>
      <w:r>
        <w:rPr>
          <w:rFonts w:ascii="Times New Roman"/>
          <w:b w:val="false"/>
          <w:i w:val="false"/>
          <w:color w:val="000000"/>
          <w:sz w:val="28"/>
        </w:rPr>
        <w:t>
      требовать от налогоплательщика (налогового агента):</w:t>
      </w:r>
    </w:p>
    <w:bookmarkEnd w:id="18014"/>
    <w:bookmarkStart w:name="z18266" w:id="1801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8015"/>
    <w:bookmarkStart w:name="z18267" w:id="1801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8016"/>
    <w:bookmarkStart w:name="z18268" w:id="1801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8017"/>
    <w:bookmarkStart w:name="z18269" w:id="1801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8018"/>
    <w:bookmarkStart w:name="z18270" w:id="1801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8019"/>
    <w:bookmarkStart w:name="z18271" w:id="1802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8020"/>
    <w:bookmarkStart w:name="z18272" w:id="1802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8021"/>
    <w:bookmarkStart w:name="z18273" w:id="1802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8022"/>
    <w:bookmarkStart w:name="z18274" w:id="1802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8023"/>
    <w:bookmarkStart w:name="z18275" w:id="18024"/>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8024"/>
    <w:bookmarkStart w:name="z18276" w:id="18025"/>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8025"/>
    <w:bookmarkStart w:name="z18277" w:id="18026"/>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8026"/>
    <w:bookmarkStart w:name="z18278" w:id="18027"/>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8027"/>
    <w:bookmarkStart w:name="z18279" w:id="18028"/>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8028"/>
    <w:bookmarkStart w:name="z18280" w:id="18029"/>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8029"/>
    <w:bookmarkStart w:name="z18281" w:id="1803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8030"/>
    <w:bookmarkStart w:name="z18282" w:id="1803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8031"/>
    <w:bookmarkStart w:name="z18283" w:id="1803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8032"/>
    <w:bookmarkStart w:name="z18284" w:id="1803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8033"/>
    <w:bookmarkStart w:name="z18285" w:id="1803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8034"/>
    <w:bookmarkStart w:name="z18286" w:id="1803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8035"/>
    <w:bookmarkStart w:name="z18287" w:id="18036"/>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8036"/>
    <w:bookmarkStart w:name="z18288" w:id="1803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8037"/>
    <w:bookmarkStart w:name="z18289" w:id="18038"/>
    <w:p>
      <w:pPr>
        <w:spacing w:after="0"/>
        <w:ind w:left="0"/>
        <w:jc w:val="both"/>
      </w:pPr>
      <w:r>
        <w:rPr>
          <w:rFonts w:ascii="Times New Roman"/>
          <w:b w:val="false"/>
          <w:i w:val="false"/>
          <w:color w:val="000000"/>
          <w:sz w:val="28"/>
        </w:rPr>
        <w:t>
      2) обязанности:</w:t>
      </w:r>
    </w:p>
    <w:bookmarkEnd w:id="18038"/>
    <w:bookmarkStart w:name="z18290" w:id="1803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8039"/>
    <w:bookmarkStart w:name="z18291" w:id="1804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8040"/>
    <w:bookmarkStart w:name="z18292" w:id="1804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8041"/>
    <w:bookmarkStart w:name="z18293" w:id="1804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8042"/>
    <w:bookmarkStart w:name="z18294" w:id="1804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8043"/>
    <w:bookmarkStart w:name="z18295" w:id="18044"/>
    <w:p>
      <w:pPr>
        <w:spacing w:after="0"/>
        <w:ind w:left="0"/>
        <w:jc w:val="both"/>
      </w:pPr>
      <w:r>
        <w:rPr>
          <w:rFonts w:ascii="Times New Roman"/>
          <w:b w:val="false"/>
          <w:i w:val="false"/>
          <w:color w:val="000000"/>
          <w:sz w:val="28"/>
        </w:rPr>
        <w:t>
      имеющих налоговую задолженность;</w:t>
      </w:r>
    </w:p>
    <w:bookmarkEnd w:id="18044"/>
    <w:bookmarkStart w:name="z18296" w:id="1804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8045"/>
    <w:bookmarkStart w:name="z18297" w:id="1804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8046"/>
    <w:bookmarkStart w:name="z18298" w:id="1804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8047"/>
    <w:bookmarkStart w:name="z18299" w:id="1804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8048"/>
    <w:bookmarkStart w:name="z18300" w:id="1804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8049"/>
    <w:bookmarkStart w:name="z18301" w:id="1805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8050"/>
    <w:bookmarkStart w:name="z18302" w:id="1805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8051"/>
    <w:bookmarkStart w:name="z18303" w:id="1805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8052"/>
    <w:bookmarkStart w:name="z18304" w:id="18053"/>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8053"/>
    <w:bookmarkStart w:name="z18305" w:id="18054"/>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8054"/>
    <w:bookmarkStart w:name="z18306" w:id="18055"/>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8055"/>
    <w:bookmarkStart w:name="z18307" w:id="18056"/>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8056"/>
    <w:bookmarkStart w:name="z18308" w:id="18057"/>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8057"/>
    <w:bookmarkStart w:name="z18309" w:id="18058"/>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8058"/>
    <w:bookmarkStart w:name="z18310" w:id="18059"/>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8059"/>
    <w:bookmarkStart w:name="z18311" w:id="18060"/>
    <w:p>
      <w:pPr>
        <w:spacing w:after="0"/>
        <w:ind w:left="0"/>
        <w:jc w:val="both"/>
      </w:pPr>
      <w:r>
        <w:rPr>
          <w:rFonts w:ascii="Times New Roman"/>
          <w:b w:val="false"/>
          <w:i w:val="false"/>
          <w:color w:val="000000"/>
          <w:sz w:val="28"/>
        </w:rPr>
        <w:t>
      защищать интересы государства;</w:t>
      </w:r>
    </w:p>
    <w:bookmarkEnd w:id="18060"/>
    <w:bookmarkStart w:name="z18312" w:id="18061"/>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8061"/>
    <w:bookmarkStart w:name="z18313" w:id="18062"/>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8062"/>
    <w:bookmarkStart w:name="z18314" w:id="18063"/>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8063"/>
    <w:bookmarkStart w:name="z18315" w:id="18064"/>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8064"/>
    <w:bookmarkStart w:name="z18316" w:id="18065"/>
    <w:p>
      <w:pPr>
        <w:spacing w:after="0"/>
        <w:ind w:left="0"/>
        <w:jc w:val="both"/>
      </w:pPr>
      <w:r>
        <w:rPr>
          <w:rFonts w:ascii="Times New Roman"/>
          <w:b w:val="false"/>
          <w:i w:val="false"/>
          <w:color w:val="000000"/>
          <w:sz w:val="28"/>
        </w:rPr>
        <w:t>
      15. Функции:</w:t>
      </w:r>
    </w:p>
    <w:bookmarkEnd w:id="18065"/>
    <w:bookmarkStart w:name="z18317" w:id="18066"/>
    <w:p>
      <w:pPr>
        <w:spacing w:after="0"/>
        <w:ind w:left="0"/>
        <w:jc w:val="both"/>
      </w:pPr>
      <w:r>
        <w:rPr>
          <w:rFonts w:ascii="Times New Roman"/>
          <w:b w:val="false"/>
          <w:i w:val="false"/>
          <w:color w:val="000000"/>
          <w:sz w:val="28"/>
        </w:rPr>
        <w:t>
      1) осуществление налогового контроля;</w:t>
      </w:r>
    </w:p>
    <w:bookmarkEnd w:id="18066"/>
    <w:bookmarkStart w:name="z18318" w:id="18067"/>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8067"/>
    <w:bookmarkStart w:name="z18319" w:id="18068"/>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8068"/>
    <w:bookmarkStart w:name="z18320" w:id="18069"/>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8069"/>
    <w:bookmarkStart w:name="z18321" w:id="18070"/>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8070"/>
    <w:bookmarkStart w:name="z18322" w:id="18071"/>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8071"/>
    <w:bookmarkStart w:name="z18323" w:id="18072"/>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8072"/>
    <w:bookmarkStart w:name="z18324" w:id="18073"/>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8073"/>
    <w:bookmarkStart w:name="z18325" w:id="18074"/>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8074"/>
    <w:bookmarkStart w:name="z18326" w:id="18075"/>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8075"/>
    <w:bookmarkStart w:name="z18327" w:id="18076"/>
    <w:p>
      <w:pPr>
        <w:spacing w:after="0"/>
        <w:ind w:left="0"/>
        <w:jc w:val="both"/>
      </w:pPr>
      <w:r>
        <w:rPr>
          <w:rFonts w:ascii="Times New Roman"/>
          <w:b w:val="false"/>
          <w:i w:val="false"/>
          <w:color w:val="000000"/>
          <w:sz w:val="28"/>
        </w:rPr>
        <w:t>
      11) осуществление налогового администрирования;</w:t>
      </w:r>
    </w:p>
    <w:bookmarkEnd w:id="18076"/>
    <w:bookmarkStart w:name="z18328" w:id="18077"/>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8077"/>
    <w:bookmarkStart w:name="z18329" w:id="18078"/>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8078"/>
    <w:bookmarkStart w:name="z18330" w:id="18079"/>
    <w:p>
      <w:pPr>
        <w:spacing w:after="0"/>
        <w:ind w:left="0"/>
        <w:jc w:val="both"/>
      </w:pPr>
      <w:r>
        <w:rPr>
          <w:rFonts w:ascii="Times New Roman"/>
          <w:b w:val="false"/>
          <w:i w:val="false"/>
          <w:color w:val="000000"/>
          <w:sz w:val="28"/>
        </w:rPr>
        <w:t>
      14) использование системы управления рисками;</w:t>
      </w:r>
    </w:p>
    <w:bookmarkEnd w:id="18079"/>
    <w:bookmarkStart w:name="z18331" w:id="18080"/>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8080"/>
    <w:bookmarkStart w:name="z18332" w:id="18081"/>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8081"/>
    <w:bookmarkStart w:name="z18333" w:id="18082"/>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8082"/>
    <w:bookmarkStart w:name="z18334" w:id="18083"/>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8083"/>
    <w:bookmarkStart w:name="z18335" w:id="18084"/>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8084"/>
    <w:bookmarkStart w:name="z18336" w:id="18085"/>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8085"/>
    <w:bookmarkStart w:name="z18337" w:id="18086"/>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8086"/>
    <w:bookmarkStart w:name="z18338" w:id="18087"/>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8087"/>
    <w:bookmarkStart w:name="z18339" w:id="18088"/>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8088"/>
    <w:bookmarkStart w:name="z18340" w:id="18089"/>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8089"/>
    <w:bookmarkStart w:name="z18341" w:id="18090"/>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8090"/>
    <w:bookmarkStart w:name="z18342" w:id="18091"/>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8091"/>
    <w:bookmarkStart w:name="z18343" w:id="18092"/>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8092"/>
    <w:bookmarkStart w:name="z18344" w:id="18093"/>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8093"/>
    <w:bookmarkStart w:name="z18345" w:id="18094"/>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8094"/>
    <w:bookmarkStart w:name="z18346" w:id="18095"/>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8095"/>
    <w:bookmarkStart w:name="z18347" w:id="18096"/>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8096"/>
    <w:bookmarkStart w:name="z18348" w:id="18097"/>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8097"/>
    <w:bookmarkStart w:name="z18349" w:id="18098"/>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8098"/>
    <w:bookmarkStart w:name="z18350" w:id="18099"/>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8099"/>
    <w:bookmarkStart w:name="z18351" w:id="18100"/>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8100"/>
    <w:bookmarkStart w:name="z18352" w:id="18101"/>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8101"/>
    <w:bookmarkStart w:name="z18353" w:id="18102"/>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8102"/>
    <w:bookmarkStart w:name="z18354" w:id="18103"/>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8103"/>
    <w:bookmarkStart w:name="z18355" w:id="18104"/>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8104"/>
    <w:bookmarkStart w:name="z18356" w:id="18105"/>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8105"/>
    <w:bookmarkStart w:name="z18357" w:id="18106"/>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8106"/>
    <w:bookmarkStart w:name="z18358" w:id="18107"/>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8107"/>
    <w:bookmarkStart w:name="z18359" w:id="18108"/>
    <w:p>
      <w:pPr>
        <w:spacing w:after="0"/>
        <w:ind w:left="0"/>
        <w:jc w:val="both"/>
      </w:pPr>
      <w:r>
        <w:rPr>
          <w:rFonts w:ascii="Times New Roman"/>
          <w:b w:val="false"/>
          <w:i w:val="false"/>
          <w:color w:val="000000"/>
          <w:sz w:val="28"/>
        </w:rPr>
        <w:t>
      18. Полномочия Руководителя Управления:</w:t>
      </w:r>
    </w:p>
    <w:bookmarkEnd w:id="18108"/>
    <w:bookmarkStart w:name="z18360" w:id="18109"/>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18109"/>
    <w:bookmarkStart w:name="z18361" w:id="18110"/>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8110"/>
    <w:bookmarkStart w:name="z18362" w:id="18111"/>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8111"/>
    <w:bookmarkStart w:name="z18363" w:id="18112"/>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8112"/>
    <w:bookmarkStart w:name="z18364" w:id="18113"/>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8113"/>
    <w:bookmarkStart w:name="z18365" w:id="18114"/>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18114"/>
    <w:bookmarkStart w:name="z18366" w:id="18115"/>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8115"/>
    <w:bookmarkStart w:name="z18367" w:id="18116"/>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8116"/>
    <w:bookmarkStart w:name="z18368" w:id="18117"/>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8117"/>
    <w:bookmarkStart w:name="z18369" w:id="18118"/>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8118"/>
    <w:bookmarkStart w:name="z18370" w:id="18119"/>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8119"/>
    <w:bookmarkStart w:name="z18371" w:id="18120"/>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8120"/>
    <w:bookmarkStart w:name="z18372" w:id="18121"/>
    <w:p>
      <w:pPr>
        <w:spacing w:after="0"/>
        <w:ind w:left="0"/>
        <w:jc w:val="left"/>
      </w:pPr>
      <w:r>
        <w:rPr>
          <w:rFonts w:ascii="Times New Roman"/>
          <w:b/>
          <w:i w:val="false"/>
          <w:color w:val="000000"/>
        </w:rPr>
        <w:t xml:space="preserve"> Глава 4. Имущество Управления</w:t>
      </w:r>
    </w:p>
    <w:bookmarkEnd w:id="18121"/>
    <w:bookmarkStart w:name="z18373" w:id="18122"/>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18122"/>
    <w:bookmarkStart w:name="z18374" w:id="18123"/>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8123"/>
    <w:bookmarkStart w:name="z18375" w:id="18124"/>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18124"/>
    <w:bookmarkStart w:name="z18376" w:id="18125"/>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8125"/>
    <w:bookmarkStart w:name="z18377" w:id="18126"/>
    <w:p>
      <w:pPr>
        <w:spacing w:after="0"/>
        <w:ind w:left="0"/>
        <w:jc w:val="left"/>
      </w:pPr>
      <w:r>
        <w:rPr>
          <w:rFonts w:ascii="Times New Roman"/>
          <w:b/>
          <w:i w:val="false"/>
          <w:color w:val="000000"/>
        </w:rPr>
        <w:t xml:space="preserve"> Глава 5. Реорганизация и упразднение Управления</w:t>
      </w:r>
    </w:p>
    <w:bookmarkEnd w:id="18126"/>
    <w:bookmarkStart w:name="z18378" w:id="18127"/>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181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115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138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8381" w:id="18128"/>
    <w:p>
      <w:pPr>
        <w:spacing w:after="0"/>
        <w:ind w:left="0"/>
        <w:jc w:val="left"/>
      </w:pPr>
      <w:r>
        <w:rPr>
          <w:rFonts w:ascii="Times New Roman"/>
          <w:b/>
          <w:i w:val="false"/>
          <w:color w:val="000000"/>
        </w:rPr>
        <w:t xml:space="preserve"> Положение об Управлении государственных доходов по Сырдарьинскому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w:t>
      </w:r>
    </w:p>
    <w:bookmarkEnd w:id="18128"/>
    <w:bookmarkStart w:name="z18382" w:id="18129"/>
    <w:p>
      <w:pPr>
        <w:spacing w:after="0"/>
        <w:ind w:left="0"/>
        <w:jc w:val="left"/>
      </w:pPr>
      <w:r>
        <w:rPr>
          <w:rFonts w:ascii="Times New Roman"/>
          <w:b/>
          <w:i w:val="false"/>
          <w:color w:val="000000"/>
        </w:rPr>
        <w:t xml:space="preserve"> Глава 1. Общие положения</w:t>
      </w:r>
    </w:p>
    <w:bookmarkEnd w:id="18129"/>
    <w:bookmarkStart w:name="z18383" w:id="18130"/>
    <w:p>
      <w:pPr>
        <w:spacing w:after="0"/>
        <w:ind w:left="0"/>
        <w:jc w:val="both"/>
      </w:pPr>
      <w:r>
        <w:rPr>
          <w:rFonts w:ascii="Times New Roman"/>
          <w:b w:val="false"/>
          <w:i w:val="false"/>
          <w:color w:val="000000"/>
          <w:sz w:val="28"/>
        </w:rPr>
        <w:t>
      1. Управление государственных доходов по Сырдарьинскому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Кызылординской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8130"/>
    <w:bookmarkStart w:name="z18384" w:id="18131"/>
    <w:p>
      <w:pPr>
        <w:spacing w:after="0"/>
        <w:ind w:left="0"/>
        <w:jc w:val="both"/>
      </w:pPr>
      <w:r>
        <w:rPr>
          <w:rFonts w:ascii="Times New Roman"/>
          <w:b w:val="false"/>
          <w:i w:val="false"/>
          <w:color w:val="000000"/>
          <w:sz w:val="28"/>
        </w:rPr>
        <w:t xml:space="preserve">
      1) налогового администрирования; </w:t>
      </w:r>
    </w:p>
    <w:bookmarkEnd w:id="18131"/>
    <w:bookmarkStart w:name="z18385" w:id="18132"/>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8132"/>
    <w:bookmarkStart w:name="z18386" w:id="18133"/>
    <w:p>
      <w:pPr>
        <w:spacing w:after="0"/>
        <w:ind w:left="0"/>
        <w:jc w:val="both"/>
      </w:pPr>
      <w:r>
        <w:rPr>
          <w:rFonts w:ascii="Times New Roman"/>
          <w:b w:val="false"/>
          <w:i w:val="false"/>
          <w:color w:val="000000"/>
          <w:sz w:val="28"/>
        </w:rPr>
        <w:t xml:space="preserve">
      3) оборота нефтепродуктов и биотоплива; </w:t>
      </w:r>
    </w:p>
    <w:bookmarkEnd w:id="18133"/>
    <w:bookmarkStart w:name="z18387" w:id="18134"/>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8134"/>
    <w:bookmarkStart w:name="z18388" w:id="18135"/>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8135"/>
    <w:bookmarkStart w:name="z18389" w:id="18136"/>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8136"/>
    <w:bookmarkStart w:name="z18390" w:id="18137"/>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8137"/>
    <w:bookmarkStart w:name="z18391" w:id="18138"/>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8138"/>
    <w:bookmarkStart w:name="z18392" w:id="18139"/>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8139"/>
    <w:bookmarkStart w:name="z18393" w:id="18140"/>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8140"/>
    <w:bookmarkStart w:name="z18394" w:id="18141"/>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8141"/>
    <w:bookmarkStart w:name="z18395" w:id="18142"/>
    <w:p>
      <w:pPr>
        <w:spacing w:after="0"/>
        <w:ind w:left="0"/>
        <w:jc w:val="both"/>
      </w:pPr>
      <w:r>
        <w:rPr>
          <w:rFonts w:ascii="Times New Roman"/>
          <w:b w:val="false"/>
          <w:i w:val="false"/>
          <w:color w:val="000000"/>
          <w:sz w:val="28"/>
        </w:rPr>
        <w:t xml:space="preserve">
      8. Местонахождение Управления: почтовый индекс 120600, Республика Казахстан, Кызылординская область, Сырдарьинский район, поселок Теренозек, улица К.Казантаева, 4. </w:t>
      </w:r>
    </w:p>
    <w:bookmarkEnd w:id="18142"/>
    <w:bookmarkStart w:name="z18396" w:id="18143"/>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Сырдарьинскому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w:t>
      </w:r>
    </w:p>
    <w:bookmarkEnd w:id="18143"/>
    <w:bookmarkStart w:name="z18397" w:id="18144"/>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8144"/>
    <w:bookmarkStart w:name="z18398" w:id="18145"/>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8145"/>
    <w:bookmarkStart w:name="z18399" w:id="18146"/>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8146"/>
    <w:bookmarkStart w:name="z18400" w:id="18147"/>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8147"/>
    <w:bookmarkStart w:name="z18401" w:id="18148"/>
    <w:p>
      <w:pPr>
        <w:spacing w:after="0"/>
        <w:ind w:left="0"/>
        <w:jc w:val="left"/>
      </w:pPr>
      <w:r>
        <w:rPr>
          <w:rFonts w:ascii="Times New Roman"/>
          <w:b/>
          <w:i w:val="false"/>
          <w:color w:val="000000"/>
        </w:rPr>
        <w:t xml:space="preserve"> Глава 2. Задачи, права и обязанности Управления</w:t>
      </w:r>
    </w:p>
    <w:bookmarkEnd w:id="18148"/>
    <w:bookmarkStart w:name="z18402" w:id="18149"/>
    <w:p>
      <w:pPr>
        <w:spacing w:after="0"/>
        <w:ind w:left="0"/>
        <w:jc w:val="both"/>
      </w:pPr>
      <w:r>
        <w:rPr>
          <w:rFonts w:ascii="Times New Roman"/>
          <w:b w:val="false"/>
          <w:i w:val="false"/>
          <w:color w:val="000000"/>
          <w:sz w:val="28"/>
        </w:rPr>
        <w:t>
      13. Задачи:</w:t>
      </w:r>
    </w:p>
    <w:bookmarkEnd w:id="18149"/>
    <w:bookmarkStart w:name="z18403" w:id="18150"/>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8150"/>
    <w:bookmarkStart w:name="z18404" w:id="18151"/>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8151"/>
    <w:bookmarkStart w:name="z18405" w:id="18152"/>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8152"/>
    <w:bookmarkStart w:name="z18406" w:id="18153"/>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8153"/>
    <w:bookmarkStart w:name="z18407" w:id="18154"/>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8154"/>
    <w:bookmarkStart w:name="z18408" w:id="18155"/>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8155"/>
    <w:bookmarkStart w:name="z18409" w:id="18156"/>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8156"/>
    <w:bookmarkStart w:name="z18410" w:id="18157"/>
    <w:p>
      <w:pPr>
        <w:spacing w:after="0"/>
        <w:ind w:left="0"/>
        <w:jc w:val="both"/>
      </w:pPr>
      <w:r>
        <w:rPr>
          <w:rFonts w:ascii="Times New Roman"/>
          <w:b w:val="false"/>
          <w:i w:val="false"/>
          <w:color w:val="000000"/>
          <w:sz w:val="28"/>
        </w:rPr>
        <w:t>
      14. Права и обязанности Управления:</w:t>
      </w:r>
    </w:p>
    <w:bookmarkEnd w:id="18157"/>
    <w:bookmarkStart w:name="z18411" w:id="18158"/>
    <w:p>
      <w:pPr>
        <w:spacing w:after="0"/>
        <w:ind w:left="0"/>
        <w:jc w:val="both"/>
      </w:pPr>
      <w:r>
        <w:rPr>
          <w:rFonts w:ascii="Times New Roman"/>
          <w:b w:val="false"/>
          <w:i w:val="false"/>
          <w:color w:val="000000"/>
          <w:sz w:val="28"/>
        </w:rPr>
        <w:t>
      1) права:</w:t>
      </w:r>
    </w:p>
    <w:bookmarkEnd w:id="18158"/>
    <w:bookmarkStart w:name="z18412" w:id="18159"/>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8159"/>
    <w:bookmarkStart w:name="z18413" w:id="18160"/>
    <w:p>
      <w:pPr>
        <w:spacing w:after="0"/>
        <w:ind w:left="0"/>
        <w:jc w:val="both"/>
      </w:pPr>
      <w:r>
        <w:rPr>
          <w:rFonts w:ascii="Times New Roman"/>
          <w:b w:val="false"/>
          <w:i w:val="false"/>
          <w:color w:val="000000"/>
          <w:sz w:val="28"/>
        </w:rPr>
        <w:t>
      требовать от налогоплательщика (налогового агента):</w:t>
      </w:r>
    </w:p>
    <w:bookmarkEnd w:id="18160"/>
    <w:bookmarkStart w:name="z18414" w:id="18161"/>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8161"/>
    <w:bookmarkStart w:name="z18415" w:id="18162"/>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8162"/>
    <w:bookmarkStart w:name="z18416" w:id="18163"/>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8163"/>
    <w:bookmarkStart w:name="z18417" w:id="1816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8164"/>
    <w:bookmarkStart w:name="z18418" w:id="1816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8165"/>
    <w:bookmarkStart w:name="z18419" w:id="18166"/>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8166"/>
    <w:bookmarkStart w:name="z18420" w:id="18167"/>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8167"/>
    <w:bookmarkStart w:name="z18421" w:id="18168"/>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8168"/>
    <w:bookmarkStart w:name="z18422" w:id="18169"/>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8169"/>
    <w:bookmarkStart w:name="z18423" w:id="18170"/>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8170"/>
    <w:bookmarkStart w:name="z18424" w:id="18171"/>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8171"/>
    <w:bookmarkStart w:name="z18425" w:id="18172"/>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8172"/>
    <w:bookmarkStart w:name="z18426" w:id="1817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8173"/>
    <w:bookmarkStart w:name="z18427" w:id="1817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8174"/>
    <w:bookmarkStart w:name="z18428" w:id="1817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8175"/>
    <w:bookmarkStart w:name="z18429" w:id="18176"/>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8176"/>
    <w:bookmarkStart w:name="z18430" w:id="18177"/>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8177"/>
    <w:bookmarkStart w:name="z18431" w:id="18178"/>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8178"/>
    <w:bookmarkStart w:name="z18432" w:id="18179"/>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8179"/>
    <w:bookmarkStart w:name="z18433" w:id="18180"/>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8180"/>
    <w:bookmarkStart w:name="z18434" w:id="18181"/>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8181"/>
    <w:bookmarkStart w:name="z18435" w:id="18182"/>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8182"/>
    <w:bookmarkStart w:name="z18436" w:id="18183"/>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8183"/>
    <w:bookmarkStart w:name="z18437" w:id="18184"/>
    <w:p>
      <w:pPr>
        <w:spacing w:after="0"/>
        <w:ind w:left="0"/>
        <w:jc w:val="both"/>
      </w:pPr>
      <w:r>
        <w:rPr>
          <w:rFonts w:ascii="Times New Roman"/>
          <w:b w:val="false"/>
          <w:i w:val="false"/>
          <w:color w:val="000000"/>
          <w:sz w:val="28"/>
        </w:rPr>
        <w:t>
      2) обязанности:</w:t>
      </w:r>
    </w:p>
    <w:bookmarkEnd w:id="18184"/>
    <w:bookmarkStart w:name="z18438" w:id="18185"/>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8185"/>
    <w:bookmarkStart w:name="z18439" w:id="18186"/>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8186"/>
    <w:bookmarkStart w:name="z18440" w:id="18187"/>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8187"/>
    <w:bookmarkStart w:name="z18441" w:id="18188"/>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8188"/>
    <w:bookmarkStart w:name="z18442" w:id="18189"/>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8189"/>
    <w:bookmarkStart w:name="z18443" w:id="18190"/>
    <w:p>
      <w:pPr>
        <w:spacing w:after="0"/>
        <w:ind w:left="0"/>
        <w:jc w:val="both"/>
      </w:pPr>
      <w:r>
        <w:rPr>
          <w:rFonts w:ascii="Times New Roman"/>
          <w:b w:val="false"/>
          <w:i w:val="false"/>
          <w:color w:val="000000"/>
          <w:sz w:val="28"/>
        </w:rPr>
        <w:t>
      имеющих налоговую задолженность;</w:t>
      </w:r>
    </w:p>
    <w:bookmarkEnd w:id="18190"/>
    <w:bookmarkStart w:name="z18444" w:id="18191"/>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8191"/>
    <w:bookmarkStart w:name="z18445" w:id="18192"/>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8192"/>
    <w:bookmarkStart w:name="z18446" w:id="18193"/>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8193"/>
    <w:bookmarkStart w:name="z18447" w:id="18194"/>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8194"/>
    <w:bookmarkStart w:name="z18448" w:id="18195"/>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8195"/>
    <w:bookmarkStart w:name="z18449" w:id="18196"/>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8196"/>
    <w:bookmarkStart w:name="z18450" w:id="18197"/>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8197"/>
    <w:bookmarkStart w:name="z18451" w:id="18198"/>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8198"/>
    <w:bookmarkStart w:name="z18452" w:id="18199"/>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8199"/>
    <w:bookmarkStart w:name="z18453" w:id="18200"/>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8200"/>
    <w:bookmarkStart w:name="z18454" w:id="18201"/>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8201"/>
    <w:bookmarkStart w:name="z18455" w:id="18202"/>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8202"/>
    <w:bookmarkStart w:name="z18456" w:id="18203"/>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8203"/>
    <w:bookmarkStart w:name="z18457" w:id="18204"/>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8204"/>
    <w:bookmarkStart w:name="z18458" w:id="18205"/>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8205"/>
    <w:bookmarkStart w:name="z18459" w:id="18206"/>
    <w:p>
      <w:pPr>
        <w:spacing w:after="0"/>
        <w:ind w:left="0"/>
        <w:jc w:val="both"/>
      </w:pPr>
      <w:r>
        <w:rPr>
          <w:rFonts w:ascii="Times New Roman"/>
          <w:b w:val="false"/>
          <w:i w:val="false"/>
          <w:color w:val="000000"/>
          <w:sz w:val="28"/>
        </w:rPr>
        <w:t>
      защищать интересы государства;</w:t>
      </w:r>
    </w:p>
    <w:bookmarkEnd w:id="18206"/>
    <w:bookmarkStart w:name="z18460" w:id="18207"/>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8207"/>
    <w:bookmarkStart w:name="z18461" w:id="18208"/>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8208"/>
    <w:bookmarkStart w:name="z18462" w:id="1820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8209"/>
    <w:bookmarkStart w:name="z18463" w:id="1821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8210"/>
    <w:bookmarkStart w:name="z18464" w:id="18211"/>
    <w:p>
      <w:pPr>
        <w:spacing w:after="0"/>
        <w:ind w:left="0"/>
        <w:jc w:val="both"/>
      </w:pPr>
      <w:r>
        <w:rPr>
          <w:rFonts w:ascii="Times New Roman"/>
          <w:b w:val="false"/>
          <w:i w:val="false"/>
          <w:color w:val="000000"/>
          <w:sz w:val="28"/>
        </w:rPr>
        <w:t>
      15. Функции:</w:t>
      </w:r>
    </w:p>
    <w:bookmarkEnd w:id="18211"/>
    <w:bookmarkStart w:name="z18465" w:id="18212"/>
    <w:p>
      <w:pPr>
        <w:spacing w:after="0"/>
        <w:ind w:left="0"/>
        <w:jc w:val="both"/>
      </w:pPr>
      <w:r>
        <w:rPr>
          <w:rFonts w:ascii="Times New Roman"/>
          <w:b w:val="false"/>
          <w:i w:val="false"/>
          <w:color w:val="000000"/>
          <w:sz w:val="28"/>
        </w:rPr>
        <w:t>
      1) осуществление налогового контроля;</w:t>
      </w:r>
    </w:p>
    <w:bookmarkEnd w:id="18212"/>
    <w:bookmarkStart w:name="z18466" w:id="1821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8213"/>
    <w:bookmarkStart w:name="z18467" w:id="1821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8214"/>
    <w:bookmarkStart w:name="z18468" w:id="18215"/>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8215"/>
    <w:bookmarkStart w:name="z18469" w:id="18216"/>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8216"/>
    <w:bookmarkStart w:name="z18470" w:id="18217"/>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8217"/>
    <w:bookmarkStart w:name="z18471" w:id="18218"/>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8218"/>
    <w:bookmarkStart w:name="z18472" w:id="18219"/>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8219"/>
    <w:bookmarkStart w:name="z18473" w:id="18220"/>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8220"/>
    <w:bookmarkStart w:name="z18474" w:id="1822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8221"/>
    <w:bookmarkStart w:name="z18475" w:id="18222"/>
    <w:p>
      <w:pPr>
        <w:spacing w:after="0"/>
        <w:ind w:left="0"/>
        <w:jc w:val="both"/>
      </w:pPr>
      <w:r>
        <w:rPr>
          <w:rFonts w:ascii="Times New Roman"/>
          <w:b w:val="false"/>
          <w:i w:val="false"/>
          <w:color w:val="000000"/>
          <w:sz w:val="28"/>
        </w:rPr>
        <w:t>
      11) осуществление налогового администрирования;</w:t>
      </w:r>
    </w:p>
    <w:bookmarkEnd w:id="18222"/>
    <w:bookmarkStart w:name="z18476" w:id="1822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8223"/>
    <w:bookmarkStart w:name="z18477" w:id="18224"/>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8224"/>
    <w:bookmarkStart w:name="z18478" w:id="18225"/>
    <w:p>
      <w:pPr>
        <w:spacing w:after="0"/>
        <w:ind w:left="0"/>
        <w:jc w:val="both"/>
      </w:pPr>
      <w:r>
        <w:rPr>
          <w:rFonts w:ascii="Times New Roman"/>
          <w:b w:val="false"/>
          <w:i w:val="false"/>
          <w:color w:val="000000"/>
          <w:sz w:val="28"/>
        </w:rPr>
        <w:t>
      14) использование системы управления рисками;</w:t>
      </w:r>
    </w:p>
    <w:bookmarkEnd w:id="18225"/>
    <w:bookmarkStart w:name="z18479" w:id="18226"/>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8226"/>
    <w:bookmarkStart w:name="z18480" w:id="18227"/>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8227"/>
    <w:bookmarkStart w:name="z18481" w:id="18228"/>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8228"/>
    <w:bookmarkStart w:name="z18482" w:id="18229"/>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8229"/>
    <w:bookmarkStart w:name="z18483" w:id="18230"/>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8230"/>
    <w:bookmarkStart w:name="z18484" w:id="18231"/>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8231"/>
    <w:bookmarkStart w:name="z18485" w:id="18232"/>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8232"/>
    <w:bookmarkStart w:name="z18486" w:id="18233"/>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8233"/>
    <w:bookmarkStart w:name="z18487" w:id="18234"/>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8234"/>
    <w:bookmarkStart w:name="z18488" w:id="18235"/>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8235"/>
    <w:bookmarkStart w:name="z18489" w:id="18236"/>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8236"/>
    <w:bookmarkStart w:name="z18490" w:id="18237"/>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8237"/>
    <w:bookmarkStart w:name="z18491" w:id="18238"/>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8238"/>
    <w:bookmarkStart w:name="z18492" w:id="18239"/>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8239"/>
    <w:bookmarkStart w:name="z18493" w:id="18240"/>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8240"/>
    <w:bookmarkStart w:name="z18494" w:id="18241"/>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8241"/>
    <w:bookmarkStart w:name="z18495" w:id="18242"/>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8242"/>
    <w:bookmarkStart w:name="z18496" w:id="18243"/>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8243"/>
    <w:bookmarkStart w:name="z18497" w:id="18244"/>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8244"/>
    <w:bookmarkStart w:name="z18498" w:id="18245"/>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8245"/>
    <w:bookmarkStart w:name="z18499" w:id="18246"/>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8246"/>
    <w:bookmarkStart w:name="z18500" w:id="18247"/>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8247"/>
    <w:bookmarkStart w:name="z18501" w:id="18248"/>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8248"/>
    <w:bookmarkStart w:name="z18502" w:id="18249"/>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8249"/>
    <w:bookmarkStart w:name="z18503" w:id="18250"/>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8250"/>
    <w:bookmarkStart w:name="z18504" w:id="18251"/>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8251"/>
    <w:bookmarkStart w:name="z18505" w:id="18252"/>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8252"/>
    <w:bookmarkStart w:name="z18506" w:id="18253"/>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8253"/>
    <w:bookmarkStart w:name="z18507" w:id="18254"/>
    <w:p>
      <w:pPr>
        <w:spacing w:after="0"/>
        <w:ind w:left="0"/>
        <w:jc w:val="both"/>
      </w:pPr>
      <w:r>
        <w:rPr>
          <w:rFonts w:ascii="Times New Roman"/>
          <w:b w:val="false"/>
          <w:i w:val="false"/>
          <w:color w:val="000000"/>
          <w:sz w:val="28"/>
        </w:rPr>
        <w:t>
      18. Полномочия Руководителя Управления:</w:t>
      </w:r>
    </w:p>
    <w:bookmarkEnd w:id="18254"/>
    <w:bookmarkStart w:name="z18508" w:id="18255"/>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18255"/>
    <w:bookmarkStart w:name="z18509" w:id="18256"/>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8256"/>
    <w:bookmarkStart w:name="z18510" w:id="18257"/>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8257"/>
    <w:bookmarkStart w:name="z18511" w:id="18258"/>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8258"/>
    <w:bookmarkStart w:name="z18512" w:id="18259"/>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8259"/>
    <w:bookmarkStart w:name="z18513" w:id="18260"/>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18260"/>
    <w:bookmarkStart w:name="z18514" w:id="18261"/>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8261"/>
    <w:bookmarkStart w:name="z18515" w:id="18262"/>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8262"/>
    <w:bookmarkStart w:name="z18516" w:id="18263"/>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8263"/>
    <w:bookmarkStart w:name="z18517" w:id="18264"/>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8264"/>
    <w:bookmarkStart w:name="z18518" w:id="18265"/>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8265"/>
    <w:bookmarkStart w:name="z18519" w:id="18266"/>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8266"/>
    <w:bookmarkStart w:name="z18520" w:id="18267"/>
    <w:p>
      <w:pPr>
        <w:spacing w:after="0"/>
        <w:ind w:left="0"/>
        <w:jc w:val="left"/>
      </w:pPr>
      <w:r>
        <w:rPr>
          <w:rFonts w:ascii="Times New Roman"/>
          <w:b/>
          <w:i w:val="false"/>
          <w:color w:val="000000"/>
        </w:rPr>
        <w:t xml:space="preserve"> Глава 4. Имущество Управления</w:t>
      </w:r>
    </w:p>
    <w:bookmarkEnd w:id="18267"/>
    <w:bookmarkStart w:name="z18521" w:id="18268"/>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18268"/>
    <w:bookmarkStart w:name="z18522" w:id="18269"/>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8269"/>
    <w:bookmarkStart w:name="z18523" w:id="18270"/>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18270"/>
    <w:bookmarkStart w:name="z18524" w:id="18271"/>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8271"/>
    <w:bookmarkStart w:name="z18525" w:id="18272"/>
    <w:p>
      <w:pPr>
        <w:spacing w:after="0"/>
        <w:ind w:left="0"/>
        <w:jc w:val="left"/>
      </w:pPr>
      <w:r>
        <w:rPr>
          <w:rFonts w:ascii="Times New Roman"/>
          <w:b/>
          <w:i w:val="false"/>
          <w:color w:val="000000"/>
        </w:rPr>
        <w:t xml:space="preserve"> Глава 5. Реорганизация и упразднение Управления</w:t>
      </w:r>
    </w:p>
    <w:bookmarkEnd w:id="18272"/>
    <w:bookmarkStart w:name="z18526" w:id="18273"/>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182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116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139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8529" w:id="18274"/>
    <w:p>
      <w:pPr>
        <w:spacing w:after="0"/>
        <w:ind w:left="0"/>
        <w:jc w:val="left"/>
      </w:pPr>
      <w:r>
        <w:rPr>
          <w:rFonts w:ascii="Times New Roman"/>
          <w:b/>
          <w:i w:val="false"/>
          <w:color w:val="000000"/>
        </w:rPr>
        <w:t xml:space="preserve"> Положение об Управлении государственных доходов по Шиелийскому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w:t>
      </w:r>
    </w:p>
    <w:bookmarkEnd w:id="18274"/>
    <w:bookmarkStart w:name="z18530" w:id="18275"/>
    <w:p>
      <w:pPr>
        <w:spacing w:after="0"/>
        <w:ind w:left="0"/>
        <w:jc w:val="left"/>
      </w:pPr>
      <w:r>
        <w:rPr>
          <w:rFonts w:ascii="Times New Roman"/>
          <w:b/>
          <w:i w:val="false"/>
          <w:color w:val="000000"/>
        </w:rPr>
        <w:t xml:space="preserve"> Глава 1. Общие положения</w:t>
      </w:r>
    </w:p>
    <w:bookmarkEnd w:id="18275"/>
    <w:bookmarkStart w:name="z18531" w:id="18276"/>
    <w:p>
      <w:pPr>
        <w:spacing w:after="0"/>
        <w:ind w:left="0"/>
        <w:jc w:val="both"/>
      </w:pPr>
      <w:r>
        <w:rPr>
          <w:rFonts w:ascii="Times New Roman"/>
          <w:b w:val="false"/>
          <w:i w:val="false"/>
          <w:color w:val="000000"/>
          <w:sz w:val="28"/>
        </w:rPr>
        <w:t>
      1. Управление государственных доходов по Шиелийскому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Кызылординской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8276"/>
    <w:bookmarkStart w:name="z18532" w:id="18277"/>
    <w:p>
      <w:pPr>
        <w:spacing w:after="0"/>
        <w:ind w:left="0"/>
        <w:jc w:val="both"/>
      </w:pPr>
      <w:r>
        <w:rPr>
          <w:rFonts w:ascii="Times New Roman"/>
          <w:b w:val="false"/>
          <w:i w:val="false"/>
          <w:color w:val="000000"/>
          <w:sz w:val="28"/>
        </w:rPr>
        <w:t xml:space="preserve">
      1) налогового администрирования; </w:t>
      </w:r>
    </w:p>
    <w:bookmarkEnd w:id="18277"/>
    <w:bookmarkStart w:name="z18533" w:id="18278"/>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8278"/>
    <w:bookmarkStart w:name="z18534" w:id="18279"/>
    <w:p>
      <w:pPr>
        <w:spacing w:after="0"/>
        <w:ind w:left="0"/>
        <w:jc w:val="both"/>
      </w:pPr>
      <w:r>
        <w:rPr>
          <w:rFonts w:ascii="Times New Roman"/>
          <w:b w:val="false"/>
          <w:i w:val="false"/>
          <w:color w:val="000000"/>
          <w:sz w:val="28"/>
        </w:rPr>
        <w:t xml:space="preserve">
      3) оборота нефтепродуктов и биотоплива; </w:t>
      </w:r>
    </w:p>
    <w:bookmarkEnd w:id="18279"/>
    <w:bookmarkStart w:name="z18535" w:id="18280"/>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8280"/>
    <w:bookmarkStart w:name="z18536" w:id="18281"/>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8281"/>
    <w:bookmarkStart w:name="z18537" w:id="18282"/>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8282"/>
    <w:bookmarkStart w:name="z18538" w:id="18283"/>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8283"/>
    <w:bookmarkStart w:name="z18539" w:id="18284"/>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8284"/>
    <w:bookmarkStart w:name="z18540" w:id="18285"/>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8285"/>
    <w:bookmarkStart w:name="z18541" w:id="18286"/>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8286"/>
    <w:bookmarkStart w:name="z18542" w:id="18287"/>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8287"/>
    <w:bookmarkStart w:name="z18543" w:id="18288"/>
    <w:p>
      <w:pPr>
        <w:spacing w:after="0"/>
        <w:ind w:left="0"/>
        <w:jc w:val="both"/>
      </w:pPr>
      <w:r>
        <w:rPr>
          <w:rFonts w:ascii="Times New Roman"/>
          <w:b w:val="false"/>
          <w:i w:val="false"/>
          <w:color w:val="000000"/>
          <w:sz w:val="28"/>
        </w:rPr>
        <w:t xml:space="preserve">
      8. Местонахождение Управления: почтовый индекс 120700, Республика Казахстан, Кызылординская область, Шиелийский район, поселок Шиели, улица Рыскулова, 12. </w:t>
      </w:r>
    </w:p>
    <w:bookmarkEnd w:id="18288"/>
    <w:bookmarkStart w:name="z18544" w:id="18289"/>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Шиелийскому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w:t>
      </w:r>
    </w:p>
    <w:bookmarkEnd w:id="18289"/>
    <w:bookmarkStart w:name="z18545" w:id="18290"/>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8290"/>
    <w:bookmarkStart w:name="z18546" w:id="18291"/>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8291"/>
    <w:bookmarkStart w:name="z18547" w:id="18292"/>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8292"/>
    <w:bookmarkStart w:name="z18548" w:id="18293"/>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8293"/>
    <w:bookmarkStart w:name="z18549" w:id="18294"/>
    <w:p>
      <w:pPr>
        <w:spacing w:after="0"/>
        <w:ind w:left="0"/>
        <w:jc w:val="left"/>
      </w:pPr>
      <w:r>
        <w:rPr>
          <w:rFonts w:ascii="Times New Roman"/>
          <w:b/>
          <w:i w:val="false"/>
          <w:color w:val="000000"/>
        </w:rPr>
        <w:t xml:space="preserve"> Глава 2. Задачи, права и обязанности Управления</w:t>
      </w:r>
    </w:p>
    <w:bookmarkEnd w:id="18294"/>
    <w:bookmarkStart w:name="z18550" w:id="18295"/>
    <w:p>
      <w:pPr>
        <w:spacing w:after="0"/>
        <w:ind w:left="0"/>
        <w:jc w:val="both"/>
      </w:pPr>
      <w:r>
        <w:rPr>
          <w:rFonts w:ascii="Times New Roman"/>
          <w:b w:val="false"/>
          <w:i w:val="false"/>
          <w:color w:val="000000"/>
          <w:sz w:val="28"/>
        </w:rPr>
        <w:t>
      13. Задачи:</w:t>
      </w:r>
    </w:p>
    <w:bookmarkEnd w:id="18295"/>
    <w:bookmarkStart w:name="z18551" w:id="18296"/>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8296"/>
    <w:bookmarkStart w:name="z18552" w:id="18297"/>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8297"/>
    <w:bookmarkStart w:name="z18553" w:id="18298"/>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8298"/>
    <w:bookmarkStart w:name="z18554" w:id="18299"/>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8299"/>
    <w:bookmarkStart w:name="z18555" w:id="18300"/>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8300"/>
    <w:bookmarkStart w:name="z18556" w:id="18301"/>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8301"/>
    <w:bookmarkStart w:name="z18557" w:id="18302"/>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8302"/>
    <w:bookmarkStart w:name="z18558" w:id="18303"/>
    <w:p>
      <w:pPr>
        <w:spacing w:after="0"/>
        <w:ind w:left="0"/>
        <w:jc w:val="both"/>
      </w:pPr>
      <w:r>
        <w:rPr>
          <w:rFonts w:ascii="Times New Roman"/>
          <w:b w:val="false"/>
          <w:i w:val="false"/>
          <w:color w:val="000000"/>
          <w:sz w:val="28"/>
        </w:rPr>
        <w:t>
      14. Права и обязанности Управления:</w:t>
      </w:r>
    </w:p>
    <w:bookmarkEnd w:id="18303"/>
    <w:bookmarkStart w:name="z18559" w:id="18304"/>
    <w:p>
      <w:pPr>
        <w:spacing w:after="0"/>
        <w:ind w:left="0"/>
        <w:jc w:val="both"/>
      </w:pPr>
      <w:r>
        <w:rPr>
          <w:rFonts w:ascii="Times New Roman"/>
          <w:b w:val="false"/>
          <w:i w:val="false"/>
          <w:color w:val="000000"/>
          <w:sz w:val="28"/>
        </w:rPr>
        <w:t>
      1) права:</w:t>
      </w:r>
    </w:p>
    <w:bookmarkEnd w:id="18304"/>
    <w:bookmarkStart w:name="z18560" w:id="18305"/>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8305"/>
    <w:bookmarkStart w:name="z18561" w:id="18306"/>
    <w:p>
      <w:pPr>
        <w:spacing w:after="0"/>
        <w:ind w:left="0"/>
        <w:jc w:val="both"/>
      </w:pPr>
      <w:r>
        <w:rPr>
          <w:rFonts w:ascii="Times New Roman"/>
          <w:b w:val="false"/>
          <w:i w:val="false"/>
          <w:color w:val="000000"/>
          <w:sz w:val="28"/>
        </w:rPr>
        <w:t>
      требовать от налогоплательщика (налогового агента):</w:t>
      </w:r>
    </w:p>
    <w:bookmarkEnd w:id="18306"/>
    <w:bookmarkStart w:name="z18562" w:id="18307"/>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8307"/>
    <w:bookmarkStart w:name="z18563" w:id="18308"/>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8308"/>
    <w:bookmarkStart w:name="z18564" w:id="18309"/>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8309"/>
    <w:bookmarkStart w:name="z18565" w:id="1831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8310"/>
    <w:bookmarkStart w:name="z18566" w:id="1831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8311"/>
    <w:bookmarkStart w:name="z18567" w:id="18312"/>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8312"/>
    <w:bookmarkStart w:name="z18568" w:id="18313"/>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8313"/>
    <w:bookmarkStart w:name="z18569" w:id="18314"/>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8314"/>
    <w:bookmarkStart w:name="z18570" w:id="18315"/>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8315"/>
    <w:bookmarkStart w:name="z18571" w:id="18316"/>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8316"/>
    <w:bookmarkStart w:name="z18572" w:id="18317"/>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8317"/>
    <w:bookmarkStart w:name="z18573" w:id="18318"/>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8318"/>
    <w:bookmarkStart w:name="z18574" w:id="18319"/>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8319"/>
    <w:bookmarkStart w:name="z18575" w:id="18320"/>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8320"/>
    <w:bookmarkStart w:name="z18576" w:id="18321"/>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8321"/>
    <w:bookmarkStart w:name="z18577" w:id="18322"/>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8322"/>
    <w:bookmarkStart w:name="z18578" w:id="18323"/>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8323"/>
    <w:bookmarkStart w:name="z18579" w:id="18324"/>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8324"/>
    <w:bookmarkStart w:name="z18580" w:id="18325"/>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8325"/>
    <w:bookmarkStart w:name="z18581" w:id="18326"/>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8326"/>
    <w:bookmarkStart w:name="z18582" w:id="18327"/>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8327"/>
    <w:bookmarkStart w:name="z18583" w:id="18328"/>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8328"/>
    <w:bookmarkStart w:name="z18584" w:id="18329"/>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8329"/>
    <w:bookmarkStart w:name="z18585" w:id="18330"/>
    <w:p>
      <w:pPr>
        <w:spacing w:after="0"/>
        <w:ind w:left="0"/>
        <w:jc w:val="both"/>
      </w:pPr>
      <w:r>
        <w:rPr>
          <w:rFonts w:ascii="Times New Roman"/>
          <w:b w:val="false"/>
          <w:i w:val="false"/>
          <w:color w:val="000000"/>
          <w:sz w:val="28"/>
        </w:rPr>
        <w:t>
      2) обязанности:</w:t>
      </w:r>
    </w:p>
    <w:bookmarkEnd w:id="18330"/>
    <w:bookmarkStart w:name="z18586" w:id="18331"/>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8331"/>
    <w:bookmarkStart w:name="z18587" w:id="18332"/>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8332"/>
    <w:bookmarkStart w:name="z18588" w:id="18333"/>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8333"/>
    <w:bookmarkStart w:name="z18589" w:id="18334"/>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8334"/>
    <w:bookmarkStart w:name="z18590" w:id="18335"/>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8335"/>
    <w:bookmarkStart w:name="z18591" w:id="18336"/>
    <w:p>
      <w:pPr>
        <w:spacing w:after="0"/>
        <w:ind w:left="0"/>
        <w:jc w:val="both"/>
      </w:pPr>
      <w:r>
        <w:rPr>
          <w:rFonts w:ascii="Times New Roman"/>
          <w:b w:val="false"/>
          <w:i w:val="false"/>
          <w:color w:val="000000"/>
          <w:sz w:val="28"/>
        </w:rPr>
        <w:t>
      имеющих налоговую задолженность;</w:t>
      </w:r>
    </w:p>
    <w:bookmarkEnd w:id="18336"/>
    <w:bookmarkStart w:name="z18592" w:id="18337"/>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8337"/>
    <w:bookmarkStart w:name="z18593" w:id="18338"/>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8338"/>
    <w:bookmarkStart w:name="z18594" w:id="18339"/>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8339"/>
    <w:bookmarkStart w:name="z18595" w:id="18340"/>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8340"/>
    <w:bookmarkStart w:name="z18596" w:id="18341"/>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8341"/>
    <w:bookmarkStart w:name="z18597" w:id="18342"/>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8342"/>
    <w:bookmarkStart w:name="z18598" w:id="18343"/>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8343"/>
    <w:bookmarkStart w:name="z18599" w:id="18344"/>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8344"/>
    <w:bookmarkStart w:name="z18600" w:id="18345"/>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8345"/>
    <w:bookmarkStart w:name="z18601" w:id="18346"/>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8346"/>
    <w:bookmarkStart w:name="z18602" w:id="18347"/>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8347"/>
    <w:bookmarkStart w:name="z18603" w:id="18348"/>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8348"/>
    <w:bookmarkStart w:name="z18604" w:id="18349"/>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8349"/>
    <w:bookmarkStart w:name="z18605" w:id="18350"/>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8350"/>
    <w:bookmarkStart w:name="z18606" w:id="18351"/>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8351"/>
    <w:bookmarkStart w:name="z18607" w:id="18352"/>
    <w:p>
      <w:pPr>
        <w:spacing w:after="0"/>
        <w:ind w:left="0"/>
        <w:jc w:val="both"/>
      </w:pPr>
      <w:r>
        <w:rPr>
          <w:rFonts w:ascii="Times New Roman"/>
          <w:b w:val="false"/>
          <w:i w:val="false"/>
          <w:color w:val="000000"/>
          <w:sz w:val="28"/>
        </w:rPr>
        <w:t>
      защищать интересы государства;</w:t>
      </w:r>
    </w:p>
    <w:bookmarkEnd w:id="18352"/>
    <w:bookmarkStart w:name="z18608" w:id="18353"/>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8353"/>
    <w:bookmarkStart w:name="z18609" w:id="18354"/>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8354"/>
    <w:bookmarkStart w:name="z18610" w:id="18355"/>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8355"/>
    <w:bookmarkStart w:name="z18611" w:id="18356"/>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8356"/>
    <w:bookmarkStart w:name="z18612" w:id="18357"/>
    <w:p>
      <w:pPr>
        <w:spacing w:after="0"/>
        <w:ind w:left="0"/>
        <w:jc w:val="both"/>
      </w:pPr>
      <w:r>
        <w:rPr>
          <w:rFonts w:ascii="Times New Roman"/>
          <w:b w:val="false"/>
          <w:i w:val="false"/>
          <w:color w:val="000000"/>
          <w:sz w:val="28"/>
        </w:rPr>
        <w:t>
      15. Функции:</w:t>
      </w:r>
    </w:p>
    <w:bookmarkEnd w:id="18357"/>
    <w:bookmarkStart w:name="z18613" w:id="18358"/>
    <w:p>
      <w:pPr>
        <w:spacing w:after="0"/>
        <w:ind w:left="0"/>
        <w:jc w:val="both"/>
      </w:pPr>
      <w:r>
        <w:rPr>
          <w:rFonts w:ascii="Times New Roman"/>
          <w:b w:val="false"/>
          <w:i w:val="false"/>
          <w:color w:val="000000"/>
          <w:sz w:val="28"/>
        </w:rPr>
        <w:t>
      1) осуществление налогового контроля;</w:t>
      </w:r>
    </w:p>
    <w:bookmarkEnd w:id="18358"/>
    <w:bookmarkStart w:name="z18614" w:id="18359"/>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8359"/>
    <w:bookmarkStart w:name="z18615" w:id="18360"/>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8360"/>
    <w:bookmarkStart w:name="z18616" w:id="18361"/>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8361"/>
    <w:bookmarkStart w:name="z18617" w:id="18362"/>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8362"/>
    <w:bookmarkStart w:name="z18618" w:id="18363"/>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8363"/>
    <w:bookmarkStart w:name="z18619" w:id="18364"/>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8364"/>
    <w:bookmarkStart w:name="z18620" w:id="18365"/>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8365"/>
    <w:bookmarkStart w:name="z18621" w:id="18366"/>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8366"/>
    <w:bookmarkStart w:name="z18622" w:id="18367"/>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8367"/>
    <w:bookmarkStart w:name="z18623" w:id="18368"/>
    <w:p>
      <w:pPr>
        <w:spacing w:after="0"/>
        <w:ind w:left="0"/>
        <w:jc w:val="both"/>
      </w:pPr>
      <w:r>
        <w:rPr>
          <w:rFonts w:ascii="Times New Roman"/>
          <w:b w:val="false"/>
          <w:i w:val="false"/>
          <w:color w:val="000000"/>
          <w:sz w:val="28"/>
        </w:rPr>
        <w:t>
      11) осуществление налогового администрирования;</w:t>
      </w:r>
    </w:p>
    <w:bookmarkEnd w:id="18368"/>
    <w:bookmarkStart w:name="z18624" w:id="18369"/>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8369"/>
    <w:bookmarkStart w:name="z18625" w:id="18370"/>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8370"/>
    <w:bookmarkStart w:name="z18626" w:id="18371"/>
    <w:p>
      <w:pPr>
        <w:spacing w:after="0"/>
        <w:ind w:left="0"/>
        <w:jc w:val="both"/>
      </w:pPr>
      <w:r>
        <w:rPr>
          <w:rFonts w:ascii="Times New Roman"/>
          <w:b w:val="false"/>
          <w:i w:val="false"/>
          <w:color w:val="000000"/>
          <w:sz w:val="28"/>
        </w:rPr>
        <w:t>
      14) использование системы управления рисками;</w:t>
      </w:r>
    </w:p>
    <w:bookmarkEnd w:id="18371"/>
    <w:bookmarkStart w:name="z18627" w:id="18372"/>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8372"/>
    <w:bookmarkStart w:name="z18628" w:id="18373"/>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8373"/>
    <w:bookmarkStart w:name="z18629" w:id="18374"/>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8374"/>
    <w:bookmarkStart w:name="z18630" w:id="18375"/>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8375"/>
    <w:bookmarkStart w:name="z18631" w:id="18376"/>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8376"/>
    <w:bookmarkStart w:name="z18632" w:id="18377"/>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8377"/>
    <w:bookmarkStart w:name="z18633" w:id="18378"/>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8378"/>
    <w:bookmarkStart w:name="z18634" w:id="18379"/>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8379"/>
    <w:bookmarkStart w:name="z18635" w:id="18380"/>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8380"/>
    <w:bookmarkStart w:name="z18636" w:id="18381"/>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8381"/>
    <w:bookmarkStart w:name="z18637" w:id="18382"/>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8382"/>
    <w:bookmarkStart w:name="z18638" w:id="18383"/>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8383"/>
    <w:bookmarkStart w:name="z18639" w:id="18384"/>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8384"/>
    <w:bookmarkStart w:name="z18640" w:id="18385"/>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8385"/>
    <w:bookmarkStart w:name="z18641" w:id="18386"/>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8386"/>
    <w:bookmarkStart w:name="z18642" w:id="18387"/>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8387"/>
    <w:bookmarkStart w:name="z18643" w:id="18388"/>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8388"/>
    <w:bookmarkStart w:name="z18644" w:id="18389"/>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8389"/>
    <w:bookmarkStart w:name="z18645" w:id="18390"/>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8390"/>
    <w:bookmarkStart w:name="z18646" w:id="18391"/>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8391"/>
    <w:bookmarkStart w:name="z18647" w:id="18392"/>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8392"/>
    <w:bookmarkStart w:name="z18648" w:id="18393"/>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8393"/>
    <w:bookmarkStart w:name="z18649" w:id="18394"/>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8394"/>
    <w:bookmarkStart w:name="z18650" w:id="18395"/>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8395"/>
    <w:bookmarkStart w:name="z18651" w:id="18396"/>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8396"/>
    <w:bookmarkStart w:name="z18652" w:id="18397"/>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8397"/>
    <w:bookmarkStart w:name="z18653" w:id="18398"/>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8398"/>
    <w:bookmarkStart w:name="z18654" w:id="18399"/>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8399"/>
    <w:bookmarkStart w:name="z18655" w:id="18400"/>
    <w:p>
      <w:pPr>
        <w:spacing w:after="0"/>
        <w:ind w:left="0"/>
        <w:jc w:val="both"/>
      </w:pPr>
      <w:r>
        <w:rPr>
          <w:rFonts w:ascii="Times New Roman"/>
          <w:b w:val="false"/>
          <w:i w:val="false"/>
          <w:color w:val="000000"/>
          <w:sz w:val="28"/>
        </w:rPr>
        <w:t>
      18. Полномочия Руководителя Управления:</w:t>
      </w:r>
    </w:p>
    <w:bookmarkEnd w:id="18400"/>
    <w:bookmarkStart w:name="z18656" w:id="18401"/>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18401"/>
    <w:bookmarkStart w:name="z18657" w:id="18402"/>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8402"/>
    <w:bookmarkStart w:name="z18658" w:id="18403"/>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8403"/>
    <w:bookmarkStart w:name="z18659" w:id="18404"/>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8404"/>
    <w:bookmarkStart w:name="z18660" w:id="18405"/>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8405"/>
    <w:bookmarkStart w:name="z18661" w:id="18406"/>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18406"/>
    <w:bookmarkStart w:name="z18662" w:id="18407"/>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8407"/>
    <w:bookmarkStart w:name="z18663" w:id="18408"/>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8408"/>
    <w:bookmarkStart w:name="z18664" w:id="18409"/>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8409"/>
    <w:bookmarkStart w:name="z18665" w:id="18410"/>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8410"/>
    <w:bookmarkStart w:name="z18666" w:id="18411"/>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8411"/>
    <w:bookmarkStart w:name="z18667" w:id="18412"/>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8412"/>
    <w:bookmarkStart w:name="z18668" w:id="18413"/>
    <w:p>
      <w:pPr>
        <w:spacing w:after="0"/>
        <w:ind w:left="0"/>
        <w:jc w:val="left"/>
      </w:pPr>
      <w:r>
        <w:rPr>
          <w:rFonts w:ascii="Times New Roman"/>
          <w:b/>
          <w:i w:val="false"/>
          <w:color w:val="000000"/>
        </w:rPr>
        <w:t xml:space="preserve"> Глава 4. Имущество Управления</w:t>
      </w:r>
    </w:p>
    <w:bookmarkEnd w:id="18413"/>
    <w:bookmarkStart w:name="z18669" w:id="18414"/>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18414"/>
    <w:bookmarkStart w:name="z18670" w:id="18415"/>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8415"/>
    <w:bookmarkStart w:name="z18671" w:id="18416"/>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18416"/>
    <w:bookmarkStart w:name="z18672" w:id="18417"/>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8417"/>
    <w:bookmarkStart w:name="z18673" w:id="18418"/>
    <w:p>
      <w:pPr>
        <w:spacing w:after="0"/>
        <w:ind w:left="0"/>
        <w:jc w:val="left"/>
      </w:pPr>
      <w:r>
        <w:rPr>
          <w:rFonts w:ascii="Times New Roman"/>
          <w:b/>
          <w:i w:val="false"/>
          <w:color w:val="000000"/>
        </w:rPr>
        <w:t xml:space="preserve"> Глава 5. Реорганизация и упразднение Управления</w:t>
      </w:r>
    </w:p>
    <w:bookmarkEnd w:id="18418"/>
    <w:bookmarkStart w:name="z18674" w:id="18419"/>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184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117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140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8677" w:id="18420"/>
    <w:p>
      <w:pPr>
        <w:spacing w:after="0"/>
        <w:ind w:left="0"/>
        <w:jc w:val="left"/>
      </w:pPr>
      <w:r>
        <w:rPr>
          <w:rFonts w:ascii="Times New Roman"/>
          <w:b/>
          <w:i w:val="false"/>
          <w:color w:val="000000"/>
        </w:rPr>
        <w:t xml:space="preserve"> Положение об Управлении государственных доходов по Жанакорганскому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w:t>
      </w:r>
    </w:p>
    <w:bookmarkEnd w:id="18420"/>
    <w:bookmarkStart w:name="z18678" w:id="18421"/>
    <w:p>
      <w:pPr>
        <w:spacing w:after="0"/>
        <w:ind w:left="0"/>
        <w:jc w:val="left"/>
      </w:pPr>
      <w:r>
        <w:rPr>
          <w:rFonts w:ascii="Times New Roman"/>
          <w:b/>
          <w:i w:val="false"/>
          <w:color w:val="000000"/>
        </w:rPr>
        <w:t xml:space="preserve"> Глава 1. Общие положения</w:t>
      </w:r>
    </w:p>
    <w:bookmarkEnd w:id="18421"/>
    <w:bookmarkStart w:name="z18679" w:id="18422"/>
    <w:p>
      <w:pPr>
        <w:spacing w:after="0"/>
        <w:ind w:left="0"/>
        <w:jc w:val="both"/>
      </w:pPr>
      <w:r>
        <w:rPr>
          <w:rFonts w:ascii="Times New Roman"/>
          <w:b w:val="false"/>
          <w:i w:val="false"/>
          <w:color w:val="000000"/>
          <w:sz w:val="28"/>
        </w:rPr>
        <w:t>
      1. Управление государственных доходов по Жанакорганскому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Кызылординской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8422"/>
    <w:bookmarkStart w:name="z18680" w:id="18423"/>
    <w:p>
      <w:pPr>
        <w:spacing w:after="0"/>
        <w:ind w:left="0"/>
        <w:jc w:val="both"/>
      </w:pPr>
      <w:r>
        <w:rPr>
          <w:rFonts w:ascii="Times New Roman"/>
          <w:b w:val="false"/>
          <w:i w:val="false"/>
          <w:color w:val="000000"/>
          <w:sz w:val="28"/>
        </w:rPr>
        <w:t xml:space="preserve">
      1) налогового администрирования; </w:t>
      </w:r>
    </w:p>
    <w:bookmarkEnd w:id="18423"/>
    <w:bookmarkStart w:name="z18681" w:id="18424"/>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8424"/>
    <w:bookmarkStart w:name="z18682" w:id="18425"/>
    <w:p>
      <w:pPr>
        <w:spacing w:after="0"/>
        <w:ind w:left="0"/>
        <w:jc w:val="both"/>
      </w:pPr>
      <w:r>
        <w:rPr>
          <w:rFonts w:ascii="Times New Roman"/>
          <w:b w:val="false"/>
          <w:i w:val="false"/>
          <w:color w:val="000000"/>
          <w:sz w:val="28"/>
        </w:rPr>
        <w:t xml:space="preserve">
      3) оборота нефтепродуктов и биотоплива; </w:t>
      </w:r>
    </w:p>
    <w:bookmarkEnd w:id="18425"/>
    <w:bookmarkStart w:name="z18683" w:id="18426"/>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8426"/>
    <w:bookmarkStart w:name="z18684" w:id="18427"/>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8427"/>
    <w:bookmarkStart w:name="z18685" w:id="18428"/>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8428"/>
    <w:bookmarkStart w:name="z18686" w:id="18429"/>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8429"/>
    <w:bookmarkStart w:name="z18687" w:id="18430"/>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8430"/>
    <w:bookmarkStart w:name="z18688" w:id="18431"/>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8431"/>
    <w:bookmarkStart w:name="z18689" w:id="18432"/>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8432"/>
    <w:bookmarkStart w:name="z18690" w:id="18433"/>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8433"/>
    <w:bookmarkStart w:name="z18691" w:id="18434"/>
    <w:p>
      <w:pPr>
        <w:spacing w:after="0"/>
        <w:ind w:left="0"/>
        <w:jc w:val="both"/>
      </w:pPr>
      <w:r>
        <w:rPr>
          <w:rFonts w:ascii="Times New Roman"/>
          <w:b w:val="false"/>
          <w:i w:val="false"/>
          <w:color w:val="000000"/>
          <w:sz w:val="28"/>
        </w:rPr>
        <w:t xml:space="preserve">
      8. Местонахождение Управления: почтовый индекс 120300, Республика Казахстан, Кызылординская область, Жанакорганский район, поселок Жанакорган, улица Манап Кокенова, 26 Б. </w:t>
      </w:r>
    </w:p>
    <w:bookmarkEnd w:id="18434"/>
    <w:bookmarkStart w:name="z18692" w:id="18435"/>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Жанакорганскому району Департамента государственных доходов по Кызылординской области Комитета государственных доходов Министерства финансов Республики Казахстан".</w:t>
      </w:r>
    </w:p>
    <w:bookmarkEnd w:id="18435"/>
    <w:bookmarkStart w:name="z18693" w:id="18436"/>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8436"/>
    <w:bookmarkStart w:name="z18694" w:id="18437"/>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8437"/>
    <w:bookmarkStart w:name="z18695" w:id="18438"/>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8438"/>
    <w:bookmarkStart w:name="z18696" w:id="18439"/>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8439"/>
    <w:bookmarkStart w:name="z18697" w:id="18440"/>
    <w:p>
      <w:pPr>
        <w:spacing w:after="0"/>
        <w:ind w:left="0"/>
        <w:jc w:val="left"/>
      </w:pPr>
      <w:r>
        <w:rPr>
          <w:rFonts w:ascii="Times New Roman"/>
          <w:b/>
          <w:i w:val="false"/>
          <w:color w:val="000000"/>
        </w:rPr>
        <w:t xml:space="preserve"> Глава 2. Задачи, права и обязанности Управления</w:t>
      </w:r>
    </w:p>
    <w:bookmarkEnd w:id="18440"/>
    <w:bookmarkStart w:name="z18698" w:id="18441"/>
    <w:p>
      <w:pPr>
        <w:spacing w:after="0"/>
        <w:ind w:left="0"/>
        <w:jc w:val="both"/>
      </w:pPr>
      <w:r>
        <w:rPr>
          <w:rFonts w:ascii="Times New Roman"/>
          <w:b w:val="false"/>
          <w:i w:val="false"/>
          <w:color w:val="000000"/>
          <w:sz w:val="28"/>
        </w:rPr>
        <w:t>
      13. Задачи:</w:t>
      </w:r>
    </w:p>
    <w:bookmarkEnd w:id="18441"/>
    <w:bookmarkStart w:name="z18699" w:id="18442"/>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8442"/>
    <w:bookmarkStart w:name="z18700" w:id="18443"/>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8443"/>
    <w:bookmarkStart w:name="z18701" w:id="18444"/>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8444"/>
    <w:bookmarkStart w:name="z18702" w:id="18445"/>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8445"/>
    <w:bookmarkStart w:name="z18703" w:id="18446"/>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8446"/>
    <w:bookmarkStart w:name="z18704" w:id="18447"/>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8447"/>
    <w:bookmarkStart w:name="z18705" w:id="18448"/>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8448"/>
    <w:bookmarkStart w:name="z18706" w:id="18449"/>
    <w:p>
      <w:pPr>
        <w:spacing w:after="0"/>
        <w:ind w:left="0"/>
        <w:jc w:val="both"/>
      </w:pPr>
      <w:r>
        <w:rPr>
          <w:rFonts w:ascii="Times New Roman"/>
          <w:b w:val="false"/>
          <w:i w:val="false"/>
          <w:color w:val="000000"/>
          <w:sz w:val="28"/>
        </w:rPr>
        <w:t>
      14. Права и обязанности Управления:</w:t>
      </w:r>
    </w:p>
    <w:bookmarkEnd w:id="18449"/>
    <w:bookmarkStart w:name="z18707" w:id="18450"/>
    <w:p>
      <w:pPr>
        <w:spacing w:after="0"/>
        <w:ind w:left="0"/>
        <w:jc w:val="both"/>
      </w:pPr>
      <w:r>
        <w:rPr>
          <w:rFonts w:ascii="Times New Roman"/>
          <w:b w:val="false"/>
          <w:i w:val="false"/>
          <w:color w:val="000000"/>
          <w:sz w:val="28"/>
        </w:rPr>
        <w:t>
      1) права:</w:t>
      </w:r>
    </w:p>
    <w:bookmarkEnd w:id="18450"/>
    <w:bookmarkStart w:name="z18708" w:id="18451"/>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8451"/>
    <w:bookmarkStart w:name="z18709" w:id="18452"/>
    <w:p>
      <w:pPr>
        <w:spacing w:after="0"/>
        <w:ind w:left="0"/>
        <w:jc w:val="both"/>
      </w:pPr>
      <w:r>
        <w:rPr>
          <w:rFonts w:ascii="Times New Roman"/>
          <w:b w:val="false"/>
          <w:i w:val="false"/>
          <w:color w:val="000000"/>
          <w:sz w:val="28"/>
        </w:rPr>
        <w:t>
      требовать от налогоплательщика (налогового агента):</w:t>
      </w:r>
    </w:p>
    <w:bookmarkEnd w:id="18452"/>
    <w:bookmarkStart w:name="z18710" w:id="18453"/>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8453"/>
    <w:bookmarkStart w:name="z18711" w:id="18454"/>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8454"/>
    <w:bookmarkStart w:name="z18712" w:id="18455"/>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8455"/>
    <w:bookmarkStart w:name="z18713" w:id="1845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8456"/>
    <w:bookmarkStart w:name="z18714" w:id="1845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8457"/>
    <w:bookmarkStart w:name="z18715" w:id="18458"/>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8458"/>
    <w:bookmarkStart w:name="z18716" w:id="1845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8459"/>
    <w:bookmarkStart w:name="z18717" w:id="18460"/>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8460"/>
    <w:bookmarkStart w:name="z18718" w:id="18461"/>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8461"/>
    <w:bookmarkStart w:name="z18719" w:id="18462"/>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8462"/>
    <w:bookmarkStart w:name="z18720" w:id="18463"/>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8463"/>
    <w:bookmarkStart w:name="z18721" w:id="18464"/>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8464"/>
    <w:bookmarkStart w:name="z18722" w:id="18465"/>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8465"/>
    <w:bookmarkStart w:name="z18723" w:id="18466"/>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8466"/>
    <w:bookmarkStart w:name="z18724" w:id="18467"/>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8467"/>
    <w:bookmarkStart w:name="z18725" w:id="18468"/>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8468"/>
    <w:bookmarkStart w:name="z18726" w:id="18469"/>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8469"/>
    <w:bookmarkStart w:name="z18727" w:id="18470"/>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8470"/>
    <w:bookmarkStart w:name="z18728" w:id="18471"/>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8471"/>
    <w:bookmarkStart w:name="z18729" w:id="18472"/>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8472"/>
    <w:bookmarkStart w:name="z18730" w:id="18473"/>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8473"/>
    <w:bookmarkStart w:name="z18731" w:id="18474"/>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8474"/>
    <w:bookmarkStart w:name="z18732" w:id="18475"/>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8475"/>
    <w:bookmarkStart w:name="z18733" w:id="18476"/>
    <w:p>
      <w:pPr>
        <w:spacing w:after="0"/>
        <w:ind w:left="0"/>
        <w:jc w:val="both"/>
      </w:pPr>
      <w:r>
        <w:rPr>
          <w:rFonts w:ascii="Times New Roman"/>
          <w:b w:val="false"/>
          <w:i w:val="false"/>
          <w:color w:val="000000"/>
          <w:sz w:val="28"/>
        </w:rPr>
        <w:t>
      2) обязанности:</w:t>
      </w:r>
    </w:p>
    <w:bookmarkEnd w:id="18476"/>
    <w:bookmarkStart w:name="z18734" w:id="18477"/>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8477"/>
    <w:bookmarkStart w:name="z18735" w:id="18478"/>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8478"/>
    <w:bookmarkStart w:name="z18736" w:id="18479"/>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8479"/>
    <w:bookmarkStart w:name="z18737" w:id="18480"/>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8480"/>
    <w:bookmarkStart w:name="z18738" w:id="18481"/>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8481"/>
    <w:bookmarkStart w:name="z18739" w:id="18482"/>
    <w:p>
      <w:pPr>
        <w:spacing w:after="0"/>
        <w:ind w:left="0"/>
        <w:jc w:val="both"/>
      </w:pPr>
      <w:r>
        <w:rPr>
          <w:rFonts w:ascii="Times New Roman"/>
          <w:b w:val="false"/>
          <w:i w:val="false"/>
          <w:color w:val="000000"/>
          <w:sz w:val="28"/>
        </w:rPr>
        <w:t>
      имеющих налоговую задолженность;</w:t>
      </w:r>
    </w:p>
    <w:bookmarkEnd w:id="18482"/>
    <w:bookmarkStart w:name="z18740" w:id="18483"/>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8483"/>
    <w:bookmarkStart w:name="z18741" w:id="18484"/>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8484"/>
    <w:bookmarkStart w:name="z18742" w:id="18485"/>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8485"/>
    <w:bookmarkStart w:name="z18743" w:id="18486"/>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8486"/>
    <w:bookmarkStart w:name="z18744" w:id="18487"/>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8487"/>
    <w:bookmarkStart w:name="z18745" w:id="18488"/>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8488"/>
    <w:bookmarkStart w:name="z18746" w:id="18489"/>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8489"/>
    <w:bookmarkStart w:name="z18747" w:id="18490"/>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8490"/>
    <w:bookmarkStart w:name="z18748" w:id="18491"/>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8491"/>
    <w:bookmarkStart w:name="z18749" w:id="18492"/>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8492"/>
    <w:bookmarkStart w:name="z18750" w:id="18493"/>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8493"/>
    <w:bookmarkStart w:name="z18751" w:id="18494"/>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8494"/>
    <w:bookmarkStart w:name="z18752" w:id="18495"/>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8495"/>
    <w:bookmarkStart w:name="z18753" w:id="18496"/>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8496"/>
    <w:bookmarkStart w:name="z18754" w:id="18497"/>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8497"/>
    <w:bookmarkStart w:name="z18755" w:id="18498"/>
    <w:p>
      <w:pPr>
        <w:spacing w:after="0"/>
        <w:ind w:left="0"/>
        <w:jc w:val="both"/>
      </w:pPr>
      <w:r>
        <w:rPr>
          <w:rFonts w:ascii="Times New Roman"/>
          <w:b w:val="false"/>
          <w:i w:val="false"/>
          <w:color w:val="000000"/>
          <w:sz w:val="28"/>
        </w:rPr>
        <w:t>
      защищать интересы государства;</w:t>
      </w:r>
    </w:p>
    <w:bookmarkEnd w:id="18498"/>
    <w:bookmarkStart w:name="z18756" w:id="18499"/>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8499"/>
    <w:bookmarkStart w:name="z18757" w:id="18500"/>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8500"/>
    <w:bookmarkStart w:name="z18758" w:id="18501"/>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8501"/>
    <w:bookmarkStart w:name="z18759" w:id="18502"/>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8502"/>
    <w:bookmarkStart w:name="z18760" w:id="18503"/>
    <w:p>
      <w:pPr>
        <w:spacing w:after="0"/>
        <w:ind w:left="0"/>
        <w:jc w:val="both"/>
      </w:pPr>
      <w:r>
        <w:rPr>
          <w:rFonts w:ascii="Times New Roman"/>
          <w:b w:val="false"/>
          <w:i w:val="false"/>
          <w:color w:val="000000"/>
          <w:sz w:val="28"/>
        </w:rPr>
        <w:t>
      15. Функции:</w:t>
      </w:r>
    </w:p>
    <w:bookmarkEnd w:id="18503"/>
    <w:bookmarkStart w:name="z18761" w:id="18504"/>
    <w:p>
      <w:pPr>
        <w:spacing w:after="0"/>
        <w:ind w:left="0"/>
        <w:jc w:val="both"/>
      </w:pPr>
      <w:r>
        <w:rPr>
          <w:rFonts w:ascii="Times New Roman"/>
          <w:b w:val="false"/>
          <w:i w:val="false"/>
          <w:color w:val="000000"/>
          <w:sz w:val="28"/>
        </w:rPr>
        <w:t>
      1) осуществление налогового контроля;</w:t>
      </w:r>
    </w:p>
    <w:bookmarkEnd w:id="18504"/>
    <w:bookmarkStart w:name="z18762" w:id="18505"/>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8505"/>
    <w:bookmarkStart w:name="z18763" w:id="18506"/>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8506"/>
    <w:bookmarkStart w:name="z18764" w:id="18507"/>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8507"/>
    <w:bookmarkStart w:name="z18765" w:id="18508"/>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8508"/>
    <w:bookmarkStart w:name="z18766" w:id="18509"/>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8509"/>
    <w:bookmarkStart w:name="z18767" w:id="18510"/>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8510"/>
    <w:bookmarkStart w:name="z18768" w:id="18511"/>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8511"/>
    <w:bookmarkStart w:name="z18769" w:id="18512"/>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8512"/>
    <w:bookmarkStart w:name="z18770" w:id="18513"/>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8513"/>
    <w:bookmarkStart w:name="z18771" w:id="18514"/>
    <w:p>
      <w:pPr>
        <w:spacing w:after="0"/>
        <w:ind w:left="0"/>
        <w:jc w:val="both"/>
      </w:pPr>
      <w:r>
        <w:rPr>
          <w:rFonts w:ascii="Times New Roman"/>
          <w:b w:val="false"/>
          <w:i w:val="false"/>
          <w:color w:val="000000"/>
          <w:sz w:val="28"/>
        </w:rPr>
        <w:t>
      11) осуществление налогового администрирования;</w:t>
      </w:r>
    </w:p>
    <w:bookmarkEnd w:id="18514"/>
    <w:bookmarkStart w:name="z18772" w:id="18515"/>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8515"/>
    <w:bookmarkStart w:name="z18773" w:id="18516"/>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8516"/>
    <w:bookmarkStart w:name="z18774" w:id="18517"/>
    <w:p>
      <w:pPr>
        <w:spacing w:after="0"/>
        <w:ind w:left="0"/>
        <w:jc w:val="both"/>
      </w:pPr>
      <w:r>
        <w:rPr>
          <w:rFonts w:ascii="Times New Roman"/>
          <w:b w:val="false"/>
          <w:i w:val="false"/>
          <w:color w:val="000000"/>
          <w:sz w:val="28"/>
        </w:rPr>
        <w:t>
      14) использование системы управления рисками;</w:t>
      </w:r>
    </w:p>
    <w:bookmarkEnd w:id="18517"/>
    <w:bookmarkStart w:name="z18775" w:id="18518"/>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8518"/>
    <w:bookmarkStart w:name="z18776" w:id="18519"/>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8519"/>
    <w:bookmarkStart w:name="z18777" w:id="18520"/>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8520"/>
    <w:bookmarkStart w:name="z18778" w:id="18521"/>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8521"/>
    <w:bookmarkStart w:name="z18779" w:id="18522"/>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8522"/>
    <w:bookmarkStart w:name="z18780" w:id="18523"/>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8523"/>
    <w:bookmarkStart w:name="z18781" w:id="18524"/>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8524"/>
    <w:bookmarkStart w:name="z18782" w:id="18525"/>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8525"/>
    <w:bookmarkStart w:name="z18783" w:id="18526"/>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8526"/>
    <w:bookmarkStart w:name="z18784" w:id="18527"/>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8527"/>
    <w:bookmarkStart w:name="z18785" w:id="18528"/>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8528"/>
    <w:bookmarkStart w:name="z18786" w:id="18529"/>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8529"/>
    <w:bookmarkStart w:name="z18787" w:id="18530"/>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8530"/>
    <w:bookmarkStart w:name="z18788" w:id="18531"/>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8531"/>
    <w:bookmarkStart w:name="z18789" w:id="18532"/>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8532"/>
    <w:bookmarkStart w:name="z18790" w:id="18533"/>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8533"/>
    <w:bookmarkStart w:name="z18791" w:id="18534"/>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8534"/>
    <w:bookmarkStart w:name="z18792" w:id="18535"/>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8535"/>
    <w:bookmarkStart w:name="z18793" w:id="18536"/>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8536"/>
    <w:bookmarkStart w:name="z18794" w:id="18537"/>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8537"/>
    <w:bookmarkStart w:name="z18795" w:id="18538"/>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8538"/>
    <w:bookmarkStart w:name="z18796" w:id="18539"/>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8539"/>
    <w:bookmarkStart w:name="z18797" w:id="18540"/>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8540"/>
    <w:bookmarkStart w:name="z18798" w:id="18541"/>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8541"/>
    <w:bookmarkStart w:name="z18799" w:id="18542"/>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8542"/>
    <w:bookmarkStart w:name="z18800" w:id="18543"/>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8543"/>
    <w:bookmarkStart w:name="z18801" w:id="18544"/>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8544"/>
    <w:bookmarkStart w:name="z18802" w:id="18545"/>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8545"/>
    <w:bookmarkStart w:name="z18803" w:id="18546"/>
    <w:p>
      <w:pPr>
        <w:spacing w:after="0"/>
        <w:ind w:left="0"/>
        <w:jc w:val="both"/>
      </w:pPr>
      <w:r>
        <w:rPr>
          <w:rFonts w:ascii="Times New Roman"/>
          <w:b w:val="false"/>
          <w:i w:val="false"/>
          <w:color w:val="000000"/>
          <w:sz w:val="28"/>
        </w:rPr>
        <w:t>
      18. Полномочия Руководителя Управления:</w:t>
      </w:r>
    </w:p>
    <w:bookmarkEnd w:id="18546"/>
    <w:bookmarkStart w:name="z18804" w:id="18547"/>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18547"/>
    <w:bookmarkStart w:name="z18805" w:id="18548"/>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8548"/>
    <w:bookmarkStart w:name="z18806" w:id="18549"/>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8549"/>
    <w:bookmarkStart w:name="z18807" w:id="18550"/>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8550"/>
    <w:bookmarkStart w:name="z18808" w:id="18551"/>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8551"/>
    <w:bookmarkStart w:name="z18809" w:id="18552"/>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18552"/>
    <w:bookmarkStart w:name="z18810" w:id="18553"/>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8553"/>
    <w:bookmarkStart w:name="z18811" w:id="18554"/>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8554"/>
    <w:bookmarkStart w:name="z18812" w:id="18555"/>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8555"/>
    <w:bookmarkStart w:name="z18813" w:id="18556"/>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8556"/>
    <w:bookmarkStart w:name="z18814" w:id="18557"/>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8557"/>
    <w:bookmarkStart w:name="z18815" w:id="18558"/>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8558"/>
    <w:bookmarkStart w:name="z18816" w:id="18559"/>
    <w:p>
      <w:pPr>
        <w:spacing w:after="0"/>
        <w:ind w:left="0"/>
        <w:jc w:val="left"/>
      </w:pPr>
      <w:r>
        <w:rPr>
          <w:rFonts w:ascii="Times New Roman"/>
          <w:b/>
          <w:i w:val="false"/>
          <w:color w:val="000000"/>
        </w:rPr>
        <w:t xml:space="preserve"> Глава 4. Имущество Управления</w:t>
      </w:r>
    </w:p>
    <w:bookmarkEnd w:id="18559"/>
    <w:bookmarkStart w:name="z18817" w:id="18560"/>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18560"/>
    <w:bookmarkStart w:name="z18818" w:id="18561"/>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8561"/>
    <w:bookmarkStart w:name="z18819" w:id="18562"/>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18562"/>
    <w:bookmarkStart w:name="z18820" w:id="18563"/>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8563"/>
    <w:bookmarkStart w:name="z18821" w:id="18564"/>
    <w:p>
      <w:pPr>
        <w:spacing w:after="0"/>
        <w:ind w:left="0"/>
        <w:jc w:val="left"/>
      </w:pPr>
      <w:r>
        <w:rPr>
          <w:rFonts w:ascii="Times New Roman"/>
          <w:b/>
          <w:i w:val="false"/>
          <w:color w:val="000000"/>
        </w:rPr>
        <w:t xml:space="preserve"> Глава 5. Реорганизация и упразднение Управления</w:t>
      </w:r>
    </w:p>
    <w:bookmarkEnd w:id="18564"/>
    <w:bookmarkStart w:name="z18822" w:id="18565"/>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185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118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141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8825" w:id="18566"/>
    <w:p>
      <w:pPr>
        <w:spacing w:after="0"/>
        <w:ind w:left="0"/>
        <w:jc w:val="left"/>
      </w:pPr>
      <w:r>
        <w:rPr>
          <w:rFonts w:ascii="Times New Roman"/>
          <w:b/>
          <w:i w:val="false"/>
          <w:color w:val="000000"/>
        </w:rPr>
        <w:t xml:space="preserve"> Положение о Департаменте государственных доходов по Костанайской области Комитета государственных доходов Министерства финансов Республики Казахстан</w:t>
      </w:r>
    </w:p>
    <w:bookmarkEnd w:id="18566"/>
    <w:bookmarkStart w:name="z18826" w:id="18567"/>
    <w:p>
      <w:pPr>
        <w:spacing w:after="0"/>
        <w:ind w:left="0"/>
        <w:jc w:val="left"/>
      </w:pPr>
      <w:r>
        <w:rPr>
          <w:rFonts w:ascii="Times New Roman"/>
          <w:b/>
          <w:i w:val="false"/>
          <w:color w:val="000000"/>
        </w:rPr>
        <w:t xml:space="preserve"> Глава 1. Общие положения</w:t>
      </w:r>
    </w:p>
    <w:bookmarkEnd w:id="18567"/>
    <w:bookmarkStart w:name="z18827" w:id="18568"/>
    <w:p>
      <w:pPr>
        <w:spacing w:after="0"/>
        <w:ind w:left="0"/>
        <w:jc w:val="both"/>
      </w:pPr>
      <w:r>
        <w:rPr>
          <w:rFonts w:ascii="Times New Roman"/>
          <w:b w:val="false"/>
          <w:i w:val="false"/>
          <w:color w:val="000000"/>
          <w:sz w:val="28"/>
        </w:rPr>
        <w:t>
      1. Департамент государственных доходов по Костанайской области Комитета государственных доходов Министерства финансов Республики Казахстан (далее – Департамент) является территориальным органом Комитета государственных доходов Министерства финансов Республики Казахстан (далее – Комитет), уполномоченным на выполнение функций государственного управления и контроля в сферах:</w:t>
      </w:r>
    </w:p>
    <w:bookmarkEnd w:id="18568"/>
    <w:bookmarkStart w:name="z18828" w:id="18569"/>
    <w:p>
      <w:pPr>
        <w:spacing w:after="0"/>
        <w:ind w:left="0"/>
        <w:jc w:val="both"/>
      </w:pPr>
      <w:r>
        <w:rPr>
          <w:rFonts w:ascii="Times New Roman"/>
          <w:b w:val="false"/>
          <w:i w:val="false"/>
          <w:color w:val="000000"/>
          <w:sz w:val="28"/>
        </w:rPr>
        <w:t xml:space="preserve">
      1) налогового и таможенного администрирования; </w:t>
      </w:r>
    </w:p>
    <w:bookmarkEnd w:id="18569"/>
    <w:bookmarkStart w:name="z18829" w:id="18570"/>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8570"/>
    <w:bookmarkStart w:name="z18830" w:id="18571"/>
    <w:p>
      <w:pPr>
        <w:spacing w:after="0"/>
        <w:ind w:left="0"/>
        <w:jc w:val="both"/>
      </w:pPr>
      <w:r>
        <w:rPr>
          <w:rFonts w:ascii="Times New Roman"/>
          <w:b w:val="false"/>
          <w:i w:val="false"/>
          <w:color w:val="000000"/>
          <w:sz w:val="28"/>
        </w:rPr>
        <w:t xml:space="preserve">
      3) оборота нефтепродуктов и биотоплива; </w:t>
      </w:r>
    </w:p>
    <w:bookmarkEnd w:id="18571"/>
    <w:bookmarkStart w:name="z18831" w:id="18572"/>
    <w:p>
      <w:pPr>
        <w:spacing w:after="0"/>
        <w:ind w:left="0"/>
        <w:jc w:val="both"/>
      </w:pPr>
      <w:r>
        <w:rPr>
          <w:rFonts w:ascii="Times New Roman"/>
          <w:b w:val="false"/>
          <w:i w:val="false"/>
          <w:color w:val="000000"/>
          <w:sz w:val="28"/>
        </w:rPr>
        <w:t xml:space="preserve">
      4) государственного регулирования в сфере таможенного дела, реализации налоговой политики Республики Казахстан; </w:t>
      </w:r>
    </w:p>
    <w:bookmarkEnd w:id="18572"/>
    <w:bookmarkStart w:name="z18832" w:id="18573"/>
    <w:p>
      <w:pPr>
        <w:spacing w:after="0"/>
        <w:ind w:left="0"/>
        <w:jc w:val="both"/>
      </w:pPr>
      <w:r>
        <w:rPr>
          <w:rFonts w:ascii="Times New Roman"/>
          <w:b w:val="false"/>
          <w:i w:val="false"/>
          <w:color w:val="000000"/>
          <w:sz w:val="28"/>
        </w:rPr>
        <w:t>
      5)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8573"/>
    <w:bookmarkStart w:name="z18833" w:id="18574"/>
    <w:p>
      <w:pPr>
        <w:spacing w:after="0"/>
        <w:ind w:left="0"/>
        <w:jc w:val="both"/>
      </w:pPr>
      <w:r>
        <w:rPr>
          <w:rFonts w:ascii="Times New Roman"/>
          <w:b w:val="false"/>
          <w:i w:val="false"/>
          <w:color w:val="000000"/>
          <w:sz w:val="28"/>
        </w:rPr>
        <w:t>
      6) в других сферах, отнесенных к компетенции Департамента действующим законодательством.</w:t>
      </w:r>
    </w:p>
    <w:bookmarkEnd w:id="18574"/>
    <w:bookmarkStart w:name="z18834" w:id="18575"/>
    <w:p>
      <w:pPr>
        <w:spacing w:after="0"/>
        <w:ind w:left="0"/>
        <w:jc w:val="both"/>
      </w:pPr>
      <w:r>
        <w:rPr>
          <w:rFonts w:ascii="Times New Roman"/>
          <w:b w:val="false"/>
          <w:i w:val="false"/>
          <w:color w:val="000000"/>
          <w:sz w:val="28"/>
        </w:rPr>
        <w:t xml:space="preserve">
      2. Департамент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8575"/>
    <w:bookmarkStart w:name="z18835" w:id="18576"/>
    <w:p>
      <w:pPr>
        <w:spacing w:after="0"/>
        <w:ind w:left="0"/>
        <w:jc w:val="both"/>
      </w:pPr>
      <w:r>
        <w:rPr>
          <w:rFonts w:ascii="Times New Roman"/>
          <w:b w:val="false"/>
          <w:i w:val="false"/>
          <w:color w:val="000000"/>
          <w:sz w:val="28"/>
        </w:rPr>
        <w:t>
      3. Департамент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8576"/>
    <w:bookmarkStart w:name="z18836" w:id="18577"/>
    <w:p>
      <w:pPr>
        <w:spacing w:after="0"/>
        <w:ind w:left="0"/>
        <w:jc w:val="both"/>
      </w:pPr>
      <w:r>
        <w:rPr>
          <w:rFonts w:ascii="Times New Roman"/>
          <w:b w:val="false"/>
          <w:i w:val="false"/>
          <w:color w:val="000000"/>
          <w:sz w:val="28"/>
        </w:rPr>
        <w:t xml:space="preserve">
      4. Департамент вступает в гражданско-правовые отношения от собственного имени. </w:t>
      </w:r>
    </w:p>
    <w:bookmarkEnd w:id="18577"/>
    <w:bookmarkStart w:name="z18837" w:id="18578"/>
    <w:p>
      <w:pPr>
        <w:spacing w:after="0"/>
        <w:ind w:left="0"/>
        <w:jc w:val="both"/>
      </w:pPr>
      <w:r>
        <w:rPr>
          <w:rFonts w:ascii="Times New Roman"/>
          <w:b w:val="false"/>
          <w:i w:val="false"/>
          <w:color w:val="000000"/>
          <w:sz w:val="28"/>
        </w:rPr>
        <w:t xml:space="preserve">
      5. Департамент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8578"/>
    <w:bookmarkStart w:name="z18838" w:id="18579"/>
    <w:p>
      <w:pPr>
        <w:spacing w:after="0"/>
        <w:ind w:left="0"/>
        <w:jc w:val="both"/>
      </w:pPr>
      <w:r>
        <w:rPr>
          <w:rFonts w:ascii="Times New Roman"/>
          <w:b w:val="false"/>
          <w:i w:val="false"/>
          <w:color w:val="000000"/>
          <w:sz w:val="28"/>
        </w:rPr>
        <w:t xml:space="preserve">
      6. Департамент по вопросам своей компетенции в установленном законодательством порядке принимает решения, оформляемые приказами руководителя Департамента и другими актами, предусмотренными законодательством Республики Казахстан. </w:t>
      </w:r>
    </w:p>
    <w:bookmarkEnd w:id="18579"/>
    <w:bookmarkStart w:name="z18839" w:id="18580"/>
    <w:p>
      <w:pPr>
        <w:spacing w:after="0"/>
        <w:ind w:left="0"/>
        <w:jc w:val="both"/>
      </w:pPr>
      <w:r>
        <w:rPr>
          <w:rFonts w:ascii="Times New Roman"/>
          <w:b w:val="false"/>
          <w:i w:val="false"/>
          <w:color w:val="000000"/>
          <w:sz w:val="28"/>
        </w:rPr>
        <w:t xml:space="preserve">
      7. Структура и лимит штатной численности Департамента утверждаются в соответствии с законодательством Республики Казахстан. </w:t>
      </w:r>
    </w:p>
    <w:bookmarkEnd w:id="18580"/>
    <w:bookmarkStart w:name="z18840" w:id="18581"/>
    <w:p>
      <w:pPr>
        <w:spacing w:after="0"/>
        <w:ind w:left="0"/>
        <w:jc w:val="both"/>
      </w:pPr>
      <w:r>
        <w:rPr>
          <w:rFonts w:ascii="Times New Roman"/>
          <w:b w:val="false"/>
          <w:i w:val="false"/>
          <w:color w:val="000000"/>
          <w:sz w:val="28"/>
        </w:rPr>
        <w:t xml:space="preserve">
      8. Местонахождение Департамента: почтовый индекс 110003, Республика Казахстан, Костанайская область, город Костанай, улица Майлина, дом 2, улица Майлина, дом 2А. </w:t>
      </w:r>
    </w:p>
    <w:bookmarkEnd w:id="18581"/>
    <w:bookmarkStart w:name="z18841" w:id="18582"/>
    <w:p>
      <w:pPr>
        <w:spacing w:after="0"/>
        <w:ind w:left="0"/>
        <w:jc w:val="both"/>
      </w:pPr>
      <w:r>
        <w:rPr>
          <w:rFonts w:ascii="Times New Roman"/>
          <w:b w:val="false"/>
          <w:i w:val="false"/>
          <w:color w:val="000000"/>
          <w:sz w:val="28"/>
        </w:rPr>
        <w:t>
      9. Полное наименование Департамента: Республиканское государственное учреждение "Департамент государственных доходов по Костанайской области Комитета государственных доходов Министерства финансов Республики Казахстан".</w:t>
      </w:r>
    </w:p>
    <w:bookmarkEnd w:id="18582"/>
    <w:bookmarkStart w:name="z18842" w:id="18583"/>
    <w:p>
      <w:pPr>
        <w:spacing w:after="0"/>
        <w:ind w:left="0"/>
        <w:jc w:val="both"/>
      </w:pPr>
      <w:r>
        <w:rPr>
          <w:rFonts w:ascii="Times New Roman"/>
          <w:b w:val="false"/>
          <w:i w:val="false"/>
          <w:color w:val="000000"/>
          <w:sz w:val="28"/>
        </w:rPr>
        <w:t>
      10. Настоящее Положение является учредительным документом Департамента.</w:t>
      </w:r>
    </w:p>
    <w:bookmarkEnd w:id="18583"/>
    <w:bookmarkStart w:name="z18843" w:id="18584"/>
    <w:p>
      <w:pPr>
        <w:spacing w:after="0"/>
        <w:ind w:left="0"/>
        <w:jc w:val="both"/>
      </w:pPr>
      <w:r>
        <w:rPr>
          <w:rFonts w:ascii="Times New Roman"/>
          <w:b w:val="false"/>
          <w:i w:val="false"/>
          <w:color w:val="000000"/>
          <w:sz w:val="28"/>
        </w:rPr>
        <w:t>
      11. Финансирование деятельности Департамента осуществляется из республиканского бюджета.</w:t>
      </w:r>
    </w:p>
    <w:bookmarkEnd w:id="18584"/>
    <w:bookmarkStart w:name="z18844" w:id="18585"/>
    <w:p>
      <w:pPr>
        <w:spacing w:after="0"/>
        <w:ind w:left="0"/>
        <w:jc w:val="both"/>
      </w:pPr>
      <w:r>
        <w:rPr>
          <w:rFonts w:ascii="Times New Roman"/>
          <w:b w:val="false"/>
          <w:i w:val="false"/>
          <w:color w:val="000000"/>
          <w:sz w:val="28"/>
        </w:rPr>
        <w:t>
      12. Департаменту запрещается вступать в договорные отношения с субъектами предпринимательства на предмет выполнения обязанностей, являющихся полномочиями Комитета.</w:t>
      </w:r>
    </w:p>
    <w:bookmarkEnd w:id="18585"/>
    <w:bookmarkStart w:name="z18845" w:id="18586"/>
    <w:p>
      <w:pPr>
        <w:spacing w:after="0"/>
        <w:ind w:left="0"/>
        <w:jc w:val="both"/>
      </w:pPr>
      <w:r>
        <w:rPr>
          <w:rFonts w:ascii="Times New Roman"/>
          <w:b w:val="false"/>
          <w:i w:val="false"/>
          <w:color w:val="000000"/>
          <w:sz w:val="28"/>
        </w:rPr>
        <w:t>
      Если Департаменту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8586"/>
    <w:bookmarkStart w:name="z18846" w:id="18587"/>
    <w:p>
      <w:pPr>
        <w:spacing w:after="0"/>
        <w:ind w:left="0"/>
        <w:jc w:val="left"/>
      </w:pPr>
      <w:r>
        <w:rPr>
          <w:rFonts w:ascii="Times New Roman"/>
          <w:b/>
          <w:i w:val="false"/>
          <w:color w:val="000000"/>
        </w:rPr>
        <w:t xml:space="preserve"> Глава 2. Задачи, права и обязанности Департамента</w:t>
      </w:r>
    </w:p>
    <w:bookmarkEnd w:id="18587"/>
    <w:bookmarkStart w:name="z18847" w:id="18588"/>
    <w:p>
      <w:pPr>
        <w:spacing w:after="0"/>
        <w:ind w:left="0"/>
        <w:jc w:val="both"/>
      </w:pPr>
      <w:r>
        <w:rPr>
          <w:rFonts w:ascii="Times New Roman"/>
          <w:b w:val="false"/>
          <w:i w:val="false"/>
          <w:color w:val="000000"/>
          <w:sz w:val="28"/>
        </w:rPr>
        <w:t>
      13. Задачи:</w:t>
      </w:r>
    </w:p>
    <w:bookmarkEnd w:id="18588"/>
    <w:bookmarkStart w:name="z18848" w:id="18589"/>
    <w:p>
      <w:pPr>
        <w:spacing w:after="0"/>
        <w:ind w:left="0"/>
        <w:jc w:val="both"/>
      </w:pPr>
      <w:r>
        <w:rPr>
          <w:rFonts w:ascii="Times New Roman"/>
          <w:b w:val="false"/>
          <w:i w:val="false"/>
          <w:color w:val="000000"/>
          <w:sz w:val="28"/>
        </w:rPr>
        <w:t xml:space="preserve">
      1) обеспечение исполнения таможенного,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8589"/>
    <w:bookmarkStart w:name="z18849" w:id="18590"/>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 а также специальных, антидемпинговых и компенсационных пошлин;</w:t>
      </w:r>
    </w:p>
    <w:bookmarkEnd w:id="18590"/>
    <w:bookmarkStart w:name="z18850" w:id="18591"/>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8591"/>
    <w:bookmarkStart w:name="z18851" w:id="18592"/>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8592"/>
    <w:bookmarkStart w:name="z18852" w:id="18593"/>
    <w:p>
      <w:pPr>
        <w:spacing w:after="0"/>
        <w:ind w:left="0"/>
        <w:jc w:val="both"/>
      </w:pPr>
      <w:r>
        <w:rPr>
          <w:rFonts w:ascii="Times New Roman"/>
          <w:b w:val="false"/>
          <w:i w:val="false"/>
          <w:color w:val="000000"/>
          <w:sz w:val="28"/>
        </w:rPr>
        <w:t>
      5) обеспечение в пределах своей компетенции защиты суверенитета и экономической безопасности Республики Казахстан;</w:t>
      </w:r>
    </w:p>
    <w:bookmarkEnd w:id="18593"/>
    <w:bookmarkStart w:name="z18853" w:id="18594"/>
    <w:p>
      <w:pPr>
        <w:spacing w:after="0"/>
        <w:ind w:left="0"/>
        <w:jc w:val="both"/>
      </w:pPr>
      <w:r>
        <w:rPr>
          <w:rFonts w:ascii="Times New Roman"/>
          <w:b w:val="false"/>
          <w:i w:val="false"/>
          <w:color w:val="000000"/>
          <w:sz w:val="28"/>
        </w:rPr>
        <w:t>
      6) защита национальной безопасности Республики Казахстан, жизни и здоровья человека, животного и растительного мира, окружающей среды;</w:t>
      </w:r>
    </w:p>
    <w:bookmarkEnd w:id="18594"/>
    <w:bookmarkStart w:name="z18854" w:id="18595"/>
    <w:p>
      <w:pPr>
        <w:spacing w:after="0"/>
        <w:ind w:left="0"/>
        <w:jc w:val="both"/>
      </w:pPr>
      <w:r>
        <w:rPr>
          <w:rFonts w:ascii="Times New Roman"/>
          <w:b w:val="false"/>
          <w:i w:val="false"/>
          <w:color w:val="000000"/>
          <w:sz w:val="28"/>
        </w:rPr>
        <w:t>
      7) создание условий для ускорения и упрощения перемещения товаров через таможенную границу ЕАЭС;</w:t>
      </w:r>
    </w:p>
    <w:bookmarkEnd w:id="18595"/>
    <w:bookmarkStart w:name="z18855" w:id="18596"/>
    <w:p>
      <w:pPr>
        <w:spacing w:after="0"/>
        <w:ind w:left="0"/>
        <w:jc w:val="both"/>
      </w:pPr>
      <w:r>
        <w:rPr>
          <w:rFonts w:ascii="Times New Roman"/>
          <w:b w:val="false"/>
          <w:i w:val="false"/>
          <w:color w:val="000000"/>
          <w:sz w:val="28"/>
        </w:rPr>
        <w:t>
      8)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8596"/>
    <w:bookmarkStart w:name="z18856" w:id="18597"/>
    <w:p>
      <w:pPr>
        <w:spacing w:after="0"/>
        <w:ind w:left="0"/>
        <w:jc w:val="both"/>
      </w:pPr>
      <w:r>
        <w:rPr>
          <w:rFonts w:ascii="Times New Roman"/>
          <w:b w:val="false"/>
          <w:i w:val="false"/>
          <w:color w:val="000000"/>
          <w:sz w:val="28"/>
        </w:rPr>
        <w:t>
      9) государственное регулирование в области реабилитации и банкротства (за исключением банков, страховых (перестраховочных) организаций и накопительных пенсионных фондов);</w:t>
      </w:r>
    </w:p>
    <w:bookmarkEnd w:id="18597"/>
    <w:bookmarkStart w:name="z18857" w:id="18598"/>
    <w:p>
      <w:pPr>
        <w:spacing w:after="0"/>
        <w:ind w:left="0"/>
        <w:jc w:val="both"/>
      </w:pPr>
      <w:r>
        <w:rPr>
          <w:rFonts w:ascii="Times New Roman"/>
          <w:b w:val="false"/>
          <w:i w:val="false"/>
          <w:color w:val="000000"/>
          <w:sz w:val="28"/>
        </w:rPr>
        <w:t>
      10) международное сотрудничество по вопросам, входящим в компетенцию Комитета;</w:t>
      </w:r>
    </w:p>
    <w:bookmarkEnd w:id="18598"/>
    <w:bookmarkStart w:name="z18858" w:id="18599"/>
    <w:p>
      <w:pPr>
        <w:spacing w:after="0"/>
        <w:ind w:left="0"/>
        <w:jc w:val="both"/>
      </w:pPr>
      <w:r>
        <w:rPr>
          <w:rFonts w:ascii="Times New Roman"/>
          <w:b w:val="false"/>
          <w:i w:val="false"/>
          <w:color w:val="000000"/>
          <w:sz w:val="28"/>
        </w:rPr>
        <w:t>
      11) выполнение иных задач, предусмотренных законодательством Республики Казахстан.</w:t>
      </w:r>
    </w:p>
    <w:bookmarkEnd w:id="18599"/>
    <w:bookmarkStart w:name="z18859" w:id="18600"/>
    <w:p>
      <w:pPr>
        <w:spacing w:after="0"/>
        <w:ind w:left="0"/>
        <w:jc w:val="both"/>
      </w:pPr>
      <w:r>
        <w:rPr>
          <w:rFonts w:ascii="Times New Roman"/>
          <w:b w:val="false"/>
          <w:i w:val="false"/>
          <w:color w:val="000000"/>
          <w:sz w:val="28"/>
        </w:rPr>
        <w:t>
      14. Права и обязанности Департамента:</w:t>
      </w:r>
    </w:p>
    <w:bookmarkEnd w:id="18600"/>
    <w:bookmarkStart w:name="z18860" w:id="18601"/>
    <w:p>
      <w:pPr>
        <w:spacing w:after="0"/>
        <w:ind w:left="0"/>
        <w:jc w:val="both"/>
      </w:pPr>
      <w:r>
        <w:rPr>
          <w:rFonts w:ascii="Times New Roman"/>
          <w:b w:val="false"/>
          <w:i w:val="false"/>
          <w:color w:val="000000"/>
          <w:sz w:val="28"/>
        </w:rPr>
        <w:t>
      1) права:</w:t>
      </w:r>
    </w:p>
    <w:bookmarkEnd w:id="18601"/>
    <w:bookmarkStart w:name="z18861" w:id="18602"/>
    <w:p>
      <w:pPr>
        <w:spacing w:after="0"/>
        <w:ind w:left="0"/>
        <w:jc w:val="both"/>
      </w:pPr>
      <w:r>
        <w:rPr>
          <w:rFonts w:ascii="Times New Roman"/>
          <w:b w:val="false"/>
          <w:i w:val="false"/>
          <w:color w:val="000000"/>
          <w:sz w:val="28"/>
        </w:rPr>
        <w:t>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bookmarkEnd w:id="18602"/>
    <w:bookmarkStart w:name="z18862" w:id="1860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8603"/>
    <w:bookmarkStart w:name="z18863" w:id="18604"/>
    <w:p>
      <w:pPr>
        <w:spacing w:after="0"/>
        <w:ind w:left="0"/>
        <w:jc w:val="both"/>
      </w:pPr>
      <w:r>
        <w:rPr>
          <w:rFonts w:ascii="Times New Roman"/>
          <w:b w:val="false"/>
          <w:i w:val="false"/>
          <w:color w:val="000000"/>
          <w:sz w:val="28"/>
        </w:rPr>
        <w:t>
      требовать от налогоплательщика (налогового агента):</w:t>
      </w:r>
    </w:p>
    <w:bookmarkEnd w:id="18604"/>
    <w:bookmarkStart w:name="z18864" w:id="1860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8605"/>
    <w:bookmarkStart w:name="z18865" w:id="1860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8606"/>
    <w:bookmarkStart w:name="z18866" w:id="1860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8607"/>
    <w:bookmarkStart w:name="z18867" w:id="1860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8608"/>
    <w:bookmarkStart w:name="z18868" w:id="1860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8609"/>
    <w:bookmarkStart w:name="z18869" w:id="1861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8610"/>
    <w:bookmarkStart w:name="z18870" w:id="1861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8611"/>
    <w:bookmarkStart w:name="z18871" w:id="1861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8612"/>
    <w:bookmarkStart w:name="z18872" w:id="1861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8613"/>
    <w:bookmarkStart w:name="z18873" w:id="18614"/>
    <w:p>
      <w:pPr>
        <w:spacing w:after="0"/>
        <w:ind w:left="0"/>
        <w:jc w:val="both"/>
      </w:pPr>
      <w:r>
        <w:rPr>
          <w:rFonts w:ascii="Times New Roman"/>
          <w:b w:val="false"/>
          <w:i w:val="false"/>
          <w:color w:val="000000"/>
          <w:sz w:val="28"/>
        </w:rPr>
        <w:t>
      останавливать транспортные средства, а также принудительно возвращать водные и воздушные суда, покинувшие таможенную территорию ЕАЭС, без разрешения органов государственных доходов;</w:t>
      </w:r>
    </w:p>
    <w:bookmarkEnd w:id="18614"/>
    <w:bookmarkStart w:name="z18874" w:id="18615"/>
    <w:p>
      <w:pPr>
        <w:spacing w:after="0"/>
        <w:ind w:left="0"/>
        <w:jc w:val="both"/>
      </w:pPr>
      <w:r>
        <w:rPr>
          <w:rFonts w:ascii="Times New Roman"/>
          <w:b w:val="false"/>
          <w:i w:val="false"/>
          <w:color w:val="000000"/>
          <w:sz w:val="28"/>
        </w:rPr>
        <w:t>
      осуществлять отбор проб и образцов товаров в соответствии с законодательством Республики Казахстан;</w:t>
      </w:r>
    </w:p>
    <w:bookmarkEnd w:id="18615"/>
    <w:bookmarkStart w:name="z18875" w:id="18616"/>
    <w:p>
      <w:pPr>
        <w:spacing w:after="0"/>
        <w:ind w:left="0"/>
        <w:jc w:val="both"/>
      </w:pPr>
      <w:r>
        <w:rPr>
          <w:rFonts w:ascii="Times New Roman"/>
          <w:b w:val="false"/>
          <w:i w:val="false"/>
          <w:color w:val="000000"/>
          <w:sz w:val="28"/>
        </w:rPr>
        <w:t>
      изымать у проверяемого лица документы либо их копии с составлением акта изъятия при проведении выездных таможенных проверок;</w:t>
      </w:r>
    </w:p>
    <w:bookmarkEnd w:id="18616"/>
    <w:bookmarkStart w:name="z18876" w:id="18617"/>
    <w:p>
      <w:pPr>
        <w:spacing w:after="0"/>
        <w:ind w:left="0"/>
        <w:jc w:val="both"/>
      </w:pPr>
      <w:r>
        <w:rPr>
          <w:rFonts w:ascii="Times New Roman"/>
          <w:b w:val="false"/>
          <w:i w:val="false"/>
          <w:color w:val="000000"/>
          <w:sz w:val="28"/>
        </w:rPr>
        <w:t>
      налагать арест на товары или изымать их в порядке, установленном законодательством Республики Казахстан, на срок проведения выездной таможенной проверки для пресечения действий, направленных на отчуждение товаров либо распоряжение этими товарами иным способом;</w:t>
      </w:r>
    </w:p>
    <w:bookmarkEnd w:id="18617"/>
    <w:bookmarkStart w:name="z18877" w:id="18618"/>
    <w:p>
      <w:pPr>
        <w:spacing w:after="0"/>
        <w:ind w:left="0"/>
        <w:jc w:val="both"/>
      </w:pPr>
      <w:r>
        <w:rPr>
          <w:rFonts w:ascii="Times New Roman"/>
          <w:b w:val="false"/>
          <w:i w:val="false"/>
          <w:color w:val="000000"/>
          <w:sz w:val="28"/>
        </w:rPr>
        <w:t>
      опечатывать помещения, в которых находятся товары, в случаях, предусмотренных законодательством Республики Казахстан;</w:t>
      </w:r>
    </w:p>
    <w:bookmarkEnd w:id="18618"/>
    <w:bookmarkStart w:name="z18878" w:id="18619"/>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8619"/>
    <w:bookmarkStart w:name="z18879" w:id="18620"/>
    <w:p>
      <w:pPr>
        <w:spacing w:after="0"/>
        <w:ind w:left="0"/>
        <w:jc w:val="both"/>
      </w:pPr>
      <w:r>
        <w:rPr>
          <w:rFonts w:ascii="Times New Roman"/>
          <w:b w:val="false"/>
          <w:i w:val="false"/>
          <w:color w:val="000000"/>
          <w:sz w:val="28"/>
        </w:rPr>
        <w:t>
      организовывать и проводить мероприятия по повышению налоговой и таможенной культуры и информированности общества по вопросам налогового законодательства и таможенного законодательства ЕАЭС и Республики Казахстан;</w:t>
      </w:r>
    </w:p>
    <w:bookmarkEnd w:id="18620"/>
    <w:bookmarkStart w:name="z18880" w:id="18621"/>
    <w:p>
      <w:pPr>
        <w:spacing w:after="0"/>
        <w:ind w:left="0"/>
        <w:jc w:val="both"/>
      </w:pPr>
      <w:r>
        <w:rPr>
          <w:rFonts w:ascii="Times New Roman"/>
          <w:b w:val="false"/>
          <w:i w:val="false"/>
          <w:color w:val="000000"/>
          <w:sz w:val="28"/>
        </w:rPr>
        <w:t>
      приобретать товары для выполнения функций, возложенных на органы государственных доходов в соответствии с законодательством Республики Казахстан;</w:t>
      </w:r>
    </w:p>
    <w:bookmarkEnd w:id="18621"/>
    <w:bookmarkStart w:name="z18881" w:id="18622"/>
    <w:p>
      <w:pPr>
        <w:spacing w:after="0"/>
        <w:ind w:left="0"/>
        <w:jc w:val="both"/>
      </w:pPr>
      <w:r>
        <w:rPr>
          <w:rFonts w:ascii="Times New Roman"/>
          <w:b w:val="false"/>
          <w:i w:val="false"/>
          <w:color w:val="000000"/>
          <w:sz w:val="28"/>
        </w:rPr>
        <w:t>
      анализировать и обобщать практику применения налогового и таможенного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 и таможенного законодательства ЕАЭС и Республики Казахстан;</w:t>
      </w:r>
    </w:p>
    <w:bookmarkEnd w:id="18622"/>
    <w:bookmarkStart w:name="z18882" w:id="1862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Департамента;</w:t>
      </w:r>
    </w:p>
    <w:bookmarkEnd w:id="18623"/>
    <w:bookmarkStart w:name="z18883" w:id="1862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8624"/>
    <w:bookmarkStart w:name="z18884" w:id="18625"/>
    <w:p>
      <w:pPr>
        <w:spacing w:after="0"/>
        <w:ind w:left="0"/>
        <w:jc w:val="both"/>
      </w:pPr>
      <w:r>
        <w:rPr>
          <w:rFonts w:ascii="Times New Roman"/>
          <w:b w:val="false"/>
          <w:i w:val="false"/>
          <w:color w:val="000000"/>
          <w:sz w:val="28"/>
        </w:rPr>
        <w:t>
      ликвидировать банкрота без возбуждения процедуры банкротства в порядке, установленном законодательством Республики Казахстан;</w:t>
      </w:r>
    </w:p>
    <w:bookmarkEnd w:id="18625"/>
    <w:bookmarkStart w:name="z18885" w:id="18626"/>
    <w:p>
      <w:pPr>
        <w:spacing w:after="0"/>
        <w:ind w:left="0"/>
        <w:jc w:val="both"/>
      </w:pPr>
      <w:r>
        <w:rPr>
          <w:rFonts w:ascii="Times New Roman"/>
          <w:b w:val="false"/>
          <w:i w:val="false"/>
          <w:color w:val="000000"/>
          <w:sz w:val="28"/>
        </w:rPr>
        <w:t>
      направлять мотивированный отказ собранию кредиторов в назначении кандидатуры реабилитационного, банкротного управляющих либо сообщение о снятии реабилитационного, банкротного управляющих с регистрации;</w:t>
      </w:r>
    </w:p>
    <w:bookmarkEnd w:id="18626"/>
    <w:bookmarkStart w:name="z18886" w:id="18627"/>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8627"/>
    <w:bookmarkStart w:name="z18887" w:id="18628"/>
    <w:p>
      <w:pPr>
        <w:spacing w:after="0"/>
        <w:ind w:left="0"/>
        <w:jc w:val="both"/>
      </w:pPr>
      <w:r>
        <w:rPr>
          <w:rFonts w:ascii="Times New Roman"/>
          <w:b w:val="false"/>
          <w:i w:val="false"/>
          <w:color w:val="000000"/>
          <w:sz w:val="28"/>
        </w:rPr>
        <w:t>
      проверять соблюдение субъектами норм, правил и инструкций технологического процесса, хранения и реализации, технических регламентов и стандартов, действующих в сфере производства и оборота этилового спирта, алкогольной продукции и табачных изделий, а также оборота отдельных видов нефтепродуктов и биотоплива;</w:t>
      </w:r>
    </w:p>
    <w:bookmarkEnd w:id="18628"/>
    <w:bookmarkStart w:name="z18888" w:id="18629"/>
    <w:p>
      <w:pPr>
        <w:spacing w:after="0"/>
        <w:ind w:left="0"/>
        <w:jc w:val="both"/>
      </w:pPr>
      <w:r>
        <w:rPr>
          <w:rFonts w:ascii="Times New Roman"/>
          <w:b w:val="false"/>
          <w:i w:val="false"/>
          <w:color w:val="000000"/>
          <w:sz w:val="28"/>
        </w:rPr>
        <w:t>
      осуществлять контроль оснащения технологических линий производства этилового спирта и линий розлива алкогольной продукции соответствующими спиртоизмеряющими аппаратами и контрольными приборами учета и их функционирование;</w:t>
      </w:r>
    </w:p>
    <w:bookmarkEnd w:id="18629"/>
    <w:bookmarkStart w:name="z18889" w:id="18630"/>
    <w:p>
      <w:pPr>
        <w:spacing w:after="0"/>
        <w:ind w:left="0"/>
        <w:jc w:val="both"/>
      </w:pPr>
      <w:r>
        <w:rPr>
          <w:rFonts w:ascii="Times New Roman"/>
          <w:b w:val="false"/>
          <w:i w:val="false"/>
          <w:color w:val="000000"/>
          <w:sz w:val="28"/>
        </w:rPr>
        <w:t>
      проверять фактические объемы выработки этилового спирта, водок и ликероводочных изделий для соблюдения установленного законодательством Республики Казахстан требования по выработке их минимального объема;</w:t>
      </w:r>
    </w:p>
    <w:bookmarkEnd w:id="18630"/>
    <w:bookmarkStart w:name="z18890" w:id="18631"/>
    <w:p>
      <w:pPr>
        <w:spacing w:after="0"/>
        <w:ind w:left="0"/>
        <w:jc w:val="both"/>
      </w:pPr>
      <w:r>
        <w:rPr>
          <w:rFonts w:ascii="Times New Roman"/>
          <w:b w:val="false"/>
          <w:i w:val="false"/>
          <w:color w:val="000000"/>
          <w:sz w:val="28"/>
        </w:rPr>
        <w:t xml:space="preserve">
      направлять в пределах компетенции запрос производителям табачных изделий о предоставлении необходимых сведений для осуществления государственного регулирования производства и оборота табачных изделий; </w:t>
      </w:r>
    </w:p>
    <w:bookmarkEnd w:id="18631"/>
    <w:bookmarkStart w:name="z18891" w:id="18632"/>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8632"/>
    <w:bookmarkStart w:name="z18892" w:id="18633"/>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8633"/>
    <w:bookmarkStart w:name="z18893" w:id="18634"/>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8634"/>
    <w:bookmarkStart w:name="z18894" w:id="18635"/>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8635"/>
    <w:bookmarkStart w:name="z18895" w:id="18636"/>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8636"/>
    <w:bookmarkStart w:name="z18896" w:id="18637"/>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Департамента;</w:t>
      </w:r>
    </w:p>
    <w:bookmarkEnd w:id="18637"/>
    <w:bookmarkStart w:name="z18897" w:id="18638"/>
    <w:p>
      <w:pPr>
        <w:spacing w:after="0"/>
        <w:ind w:left="0"/>
        <w:jc w:val="both"/>
      </w:pPr>
      <w:r>
        <w:rPr>
          <w:rFonts w:ascii="Times New Roman"/>
          <w:b w:val="false"/>
          <w:i w:val="false"/>
          <w:color w:val="000000"/>
          <w:sz w:val="28"/>
        </w:rPr>
        <w:t>
      обращаться в суд, предъявлять иски в целях защиты прав и интересов Департамента в соответствии с законодательством Республики Казахстан;</w:t>
      </w:r>
    </w:p>
    <w:bookmarkEnd w:id="18638"/>
    <w:bookmarkStart w:name="z18898" w:id="18639"/>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8639"/>
    <w:bookmarkStart w:name="z18899" w:id="18640"/>
    <w:p>
      <w:pPr>
        <w:spacing w:after="0"/>
        <w:ind w:left="0"/>
        <w:jc w:val="both"/>
      </w:pPr>
      <w:r>
        <w:rPr>
          <w:rFonts w:ascii="Times New Roman"/>
          <w:b w:val="false"/>
          <w:i w:val="false"/>
          <w:color w:val="000000"/>
          <w:sz w:val="28"/>
        </w:rPr>
        <w:t>
      2) обязанности:</w:t>
      </w:r>
    </w:p>
    <w:bookmarkEnd w:id="18640"/>
    <w:bookmarkStart w:name="z18900" w:id="18641"/>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8641"/>
    <w:bookmarkStart w:name="z18901" w:id="18642"/>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8642"/>
    <w:bookmarkStart w:name="z18902" w:id="18643"/>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8643"/>
    <w:bookmarkStart w:name="z18903" w:id="18644"/>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8644"/>
    <w:bookmarkStart w:name="z18904" w:id="18645"/>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8645"/>
    <w:bookmarkStart w:name="z18905" w:id="18646"/>
    <w:p>
      <w:pPr>
        <w:spacing w:after="0"/>
        <w:ind w:left="0"/>
        <w:jc w:val="both"/>
      </w:pPr>
      <w:r>
        <w:rPr>
          <w:rFonts w:ascii="Times New Roman"/>
          <w:b w:val="false"/>
          <w:i w:val="false"/>
          <w:color w:val="000000"/>
          <w:sz w:val="28"/>
        </w:rPr>
        <w:t>
      имеющих налоговую задолженность;</w:t>
      </w:r>
    </w:p>
    <w:bookmarkEnd w:id="18646"/>
    <w:bookmarkStart w:name="z18906" w:id="18647"/>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8647"/>
    <w:bookmarkStart w:name="z18907" w:id="18648"/>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8648"/>
    <w:bookmarkStart w:name="z18908" w:id="18649"/>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8649"/>
    <w:bookmarkStart w:name="z18909" w:id="18650"/>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8650"/>
    <w:bookmarkStart w:name="z18910" w:id="18651"/>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8651"/>
    <w:bookmarkStart w:name="z18911" w:id="18652"/>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8652"/>
    <w:bookmarkStart w:name="z18912" w:id="18653"/>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8653"/>
    <w:bookmarkStart w:name="z18913" w:id="18654"/>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8654"/>
    <w:bookmarkStart w:name="z18914" w:id="18655"/>
    <w:p>
      <w:pPr>
        <w:spacing w:after="0"/>
        <w:ind w:left="0"/>
        <w:jc w:val="both"/>
      </w:pPr>
      <w:r>
        <w:rPr>
          <w:rFonts w:ascii="Times New Roman"/>
          <w:b w:val="false"/>
          <w:i w:val="false"/>
          <w:color w:val="000000"/>
          <w:sz w:val="28"/>
        </w:rPr>
        <w:t>
      осуществлять контроль за деятельностью акцизных постов в организациях, осуществляющих производство и импорт подакцизных товаров;</w:t>
      </w:r>
    </w:p>
    <w:bookmarkEnd w:id="18655"/>
    <w:bookmarkStart w:name="z18915" w:id="18656"/>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8656"/>
    <w:bookmarkStart w:name="z18916" w:id="18657"/>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8657"/>
    <w:bookmarkStart w:name="z18917" w:id="18658"/>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декларантов и лиц, осуществляющих деятельность в сфере таможенного дела, имеющих налоговую задолженность, задолженность по таможенным платежам и налогам, пеней,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8658"/>
    <w:bookmarkStart w:name="z18918" w:id="18659"/>
    <w:p>
      <w:pPr>
        <w:spacing w:after="0"/>
        <w:ind w:left="0"/>
        <w:jc w:val="both"/>
      </w:pPr>
      <w:r>
        <w:rPr>
          <w:rFonts w:ascii="Times New Roman"/>
          <w:b w:val="false"/>
          <w:i w:val="false"/>
          <w:color w:val="000000"/>
          <w:sz w:val="28"/>
        </w:rPr>
        <w:t>
      содействовать развитию внешней торговли путем создания условий, способствующих ускорению товарооборота через таможенную границу ЕАЭС;</w:t>
      </w:r>
    </w:p>
    <w:bookmarkEnd w:id="18659"/>
    <w:bookmarkStart w:name="z18919" w:id="18660"/>
    <w:p>
      <w:pPr>
        <w:spacing w:after="0"/>
        <w:ind w:left="0"/>
        <w:jc w:val="both"/>
      </w:pPr>
      <w:r>
        <w:rPr>
          <w:rFonts w:ascii="Times New Roman"/>
          <w:b w:val="false"/>
          <w:i w:val="false"/>
          <w:color w:val="000000"/>
          <w:sz w:val="28"/>
        </w:rPr>
        <w:t>
      осуществлять таможенный контроль в отношении товаров и транспортных средств, перемещаемых через таможенную границу ЕАЭС;</w:t>
      </w:r>
    </w:p>
    <w:bookmarkEnd w:id="18660"/>
    <w:bookmarkStart w:name="z18920" w:id="18661"/>
    <w:p>
      <w:pPr>
        <w:spacing w:after="0"/>
        <w:ind w:left="0"/>
        <w:jc w:val="both"/>
      </w:pPr>
      <w:r>
        <w:rPr>
          <w:rFonts w:ascii="Times New Roman"/>
          <w:b w:val="false"/>
          <w:i w:val="false"/>
          <w:color w:val="000000"/>
          <w:sz w:val="28"/>
        </w:rPr>
        <w:t>
      оказывать в пределах своих полномочий декларантам и лицам, осуществляющим деятельность в сфере таможенного дела, содействие в реализации их прав;</w:t>
      </w:r>
    </w:p>
    <w:bookmarkEnd w:id="18661"/>
    <w:bookmarkStart w:name="z18921" w:id="18662"/>
    <w:p>
      <w:pPr>
        <w:spacing w:after="0"/>
        <w:ind w:left="0"/>
        <w:jc w:val="both"/>
      </w:pPr>
      <w:r>
        <w:rPr>
          <w:rFonts w:ascii="Times New Roman"/>
          <w:b w:val="false"/>
          <w:i w:val="false"/>
          <w:color w:val="000000"/>
          <w:sz w:val="28"/>
        </w:rPr>
        <w:t>
      обеспечивать полноту взимания и своевременность перечисления в бюджет таможенных платежей, налогов, специальных, антидемпинговых, компенсационных пошлин;</w:t>
      </w:r>
    </w:p>
    <w:bookmarkEnd w:id="18662"/>
    <w:bookmarkStart w:name="z18922" w:id="18663"/>
    <w:p>
      <w:pPr>
        <w:spacing w:after="0"/>
        <w:ind w:left="0"/>
        <w:jc w:val="both"/>
      </w:pPr>
      <w:r>
        <w:rPr>
          <w:rFonts w:ascii="Times New Roman"/>
          <w:b w:val="false"/>
          <w:i w:val="false"/>
          <w:color w:val="000000"/>
          <w:sz w:val="28"/>
        </w:rPr>
        <w:t>
      принимать решения в пределах своей компетенции в сроки, установленные Кодексом Республика Казахстан "О таможенном регулировании в Республике Казахстан", и осуществлять контроль за деятельностью декларантов и лиц, осуществляющих деятельность в сфере таможенного дела, по соблюдению ими условий и выполнению обязанностей, установленных таможенным законодательством ЕАЭС и (или) Республики Казахстан, а также иным</w:t>
      </w:r>
    </w:p>
    <w:bookmarkEnd w:id="18663"/>
    <w:bookmarkStart w:name="z18923" w:id="18664"/>
    <w:p>
      <w:pPr>
        <w:spacing w:after="0"/>
        <w:ind w:left="0"/>
        <w:jc w:val="both"/>
      </w:pPr>
      <w:r>
        <w:rPr>
          <w:rFonts w:ascii="Times New Roman"/>
          <w:b w:val="false"/>
          <w:i w:val="false"/>
          <w:color w:val="000000"/>
          <w:sz w:val="28"/>
        </w:rPr>
        <w:t>
      обеспечивать в пределах своей компетенции охрану таможенной границы ЕАЭС за соблюдением таможенного и иного законодательства Республики Казахстан;</w:t>
      </w:r>
    </w:p>
    <w:bookmarkEnd w:id="18664"/>
    <w:bookmarkStart w:name="z18924" w:id="18665"/>
    <w:p>
      <w:pPr>
        <w:spacing w:after="0"/>
        <w:ind w:left="0"/>
        <w:jc w:val="both"/>
      </w:pPr>
      <w:r>
        <w:rPr>
          <w:rFonts w:ascii="Times New Roman"/>
          <w:b w:val="false"/>
          <w:i w:val="false"/>
          <w:color w:val="000000"/>
          <w:sz w:val="28"/>
        </w:rPr>
        <w:t>
      осуществлять сбор и анализ информации о совершении административных правонарушений в сфере таможенного дела;</w:t>
      </w:r>
    </w:p>
    <w:bookmarkEnd w:id="18665"/>
    <w:bookmarkStart w:name="z18925" w:id="18666"/>
    <w:p>
      <w:pPr>
        <w:spacing w:after="0"/>
        <w:ind w:left="0"/>
        <w:jc w:val="both"/>
      </w:pPr>
      <w:r>
        <w:rPr>
          <w:rFonts w:ascii="Times New Roman"/>
          <w:b w:val="false"/>
          <w:i w:val="false"/>
          <w:color w:val="000000"/>
          <w:sz w:val="28"/>
        </w:rPr>
        <w:t>
      осуществлять во взаимодействии с органами национальной безопасности и другими соответствующими государственными органами Республики Казахстан меры по обеспечению защиты таможенной границы ЕАЭС;</w:t>
      </w:r>
    </w:p>
    <w:bookmarkEnd w:id="18666"/>
    <w:bookmarkStart w:name="z18926" w:id="18667"/>
    <w:p>
      <w:pPr>
        <w:spacing w:after="0"/>
        <w:ind w:left="0"/>
        <w:jc w:val="both"/>
      </w:pPr>
      <w:r>
        <w:rPr>
          <w:rFonts w:ascii="Times New Roman"/>
          <w:b w:val="false"/>
          <w:i w:val="false"/>
          <w:color w:val="000000"/>
          <w:sz w:val="28"/>
        </w:rPr>
        <w:t>
      обеспечивать своевременное, объективное и всестороннее рассмотрение обращений и представление ответов или совершение соответствующих действий с учетом поступающих запросов и предложений в сфере таможенного дела;</w:t>
      </w:r>
    </w:p>
    <w:bookmarkEnd w:id="18667"/>
    <w:bookmarkStart w:name="z18927" w:id="18668"/>
    <w:p>
      <w:pPr>
        <w:spacing w:after="0"/>
        <w:ind w:left="0"/>
        <w:jc w:val="both"/>
      </w:pPr>
      <w:r>
        <w:rPr>
          <w:rFonts w:ascii="Times New Roman"/>
          <w:b w:val="false"/>
          <w:i w:val="false"/>
          <w:color w:val="000000"/>
          <w:sz w:val="28"/>
        </w:rPr>
        <w:t>
      осуществлять безвозмездно информирование и консультирование в сфере таможенного дела;</w:t>
      </w:r>
    </w:p>
    <w:bookmarkEnd w:id="18668"/>
    <w:bookmarkStart w:name="z18928" w:id="18669"/>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8669"/>
    <w:bookmarkStart w:name="z18929" w:id="18670"/>
    <w:p>
      <w:pPr>
        <w:spacing w:after="0"/>
        <w:ind w:left="0"/>
        <w:jc w:val="both"/>
      </w:pPr>
      <w:r>
        <w:rPr>
          <w:rFonts w:ascii="Times New Roman"/>
          <w:b w:val="false"/>
          <w:i w:val="false"/>
          <w:color w:val="000000"/>
          <w:sz w:val="28"/>
        </w:rPr>
        <w:t>
      взыскивать суммы таможенных платежей и налогов, не уплаченные в установленные сроки в бюджет, а также пеней, процентов;</w:t>
      </w:r>
    </w:p>
    <w:bookmarkEnd w:id="18670"/>
    <w:bookmarkStart w:name="z18930" w:id="18671"/>
    <w:p>
      <w:pPr>
        <w:spacing w:after="0"/>
        <w:ind w:left="0"/>
        <w:jc w:val="both"/>
      </w:pPr>
      <w:r>
        <w:rPr>
          <w:rFonts w:ascii="Times New Roman"/>
          <w:b w:val="false"/>
          <w:i w:val="false"/>
          <w:color w:val="000000"/>
          <w:sz w:val="28"/>
        </w:rPr>
        <w:t>
      осуществлять таможенное администрирование в соответствии с таможенным законодательством ЕАЭС и (или) Республики Казахстан;</w:t>
      </w:r>
    </w:p>
    <w:bookmarkEnd w:id="18671"/>
    <w:bookmarkStart w:name="z18931" w:id="18672"/>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8672"/>
    <w:bookmarkStart w:name="z18932" w:id="18673"/>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8673"/>
    <w:bookmarkStart w:name="z18933" w:id="18674"/>
    <w:p>
      <w:pPr>
        <w:spacing w:after="0"/>
        <w:ind w:left="0"/>
        <w:jc w:val="both"/>
      </w:pPr>
      <w:r>
        <w:rPr>
          <w:rFonts w:ascii="Times New Roman"/>
          <w:b w:val="false"/>
          <w:i w:val="false"/>
          <w:color w:val="000000"/>
          <w:sz w:val="28"/>
        </w:rPr>
        <w:t>
      соблюдать права налогоплательщика (налогового агента) и декларантов и лиц, осуществляющих деятельность в сфере таможенного дела;</w:t>
      </w:r>
    </w:p>
    <w:bookmarkEnd w:id="18674"/>
    <w:bookmarkStart w:name="z18934" w:id="18675"/>
    <w:p>
      <w:pPr>
        <w:spacing w:after="0"/>
        <w:ind w:left="0"/>
        <w:jc w:val="both"/>
      </w:pPr>
      <w:r>
        <w:rPr>
          <w:rFonts w:ascii="Times New Roman"/>
          <w:b w:val="false"/>
          <w:i w:val="false"/>
          <w:color w:val="000000"/>
          <w:sz w:val="28"/>
        </w:rPr>
        <w:t>
      защищать интересы государства;</w:t>
      </w:r>
    </w:p>
    <w:bookmarkEnd w:id="18675"/>
    <w:bookmarkStart w:name="z18935" w:id="18676"/>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8676"/>
    <w:bookmarkStart w:name="z18936" w:id="18677"/>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8677"/>
    <w:bookmarkStart w:name="z18937" w:id="18678"/>
    <w:p>
      <w:pPr>
        <w:spacing w:after="0"/>
        <w:ind w:left="0"/>
        <w:jc w:val="both"/>
      </w:pPr>
      <w:r>
        <w:rPr>
          <w:rFonts w:ascii="Times New Roman"/>
          <w:b w:val="false"/>
          <w:i w:val="false"/>
          <w:color w:val="000000"/>
          <w:sz w:val="28"/>
        </w:rPr>
        <w:t>
      пересматривать не вступившие в законную силу постановления по делам об административных правонарушениях в порядке, предусмотренном законодательством Республики Казахстан об административных правонарушениях;</w:t>
      </w:r>
    </w:p>
    <w:bookmarkEnd w:id="18678"/>
    <w:bookmarkStart w:name="z18938" w:id="1867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8679"/>
    <w:bookmarkStart w:name="z18939" w:id="1868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8680"/>
    <w:bookmarkStart w:name="z18940" w:id="18681"/>
    <w:p>
      <w:pPr>
        <w:spacing w:after="0"/>
        <w:ind w:left="0"/>
        <w:jc w:val="both"/>
      </w:pPr>
      <w:r>
        <w:rPr>
          <w:rFonts w:ascii="Times New Roman"/>
          <w:b w:val="false"/>
          <w:i w:val="false"/>
          <w:color w:val="000000"/>
          <w:sz w:val="28"/>
        </w:rPr>
        <w:t>
      15. Функции:</w:t>
      </w:r>
    </w:p>
    <w:bookmarkEnd w:id="18681"/>
    <w:bookmarkStart w:name="z18941" w:id="18682"/>
    <w:p>
      <w:pPr>
        <w:spacing w:after="0"/>
        <w:ind w:left="0"/>
        <w:jc w:val="both"/>
      </w:pPr>
      <w:r>
        <w:rPr>
          <w:rFonts w:ascii="Times New Roman"/>
          <w:b w:val="false"/>
          <w:i w:val="false"/>
          <w:color w:val="000000"/>
          <w:sz w:val="28"/>
        </w:rPr>
        <w:t>
      1) осуществление налогового контроля;</w:t>
      </w:r>
    </w:p>
    <w:bookmarkEnd w:id="18682"/>
    <w:bookmarkStart w:name="z18942" w:id="1868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8683"/>
    <w:bookmarkStart w:name="z18943" w:id="1868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8684"/>
    <w:bookmarkStart w:name="z18944" w:id="18685"/>
    <w:p>
      <w:pPr>
        <w:spacing w:after="0"/>
        <w:ind w:left="0"/>
        <w:jc w:val="both"/>
      </w:pPr>
      <w:r>
        <w:rPr>
          <w:rFonts w:ascii="Times New Roman"/>
          <w:b w:val="false"/>
          <w:i w:val="false"/>
          <w:color w:val="000000"/>
          <w:sz w:val="28"/>
        </w:rPr>
        <w:t>
      4)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8685"/>
    <w:bookmarkStart w:name="z18945" w:id="18686"/>
    <w:p>
      <w:pPr>
        <w:spacing w:after="0"/>
        <w:ind w:left="0"/>
        <w:jc w:val="both"/>
      </w:pPr>
      <w:r>
        <w:rPr>
          <w:rFonts w:ascii="Times New Roman"/>
          <w:b w:val="false"/>
          <w:i w:val="false"/>
          <w:color w:val="000000"/>
          <w:sz w:val="28"/>
        </w:rPr>
        <w:t>
      5)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8686"/>
    <w:bookmarkStart w:name="z18946" w:id="18687"/>
    <w:p>
      <w:pPr>
        <w:spacing w:after="0"/>
        <w:ind w:left="0"/>
        <w:jc w:val="both"/>
      </w:pPr>
      <w:r>
        <w:rPr>
          <w:rFonts w:ascii="Times New Roman"/>
          <w:b w:val="false"/>
          <w:i w:val="false"/>
          <w:color w:val="000000"/>
          <w:sz w:val="28"/>
        </w:rPr>
        <w:t>
      6)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8687"/>
    <w:bookmarkStart w:name="z18947" w:id="18688"/>
    <w:p>
      <w:pPr>
        <w:spacing w:after="0"/>
        <w:ind w:left="0"/>
        <w:jc w:val="both"/>
      </w:pPr>
      <w:r>
        <w:rPr>
          <w:rFonts w:ascii="Times New Roman"/>
          <w:b w:val="false"/>
          <w:i w:val="false"/>
          <w:color w:val="000000"/>
          <w:sz w:val="28"/>
        </w:rPr>
        <w:t>
      7)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8688"/>
    <w:bookmarkStart w:name="z18948" w:id="18689"/>
    <w:p>
      <w:pPr>
        <w:spacing w:after="0"/>
        <w:ind w:left="0"/>
        <w:jc w:val="both"/>
      </w:pPr>
      <w:r>
        <w:rPr>
          <w:rFonts w:ascii="Times New Roman"/>
          <w:b w:val="false"/>
          <w:i w:val="false"/>
          <w:color w:val="000000"/>
          <w:sz w:val="28"/>
        </w:rPr>
        <w:t>
      8)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8689"/>
    <w:bookmarkStart w:name="z18949" w:id="18690"/>
    <w:p>
      <w:pPr>
        <w:spacing w:after="0"/>
        <w:ind w:left="0"/>
        <w:jc w:val="both"/>
      </w:pPr>
      <w:r>
        <w:rPr>
          <w:rFonts w:ascii="Times New Roman"/>
          <w:b w:val="false"/>
          <w:i w:val="false"/>
          <w:color w:val="000000"/>
          <w:sz w:val="28"/>
        </w:rPr>
        <w:t>
      9) осуществление контроля за подакцизными товарами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перемещения подакцизных товаров на территории Республики Казахстан, а также путем установления акцизных постов;</w:t>
      </w:r>
    </w:p>
    <w:bookmarkEnd w:id="18690"/>
    <w:bookmarkStart w:name="z18950" w:id="1869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8691"/>
    <w:bookmarkStart w:name="z18951" w:id="18692"/>
    <w:p>
      <w:pPr>
        <w:spacing w:after="0"/>
        <w:ind w:left="0"/>
        <w:jc w:val="both"/>
      </w:pPr>
      <w:r>
        <w:rPr>
          <w:rFonts w:ascii="Times New Roman"/>
          <w:b w:val="false"/>
          <w:i w:val="false"/>
          <w:color w:val="000000"/>
          <w:sz w:val="28"/>
        </w:rPr>
        <w:t>
      11) осуществление налогового и таможенного администрирования;</w:t>
      </w:r>
    </w:p>
    <w:bookmarkEnd w:id="18692"/>
    <w:bookmarkStart w:name="z18952" w:id="1869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8693"/>
    <w:bookmarkStart w:name="z18953" w:id="18694"/>
    <w:p>
      <w:pPr>
        <w:spacing w:after="0"/>
        <w:ind w:left="0"/>
        <w:jc w:val="both"/>
      </w:pPr>
      <w:r>
        <w:rPr>
          <w:rFonts w:ascii="Times New Roman"/>
          <w:b w:val="false"/>
          <w:i w:val="false"/>
          <w:color w:val="000000"/>
          <w:sz w:val="28"/>
        </w:rPr>
        <w:t>
      13) документирование, видео- и аудиозапись, кино- и фотосъемка фактов и событий в соответствии с нормативными правовыми актами Республики Казахстан;</w:t>
      </w:r>
    </w:p>
    <w:bookmarkEnd w:id="18694"/>
    <w:bookmarkStart w:name="z18954" w:id="18695"/>
    <w:p>
      <w:pPr>
        <w:spacing w:after="0"/>
        <w:ind w:left="0"/>
        <w:jc w:val="both"/>
      </w:pPr>
      <w:r>
        <w:rPr>
          <w:rFonts w:ascii="Times New Roman"/>
          <w:b w:val="false"/>
          <w:i w:val="false"/>
          <w:color w:val="000000"/>
          <w:sz w:val="28"/>
        </w:rPr>
        <w:t>
      14) участие в разработке правовых актов в сфере экспортного контроля;</w:t>
      </w:r>
    </w:p>
    <w:bookmarkEnd w:id="18695"/>
    <w:bookmarkStart w:name="z18955" w:id="18696"/>
    <w:p>
      <w:pPr>
        <w:spacing w:after="0"/>
        <w:ind w:left="0"/>
        <w:jc w:val="both"/>
      </w:pPr>
      <w:r>
        <w:rPr>
          <w:rFonts w:ascii="Times New Roman"/>
          <w:b w:val="false"/>
          <w:i w:val="false"/>
          <w:color w:val="000000"/>
          <w:sz w:val="28"/>
        </w:rPr>
        <w:t>
      15) представление информации, в том числе предварительной информации, государственным органам Республики Казахстан, если такая информация необходима указанным органам для выполнения задач и осуществления функций, возложенных на них законодательством Республики Казахстан, в порядке и с соблюдением требований законодательства Республики Казахстан по защите государственной, коммерческой, банковской, налоговой и иной охраняемой законами тайны (секретов), а также другой конфиденциальной информации, международных договоров Республики Казахстан;</w:t>
      </w:r>
    </w:p>
    <w:bookmarkEnd w:id="18696"/>
    <w:bookmarkStart w:name="z18956" w:id="18697"/>
    <w:p>
      <w:pPr>
        <w:spacing w:after="0"/>
        <w:ind w:left="0"/>
        <w:jc w:val="both"/>
      </w:pPr>
      <w:r>
        <w:rPr>
          <w:rFonts w:ascii="Times New Roman"/>
          <w:b w:val="false"/>
          <w:i w:val="false"/>
          <w:color w:val="000000"/>
          <w:sz w:val="28"/>
        </w:rPr>
        <w:t>
      16) информирование о таможенном законодательстве Республики Казахстан осуществляется таможенными органами Республики Казахстан путем опубликования нормативных правовых актов таможенного законодательства Республики Казахстан в средствах массовой информации, а также с использованием информационно-коммуникационных технологий;</w:t>
      </w:r>
    </w:p>
    <w:bookmarkEnd w:id="18697"/>
    <w:bookmarkStart w:name="z18957" w:id="18698"/>
    <w:p>
      <w:pPr>
        <w:spacing w:after="0"/>
        <w:ind w:left="0"/>
        <w:jc w:val="both"/>
      </w:pPr>
      <w:r>
        <w:rPr>
          <w:rFonts w:ascii="Times New Roman"/>
          <w:b w:val="false"/>
          <w:i w:val="false"/>
          <w:color w:val="000000"/>
          <w:sz w:val="28"/>
        </w:rPr>
        <w:t>
      17) обеспечение на постоянной основе своевременного информирования участников внешнеэкономической и иной деятельности в сфере таможенного дела, в том числе об изменениях и дополнениях в таможенное законодательство ЕАЭС и (или) Республики Казахстан;</w:t>
      </w:r>
    </w:p>
    <w:bookmarkEnd w:id="18698"/>
    <w:bookmarkStart w:name="z18958" w:id="18699"/>
    <w:p>
      <w:pPr>
        <w:spacing w:after="0"/>
        <w:ind w:left="0"/>
        <w:jc w:val="both"/>
      </w:pPr>
      <w:r>
        <w:rPr>
          <w:rFonts w:ascii="Times New Roman"/>
          <w:b w:val="false"/>
          <w:i w:val="false"/>
          <w:color w:val="000000"/>
          <w:sz w:val="28"/>
        </w:rPr>
        <w:t>
      18) осуществление контроля за недопущением вывоза товаров, ввозимых на территорию Республики Казахстан из третьих стран;</w:t>
      </w:r>
    </w:p>
    <w:bookmarkEnd w:id="18699"/>
    <w:bookmarkStart w:name="z18959" w:id="18700"/>
    <w:p>
      <w:pPr>
        <w:spacing w:after="0"/>
        <w:ind w:left="0"/>
        <w:jc w:val="both"/>
      </w:pPr>
      <w:r>
        <w:rPr>
          <w:rFonts w:ascii="Times New Roman"/>
          <w:b w:val="false"/>
          <w:i w:val="false"/>
          <w:color w:val="000000"/>
          <w:sz w:val="28"/>
        </w:rPr>
        <w:t>
      19) осуществление и совершенствование таможенного декларирования, таможенного контроля, а также создание условий, способствующих упрощению проведения таможенных операций в отношении товаров и транспортных средств, перемещаемых через таможенную границу ЕАЭС;</w:t>
      </w:r>
    </w:p>
    <w:bookmarkEnd w:id="18700"/>
    <w:bookmarkStart w:name="z18960" w:id="18701"/>
    <w:p>
      <w:pPr>
        <w:spacing w:after="0"/>
        <w:ind w:left="0"/>
        <w:jc w:val="both"/>
      </w:pPr>
      <w:r>
        <w:rPr>
          <w:rFonts w:ascii="Times New Roman"/>
          <w:b w:val="false"/>
          <w:i w:val="false"/>
          <w:color w:val="000000"/>
          <w:sz w:val="28"/>
        </w:rPr>
        <w:t>
      20) принятие предварительных решений по вопросам применения методов определения таможенной стоимости ввозимых товаров;</w:t>
      </w:r>
    </w:p>
    <w:bookmarkEnd w:id="18701"/>
    <w:bookmarkStart w:name="z18961" w:id="18702"/>
    <w:p>
      <w:pPr>
        <w:spacing w:after="0"/>
        <w:ind w:left="0"/>
        <w:jc w:val="both"/>
      </w:pPr>
      <w:r>
        <w:rPr>
          <w:rFonts w:ascii="Times New Roman"/>
          <w:b w:val="false"/>
          <w:i w:val="false"/>
          <w:color w:val="000000"/>
          <w:sz w:val="28"/>
        </w:rPr>
        <w:t>
      21) осуществление контроля за правильностью классификации товаров в соответствии с Единой товарной номенклатурой внешнеэкономической деятельности ЕАЭС;</w:t>
      </w:r>
    </w:p>
    <w:bookmarkEnd w:id="18702"/>
    <w:bookmarkStart w:name="z18962" w:id="18703"/>
    <w:p>
      <w:pPr>
        <w:spacing w:after="0"/>
        <w:ind w:left="0"/>
        <w:jc w:val="both"/>
      </w:pPr>
      <w:r>
        <w:rPr>
          <w:rFonts w:ascii="Times New Roman"/>
          <w:b w:val="false"/>
          <w:i w:val="false"/>
          <w:color w:val="000000"/>
          <w:sz w:val="28"/>
        </w:rPr>
        <w:t>
      22) принятие решений и дача разъяснений о классификации отдельных видов товаров, обеспечение публикации решений о классификации отдельных видов товаров;</w:t>
      </w:r>
    </w:p>
    <w:bookmarkEnd w:id="18703"/>
    <w:bookmarkStart w:name="z18963" w:id="18704"/>
    <w:p>
      <w:pPr>
        <w:spacing w:after="0"/>
        <w:ind w:left="0"/>
        <w:jc w:val="both"/>
      </w:pPr>
      <w:r>
        <w:rPr>
          <w:rFonts w:ascii="Times New Roman"/>
          <w:b w:val="false"/>
          <w:i w:val="false"/>
          <w:color w:val="000000"/>
          <w:sz w:val="28"/>
        </w:rPr>
        <w:t>
      23) принятие решения о классификации товаров в несобранном или разобранном виде, в том числе в некомплектном или незавершенном виде, ввоз которых предполагается различными товарными партиями в течение определенного периода времени;</w:t>
      </w:r>
    </w:p>
    <w:bookmarkEnd w:id="18704"/>
    <w:bookmarkStart w:name="z18964" w:id="18705"/>
    <w:p>
      <w:pPr>
        <w:spacing w:after="0"/>
        <w:ind w:left="0"/>
        <w:jc w:val="both"/>
      </w:pPr>
      <w:r>
        <w:rPr>
          <w:rFonts w:ascii="Times New Roman"/>
          <w:b w:val="false"/>
          <w:i w:val="false"/>
          <w:color w:val="000000"/>
          <w:sz w:val="28"/>
        </w:rPr>
        <w:t>
      24) рассмотрение документов, определенных таможенным законодательством ЕАЭС и Республики Казахстан, на основании которых предоставляется освобождение от таможенных платежей и налогов;</w:t>
      </w:r>
    </w:p>
    <w:bookmarkEnd w:id="18705"/>
    <w:bookmarkStart w:name="z18965" w:id="18706"/>
    <w:p>
      <w:pPr>
        <w:spacing w:after="0"/>
        <w:ind w:left="0"/>
        <w:jc w:val="both"/>
      </w:pPr>
      <w:r>
        <w:rPr>
          <w:rFonts w:ascii="Times New Roman"/>
          <w:b w:val="false"/>
          <w:i w:val="false"/>
          <w:color w:val="000000"/>
          <w:sz w:val="28"/>
        </w:rPr>
        <w:t>
      25) осуществление контроля за уплатой таможенных пошлин, таможенных сборов, налогов, специальных, антидемпинговых, компенсационных пошлин, пеней, процентов;</w:t>
      </w:r>
    </w:p>
    <w:bookmarkEnd w:id="18706"/>
    <w:bookmarkStart w:name="z18966" w:id="18707"/>
    <w:p>
      <w:pPr>
        <w:spacing w:after="0"/>
        <w:ind w:left="0"/>
        <w:jc w:val="both"/>
      </w:pPr>
      <w:r>
        <w:rPr>
          <w:rFonts w:ascii="Times New Roman"/>
          <w:b w:val="false"/>
          <w:i w:val="false"/>
          <w:color w:val="000000"/>
          <w:sz w:val="28"/>
        </w:rPr>
        <w:t xml:space="preserve">
      26) проведение транспортного контроля в автомобильных, морских пунктах пропуска и в иных местах перемещения товаров через таможенную границу ЕАЭС; </w:t>
      </w:r>
    </w:p>
    <w:bookmarkEnd w:id="18707"/>
    <w:bookmarkStart w:name="z18967" w:id="18708"/>
    <w:p>
      <w:pPr>
        <w:spacing w:after="0"/>
        <w:ind w:left="0"/>
        <w:jc w:val="both"/>
      </w:pPr>
      <w:r>
        <w:rPr>
          <w:rFonts w:ascii="Times New Roman"/>
          <w:b w:val="false"/>
          <w:i w:val="false"/>
          <w:color w:val="000000"/>
          <w:sz w:val="28"/>
        </w:rPr>
        <w:t>
      27) осуществление таможенного контроля за перемещением через таможенную границу ЕАЭС товаров и транспортных средств;</w:t>
      </w:r>
    </w:p>
    <w:bookmarkEnd w:id="18708"/>
    <w:bookmarkStart w:name="z18968" w:id="18709"/>
    <w:p>
      <w:pPr>
        <w:spacing w:after="0"/>
        <w:ind w:left="0"/>
        <w:jc w:val="both"/>
      </w:pPr>
      <w:r>
        <w:rPr>
          <w:rFonts w:ascii="Times New Roman"/>
          <w:b w:val="false"/>
          <w:i w:val="false"/>
          <w:color w:val="000000"/>
          <w:sz w:val="28"/>
        </w:rPr>
        <w:t>
      28) обеспечение соблюдения мер таможенно-тарифного регулирования, запретов и ограничений, мер защиты внутреннего рынка в отношении товаров, перемещаемых через таможенную границу ЕАЭС;</w:t>
      </w:r>
    </w:p>
    <w:bookmarkEnd w:id="18709"/>
    <w:bookmarkStart w:name="z18969" w:id="18710"/>
    <w:p>
      <w:pPr>
        <w:spacing w:after="0"/>
        <w:ind w:left="0"/>
        <w:jc w:val="both"/>
      </w:pPr>
      <w:r>
        <w:rPr>
          <w:rFonts w:ascii="Times New Roman"/>
          <w:b w:val="false"/>
          <w:i w:val="false"/>
          <w:color w:val="000000"/>
          <w:sz w:val="28"/>
        </w:rPr>
        <w:t>
      29) обеспечение соблюдения прав и законных интересов лиц при перемещении такими лицами товаров через таможенную границу ЕАЭС и создание условий для ускорения товарооборота через таможенную границу ЕАЭС;</w:t>
      </w:r>
    </w:p>
    <w:bookmarkEnd w:id="18710"/>
    <w:bookmarkStart w:name="z18970" w:id="18711"/>
    <w:p>
      <w:pPr>
        <w:spacing w:after="0"/>
        <w:ind w:left="0"/>
        <w:jc w:val="both"/>
      </w:pPr>
      <w:r>
        <w:rPr>
          <w:rFonts w:ascii="Times New Roman"/>
          <w:b w:val="false"/>
          <w:i w:val="false"/>
          <w:color w:val="000000"/>
          <w:sz w:val="28"/>
        </w:rPr>
        <w:t>
      30) обеспечение в соответствии с международным договором государств-членов ЕАЭС мер по противодействию легализации (отмыванию) доходов, полученных преступным путем, и финансированию терроризма при осуществлении контроля за перемещением через таможенную границу ЕАЭС валюты государств-членов ЕАЭС, ценных бумаг и (или) валютных ценностей, дорожных чеков;</w:t>
      </w:r>
    </w:p>
    <w:bookmarkEnd w:id="18711"/>
    <w:bookmarkStart w:name="z18971" w:id="18712"/>
    <w:p>
      <w:pPr>
        <w:spacing w:after="0"/>
        <w:ind w:left="0"/>
        <w:jc w:val="both"/>
      </w:pPr>
      <w:r>
        <w:rPr>
          <w:rFonts w:ascii="Times New Roman"/>
          <w:b w:val="false"/>
          <w:i w:val="false"/>
          <w:color w:val="000000"/>
          <w:sz w:val="28"/>
        </w:rPr>
        <w:t>
      31) рассмотрение запросов и предложений по транзитным операциям от стран-членов Всемирной торговой организации в рамках Соглашения об упрощении процедур торговли (приложение к Марракешскому соглашению об учреждении Всемирной торговой организации от 15 апреля 1994 года, ратифицированному Законом Республики Казахстан от 12 октября 2015 года) (далее – СУПТ);</w:t>
      </w:r>
    </w:p>
    <w:bookmarkEnd w:id="18712"/>
    <w:bookmarkStart w:name="z18972" w:id="18713"/>
    <w:p>
      <w:pPr>
        <w:spacing w:after="0"/>
        <w:ind w:left="0"/>
        <w:jc w:val="both"/>
      </w:pPr>
      <w:r>
        <w:rPr>
          <w:rFonts w:ascii="Times New Roman"/>
          <w:b w:val="false"/>
          <w:i w:val="false"/>
          <w:color w:val="000000"/>
          <w:sz w:val="28"/>
        </w:rPr>
        <w:t>
      32) предоставление информации по запросам таможенных органов стран-членов Всемирной торговой организации в рамках СУПТ;</w:t>
      </w:r>
    </w:p>
    <w:bookmarkEnd w:id="18713"/>
    <w:bookmarkStart w:name="z18973" w:id="18714"/>
    <w:p>
      <w:pPr>
        <w:spacing w:after="0"/>
        <w:ind w:left="0"/>
        <w:jc w:val="both"/>
      </w:pPr>
      <w:r>
        <w:rPr>
          <w:rFonts w:ascii="Times New Roman"/>
          <w:b w:val="false"/>
          <w:i w:val="false"/>
          <w:color w:val="000000"/>
          <w:sz w:val="28"/>
        </w:rPr>
        <w:t>
      33) содействие в реализации единой торговой политики ЕАЭС;</w:t>
      </w:r>
    </w:p>
    <w:bookmarkEnd w:id="18714"/>
    <w:bookmarkStart w:name="z18974" w:id="18715"/>
    <w:p>
      <w:pPr>
        <w:spacing w:after="0"/>
        <w:ind w:left="0"/>
        <w:jc w:val="both"/>
      </w:pPr>
      <w:r>
        <w:rPr>
          <w:rFonts w:ascii="Times New Roman"/>
          <w:b w:val="false"/>
          <w:i w:val="false"/>
          <w:color w:val="000000"/>
          <w:sz w:val="28"/>
        </w:rPr>
        <w:t>
      34) осуществление таможенного контроля после выпуска товаров, а также принятие мер по взысканию задолженности по таможенным платежам, налогам, специальным, антидемпинговым, компенсационным пошлинам, пеней, процентов;</w:t>
      </w:r>
    </w:p>
    <w:bookmarkEnd w:id="18715"/>
    <w:bookmarkStart w:name="z18975" w:id="18716"/>
    <w:p>
      <w:pPr>
        <w:spacing w:after="0"/>
        <w:ind w:left="0"/>
        <w:jc w:val="both"/>
      </w:pPr>
      <w:r>
        <w:rPr>
          <w:rFonts w:ascii="Times New Roman"/>
          <w:b w:val="false"/>
          <w:i w:val="false"/>
          <w:color w:val="000000"/>
          <w:sz w:val="28"/>
        </w:rPr>
        <w:t>
      35) сотрудничество с таможенными органами и иными органами иностранных государств, и международными организациями в соответствии с международными договорами Республики Казахстан;</w:t>
      </w:r>
    </w:p>
    <w:bookmarkEnd w:id="18716"/>
    <w:bookmarkStart w:name="z18976" w:id="18717"/>
    <w:p>
      <w:pPr>
        <w:spacing w:after="0"/>
        <w:ind w:left="0"/>
        <w:jc w:val="both"/>
      </w:pPr>
      <w:r>
        <w:rPr>
          <w:rFonts w:ascii="Times New Roman"/>
          <w:b w:val="false"/>
          <w:i w:val="false"/>
          <w:color w:val="000000"/>
          <w:sz w:val="28"/>
        </w:rPr>
        <w:t>
      36) проведение радиационного контроля в пунктах пропуска и иных местах перемещения товаров через таможенную границу ЕАЭС;</w:t>
      </w:r>
    </w:p>
    <w:bookmarkEnd w:id="18717"/>
    <w:bookmarkStart w:name="z18977" w:id="18718"/>
    <w:p>
      <w:pPr>
        <w:spacing w:after="0"/>
        <w:ind w:left="0"/>
        <w:jc w:val="both"/>
      </w:pPr>
      <w:r>
        <w:rPr>
          <w:rFonts w:ascii="Times New Roman"/>
          <w:b w:val="false"/>
          <w:i w:val="false"/>
          <w:color w:val="000000"/>
          <w:sz w:val="28"/>
        </w:rPr>
        <w:t>
      37) организация проведения санитарно-карантинного контроля в автомобильных пунктах пропуска через таможенную границу ЕАЭС;</w:t>
      </w:r>
    </w:p>
    <w:bookmarkEnd w:id="18718"/>
    <w:bookmarkStart w:name="z18978" w:id="18719"/>
    <w:p>
      <w:pPr>
        <w:spacing w:after="0"/>
        <w:ind w:left="0"/>
        <w:jc w:val="both"/>
      </w:pPr>
      <w:r>
        <w:rPr>
          <w:rFonts w:ascii="Times New Roman"/>
          <w:b w:val="false"/>
          <w:i w:val="false"/>
          <w:color w:val="000000"/>
          <w:sz w:val="28"/>
        </w:rPr>
        <w:t>
      38) совершение таможенных операций и проведение таможенного контроля, в том числе в рамках оказания взаимной административной помощи;</w:t>
      </w:r>
    </w:p>
    <w:bookmarkEnd w:id="18719"/>
    <w:bookmarkStart w:name="z18979" w:id="18720"/>
    <w:p>
      <w:pPr>
        <w:spacing w:after="0"/>
        <w:ind w:left="0"/>
        <w:jc w:val="both"/>
      </w:pPr>
      <w:r>
        <w:rPr>
          <w:rFonts w:ascii="Times New Roman"/>
          <w:b w:val="false"/>
          <w:i w:val="false"/>
          <w:color w:val="000000"/>
          <w:sz w:val="28"/>
        </w:rPr>
        <w:t>
      39)осуществление экспортного контроля в соответствии с законодательством Республики Казахстан;</w:t>
      </w:r>
    </w:p>
    <w:bookmarkEnd w:id="18720"/>
    <w:bookmarkStart w:name="z18980" w:id="18721"/>
    <w:p>
      <w:pPr>
        <w:spacing w:after="0"/>
        <w:ind w:left="0"/>
        <w:jc w:val="both"/>
      </w:pPr>
      <w:r>
        <w:rPr>
          <w:rFonts w:ascii="Times New Roman"/>
          <w:b w:val="false"/>
          <w:i w:val="false"/>
          <w:color w:val="000000"/>
          <w:sz w:val="28"/>
        </w:rPr>
        <w:t>
      40) организация и проведение подготовки, переподготовки и повышения квалификации кадров органов государственных доходов;</w:t>
      </w:r>
    </w:p>
    <w:bookmarkEnd w:id="18721"/>
    <w:bookmarkStart w:name="z18981" w:id="18722"/>
    <w:p>
      <w:pPr>
        <w:spacing w:after="0"/>
        <w:ind w:left="0"/>
        <w:jc w:val="both"/>
      </w:pPr>
      <w:r>
        <w:rPr>
          <w:rFonts w:ascii="Times New Roman"/>
          <w:b w:val="false"/>
          <w:i w:val="false"/>
          <w:color w:val="000000"/>
          <w:sz w:val="28"/>
        </w:rPr>
        <w:t>
      41) обеспечение безопасности деятельности органов государственных доходов, защита должностных лиц органов государственных доходов и членов их семей от противоправных действий в соответствии с законодательством Республики Казахстан;</w:t>
      </w:r>
    </w:p>
    <w:bookmarkEnd w:id="18722"/>
    <w:bookmarkStart w:name="z18982" w:id="18723"/>
    <w:p>
      <w:pPr>
        <w:spacing w:after="0"/>
        <w:ind w:left="0"/>
        <w:jc w:val="both"/>
      </w:pPr>
      <w:r>
        <w:rPr>
          <w:rFonts w:ascii="Times New Roman"/>
          <w:b w:val="false"/>
          <w:i w:val="false"/>
          <w:color w:val="000000"/>
          <w:sz w:val="28"/>
        </w:rPr>
        <w:t>
      42) осуществление сбора и анализа информации о совершении правонарушений в сфере таможенного дела;</w:t>
      </w:r>
    </w:p>
    <w:bookmarkEnd w:id="18723"/>
    <w:bookmarkStart w:name="z18983" w:id="18724"/>
    <w:p>
      <w:pPr>
        <w:spacing w:after="0"/>
        <w:ind w:left="0"/>
        <w:jc w:val="both"/>
      </w:pPr>
      <w:r>
        <w:rPr>
          <w:rFonts w:ascii="Times New Roman"/>
          <w:b w:val="false"/>
          <w:i w:val="false"/>
          <w:color w:val="000000"/>
          <w:sz w:val="28"/>
        </w:rPr>
        <w:t>
      43) осуществление деятельности по оценке и управлению рисками;</w:t>
      </w:r>
    </w:p>
    <w:bookmarkEnd w:id="18724"/>
    <w:bookmarkStart w:name="z18984" w:id="18725"/>
    <w:p>
      <w:pPr>
        <w:spacing w:after="0"/>
        <w:ind w:left="0"/>
        <w:jc w:val="both"/>
      </w:pPr>
      <w:r>
        <w:rPr>
          <w:rFonts w:ascii="Times New Roman"/>
          <w:b w:val="false"/>
          <w:i w:val="false"/>
          <w:color w:val="000000"/>
          <w:sz w:val="28"/>
        </w:rPr>
        <w:t>
      44) консультирование заинтересованных лиц по вопросам, применения таможенного законодательства ЕАЭС и (или) Республики Казахстан и иным вопросам, входящим в компетенцию органов государственных доходов, на безвозмездной основе;</w:t>
      </w:r>
    </w:p>
    <w:bookmarkEnd w:id="18725"/>
    <w:bookmarkStart w:name="z18985" w:id="18726"/>
    <w:p>
      <w:pPr>
        <w:spacing w:after="0"/>
        <w:ind w:left="0"/>
        <w:jc w:val="both"/>
      </w:pPr>
      <w:r>
        <w:rPr>
          <w:rFonts w:ascii="Times New Roman"/>
          <w:b w:val="false"/>
          <w:i w:val="false"/>
          <w:color w:val="000000"/>
          <w:sz w:val="28"/>
        </w:rPr>
        <w:t>
      45) обеспечение своевременного, объективного и всестороннего рассмотрения обращений и представления ответов или совершения соответствующих действий с учетом поступающих запросов и предложений в сфере таможенного дела;</w:t>
      </w:r>
    </w:p>
    <w:bookmarkEnd w:id="18726"/>
    <w:bookmarkStart w:name="z18986" w:id="18727"/>
    <w:p>
      <w:pPr>
        <w:spacing w:after="0"/>
        <w:ind w:left="0"/>
        <w:jc w:val="both"/>
      </w:pPr>
      <w:r>
        <w:rPr>
          <w:rFonts w:ascii="Times New Roman"/>
          <w:b w:val="false"/>
          <w:i w:val="false"/>
          <w:color w:val="000000"/>
          <w:sz w:val="28"/>
        </w:rPr>
        <w:t>
      46)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8727"/>
    <w:bookmarkStart w:name="z18987" w:id="18728"/>
    <w:p>
      <w:pPr>
        <w:spacing w:after="0"/>
        <w:ind w:left="0"/>
        <w:jc w:val="both"/>
      </w:pPr>
      <w:r>
        <w:rPr>
          <w:rFonts w:ascii="Times New Roman"/>
          <w:b w:val="false"/>
          <w:i w:val="false"/>
          <w:color w:val="000000"/>
          <w:sz w:val="28"/>
        </w:rPr>
        <w:t>
      47) использование системы управления рисками;</w:t>
      </w:r>
    </w:p>
    <w:bookmarkEnd w:id="18728"/>
    <w:bookmarkStart w:name="z18988" w:id="18729"/>
    <w:p>
      <w:pPr>
        <w:spacing w:after="0"/>
        <w:ind w:left="0"/>
        <w:jc w:val="both"/>
      </w:pPr>
      <w:r>
        <w:rPr>
          <w:rFonts w:ascii="Times New Roman"/>
          <w:b w:val="false"/>
          <w:i w:val="false"/>
          <w:color w:val="000000"/>
          <w:sz w:val="28"/>
        </w:rPr>
        <w:t>
      48) обеспечение полноты взимания и своевременности перечисления в бюджет таможенных платежей, налогов, специальных, антидемпинговых, компенсационных пошлин;</w:t>
      </w:r>
    </w:p>
    <w:bookmarkEnd w:id="18729"/>
    <w:bookmarkStart w:name="z18989" w:id="18730"/>
    <w:p>
      <w:pPr>
        <w:spacing w:after="0"/>
        <w:ind w:left="0"/>
        <w:jc w:val="both"/>
      </w:pPr>
      <w:r>
        <w:rPr>
          <w:rFonts w:ascii="Times New Roman"/>
          <w:b w:val="false"/>
          <w:i w:val="false"/>
          <w:color w:val="000000"/>
          <w:sz w:val="28"/>
        </w:rPr>
        <w:t>
      49) участие в совершенствовании и реализации таможенного регулирования в Республике Казахстан;</w:t>
      </w:r>
    </w:p>
    <w:bookmarkEnd w:id="18730"/>
    <w:bookmarkStart w:name="z18990" w:id="18731"/>
    <w:p>
      <w:pPr>
        <w:spacing w:after="0"/>
        <w:ind w:left="0"/>
        <w:jc w:val="both"/>
      </w:pPr>
      <w:r>
        <w:rPr>
          <w:rFonts w:ascii="Times New Roman"/>
          <w:b w:val="false"/>
          <w:i w:val="false"/>
          <w:color w:val="000000"/>
          <w:sz w:val="28"/>
        </w:rPr>
        <w:t>
      50) остановка на Государственной границе Республики Казахстан, не совпадающей с таможенной границей ЕАЭС, транспортных средств, в том числе осуществляющих международные перевозки товаров;</w:t>
      </w:r>
    </w:p>
    <w:bookmarkEnd w:id="18731"/>
    <w:bookmarkStart w:name="z18991" w:id="18732"/>
    <w:p>
      <w:pPr>
        <w:spacing w:after="0"/>
        <w:ind w:left="0"/>
        <w:jc w:val="both"/>
      </w:pPr>
      <w:r>
        <w:rPr>
          <w:rFonts w:ascii="Times New Roman"/>
          <w:b w:val="false"/>
          <w:i w:val="false"/>
          <w:color w:val="000000"/>
          <w:sz w:val="28"/>
        </w:rPr>
        <w:t>
      51) запрос и получение от перевозчика или от лица, осуществляющего перемещение товаров через Государственную границу Республики Казахстан, не совпадающую с таможенной границей ЕАЭС, необходимой информации, а также документов и сведений, касающихся перемещаемых товаров;</w:t>
      </w:r>
    </w:p>
    <w:bookmarkEnd w:id="18732"/>
    <w:bookmarkStart w:name="z18992" w:id="18733"/>
    <w:p>
      <w:pPr>
        <w:spacing w:after="0"/>
        <w:ind w:left="0"/>
        <w:jc w:val="both"/>
      </w:pPr>
      <w:r>
        <w:rPr>
          <w:rFonts w:ascii="Times New Roman"/>
          <w:b w:val="false"/>
          <w:i w:val="false"/>
          <w:color w:val="000000"/>
          <w:sz w:val="28"/>
        </w:rPr>
        <w:t>
      52) осуществление контроля за соблюдением запретов и ограничений в отношении отдельных видов товаров, перемещаемых через Государственную границу Республики Казахстан, не совпадающую с таможенной границей ЕАЭС;</w:t>
      </w:r>
    </w:p>
    <w:bookmarkEnd w:id="18733"/>
    <w:bookmarkStart w:name="z18993" w:id="18734"/>
    <w:p>
      <w:pPr>
        <w:spacing w:after="0"/>
        <w:ind w:left="0"/>
        <w:jc w:val="both"/>
      </w:pPr>
      <w:r>
        <w:rPr>
          <w:rFonts w:ascii="Times New Roman"/>
          <w:b w:val="false"/>
          <w:i w:val="false"/>
          <w:color w:val="000000"/>
          <w:sz w:val="28"/>
        </w:rPr>
        <w:t>
      53) осуществление в пределах компетенции маркировки и прослеживаемости товаров;</w:t>
      </w:r>
    </w:p>
    <w:bookmarkEnd w:id="18734"/>
    <w:bookmarkStart w:name="z18994" w:id="18735"/>
    <w:p>
      <w:pPr>
        <w:spacing w:after="0"/>
        <w:ind w:left="0"/>
        <w:jc w:val="both"/>
      </w:pPr>
      <w:r>
        <w:rPr>
          <w:rFonts w:ascii="Times New Roman"/>
          <w:b w:val="false"/>
          <w:i w:val="false"/>
          <w:color w:val="000000"/>
          <w:sz w:val="28"/>
        </w:rPr>
        <w:t>
      54) осуществление в пределах своей компетенции мониторинга оборота товаров, подлежащих маркировке и прослеживаемости, в том числе во взаимной торговле с государствами-членами ЕАЭС;</w:t>
      </w:r>
    </w:p>
    <w:bookmarkEnd w:id="18735"/>
    <w:bookmarkStart w:name="z18995" w:id="18736"/>
    <w:p>
      <w:pPr>
        <w:spacing w:after="0"/>
        <w:ind w:left="0"/>
        <w:jc w:val="both"/>
      </w:pPr>
      <w:r>
        <w:rPr>
          <w:rFonts w:ascii="Times New Roman"/>
          <w:b w:val="false"/>
          <w:i w:val="false"/>
          <w:color w:val="000000"/>
          <w:sz w:val="28"/>
        </w:rPr>
        <w:t>
      55) реализация в пределах своей компетенции государственной политики в сфере создания и функционирования специальных экономических и индустриальных зон;</w:t>
      </w:r>
    </w:p>
    <w:bookmarkEnd w:id="18736"/>
    <w:bookmarkStart w:name="z18996" w:id="18737"/>
    <w:p>
      <w:pPr>
        <w:spacing w:after="0"/>
        <w:ind w:left="0"/>
        <w:jc w:val="both"/>
      </w:pPr>
      <w:r>
        <w:rPr>
          <w:rFonts w:ascii="Times New Roman"/>
          <w:b w:val="false"/>
          <w:i w:val="false"/>
          <w:color w:val="000000"/>
          <w:sz w:val="28"/>
        </w:rPr>
        <w:t>
      56) представление в пределах своей компетенции информации и разъяснений по вопросам трансфертного ценообразования;</w:t>
      </w:r>
    </w:p>
    <w:bookmarkEnd w:id="18737"/>
    <w:bookmarkStart w:name="z18997" w:id="18738"/>
    <w:p>
      <w:pPr>
        <w:spacing w:after="0"/>
        <w:ind w:left="0"/>
        <w:jc w:val="both"/>
      </w:pPr>
      <w:r>
        <w:rPr>
          <w:rFonts w:ascii="Times New Roman"/>
          <w:b w:val="false"/>
          <w:i w:val="false"/>
          <w:color w:val="000000"/>
          <w:sz w:val="28"/>
        </w:rPr>
        <w:t>
      57) проведение проверок по вопросам трансфертного ценообразования в случаях, предусмотренных Законом Республики Казахстан "О трансфертном ценообразовании";</w:t>
      </w:r>
    </w:p>
    <w:bookmarkEnd w:id="18738"/>
    <w:bookmarkStart w:name="z18998" w:id="18739"/>
    <w:p>
      <w:pPr>
        <w:spacing w:after="0"/>
        <w:ind w:left="0"/>
        <w:jc w:val="both"/>
      </w:pPr>
      <w:r>
        <w:rPr>
          <w:rFonts w:ascii="Times New Roman"/>
          <w:b w:val="false"/>
          <w:i w:val="false"/>
          <w:color w:val="000000"/>
          <w:sz w:val="28"/>
        </w:rPr>
        <w:t>
      58)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8739"/>
    <w:bookmarkStart w:name="z18999" w:id="18740"/>
    <w:p>
      <w:pPr>
        <w:spacing w:after="0"/>
        <w:ind w:left="0"/>
        <w:jc w:val="both"/>
      </w:pPr>
      <w:r>
        <w:rPr>
          <w:rFonts w:ascii="Times New Roman"/>
          <w:b w:val="false"/>
          <w:i w:val="false"/>
          <w:color w:val="000000"/>
          <w:sz w:val="28"/>
        </w:rPr>
        <w:t>
      59) обеспечение повышения качества, доступность оказания государственных услуг;</w:t>
      </w:r>
    </w:p>
    <w:bookmarkEnd w:id="18740"/>
    <w:bookmarkStart w:name="z19000" w:id="18741"/>
    <w:p>
      <w:pPr>
        <w:spacing w:after="0"/>
        <w:ind w:left="0"/>
        <w:jc w:val="both"/>
      </w:pPr>
      <w:r>
        <w:rPr>
          <w:rFonts w:ascii="Times New Roman"/>
          <w:b w:val="false"/>
          <w:i w:val="false"/>
          <w:color w:val="000000"/>
          <w:sz w:val="28"/>
        </w:rPr>
        <w:t>
      60) обеспечение информированности услугополучателей в доступной форме о порядке оказания государственных услуг;</w:t>
      </w:r>
    </w:p>
    <w:bookmarkEnd w:id="18741"/>
    <w:bookmarkStart w:name="z19001" w:id="18742"/>
    <w:p>
      <w:pPr>
        <w:spacing w:after="0"/>
        <w:ind w:left="0"/>
        <w:jc w:val="both"/>
      </w:pPr>
      <w:r>
        <w:rPr>
          <w:rFonts w:ascii="Times New Roman"/>
          <w:b w:val="false"/>
          <w:i w:val="false"/>
          <w:color w:val="000000"/>
          <w:sz w:val="28"/>
        </w:rPr>
        <w:t>
      61) рассмотрение обращений услугополучателей по вопросам оказания государственных услуг;</w:t>
      </w:r>
    </w:p>
    <w:bookmarkEnd w:id="18742"/>
    <w:bookmarkStart w:name="z19002" w:id="18743"/>
    <w:p>
      <w:pPr>
        <w:spacing w:after="0"/>
        <w:ind w:left="0"/>
        <w:jc w:val="both"/>
      </w:pPr>
      <w:r>
        <w:rPr>
          <w:rFonts w:ascii="Times New Roman"/>
          <w:b w:val="false"/>
          <w:i w:val="false"/>
          <w:color w:val="000000"/>
          <w:sz w:val="28"/>
        </w:rPr>
        <w:t>
      62) принятие мер, направленных на восстановление нарушенных прав, свобод и законных интересов услугополучателей;</w:t>
      </w:r>
    </w:p>
    <w:bookmarkEnd w:id="18743"/>
    <w:bookmarkStart w:name="z19003" w:id="18744"/>
    <w:p>
      <w:pPr>
        <w:spacing w:after="0"/>
        <w:ind w:left="0"/>
        <w:jc w:val="both"/>
      </w:pPr>
      <w:r>
        <w:rPr>
          <w:rFonts w:ascii="Times New Roman"/>
          <w:b w:val="false"/>
          <w:i w:val="false"/>
          <w:color w:val="000000"/>
          <w:sz w:val="28"/>
        </w:rPr>
        <w:t>
      63) обеспечение повышения квалификации работников в сфере оказания государственных услуг, общения с инвалидами;</w:t>
      </w:r>
    </w:p>
    <w:bookmarkEnd w:id="18744"/>
    <w:bookmarkStart w:name="z19004" w:id="18745"/>
    <w:p>
      <w:pPr>
        <w:spacing w:after="0"/>
        <w:ind w:left="0"/>
        <w:jc w:val="both"/>
      </w:pPr>
      <w:r>
        <w:rPr>
          <w:rFonts w:ascii="Times New Roman"/>
          <w:b w:val="false"/>
          <w:i w:val="false"/>
          <w:color w:val="000000"/>
          <w:sz w:val="28"/>
        </w:rPr>
        <w:t>
      64) предоставление информаций о порядке оказания государственных услуг в Единый контакт-центр;</w:t>
      </w:r>
    </w:p>
    <w:bookmarkEnd w:id="18745"/>
    <w:bookmarkStart w:name="z19005" w:id="18746"/>
    <w:p>
      <w:pPr>
        <w:spacing w:after="0"/>
        <w:ind w:left="0"/>
        <w:jc w:val="both"/>
      </w:pPr>
      <w:r>
        <w:rPr>
          <w:rFonts w:ascii="Times New Roman"/>
          <w:b w:val="false"/>
          <w:i w:val="false"/>
          <w:color w:val="000000"/>
          <w:sz w:val="28"/>
        </w:rPr>
        <w:t>
      65) проведение внутреннего контроля за качеством оказания государственных услуг в соответствии с законодательством Республики Казахстан;</w:t>
      </w:r>
    </w:p>
    <w:bookmarkEnd w:id="18746"/>
    <w:bookmarkStart w:name="z19006" w:id="18747"/>
    <w:p>
      <w:pPr>
        <w:spacing w:after="0"/>
        <w:ind w:left="0"/>
        <w:jc w:val="both"/>
      </w:pPr>
      <w:r>
        <w:rPr>
          <w:rFonts w:ascii="Times New Roman"/>
          <w:b w:val="false"/>
          <w:i w:val="false"/>
          <w:color w:val="000000"/>
          <w:sz w:val="28"/>
        </w:rPr>
        <w:t>
      66) обеспечение соблюдения услугодателями подзаконных нормативных правовых актов, определяющих порядок оказания государственных услуг;</w:t>
      </w:r>
    </w:p>
    <w:bookmarkEnd w:id="18747"/>
    <w:bookmarkStart w:name="z19007" w:id="18748"/>
    <w:p>
      <w:pPr>
        <w:spacing w:after="0"/>
        <w:ind w:left="0"/>
        <w:jc w:val="both"/>
      </w:pPr>
      <w:r>
        <w:rPr>
          <w:rFonts w:ascii="Times New Roman"/>
          <w:b w:val="false"/>
          <w:i w:val="false"/>
          <w:color w:val="000000"/>
          <w:sz w:val="28"/>
        </w:rPr>
        <w:t>
      67)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8748"/>
    <w:bookmarkStart w:name="z19008" w:id="18749"/>
    <w:p>
      <w:pPr>
        <w:spacing w:after="0"/>
        <w:ind w:left="0"/>
        <w:jc w:val="both"/>
      </w:pPr>
      <w:r>
        <w:rPr>
          <w:rFonts w:ascii="Times New Roman"/>
          <w:b w:val="false"/>
          <w:i w:val="false"/>
          <w:color w:val="000000"/>
          <w:sz w:val="28"/>
        </w:rPr>
        <w:t>
      68)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8749"/>
    <w:bookmarkStart w:name="z19009" w:id="18750"/>
    <w:p>
      <w:pPr>
        <w:spacing w:after="0"/>
        <w:ind w:left="0"/>
        <w:jc w:val="both"/>
      </w:pPr>
      <w:r>
        <w:rPr>
          <w:rFonts w:ascii="Times New Roman"/>
          <w:b w:val="false"/>
          <w:i w:val="false"/>
          <w:color w:val="000000"/>
          <w:sz w:val="28"/>
        </w:rPr>
        <w:t>
      69) осуществление контроля за соблюдением минимальных цен при реализации алкогольной продукции и табачных изделий;</w:t>
      </w:r>
    </w:p>
    <w:bookmarkEnd w:id="18750"/>
    <w:bookmarkStart w:name="z19010" w:id="18751"/>
    <w:p>
      <w:pPr>
        <w:spacing w:after="0"/>
        <w:ind w:left="0"/>
        <w:jc w:val="both"/>
      </w:pPr>
      <w:r>
        <w:rPr>
          <w:rFonts w:ascii="Times New Roman"/>
          <w:b w:val="false"/>
          <w:i w:val="false"/>
          <w:color w:val="000000"/>
          <w:sz w:val="28"/>
        </w:rPr>
        <w:t>
      70) выдача лицензии на хранение, оптовую и розничную реализацию этилового спирта и алкогольной продукции;</w:t>
      </w:r>
    </w:p>
    <w:bookmarkEnd w:id="18751"/>
    <w:bookmarkStart w:name="z19011" w:id="18752"/>
    <w:p>
      <w:pPr>
        <w:spacing w:after="0"/>
        <w:ind w:left="0"/>
        <w:jc w:val="both"/>
      </w:pPr>
      <w:r>
        <w:rPr>
          <w:rFonts w:ascii="Times New Roman"/>
          <w:b w:val="false"/>
          <w:i w:val="false"/>
          <w:color w:val="000000"/>
          <w:sz w:val="28"/>
        </w:rPr>
        <w:t>
      71) ведение контроля, учета и анализа балансов объемов производства и оборота табачных изделий;</w:t>
      </w:r>
    </w:p>
    <w:bookmarkEnd w:id="18752"/>
    <w:bookmarkStart w:name="z19012" w:id="18753"/>
    <w:p>
      <w:pPr>
        <w:spacing w:after="0"/>
        <w:ind w:left="0"/>
        <w:jc w:val="both"/>
      </w:pPr>
      <w:r>
        <w:rPr>
          <w:rFonts w:ascii="Times New Roman"/>
          <w:b w:val="false"/>
          <w:i w:val="false"/>
          <w:color w:val="000000"/>
          <w:sz w:val="28"/>
        </w:rPr>
        <w:t>
      72) осуществление контроля за производством и оборотом этилового спирта и алкогольной продукции;</w:t>
      </w:r>
    </w:p>
    <w:bookmarkEnd w:id="18753"/>
    <w:bookmarkStart w:name="z19013" w:id="18754"/>
    <w:p>
      <w:pPr>
        <w:spacing w:after="0"/>
        <w:ind w:left="0"/>
        <w:jc w:val="both"/>
      </w:pPr>
      <w:r>
        <w:rPr>
          <w:rFonts w:ascii="Times New Roman"/>
          <w:b w:val="false"/>
          <w:i w:val="false"/>
          <w:color w:val="000000"/>
          <w:sz w:val="28"/>
        </w:rPr>
        <w:t>
      73) взаимодействие с центральными и местными государственными органами по осуществлению контроля над производством и оборотом этилового спирта, алкогольной продукции, табачных изделий, а также оборотом отдельных видов нефтепродуктов и биотоплива;</w:t>
      </w:r>
    </w:p>
    <w:bookmarkEnd w:id="18754"/>
    <w:bookmarkStart w:name="z19014" w:id="18755"/>
    <w:p>
      <w:pPr>
        <w:spacing w:after="0"/>
        <w:ind w:left="0"/>
        <w:jc w:val="both"/>
      </w:pPr>
      <w:r>
        <w:rPr>
          <w:rFonts w:ascii="Times New Roman"/>
          <w:b w:val="false"/>
          <w:i w:val="false"/>
          <w:color w:val="000000"/>
          <w:sz w:val="28"/>
        </w:rPr>
        <w:t>
      74) осуществление государственного контроля в области оборота нефтепродуктов и биотоплива;</w:t>
      </w:r>
    </w:p>
    <w:bookmarkEnd w:id="18755"/>
    <w:bookmarkStart w:name="z19015" w:id="18756"/>
    <w:p>
      <w:pPr>
        <w:spacing w:after="0"/>
        <w:ind w:left="0"/>
        <w:jc w:val="both"/>
      </w:pPr>
      <w:r>
        <w:rPr>
          <w:rFonts w:ascii="Times New Roman"/>
          <w:b w:val="false"/>
          <w:i w:val="false"/>
          <w:color w:val="000000"/>
          <w:sz w:val="28"/>
        </w:rPr>
        <w:t>
      75) осуществление камерального контроля за оборотом нефтепродуктов;</w:t>
      </w:r>
    </w:p>
    <w:bookmarkEnd w:id="18756"/>
    <w:bookmarkStart w:name="z19016" w:id="18757"/>
    <w:p>
      <w:pPr>
        <w:spacing w:after="0"/>
        <w:ind w:left="0"/>
        <w:jc w:val="both"/>
      </w:pPr>
      <w:r>
        <w:rPr>
          <w:rFonts w:ascii="Times New Roman"/>
          <w:b w:val="false"/>
          <w:i w:val="false"/>
          <w:color w:val="000000"/>
          <w:sz w:val="28"/>
        </w:rPr>
        <w:t>
      76) реализация государственной политики в области государственного регулирования оборота нефтепродуктов в пределах своей компетенции;</w:t>
      </w:r>
    </w:p>
    <w:bookmarkEnd w:id="18757"/>
    <w:bookmarkStart w:name="z19017" w:id="18758"/>
    <w:p>
      <w:pPr>
        <w:spacing w:after="0"/>
        <w:ind w:left="0"/>
        <w:jc w:val="both"/>
      </w:pPr>
      <w:r>
        <w:rPr>
          <w:rFonts w:ascii="Times New Roman"/>
          <w:b w:val="false"/>
          <w:i w:val="false"/>
          <w:color w:val="000000"/>
          <w:sz w:val="28"/>
        </w:rPr>
        <w:t xml:space="preserve">
      77) осуществление камерального контроля оборота биотоплива; </w:t>
      </w:r>
    </w:p>
    <w:bookmarkEnd w:id="18758"/>
    <w:bookmarkStart w:name="z19018" w:id="18759"/>
    <w:p>
      <w:pPr>
        <w:spacing w:after="0"/>
        <w:ind w:left="0"/>
        <w:jc w:val="both"/>
      </w:pPr>
      <w:r>
        <w:rPr>
          <w:rFonts w:ascii="Times New Roman"/>
          <w:b w:val="false"/>
          <w:i w:val="false"/>
          <w:color w:val="000000"/>
          <w:sz w:val="28"/>
        </w:rPr>
        <w:t>
      78) рассмотрение обращений физических и юридических лиц в пределах компетенции в установленном законодательством порядке;</w:t>
      </w:r>
    </w:p>
    <w:bookmarkEnd w:id="18759"/>
    <w:bookmarkStart w:name="z19019" w:id="18760"/>
    <w:p>
      <w:pPr>
        <w:spacing w:after="0"/>
        <w:ind w:left="0"/>
        <w:jc w:val="both"/>
      </w:pPr>
      <w:r>
        <w:rPr>
          <w:rFonts w:ascii="Times New Roman"/>
          <w:b w:val="false"/>
          <w:i w:val="false"/>
          <w:color w:val="000000"/>
          <w:sz w:val="28"/>
        </w:rPr>
        <w:t>
      79) назначение реабилитационным или банкротным управляющим кандидатуры, представленной собранием кредиторов;</w:t>
      </w:r>
    </w:p>
    <w:bookmarkEnd w:id="18760"/>
    <w:bookmarkStart w:name="z19020" w:id="18761"/>
    <w:p>
      <w:pPr>
        <w:spacing w:after="0"/>
        <w:ind w:left="0"/>
        <w:jc w:val="both"/>
      </w:pPr>
      <w:r>
        <w:rPr>
          <w:rFonts w:ascii="Times New Roman"/>
          <w:b w:val="false"/>
          <w:i w:val="false"/>
          <w:color w:val="000000"/>
          <w:sz w:val="28"/>
        </w:rPr>
        <w:t>
      80) размещение на интернет-ресурсе реестра требований кредиторов;</w:t>
      </w:r>
    </w:p>
    <w:bookmarkEnd w:id="18761"/>
    <w:bookmarkStart w:name="z19021" w:id="18762"/>
    <w:p>
      <w:pPr>
        <w:spacing w:after="0"/>
        <w:ind w:left="0"/>
        <w:jc w:val="both"/>
      </w:pPr>
      <w:r>
        <w:rPr>
          <w:rFonts w:ascii="Times New Roman"/>
          <w:b w:val="false"/>
          <w:i w:val="false"/>
          <w:color w:val="000000"/>
          <w:sz w:val="28"/>
        </w:rPr>
        <w:t>
      81) разработка предложений по установлению особых условий и порядка реализации имущественной массы и дополнительных требований к покупателям объектов имущественной массы при банкротстве организаций и индивидуальных предпринимателей, являющихся субъектами естественной монополии или субъектами рынка, занимающих доминирующее или монопольное положение на соответствующем товарном рынке либо имеющих важное стратегическое значение для экономики республики, способных оказать влияние на жизнь, здоровье граждан, национальную безопасность или окружающую среду, в том числе организаций, пакеты акций (доли участия) которых отнесены к стратегическим объектам в соответствии с законодательством Республики Казахстан, а также признанных банкротами по инициативе государства, для которых подобный порядок предусмотрен законодательством Республики Казахстан о реабилитации и банкротстве;</w:t>
      </w:r>
    </w:p>
    <w:bookmarkEnd w:id="18762"/>
    <w:bookmarkStart w:name="z19022" w:id="18763"/>
    <w:p>
      <w:pPr>
        <w:spacing w:after="0"/>
        <w:ind w:left="0"/>
        <w:jc w:val="both"/>
      </w:pPr>
      <w:r>
        <w:rPr>
          <w:rFonts w:ascii="Times New Roman"/>
          <w:b w:val="false"/>
          <w:i w:val="false"/>
          <w:color w:val="000000"/>
          <w:sz w:val="28"/>
        </w:rPr>
        <w:t>
      82) рассмотрение текущей информации реабилитационного управляющего о ходе осуществления реабилитационной процедуры, временного управляющего о ходе осуществления сбора сведений о финансовом состоянии должника и процедуры банкротства, банкротного управляющего о ходе проведения процедуры банкротства;</w:t>
      </w:r>
    </w:p>
    <w:bookmarkEnd w:id="18763"/>
    <w:bookmarkStart w:name="z19023" w:id="18764"/>
    <w:p>
      <w:pPr>
        <w:spacing w:after="0"/>
        <w:ind w:left="0"/>
        <w:jc w:val="both"/>
      </w:pPr>
      <w:r>
        <w:rPr>
          <w:rFonts w:ascii="Times New Roman"/>
          <w:b w:val="false"/>
          <w:i w:val="false"/>
          <w:color w:val="000000"/>
          <w:sz w:val="28"/>
        </w:rPr>
        <w:t>
      83) контроль за перемещением продукции через Государственную границу Республики Казахстан;</w:t>
      </w:r>
    </w:p>
    <w:bookmarkEnd w:id="18764"/>
    <w:bookmarkStart w:name="z19024" w:id="18765"/>
    <w:p>
      <w:pPr>
        <w:spacing w:after="0"/>
        <w:ind w:left="0"/>
        <w:jc w:val="both"/>
      </w:pPr>
      <w:r>
        <w:rPr>
          <w:rFonts w:ascii="Times New Roman"/>
          <w:b w:val="false"/>
          <w:i w:val="false"/>
          <w:color w:val="000000"/>
          <w:sz w:val="28"/>
        </w:rPr>
        <w:t>
      84)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8765"/>
    <w:bookmarkStart w:name="z19025" w:id="18766"/>
    <w:p>
      <w:pPr>
        <w:spacing w:after="0"/>
        <w:ind w:left="0"/>
        <w:jc w:val="both"/>
      </w:pPr>
      <w:r>
        <w:rPr>
          <w:rFonts w:ascii="Times New Roman"/>
          <w:b w:val="false"/>
          <w:i w:val="false"/>
          <w:color w:val="000000"/>
          <w:sz w:val="28"/>
        </w:rPr>
        <w:t>
      85)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8766"/>
    <w:bookmarkStart w:name="z19026" w:id="18767"/>
    <w:p>
      <w:pPr>
        <w:spacing w:after="0"/>
        <w:ind w:left="0"/>
        <w:jc w:val="both"/>
      </w:pPr>
      <w:r>
        <w:rPr>
          <w:rFonts w:ascii="Times New Roman"/>
          <w:b w:val="false"/>
          <w:i w:val="false"/>
          <w:color w:val="000000"/>
          <w:sz w:val="28"/>
        </w:rPr>
        <w:t>
      86)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8767"/>
    <w:bookmarkStart w:name="z19027" w:id="18768"/>
    <w:p>
      <w:pPr>
        <w:spacing w:after="0"/>
        <w:ind w:left="0"/>
        <w:jc w:val="both"/>
      </w:pPr>
      <w:r>
        <w:rPr>
          <w:rFonts w:ascii="Times New Roman"/>
          <w:b w:val="false"/>
          <w:i w:val="false"/>
          <w:color w:val="000000"/>
          <w:sz w:val="28"/>
        </w:rPr>
        <w:t>
      87) отстранение реабилитационного и банкротного управляющих;</w:t>
      </w:r>
    </w:p>
    <w:bookmarkEnd w:id="18768"/>
    <w:bookmarkStart w:name="z19028" w:id="18769"/>
    <w:p>
      <w:pPr>
        <w:spacing w:after="0"/>
        <w:ind w:left="0"/>
        <w:jc w:val="both"/>
      </w:pPr>
      <w:r>
        <w:rPr>
          <w:rFonts w:ascii="Times New Roman"/>
          <w:b w:val="false"/>
          <w:i w:val="false"/>
          <w:color w:val="000000"/>
          <w:sz w:val="28"/>
        </w:rPr>
        <w:t xml:space="preserve">
      88) осуществление контроля за соблюдением порядка проведения электронного аукциона по продаже имущества должника; </w:t>
      </w:r>
    </w:p>
    <w:bookmarkEnd w:id="18769"/>
    <w:bookmarkStart w:name="z19029" w:id="18770"/>
    <w:p>
      <w:pPr>
        <w:spacing w:after="0"/>
        <w:ind w:left="0"/>
        <w:jc w:val="both"/>
      </w:pPr>
      <w:r>
        <w:rPr>
          <w:rFonts w:ascii="Times New Roman"/>
          <w:b w:val="false"/>
          <w:i w:val="false"/>
          <w:color w:val="000000"/>
          <w:sz w:val="28"/>
        </w:rPr>
        <w:t>
      89) принятие мер по выявлению сделок, совершенных при обстоятельствах, в соответствии со статьей 7 Закона Республики Казахстан "О реабилитации и банкротстве";</w:t>
      </w:r>
    </w:p>
    <w:bookmarkEnd w:id="18770"/>
    <w:bookmarkStart w:name="z19030" w:id="18771"/>
    <w:p>
      <w:pPr>
        <w:spacing w:after="0"/>
        <w:ind w:left="0"/>
        <w:jc w:val="both"/>
      </w:pPr>
      <w:r>
        <w:rPr>
          <w:rFonts w:ascii="Times New Roman"/>
          <w:b w:val="false"/>
          <w:i w:val="false"/>
          <w:color w:val="000000"/>
          <w:sz w:val="28"/>
        </w:rPr>
        <w:t>
      90) осуществление государственного контроля за проведением реабилитационной процедуры и процедуры банкротства;</w:t>
      </w:r>
    </w:p>
    <w:bookmarkEnd w:id="18771"/>
    <w:bookmarkStart w:name="z19031" w:id="18772"/>
    <w:p>
      <w:pPr>
        <w:spacing w:after="0"/>
        <w:ind w:left="0"/>
        <w:jc w:val="both"/>
      </w:pPr>
      <w:r>
        <w:rPr>
          <w:rFonts w:ascii="Times New Roman"/>
          <w:b w:val="false"/>
          <w:i w:val="false"/>
          <w:color w:val="000000"/>
          <w:sz w:val="28"/>
        </w:rPr>
        <w:t>
      91) осуществление запроса у участника санации подтверждающих документов;</w:t>
      </w:r>
    </w:p>
    <w:bookmarkEnd w:id="18772"/>
    <w:bookmarkStart w:name="z19032" w:id="18773"/>
    <w:p>
      <w:pPr>
        <w:spacing w:after="0"/>
        <w:ind w:left="0"/>
        <w:jc w:val="both"/>
      </w:pPr>
      <w:r>
        <w:rPr>
          <w:rFonts w:ascii="Times New Roman"/>
          <w:b w:val="false"/>
          <w:i w:val="false"/>
          <w:color w:val="000000"/>
          <w:sz w:val="28"/>
        </w:rPr>
        <w:t>
      92) согласование продажи временным управляющим имущества банкрота в случае, предусмотренном Законом Республики Казахстан "О реабилитации и банкротстве";</w:t>
      </w:r>
    </w:p>
    <w:bookmarkEnd w:id="18773"/>
    <w:bookmarkStart w:name="z19033" w:id="18774"/>
    <w:p>
      <w:pPr>
        <w:spacing w:after="0"/>
        <w:ind w:left="0"/>
        <w:jc w:val="both"/>
      </w:pPr>
      <w:r>
        <w:rPr>
          <w:rFonts w:ascii="Times New Roman"/>
          <w:b w:val="false"/>
          <w:i w:val="false"/>
          <w:color w:val="000000"/>
          <w:sz w:val="28"/>
        </w:rPr>
        <w:t>
      93) рассмотрение жалоб на действия временного администратора, реабилитационного, временного и банкротного управляющих;</w:t>
      </w:r>
    </w:p>
    <w:bookmarkEnd w:id="18774"/>
    <w:bookmarkStart w:name="z19034" w:id="18775"/>
    <w:p>
      <w:pPr>
        <w:spacing w:after="0"/>
        <w:ind w:left="0"/>
        <w:jc w:val="both"/>
      </w:pPr>
      <w:r>
        <w:rPr>
          <w:rFonts w:ascii="Times New Roman"/>
          <w:b w:val="false"/>
          <w:i w:val="false"/>
          <w:color w:val="000000"/>
          <w:sz w:val="28"/>
        </w:rPr>
        <w:t>
      94) осуществление запроса и получение от государственных органов, юридических лиц и их должностных лиц информации о неплатежеспособных и несостоятельных должниках;</w:t>
      </w:r>
    </w:p>
    <w:bookmarkEnd w:id="18775"/>
    <w:bookmarkStart w:name="z19035" w:id="18776"/>
    <w:p>
      <w:pPr>
        <w:spacing w:after="0"/>
        <w:ind w:left="0"/>
        <w:jc w:val="both"/>
      </w:pPr>
      <w:r>
        <w:rPr>
          <w:rFonts w:ascii="Times New Roman"/>
          <w:b w:val="false"/>
          <w:i w:val="false"/>
          <w:color w:val="000000"/>
          <w:sz w:val="28"/>
        </w:rPr>
        <w:t>
      95) представление временному и банкротному управляющим информации о наличии и номерах банковских счетов лица, по которому имеется вступившее в законную силу решение суда о признании банкротом, остатках и движении денег на этих счетах;</w:t>
      </w:r>
    </w:p>
    <w:bookmarkEnd w:id="18776"/>
    <w:bookmarkStart w:name="z19036" w:id="18777"/>
    <w:p>
      <w:pPr>
        <w:spacing w:after="0"/>
        <w:ind w:left="0"/>
        <w:jc w:val="both"/>
      </w:pPr>
      <w:r>
        <w:rPr>
          <w:rFonts w:ascii="Times New Roman"/>
          <w:b w:val="false"/>
          <w:i w:val="false"/>
          <w:color w:val="000000"/>
          <w:sz w:val="28"/>
        </w:rPr>
        <w:t>
      96) оспаривание в суде решений и действий (бездействия) временного администратора, реабилитационного, временного и банкротного управляющих в случае выявления нарушений Закона Республики Казахстан "О реабилитации и банкротстве";</w:t>
      </w:r>
    </w:p>
    <w:bookmarkEnd w:id="18777"/>
    <w:bookmarkStart w:name="z19037" w:id="18778"/>
    <w:p>
      <w:pPr>
        <w:spacing w:after="0"/>
        <w:ind w:left="0"/>
        <w:jc w:val="both"/>
      </w:pPr>
      <w:r>
        <w:rPr>
          <w:rFonts w:ascii="Times New Roman"/>
          <w:b w:val="false"/>
          <w:i w:val="false"/>
          <w:color w:val="000000"/>
          <w:sz w:val="28"/>
        </w:rPr>
        <w:t>
      97) дача разъяснений и комментариев по введению, проведению и прекращению процедур реабилитации и банкротства в пределах своей компетенции;</w:t>
      </w:r>
    </w:p>
    <w:bookmarkEnd w:id="18778"/>
    <w:bookmarkStart w:name="z19038" w:id="18779"/>
    <w:p>
      <w:pPr>
        <w:spacing w:after="0"/>
        <w:ind w:left="0"/>
        <w:jc w:val="both"/>
      </w:pPr>
      <w:r>
        <w:rPr>
          <w:rFonts w:ascii="Times New Roman"/>
          <w:b w:val="false"/>
          <w:i w:val="false"/>
          <w:color w:val="000000"/>
          <w:sz w:val="28"/>
        </w:rPr>
        <w:t>
      98)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8779"/>
    <w:bookmarkStart w:name="z19039" w:id="18780"/>
    <w:p>
      <w:pPr>
        <w:spacing w:after="0"/>
        <w:ind w:left="0"/>
        <w:jc w:val="both"/>
      </w:pPr>
      <w:r>
        <w:rPr>
          <w:rFonts w:ascii="Times New Roman"/>
          <w:b w:val="false"/>
          <w:i w:val="false"/>
          <w:color w:val="000000"/>
          <w:sz w:val="28"/>
        </w:rPr>
        <w:t>
      99) в соответствии с Законом Республики Казахстан "О реабилитации и банкротстве" размещение на интернет-ресурсе:</w:t>
      </w:r>
    </w:p>
    <w:bookmarkEnd w:id="18780"/>
    <w:bookmarkStart w:name="z19040" w:id="18781"/>
    <w:p>
      <w:pPr>
        <w:spacing w:after="0"/>
        <w:ind w:left="0"/>
        <w:jc w:val="both"/>
      </w:pPr>
      <w:r>
        <w:rPr>
          <w:rFonts w:ascii="Times New Roman"/>
          <w:b w:val="false"/>
          <w:i w:val="false"/>
          <w:color w:val="000000"/>
          <w:sz w:val="28"/>
        </w:rPr>
        <w:t>
      информационного сообщения о проведении собрания кредиторов;</w:t>
      </w:r>
    </w:p>
    <w:bookmarkEnd w:id="18781"/>
    <w:bookmarkStart w:name="z19041" w:id="18782"/>
    <w:p>
      <w:pPr>
        <w:spacing w:after="0"/>
        <w:ind w:left="0"/>
        <w:jc w:val="both"/>
      </w:pPr>
      <w:r>
        <w:rPr>
          <w:rFonts w:ascii="Times New Roman"/>
          <w:b w:val="false"/>
          <w:i w:val="false"/>
          <w:color w:val="000000"/>
          <w:sz w:val="28"/>
        </w:rPr>
        <w:t>
      объявления о возбуждении дела о банкротстве и порядке заявления требований кредиторами;</w:t>
      </w:r>
    </w:p>
    <w:bookmarkEnd w:id="18782"/>
    <w:bookmarkStart w:name="z19042" w:id="18783"/>
    <w:p>
      <w:pPr>
        <w:spacing w:after="0"/>
        <w:ind w:left="0"/>
        <w:jc w:val="both"/>
      </w:pPr>
      <w:r>
        <w:rPr>
          <w:rFonts w:ascii="Times New Roman"/>
          <w:b w:val="false"/>
          <w:i w:val="false"/>
          <w:color w:val="000000"/>
          <w:sz w:val="28"/>
        </w:rPr>
        <w:t>
      объявления о признании должника банкротом и его ликвидации с возбуждением процедуры банкротства;</w:t>
      </w:r>
    </w:p>
    <w:bookmarkEnd w:id="18783"/>
    <w:bookmarkStart w:name="z19043" w:id="18784"/>
    <w:p>
      <w:pPr>
        <w:spacing w:after="0"/>
        <w:ind w:left="0"/>
        <w:jc w:val="both"/>
      </w:pPr>
      <w:r>
        <w:rPr>
          <w:rFonts w:ascii="Times New Roman"/>
          <w:b w:val="false"/>
          <w:i w:val="false"/>
          <w:color w:val="000000"/>
          <w:sz w:val="28"/>
        </w:rPr>
        <w:t>
      объявления о возбуждении производства по делу о реабилитации и порядке заявления требований кредиторами;</w:t>
      </w:r>
    </w:p>
    <w:bookmarkEnd w:id="18784"/>
    <w:bookmarkStart w:name="z19044" w:id="18785"/>
    <w:p>
      <w:pPr>
        <w:spacing w:after="0"/>
        <w:ind w:left="0"/>
        <w:jc w:val="both"/>
      </w:pPr>
      <w:r>
        <w:rPr>
          <w:rFonts w:ascii="Times New Roman"/>
          <w:b w:val="false"/>
          <w:i w:val="false"/>
          <w:color w:val="000000"/>
          <w:sz w:val="28"/>
        </w:rPr>
        <w:t>
      сформированного реестра требований кредиторов, а также перечень кредиторов, чьи требования не признаны;</w:t>
      </w:r>
    </w:p>
    <w:bookmarkEnd w:id="18785"/>
    <w:bookmarkStart w:name="z19045" w:id="18786"/>
    <w:p>
      <w:pPr>
        <w:spacing w:after="0"/>
        <w:ind w:left="0"/>
        <w:jc w:val="both"/>
      </w:pPr>
      <w:r>
        <w:rPr>
          <w:rFonts w:ascii="Times New Roman"/>
          <w:b w:val="false"/>
          <w:i w:val="false"/>
          <w:color w:val="000000"/>
          <w:sz w:val="28"/>
        </w:rPr>
        <w:t>
      объявления о ликвидации должника без возбуждения процедуры банкротства и порядке заявления требований кредиторами;</w:t>
      </w:r>
    </w:p>
    <w:bookmarkEnd w:id="18786"/>
    <w:bookmarkStart w:name="z19046" w:id="18787"/>
    <w:p>
      <w:pPr>
        <w:spacing w:after="0"/>
        <w:ind w:left="0"/>
        <w:jc w:val="both"/>
      </w:pPr>
      <w:r>
        <w:rPr>
          <w:rFonts w:ascii="Times New Roman"/>
          <w:b w:val="false"/>
          <w:i w:val="false"/>
          <w:color w:val="000000"/>
          <w:sz w:val="28"/>
        </w:rPr>
        <w:t>
      объявления о применении в отношении должника процедуры реструктуризации задолженности;</w:t>
      </w:r>
    </w:p>
    <w:bookmarkEnd w:id="18787"/>
    <w:bookmarkStart w:name="z19047" w:id="18788"/>
    <w:p>
      <w:pPr>
        <w:spacing w:after="0"/>
        <w:ind w:left="0"/>
        <w:jc w:val="both"/>
      </w:pPr>
      <w:r>
        <w:rPr>
          <w:rFonts w:ascii="Times New Roman"/>
          <w:b w:val="false"/>
          <w:i w:val="false"/>
          <w:color w:val="000000"/>
          <w:sz w:val="28"/>
        </w:rPr>
        <w:t>
      списка лиц, имеющих право осуществлять деятельность администратора;</w:t>
      </w:r>
    </w:p>
    <w:bookmarkEnd w:id="18788"/>
    <w:bookmarkStart w:name="z19048" w:id="18789"/>
    <w:p>
      <w:pPr>
        <w:spacing w:after="0"/>
        <w:ind w:left="0"/>
        <w:jc w:val="both"/>
      </w:pPr>
      <w:r>
        <w:rPr>
          <w:rFonts w:ascii="Times New Roman"/>
          <w:b w:val="false"/>
          <w:i w:val="false"/>
          <w:color w:val="000000"/>
          <w:sz w:val="28"/>
        </w:rPr>
        <w:t>
      100) осуществление иных функций, предусмотренных законодательством Республики Казахстан.</w:t>
      </w:r>
    </w:p>
    <w:bookmarkEnd w:id="18789"/>
    <w:bookmarkStart w:name="z19049" w:id="18790"/>
    <w:p>
      <w:pPr>
        <w:spacing w:after="0"/>
        <w:ind w:left="0"/>
        <w:jc w:val="left"/>
      </w:pPr>
      <w:r>
        <w:rPr>
          <w:rFonts w:ascii="Times New Roman"/>
          <w:b/>
          <w:i w:val="false"/>
          <w:color w:val="000000"/>
        </w:rPr>
        <w:t xml:space="preserve"> Глава 3. Статус и полномочия руководителя Департамента при организации его деятельности</w:t>
      </w:r>
    </w:p>
    <w:bookmarkEnd w:id="18790"/>
    <w:bookmarkStart w:name="z19050" w:id="18791"/>
    <w:p>
      <w:pPr>
        <w:spacing w:after="0"/>
        <w:ind w:left="0"/>
        <w:jc w:val="both"/>
      </w:pPr>
      <w:r>
        <w:rPr>
          <w:rFonts w:ascii="Times New Roman"/>
          <w:b w:val="false"/>
          <w:i w:val="false"/>
          <w:color w:val="000000"/>
          <w:sz w:val="28"/>
        </w:rPr>
        <w:t>
      16. Руководство Департаментом осуществляется руководителем, который несет персональную ответственность за выполнение возложенных на Департамент задач и осуществление им своих функций.</w:t>
      </w:r>
    </w:p>
    <w:bookmarkEnd w:id="18791"/>
    <w:bookmarkStart w:name="z19051" w:id="18792"/>
    <w:p>
      <w:pPr>
        <w:spacing w:after="0"/>
        <w:ind w:left="0"/>
        <w:jc w:val="both"/>
      </w:pPr>
      <w:r>
        <w:rPr>
          <w:rFonts w:ascii="Times New Roman"/>
          <w:b w:val="false"/>
          <w:i w:val="false"/>
          <w:color w:val="000000"/>
          <w:sz w:val="28"/>
        </w:rPr>
        <w:t>
      17. Руководитель Департамента назначается на должность и освобождается от должности в соответствии с законодательством Республики Казахстан.</w:t>
      </w:r>
    </w:p>
    <w:bookmarkEnd w:id="18792"/>
    <w:bookmarkStart w:name="z19052" w:id="18793"/>
    <w:p>
      <w:pPr>
        <w:spacing w:after="0"/>
        <w:ind w:left="0"/>
        <w:jc w:val="both"/>
      </w:pPr>
      <w:r>
        <w:rPr>
          <w:rFonts w:ascii="Times New Roman"/>
          <w:b w:val="false"/>
          <w:i w:val="false"/>
          <w:color w:val="000000"/>
          <w:sz w:val="28"/>
        </w:rPr>
        <w:t>
      18. Руководитель Департамента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8793"/>
    <w:bookmarkStart w:name="z19053" w:id="18794"/>
    <w:p>
      <w:pPr>
        <w:spacing w:after="0"/>
        <w:ind w:left="0"/>
        <w:jc w:val="both"/>
      </w:pPr>
      <w:r>
        <w:rPr>
          <w:rFonts w:ascii="Times New Roman"/>
          <w:b w:val="false"/>
          <w:i w:val="false"/>
          <w:color w:val="000000"/>
          <w:sz w:val="28"/>
        </w:rPr>
        <w:t>
      19. Полномочия Руководителя Департамента:</w:t>
      </w:r>
    </w:p>
    <w:bookmarkEnd w:id="18794"/>
    <w:bookmarkStart w:name="z19054" w:id="18795"/>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Департамента, руководителей территориальных органов Департамента;</w:t>
      </w:r>
    </w:p>
    <w:bookmarkEnd w:id="18795"/>
    <w:bookmarkStart w:name="z19055" w:id="18796"/>
    <w:p>
      <w:pPr>
        <w:spacing w:after="0"/>
        <w:ind w:left="0"/>
        <w:jc w:val="both"/>
      </w:pPr>
      <w:r>
        <w:rPr>
          <w:rFonts w:ascii="Times New Roman"/>
          <w:b w:val="false"/>
          <w:i w:val="false"/>
          <w:color w:val="000000"/>
          <w:sz w:val="28"/>
        </w:rPr>
        <w:t>
      2) утверждает штатное расписание Департамента в пределах лимита штатной численности Департамента;</w:t>
      </w:r>
    </w:p>
    <w:bookmarkEnd w:id="18796"/>
    <w:bookmarkStart w:name="z19056" w:id="18797"/>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w:t>
      </w:r>
    </w:p>
    <w:bookmarkEnd w:id="18797"/>
    <w:bookmarkStart w:name="z19057" w:id="18798"/>
    <w:p>
      <w:pPr>
        <w:spacing w:after="0"/>
        <w:ind w:left="0"/>
        <w:jc w:val="both"/>
      </w:pPr>
      <w:r>
        <w:rPr>
          <w:rFonts w:ascii="Times New Roman"/>
          <w:b w:val="false"/>
          <w:i w:val="false"/>
          <w:color w:val="000000"/>
          <w:sz w:val="28"/>
        </w:rPr>
        <w:t>
      работников Департамента;</w:t>
      </w:r>
    </w:p>
    <w:bookmarkEnd w:id="18798"/>
    <w:bookmarkStart w:name="z19058" w:id="18799"/>
    <w:p>
      <w:pPr>
        <w:spacing w:after="0"/>
        <w:ind w:left="0"/>
        <w:jc w:val="both"/>
      </w:pPr>
      <w:r>
        <w:rPr>
          <w:rFonts w:ascii="Times New Roman"/>
          <w:b w:val="false"/>
          <w:i w:val="false"/>
          <w:color w:val="000000"/>
          <w:sz w:val="28"/>
        </w:rPr>
        <w:t xml:space="preserve">
      руководителей управлений государственных доходов по районам, городам, районам в городах и на территории специальных экономических зон; </w:t>
      </w:r>
    </w:p>
    <w:bookmarkEnd w:id="18799"/>
    <w:bookmarkStart w:name="z19059" w:id="18800"/>
    <w:p>
      <w:pPr>
        <w:spacing w:after="0"/>
        <w:ind w:left="0"/>
        <w:jc w:val="both"/>
      </w:pPr>
      <w:r>
        <w:rPr>
          <w:rFonts w:ascii="Times New Roman"/>
          <w:b w:val="false"/>
          <w:i w:val="false"/>
          <w:color w:val="000000"/>
          <w:sz w:val="28"/>
        </w:rPr>
        <w:t>
      руководителей таможенных постов и их заместителей;</w:t>
      </w:r>
    </w:p>
    <w:bookmarkEnd w:id="18800"/>
    <w:bookmarkStart w:name="z19060" w:id="18801"/>
    <w:p>
      <w:pPr>
        <w:spacing w:after="0"/>
        <w:ind w:left="0"/>
        <w:jc w:val="both"/>
      </w:pPr>
      <w:r>
        <w:rPr>
          <w:rFonts w:ascii="Times New Roman"/>
          <w:b w:val="false"/>
          <w:i w:val="false"/>
          <w:color w:val="000000"/>
          <w:sz w:val="28"/>
        </w:rPr>
        <w:t>
      руководителей управлений – таможенных постов "центр таможенного оформления";</w:t>
      </w:r>
    </w:p>
    <w:bookmarkEnd w:id="18801"/>
    <w:bookmarkStart w:name="z19061" w:id="18802"/>
    <w:p>
      <w:pPr>
        <w:spacing w:after="0"/>
        <w:ind w:left="0"/>
        <w:jc w:val="both"/>
      </w:pPr>
      <w:r>
        <w:rPr>
          <w:rFonts w:ascii="Times New Roman"/>
          <w:b w:val="false"/>
          <w:i w:val="false"/>
          <w:color w:val="000000"/>
          <w:sz w:val="28"/>
        </w:rPr>
        <w:t>
      заместителей управлений государственных доходов по районам, городам, районам в городах и на территории специальных экономических зон;</w:t>
      </w:r>
    </w:p>
    <w:bookmarkEnd w:id="18802"/>
    <w:bookmarkStart w:name="z19062" w:id="18803"/>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8803"/>
    <w:bookmarkStart w:name="z19063" w:id="18804"/>
    <w:p>
      <w:pPr>
        <w:spacing w:after="0"/>
        <w:ind w:left="0"/>
        <w:jc w:val="both"/>
      </w:pPr>
      <w:r>
        <w:rPr>
          <w:rFonts w:ascii="Times New Roman"/>
          <w:b w:val="false"/>
          <w:i w:val="false"/>
          <w:color w:val="000000"/>
          <w:sz w:val="28"/>
        </w:rPr>
        <w:t>
      5) утверждает положения о структурных подразделениях Департамента;</w:t>
      </w:r>
    </w:p>
    <w:bookmarkEnd w:id="18804"/>
    <w:bookmarkStart w:name="z19064" w:id="18805"/>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Департамента, работников Департамента, руководителей и заместителей руководителей территориальных органов Департамента;</w:t>
      </w:r>
    </w:p>
    <w:bookmarkEnd w:id="18805"/>
    <w:bookmarkStart w:name="z19065" w:id="18806"/>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8806"/>
    <w:bookmarkStart w:name="z19066" w:id="18807"/>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Комитет;</w:t>
      </w:r>
    </w:p>
    <w:bookmarkEnd w:id="18807"/>
    <w:bookmarkStart w:name="z19067" w:id="18808"/>
    <w:p>
      <w:pPr>
        <w:spacing w:after="0"/>
        <w:ind w:left="0"/>
        <w:jc w:val="both"/>
      </w:pPr>
      <w:r>
        <w:rPr>
          <w:rFonts w:ascii="Times New Roman"/>
          <w:b w:val="false"/>
          <w:i w:val="false"/>
          <w:color w:val="000000"/>
          <w:sz w:val="28"/>
        </w:rPr>
        <w:t>
      9) в пределах компетенции подписывает акты Департамента;</w:t>
      </w:r>
    </w:p>
    <w:bookmarkEnd w:id="18808"/>
    <w:bookmarkStart w:name="z19068" w:id="18809"/>
    <w:p>
      <w:pPr>
        <w:spacing w:after="0"/>
        <w:ind w:left="0"/>
        <w:jc w:val="both"/>
      </w:pPr>
      <w:r>
        <w:rPr>
          <w:rFonts w:ascii="Times New Roman"/>
          <w:b w:val="false"/>
          <w:i w:val="false"/>
          <w:color w:val="000000"/>
          <w:sz w:val="28"/>
        </w:rPr>
        <w:t>
      10) представляет Департамент во всех государственных органах и иных организациях;</w:t>
      </w:r>
    </w:p>
    <w:bookmarkEnd w:id="18809"/>
    <w:bookmarkStart w:name="z19069" w:id="18810"/>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8810"/>
    <w:bookmarkStart w:name="z19070" w:id="18811"/>
    <w:p>
      <w:pPr>
        <w:spacing w:after="0"/>
        <w:ind w:left="0"/>
        <w:jc w:val="both"/>
      </w:pPr>
      <w:r>
        <w:rPr>
          <w:rFonts w:ascii="Times New Roman"/>
          <w:b w:val="false"/>
          <w:i w:val="false"/>
          <w:color w:val="000000"/>
          <w:sz w:val="28"/>
        </w:rPr>
        <w:t>
      Исполнение полномочий Руководителя Департамента в период его отсутствия осуществляется лицом, его замещающим в соответствии с действующим законодательством Республики Казахстан.</w:t>
      </w:r>
    </w:p>
    <w:bookmarkEnd w:id="18811"/>
    <w:bookmarkStart w:name="z19071" w:id="18812"/>
    <w:p>
      <w:pPr>
        <w:spacing w:after="0"/>
        <w:ind w:left="0"/>
        <w:jc w:val="both"/>
      </w:pPr>
      <w:r>
        <w:rPr>
          <w:rFonts w:ascii="Times New Roman"/>
          <w:b w:val="false"/>
          <w:i w:val="false"/>
          <w:color w:val="000000"/>
          <w:sz w:val="28"/>
        </w:rPr>
        <w:t>
      20. Руководитель Департамента определяет полномочия своих заместителей в соответствии с действующим законодательством.</w:t>
      </w:r>
    </w:p>
    <w:bookmarkEnd w:id="18812"/>
    <w:bookmarkStart w:name="z19072" w:id="18813"/>
    <w:p>
      <w:pPr>
        <w:spacing w:after="0"/>
        <w:ind w:left="0"/>
        <w:jc w:val="left"/>
      </w:pPr>
      <w:r>
        <w:rPr>
          <w:rFonts w:ascii="Times New Roman"/>
          <w:b/>
          <w:i w:val="false"/>
          <w:color w:val="000000"/>
        </w:rPr>
        <w:t xml:space="preserve"> Глава 4. Имущество Департамента</w:t>
      </w:r>
    </w:p>
    <w:bookmarkEnd w:id="18813"/>
    <w:bookmarkStart w:name="z19073" w:id="18814"/>
    <w:p>
      <w:pPr>
        <w:spacing w:after="0"/>
        <w:ind w:left="0"/>
        <w:jc w:val="both"/>
      </w:pPr>
      <w:r>
        <w:rPr>
          <w:rFonts w:ascii="Times New Roman"/>
          <w:b w:val="false"/>
          <w:i w:val="false"/>
          <w:color w:val="000000"/>
          <w:sz w:val="28"/>
        </w:rPr>
        <w:t>
      21. Департамент может иметь на праве оперативного управления обособленное имущество в случаях, предусмотренных законодательством.</w:t>
      </w:r>
    </w:p>
    <w:bookmarkEnd w:id="18814"/>
    <w:bookmarkStart w:name="z19074" w:id="18815"/>
    <w:p>
      <w:pPr>
        <w:spacing w:after="0"/>
        <w:ind w:left="0"/>
        <w:jc w:val="both"/>
      </w:pPr>
      <w:r>
        <w:rPr>
          <w:rFonts w:ascii="Times New Roman"/>
          <w:b w:val="false"/>
          <w:i w:val="false"/>
          <w:color w:val="000000"/>
          <w:sz w:val="28"/>
        </w:rPr>
        <w:t>
      Имущество Департамента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8815"/>
    <w:bookmarkStart w:name="z19075" w:id="18816"/>
    <w:p>
      <w:pPr>
        <w:spacing w:after="0"/>
        <w:ind w:left="0"/>
        <w:jc w:val="both"/>
      </w:pPr>
      <w:r>
        <w:rPr>
          <w:rFonts w:ascii="Times New Roman"/>
          <w:b w:val="false"/>
          <w:i w:val="false"/>
          <w:color w:val="000000"/>
          <w:sz w:val="28"/>
        </w:rPr>
        <w:t>
      22. Имущество, закрепленное за Департаментом, относится к республиканской собственности.</w:t>
      </w:r>
    </w:p>
    <w:bookmarkEnd w:id="18816"/>
    <w:bookmarkStart w:name="z19076" w:id="18817"/>
    <w:p>
      <w:pPr>
        <w:spacing w:after="0"/>
        <w:ind w:left="0"/>
        <w:jc w:val="both"/>
      </w:pPr>
      <w:r>
        <w:rPr>
          <w:rFonts w:ascii="Times New Roman"/>
          <w:b w:val="false"/>
          <w:i w:val="false"/>
          <w:color w:val="000000"/>
          <w:sz w:val="28"/>
        </w:rPr>
        <w:t>
      23. Департамент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8817"/>
    <w:bookmarkStart w:name="z19077" w:id="18818"/>
    <w:p>
      <w:pPr>
        <w:spacing w:after="0"/>
        <w:ind w:left="0"/>
        <w:jc w:val="left"/>
      </w:pPr>
      <w:r>
        <w:rPr>
          <w:rFonts w:ascii="Times New Roman"/>
          <w:b/>
          <w:i w:val="false"/>
          <w:color w:val="000000"/>
        </w:rPr>
        <w:t xml:space="preserve"> Глава 5. Реорганизация и упразднение Департамента</w:t>
      </w:r>
    </w:p>
    <w:bookmarkEnd w:id="18818"/>
    <w:bookmarkStart w:name="z19078" w:id="18819"/>
    <w:p>
      <w:pPr>
        <w:spacing w:after="0"/>
        <w:ind w:left="0"/>
        <w:jc w:val="both"/>
      </w:pPr>
      <w:r>
        <w:rPr>
          <w:rFonts w:ascii="Times New Roman"/>
          <w:b w:val="false"/>
          <w:i w:val="false"/>
          <w:color w:val="000000"/>
          <w:sz w:val="28"/>
        </w:rPr>
        <w:t>
      24. Реорганизация и упразднение Департамента осуществляется в соответствии с законодательством Республики Казахстан.</w:t>
      </w:r>
    </w:p>
    <w:bookmarkEnd w:id="18819"/>
    <w:bookmarkStart w:name="z19079" w:id="18820"/>
    <w:p>
      <w:pPr>
        <w:spacing w:after="0"/>
        <w:ind w:left="0"/>
        <w:jc w:val="both"/>
      </w:pPr>
      <w:r>
        <w:rPr>
          <w:rFonts w:ascii="Times New Roman"/>
          <w:b w:val="false"/>
          <w:i w:val="false"/>
          <w:color w:val="000000"/>
          <w:sz w:val="28"/>
        </w:rPr>
        <w:t>
      Перечень государственных учреждений – территориальных органов Департамента</w:t>
      </w:r>
    </w:p>
    <w:bookmarkEnd w:id="18820"/>
    <w:bookmarkStart w:name="z19080" w:id="18821"/>
    <w:p>
      <w:pPr>
        <w:spacing w:after="0"/>
        <w:ind w:left="0"/>
        <w:jc w:val="both"/>
      </w:pPr>
      <w:r>
        <w:rPr>
          <w:rFonts w:ascii="Times New Roman"/>
          <w:b w:val="false"/>
          <w:i w:val="false"/>
          <w:color w:val="000000"/>
          <w:sz w:val="28"/>
        </w:rPr>
        <w:t>
      1. Управление государственных доходов по городу Костанаю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8821"/>
    <w:bookmarkStart w:name="z19081" w:id="18822"/>
    <w:p>
      <w:pPr>
        <w:spacing w:after="0"/>
        <w:ind w:left="0"/>
        <w:jc w:val="both"/>
      </w:pPr>
      <w:r>
        <w:rPr>
          <w:rFonts w:ascii="Times New Roman"/>
          <w:b w:val="false"/>
          <w:i w:val="false"/>
          <w:color w:val="000000"/>
          <w:sz w:val="28"/>
        </w:rPr>
        <w:t>
      2. Управление государственных доходов по городу Лисаковску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8822"/>
    <w:bookmarkStart w:name="z19082" w:id="18823"/>
    <w:p>
      <w:pPr>
        <w:spacing w:after="0"/>
        <w:ind w:left="0"/>
        <w:jc w:val="both"/>
      </w:pPr>
      <w:r>
        <w:rPr>
          <w:rFonts w:ascii="Times New Roman"/>
          <w:b w:val="false"/>
          <w:i w:val="false"/>
          <w:color w:val="000000"/>
          <w:sz w:val="28"/>
        </w:rPr>
        <w:t>
      3. Управление государственных доходов по городу Рудному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8823"/>
    <w:bookmarkStart w:name="z19083" w:id="18824"/>
    <w:p>
      <w:pPr>
        <w:spacing w:after="0"/>
        <w:ind w:left="0"/>
        <w:jc w:val="both"/>
      </w:pPr>
      <w:r>
        <w:rPr>
          <w:rFonts w:ascii="Times New Roman"/>
          <w:b w:val="false"/>
          <w:i w:val="false"/>
          <w:color w:val="000000"/>
          <w:sz w:val="28"/>
        </w:rPr>
        <w:t>
      4. Управление государственных доходов по городу Аркалыку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8824"/>
    <w:bookmarkStart w:name="z19084" w:id="18825"/>
    <w:p>
      <w:pPr>
        <w:spacing w:after="0"/>
        <w:ind w:left="0"/>
        <w:jc w:val="both"/>
      </w:pPr>
      <w:r>
        <w:rPr>
          <w:rFonts w:ascii="Times New Roman"/>
          <w:b w:val="false"/>
          <w:i w:val="false"/>
          <w:color w:val="000000"/>
          <w:sz w:val="28"/>
        </w:rPr>
        <w:t>
      5. Управление государственных доходов по Алтынсаринскому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8825"/>
    <w:bookmarkStart w:name="z19085" w:id="18826"/>
    <w:p>
      <w:pPr>
        <w:spacing w:after="0"/>
        <w:ind w:left="0"/>
        <w:jc w:val="both"/>
      </w:pPr>
      <w:r>
        <w:rPr>
          <w:rFonts w:ascii="Times New Roman"/>
          <w:b w:val="false"/>
          <w:i w:val="false"/>
          <w:color w:val="000000"/>
          <w:sz w:val="28"/>
        </w:rPr>
        <w:t>
      6. Управление государственных доходов по Мендыкаринскому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8826"/>
    <w:bookmarkStart w:name="z19086" w:id="18827"/>
    <w:p>
      <w:pPr>
        <w:spacing w:after="0"/>
        <w:ind w:left="0"/>
        <w:jc w:val="both"/>
      </w:pPr>
      <w:r>
        <w:rPr>
          <w:rFonts w:ascii="Times New Roman"/>
          <w:b w:val="false"/>
          <w:i w:val="false"/>
          <w:color w:val="000000"/>
          <w:sz w:val="28"/>
        </w:rPr>
        <w:t>
      7. Управление государственных доходов по Житикаринскому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8827"/>
    <w:bookmarkStart w:name="z19087" w:id="18828"/>
    <w:p>
      <w:pPr>
        <w:spacing w:after="0"/>
        <w:ind w:left="0"/>
        <w:jc w:val="both"/>
      </w:pPr>
      <w:r>
        <w:rPr>
          <w:rFonts w:ascii="Times New Roman"/>
          <w:b w:val="false"/>
          <w:i w:val="false"/>
          <w:color w:val="000000"/>
          <w:sz w:val="28"/>
        </w:rPr>
        <w:t>
      8. Управление государственных доходов по Камыстинскому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8828"/>
    <w:bookmarkStart w:name="z19088" w:id="18829"/>
    <w:p>
      <w:pPr>
        <w:spacing w:after="0"/>
        <w:ind w:left="0"/>
        <w:jc w:val="both"/>
      </w:pPr>
      <w:r>
        <w:rPr>
          <w:rFonts w:ascii="Times New Roman"/>
          <w:b w:val="false"/>
          <w:i w:val="false"/>
          <w:color w:val="000000"/>
          <w:sz w:val="28"/>
        </w:rPr>
        <w:t>
      9. Управление государственных доходов по Карасускому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8829"/>
    <w:bookmarkStart w:name="z19089" w:id="18830"/>
    <w:p>
      <w:pPr>
        <w:spacing w:after="0"/>
        <w:ind w:left="0"/>
        <w:jc w:val="both"/>
      </w:pPr>
      <w:r>
        <w:rPr>
          <w:rFonts w:ascii="Times New Roman"/>
          <w:b w:val="false"/>
          <w:i w:val="false"/>
          <w:color w:val="000000"/>
          <w:sz w:val="28"/>
        </w:rPr>
        <w:t>
      10. Управление государственных доходов по Карабалыкскому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8830"/>
    <w:bookmarkStart w:name="z19090" w:id="18831"/>
    <w:p>
      <w:pPr>
        <w:spacing w:after="0"/>
        <w:ind w:left="0"/>
        <w:jc w:val="both"/>
      </w:pPr>
      <w:r>
        <w:rPr>
          <w:rFonts w:ascii="Times New Roman"/>
          <w:b w:val="false"/>
          <w:i w:val="false"/>
          <w:color w:val="000000"/>
          <w:sz w:val="28"/>
        </w:rPr>
        <w:t>
      11. Управление государственных доходов по Костанайскому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8831"/>
    <w:bookmarkStart w:name="z19091" w:id="18832"/>
    <w:p>
      <w:pPr>
        <w:spacing w:after="0"/>
        <w:ind w:left="0"/>
        <w:jc w:val="both"/>
      </w:pPr>
      <w:r>
        <w:rPr>
          <w:rFonts w:ascii="Times New Roman"/>
          <w:b w:val="false"/>
          <w:i w:val="false"/>
          <w:color w:val="000000"/>
          <w:sz w:val="28"/>
        </w:rPr>
        <w:t>
      12. Управление государственных доходов по Узункольскому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8832"/>
    <w:bookmarkStart w:name="z19092" w:id="18833"/>
    <w:p>
      <w:pPr>
        <w:spacing w:after="0"/>
        <w:ind w:left="0"/>
        <w:jc w:val="both"/>
      </w:pPr>
      <w:r>
        <w:rPr>
          <w:rFonts w:ascii="Times New Roman"/>
          <w:b w:val="false"/>
          <w:i w:val="false"/>
          <w:color w:val="000000"/>
          <w:sz w:val="28"/>
        </w:rPr>
        <w:t>
      13. Управление государственных доходов по Наурзумскому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8833"/>
    <w:bookmarkStart w:name="z19093" w:id="18834"/>
    <w:p>
      <w:pPr>
        <w:spacing w:after="0"/>
        <w:ind w:left="0"/>
        <w:jc w:val="both"/>
      </w:pPr>
      <w:r>
        <w:rPr>
          <w:rFonts w:ascii="Times New Roman"/>
          <w:b w:val="false"/>
          <w:i w:val="false"/>
          <w:color w:val="000000"/>
          <w:sz w:val="28"/>
        </w:rPr>
        <w:t>
      14. Управление государственных доходов по Денисовскому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8834"/>
    <w:bookmarkStart w:name="z19094" w:id="18835"/>
    <w:p>
      <w:pPr>
        <w:spacing w:after="0"/>
        <w:ind w:left="0"/>
        <w:jc w:val="both"/>
      </w:pPr>
      <w:r>
        <w:rPr>
          <w:rFonts w:ascii="Times New Roman"/>
          <w:b w:val="false"/>
          <w:i w:val="false"/>
          <w:color w:val="000000"/>
          <w:sz w:val="28"/>
        </w:rPr>
        <w:t>
      15. Управление государственных доходов по Аулиекольскому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8835"/>
    <w:bookmarkStart w:name="z19095" w:id="18836"/>
    <w:p>
      <w:pPr>
        <w:spacing w:after="0"/>
        <w:ind w:left="0"/>
        <w:jc w:val="both"/>
      </w:pPr>
      <w:r>
        <w:rPr>
          <w:rFonts w:ascii="Times New Roman"/>
          <w:b w:val="false"/>
          <w:i w:val="false"/>
          <w:color w:val="000000"/>
          <w:sz w:val="28"/>
        </w:rPr>
        <w:t>
      16. Управление государственных доходов по району Беимбета Майлина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8836"/>
    <w:bookmarkStart w:name="z19096" w:id="18837"/>
    <w:p>
      <w:pPr>
        <w:spacing w:after="0"/>
        <w:ind w:left="0"/>
        <w:jc w:val="both"/>
      </w:pPr>
      <w:r>
        <w:rPr>
          <w:rFonts w:ascii="Times New Roman"/>
          <w:b w:val="false"/>
          <w:i w:val="false"/>
          <w:color w:val="000000"/>
          <w:sz w:val="28"/>
        </w:rPr>
        <w:t>
      17. Управление государственных доходов по Сарыкольскому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8837"/>
    <w:bookmarkStart w:name="z19097" w:id="18838"/>
    <w:p>
      <w:pPr>
        <w:spacing w:after="0"/>
        <w:ind w:left="0"/>
        <w:jc w:val="both"/>
      </w:pPr>
      <w:r>
        <w:rPr>
          <w:rFonts w:ascii="Times New Roman"/>
          <w:b w:val="false"/>
          <w:i w:val="false"/>
          <w:color w:val="000000"/>
          <w:sz w:val="28"/>
        </w:rPr>
        <w:t>
      18. Управление государственных доходов по Федоровскому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8838"/>
    <w:bookmarkStart w:name="z19098" w:id="18839"/>
    <w:p>
      <w:pPr>
        <w:spacing w:after="0"/>
        <w:ind w:left="0"/>
        <w:jc w:val="both"/>
      </w:pPr>
      <w:r>
        <w:rPr>
          <w:rFonts w:ascii="Times New Roman"/>
          <w:b w:val="false"/>
          <w:i w:val="false"/>
          <w:color w:val="000000"/>
          <w:sz w:val="28"/>
        </w:rPr>
        <w:t>
      19. Управление государственных доходов по Амангельдинскому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8839"/>
    <w:bookmarkStart w:name="z19099" w:id="18840"/>
    <w:p>
      <w:pPr>
        <w:spacing w:after="0"/>
        <w:ind w:left="0"/>
        <w:jc w:val="both"/>
      </w:pPr>
      <w:r>
        <w:rPr>
          <w:rFonts w:ascii="Times New Roman"/>
          <w:b w:val="false"/>
          <w:i w:val="false"/>
          <w:color w:val="000000"/>
          <w:sz w:val="28"/>
        </w:rPr>
        <w:t>
      20. Управление государственных доходов по Жангильдинскому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88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119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 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142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9102" w:id="18841"/>
    <w:p>
      <w:pPr>
        <w:spacing w:after="0"/>
        <w:ind w:left="0"/>
        <w:jc w:val="left"/>
      </w:pPr>
      <w:r>
        <w:rPr>
          <w:rFonts w:ascii="Times New Roman"/>
          <w:b/>
          <w:i w:val="false"/>
          <w:color w:val="000000"/>
        </w:rPr>
        <w:t xml:space="preserve"> Положение об Управлении государственных доходов по городу Костанаю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8841"/>
    <w:bookmarkStart w:name="z19103" w:id="18842"/>
    <w:p>
      <w:pPr>
        <w:spacing w:after="0"/>
        <w:ind w:left="0"/>
        <w:jc w:val="left"/>
      </w:pPr>
      <w:r>
        <w:rPr>
          <w:rFonts w:ascii="Times New Roman"/>
          <w:b/>
          <w:i w:val="false"/>
          <w:color w:val="000000"/>
        </w:rPr>
        <w:t xml:space="preserve"> Глава 1. Общие положения</w:t>
      </w:r>
    </w:p>
    <w:bookmarkEnd w:id="18842"/>
    <w:bookmarkStart w:name="z19104" w:id="18843"/>
    <w:p>
      <w:pPr>
        <w:spacing w:after="0"/>
        <w:ind w:left="0"/>
        <w:jc w:val="both"/>
      </w:pPr>
      <w:r>
        <w:rPr>
          <w:rFonts w:ascii="Times New Roman"/>
          <w:b w:val="false"/>
          <w:i w:val="false"/>
          <w:color w:val="000000"/>
          <w:sz w:val="28"/>
        </w:rPr>
        <w:t>
      1. Управление государственных доходов по городу Костанаю Департамента государственных доходов по Костанайской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Костанайской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8843"/>
    <w:bookmarkStart w:name="z19105" w:id="18844"/>
    <w:p>
      <w:pPr>
        <w:spacing w:after="0"/>
        <w:ind w:left="0"/>
        <w:jc w:val="both"/>
      </w:pPr>
      <w:r>
        <w:rPr>
          <w:rFonts w:ascii="Times New Roman"/>
          <w:b w:val="false"/>
          <w:i w:val="false"/>
          <w:color w:val="000000"/>
          <w:sz w:val="28"/>
        </w:rPr>
        <w:t xml:space="preserve">
      1) налогового администрирования; </w:t>
      </w:r>
    </w:p>
    <w:bookmarkEnd w:id="18844"/>
    <w:bookmarkStart w:name="z19106" w:id="18845"/>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8845"/>
    <w:bookmarkStart w:name="z19107" w:id="18846"/>
    <w:p>
      <w:pPr>
        <w:spacing w:after="0"/>
        <w:ind w:left="0"/>
        <w:jc w:val="both"/>
      </w:pPr>
      <w:r>
        <w:rPr>
          <w:rFonts w:ascii="Times New Roman"/>
          <w:b w:val="false"/>
          <w:i w:val="false"/>
          <w:color w:val="000000"/>
          <w:sz w:val="28"/>
        </w:rPr>
        <w:t xml:space="preserve">
      3) оборота нефтепродуктов и биотоплива; </w:t>
      </w:r>
    </w:p>
    <w:bookmarkEnd w:id="18846"/>
    <w:bookmarkStart w:name="z19108" w:id="18847"/>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8847"/>
    <w:bookmarkStart w:name="z19109" w:id="18848"/>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8848"/>
    <w:bookmarkStart w:name="z19110" w:id="18849"/>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8849"/>
    <w:bookmarkStart w:name="z19111" w:id="18850"/>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8850"/>
    <w:bookmarkStart w:name="z19112" w:id="18851"/>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8851"/>
    <w:bookmarkStart w:name="z19113" w:id="18852"/>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8852"/>
    <w:bookmarkStart w:name="z19114" w:id="18853"/>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8853"/>
    <w:bookmarkStart w:name="z19115" w:id="18854"/>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8854"/>
    <w:bookmarkStart w:name="z19116" w:id="18855"/>
    <w:p>
      <w:pPr>
        <w:spacing w:after="0"/>
        <w:ind w:left="0"/>
        <w:jc w:val="both"/>
      </w:pPr>
      <w:r>
        <w:rPr>
          <w:rFonts w:ascii="Times New Roman"/>
          <w:b w:val="false"/>
          <w:i w:val="false"/>
          <w:color w:val="000000"/>
          <w:sz w:val="28"/>
        </w:rPr>
        <w:t xml:space="preserve">
      8. Местонахождение Управления: почтовый индекс 110007, Республика Казахстан, Костанайская область, город Костанай, улица Мауленова, 21. </w:t>
      </w:r>
    </w:p>
    <w:bookmarkEnd w:id="18855"/>
    <w:bookmarkStart w:name="z19117" w:id="18856"/>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Костанаю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8856"/>
    <w:bookmarkStart w:name="z19118" w:id="18857"/>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8857"/>
    <w:bookmarkStart w:name="z19119" w:id="18858"/>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8858"/>
    <w:bookmarkStart w:name="z19120" w:id="18859"/>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8859"/>
    <w:bookmarkStart w:name="z19121" w:id="18860"/>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8860"/>
    <w:bookmarkStart w:name="z19122" w:id="18861"/>
    <w:p>
      <w:pPr>
        <w:spacing w:after="0"/>
        <w:ind w:left="0"/>
        <w:jc w:val="left"/>
      </w:pPr>
      <w:r>
        <w:rPr>
          <w:rFonts w:ascii="Times New Roman"/>
          <w:b/>
          <w:i w:val="false"/>
          <w:color w:val="000000"/>
        </w:rPr>
        <w:t xml:space="preserve"> Глава 2. Задачи, права и обязанности Управления</w:t>
      </w:r>
    </w:p>
    <w:bookmarkEnd w:id="18861"/>
    <w:bookmarkStart w:name="z19123" w:id="18862"/>
    <w:p>
      <w:pPr>
        <w:spacing w:after="0"/>
        <w:ind w:left="0"/>
        <w:jc w:val="both"/>
      </w:pPr>
      <w:r>
        <w:rPr>
          <w:rFonts w:ascii="Times New Roman"/>
          <w:b w:val="false"/>
          <w:i w:val="false"/>
          <w:color w:val="000000"/>
          <w:sz w:val="28"/>
        </w:rPr>
        <w:t>
      13. Задачи:</w:t>
      </w:r>
    </w:p>
    <w:bookmarkEnd w:id="18862"/>
    <w:bookmarkStart w:name="z19124" w:id="18863"/>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8863"/>
    <w:bookmarkStart w:name="z19125" w:id="18864"/>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8864"/>
    <w:bookmarkStart w:name="z19126" w:id="18865"/>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8865"/>
    <w:bookmarkStart w:name="z19127" w:id="18866"/>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8866"/>
    <w:bookmarkStart w:name="z19128" w:id="18867"/>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8867"/>
    <w:bookmarkStart w:name="z19129" w:id="18868"/>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8868"/>
    <w:bookmarkStart w:name="z19130" w:id="18869"/>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8869"/>
    <w:bookmarkStart w:name="z19131" w:id="18870"/>
    <w:p>
      <w:pPr>
        <w:spacing w:after="0"/>
        <w:ind w:left="0"/>
        <w:jc w:val="both"/>
      </w:pPr>
      <w:r>
        <w:rPr>
          <w:rFonts w:ascii="Times New Roman"/>
          <w:b w:val="false"/>
          <w:i w:val="false"/>
          <w:color w:val="000000"/>
          <w:sz w:val="28"/>
        </w:rPr>
        <w:t>
      14. Права и обязанности Управления:</w:t>
      </w:r>
    </w:p>
    <w:bookmarkEnd w:id="18870"/>
    <w:bookmarkStart w:name="z19132" w:id="18871"/>
    <w:p>
      <w:pPr>
        <w:spacing w:after="0"/>
        <w:ind w:left="0"/>
        <w:jc w:val="both"/>
      </w:pPr>
      <w:r>
        <w:rPr>
          <w:rFonts w:ascii="Times New Roman"/>
          <w:b w:val="false"/>
          <w:i w:val="false"/>
          <w:color w:val="000000"/>
          <w:sz w:val="28"/>
        </w:rPr>
        <w:t>
      1) права:</w:t>
      </w:r>
    </w:p>
    <w:bookmarkEnd w:id="18871"/>
    <w:bookmarkStart w:name="z19133" w:id="18872"/>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8872"/>
    <w:bookmarkStart w:name="z19134" w:id="18873"/>
    <w:p>
      <w:pPr>
        <w:spacing w:after="0"/>
        <w:ind w:left="0"/>
        <w:jc w:val="both"/>
      </w:pPr>
      <w:r>
        <w:rPr>
          <w:rFonts w:ascii="Times New Roman"/>
          <w:b w:val="false"/>
          <w:i w:val="false"/>
          <w:color w:val="000000"/>
          <w:sz w:val="28"/>
        </w:rPr>
        <w:t>
      требовать от налогоплательщика (налогового агента):</w:t>
      </w:r>
    </w:p>
    <w:bookmarkEnd w:id="18873"/>
    <w:bookmarkStart w:name="z19135" w:id="18874"/>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8874"/>
    <w:bookmarkStart w:name="z19136" w:id="18875"/>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8875"/>
    <w:bookmarkStart w:name="z19137" w:id="18876"/>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8876"/>
    <w:bookmarkStart w:name="z19138" w:id="1887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8877"/>
    <w:bookmarkStart w:name="z19139" w:id="1887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8878"/>
    <w:bookmarkStart w:name="z19140" w:id="18879"/>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8879"/>
    <w:bookmarkStart w:name="z19141" w:id="18880"/>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8880"/>
    <w:bookmarkStart w:name="z19142" w:id="18881"/>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8881"/>
    <w:bookmarkStart w:name="z19143" w:id="18882"/>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8882"/>
    <w:bookmarkStart w:name="z19144" w:id="18883"/>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8883"/>
    <w:bookmarkStart w:name="z19145" w:id="18884"/>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8884"/>
    <w:bookmarkStart w:name="z19146" w:id="18885"/>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8885"/>
    <w:bookmarkStart w:name="z19147" w:id="18886"/>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8886"/>
    <w:bookmarkStart w:name="z19148" w:id="18887"/>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8887"/>
    <w:bookmarkStart w:name="z19149" w:id="18888"/>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8888"/>
    <w:bookmarkStart w:name="z19150" w:id="18889"/>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8889"/>
    <w:bookmarkStart w:name="z19151" w:id="18890"/>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8890"/>
    <w:bookmarkStart w:name="z19152" w:id="18891"/>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8891"/>
    <w:bookmarkStart w:name="z19153" w:id="18892"/>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8892"/>
    <w:bookmarkStart w:name="z19154" w:id="18893"/>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8893"/>
    <w:bookmarkStart w:name="z19155" w:id="18894"/>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8894"/>
    <w:bookmarkStart w:name="z19156" w:id="18895"/>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8895"/>
    <w:bookmarkStart w:name="z19157" w:id="18896"/>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8896"/>
    <w:bookmarkStart w:name="z19158" w:id="18897"/>
    <w:p>
      <w:pPr>
        <w:spacing w:after="0"/>
        <w:ind w:left="0"/>
        <w:jc w:val="both"/>
      </w:pPr>
      <w:r>
        <w:rPr>
          <w:rFonts w:ascii="Times New Roman"/>
          <w:b w:val="false"/>
          <w:i w:val="false"/>
          <w:color w:val="000000"/>
          <w:sz w:val="28"/>
        </w:rPr>
        <w:t>
      2) обязанности:</w:t>
      </w:r>
    </w:p>
    <w:bookmarkEnd w:id="18897"/>
    <w:bookmarkStart w:name="z19159" w:id="18898"/>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8898"/>
    <w:bookmarkStart w:name="z19160" w:id="18899"/>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8899"/>
    <w:bookmarkStart w:name="z19161" w:id="18900"/>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8900"/>
    <w:bookmarkStart w:name="z19162" w:id="18901"/>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8901"/>
    <w:bookmarkStart w:name="z19163" w:id="18902"/>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8902"/>
    <w:bookmarkStart w:name="z19164" w:id="18903"/>
    <w:p>
      <w:pPr>
        <w:spacing w:after="0"/>
        <w:ind w:left="0"/>
        <w:jc w:val="both"/>
      </w:pPr>
      <w:r>
        <w:rPr>
          <w:rFonts w:ascii="Times New Roman"/>
          <w:b w:val="false"/>
          <w:i w:val="false"/>
          <w:color w:val="000000"/>
          <w:sz w:val="28"/>
        </w:rPr>
        <w:t>
      имеющих налоговую задолженность;</w:t>
      </w:r>
    </w:p>
    <w:bookmarkEnd w:id="18903"/>
    <w:bookmarkStart w:name="z19165" w:id="18904"/>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8904"/>
    <w:bookmarkStart w:name="z19166" w:id="18905"/>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8905"/>
    <w:bookmarkStart w:name="z19167" w:id="18906"/>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8906"/>
    <w:bookmarkStart w:name="z19168" w:id="18907"/>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8907"/>
    <w:bookmarkStart w:name="z19169" w:id="18908"/>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8908"/>
    <w:bookmarkStart w:name="z19170" w:id="18909"/>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8909"/>
    <w:bookmarkStart w:name="z19171" w:id="18910"/>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8910"/>
    <w:bookmarkStart w:name="z19172" w:id="18911"/>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8911"/>
    <w:bookmarkStart w:name="z19173" w:id="18912"/>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8912"/>
    <w:bookmarkStart w:name="z19174" w:id="18913"/>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8913"/>
    <w:bookmarkStart w:name="z19175" w:id="18914"/>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8914"/>
    <w:bookmarkStart w:name="z19176" w:id="18915"/>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8915"/>
    <w:bookmarkStart w:name="z19177" w:id="18916"/>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8916"/>
    <w:bookmarkStart w:name="z19178" w:id="18917"/>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8917"/>
    <w:bookmarkStart w:name="z19179" w:id="18918"/>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8918"/>
    <w:bookmarkStart w:name="z19180" w:id="18919"/>
    <w:p>
      <w:pPr>
        <w:spacing w:after="0"/>
        <w:ind w:left="0"/>
        <w:jc w:val="both"/>
      </w:pPr>
      <w:r>
        <w:rPr>
          <w:rFonts w:ascii="Times New Roman"/>
          <w:b w:val="false"/>
          <w:i w:val="false"/>
          <w:color w:val="000000"/>
          <w:sz w:val="28"/>
        </w:rPr>
        <w:t>
      защищать интересы государства;</w:t>
      </w:r>
    </w:p>
    <w:bookmarkEnd w:id="18919"/>
    <w:bookmarkStart w:name="z19181" w:id="18920"/>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8920"/>
    <w:bookmarkStart w:name="z19182" w:id="18921"/>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8921"/>
    <w:bookmarkStart w:name="z19183" w:id="18922"/>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8922"/>
    <w:bookmarkStart w:name="z19184" w:id="18923"/>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8923"/>
    <w:bookmarkStart w:name="z19185" w:id="18924"/>
    <w:p>
      <w:pPr>
        <w:spacing w:after="0"/>
        <w:ind w:left="0"/>
        <w:jc w:val="both"/>
      </w:pPr>
      <w:r>
        <w:rPr>
          <w:rFonts w:ascii="Times New Roman"/>
          <w:b w:val="false"/>
          <w:i w:val="false"/>
          <w:color w:val="000000"/>
          <w:sz w:val="28"/>
        </w:rPr>
        <w:t>
      15. Функции:</w:t>
      </w:r>
    </w:p>
    <w:bookmarkEnd w:id="18924"/>
    <w:bookmarkStart w:name="z19186" w:id="18925"/>
    <w:p>
      <w:pPr>
        <w:spacing w:after="0"/>
        <w:ind w:left="0"/>
        <w:jc w:val="both"/>
      </w:pPr>
      <w:r>
        <w:rPr>
          <w:rFonts w:ascii="Times New Roman"/>
          <w:b w:val="false"/>
          <w:i w:val="false"/>
          <w:color w:val="000000"/>
          <w:sz w:val="28"/>
        </w:rPr>
        <w:t>
      1) осуществление налогового контроля;</w:t>
      </w:r>
    </w:p>
    <w:bookmarkEnd w:id="18925"/>
    <w:bookmarkStart w:name="z19187" w:id="18926"/>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8926"/>
    <w:bookmarkStart w:name="z19188" w:id="18927"/>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8927"/>
    <w:bookmarkStart w:name="z19189" w:id="18928"/>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8928"/>
    <w:bookmarkStart w:name="z19190" w:id="18929"/>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8929"/>
    <w:bookmarkStart w:name="z19191" w:id="18930"/>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8930"/>
    <w:bookmarkStart w:name="z19192" w:id="18931"/>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8931"/>
    <w:bookmarkStart w:name="z19193" w:id="18932"/>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8932"/>
    <w:bookmarkStart w:name="z19194" w:id="18933"/>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8933"/>
    <w:bookmarkStart w:name="z19195" w:id="18934"/>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8934"/>
    <w:bookmarkStart w:name="z19196" w:id="18935"/>
    <w:p>
      <w:pPr>
        <w:spacing w:after="0"/>
        <w:ind w:left="0"/>
        <w:jc w:val="both"/>
      </w:pPr>
      <w:r>
        <w:rPr>
          <w:rFonts w:ascii="Times New Roman"/>
          <w:b w:val="false"/>
          <w:i w:val="false"/>
          <w:color w:val="000000"/>
          <w:sz w:val="28"/>
        </w:rPr>
        <w:t>
      11) осуществление налогового администрирования;</w:t>
      </w:r>
    </w:p>
    <w:bookmarkEnd w:id="18935"/>
    <w:bookmarkStart w:name="z19197" w:id="18936"/>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8936"/>
    <w:bookmarkStart w:name="z19198" w:id="18937"/>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8937"/>
    <w:bookmarkStart w:name="z19199" w:id="18938"/>
    <w:p>
      <w:pPr>
        <w:spacing w:after="0"/>
        <w:ind w:left="0"/>
        <w:jc w:val="both"/>
      </w:pPr>
      <w:r>
        <w:rPr>
          <w:rFonts w:ascii="Times New Roman"/>
          <w:b w:val="false"/>
          <w:i w:val="false"/>
          <w:color w:val="000000"/>
          <w:sz w:val="28"/>
        </w:rPr>
        <w:t>
      14) использование системы управления рисками;</w:t>
      </w:r>
    </w:p>
    <w:bookmarkEnd w:id="18938"/>
    <w:bookmarkStart w:name="z19200" w:id="18939"/>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8939"/>
    <w:bookmarkStart w:name="z19201" w:id="18940"/>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8940"/>
    <w:bookmarkStart w:name="z19202" w:id="18941"/>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8941"/>
    <w:bookmarkStart w:name="z19203" w:id="18942"/>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8942"/>
    <w:bookmarkStart w:name="z19204" w:id="18943"/>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8943"/>
    <w:bookmarkStart w:name="z19205" w:id="18944"/>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8944"/>
    <w:bookmarkStart w:name="z19206" w:id="18945"/>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8945"/>
    <w:bookmarkStart w:name="z19207" w:id="18946"/>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8946"/>
    <w:bookmarkStart w:name="z19208" w:id="18947"/>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8947"/>
    <w:bookmarkStart w:name="z19209" w:id="18948"/>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8948"/>
    <w:bookmarkStart w:name="z19210" w:id="18949"/>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8949"/>
    <w:bookmarkStart w:name="z19211" w:id="18950"/>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8950"/>
    <w:bookmarkStart w:name="z19212" w:id="18951"/>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8951"/>
    <w:bookmarkStart w:name="z19213" w:id="18952"/>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8952"/>
    <w:bookmarkStart w:name="z19214" w:id="18953"/>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8953"/>
    <w:bookmarkStart w:name="z19215" w:id="18954"/>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8954"/>
    <w:bookmarkStart w:name="z19216" w:id="18955"/>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8955"/>
    <w:bookmarkStart w:name="z19217" w:id="18956"/>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8956"/>
    <w:bookmarkStart w:name="z19218" w:id="18957"/>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8957"/>
    <w:bookmarkStart w:name="z19219" w:id="18958"/>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8958"/>
    <w:bookmarkStart w:name="z19220" w:id="18959"/>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8959"/>
    <w:bookmarkStart w:name="z19221" w:id="18960"/>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8960"/>
    <w:bookmarkStart w:name="z19222" w:id="18961"/>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8961"/>
    <w:bookmarkStart w:name="z19223" w:id="18962"/>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8962"/>
    <w:bookmarkStart w:name="z19224" w:id="18963"/>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8963"/>
    <w:bookmarkStart w:name="z19225" w:id="18964"/>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8964"/>
    <w:bookmarkStart w:name="z19226" w:id="18965"/>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8965"/>
    <w:bookmarkStart w:name="z19227" w:id="18966"/>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8966"/>
    <w:bookmarkStart w:name="z19228" w:id="18967"/>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8967"/>
    <w:bookmarkStart w:name="z19229" w:id="18968"/>
    <w:p>
      <w:pPr>
        <w:spacing w:after="0"/>
        <w:ind w:left="0"/>
        <w:jc w:val="both"/>
      </w:pPr>
      <w:r>
        <w:rPr>
          <w:rFonts w:ascii="Times New Roman"/>
          <w:b w:val="false"/>
          <w:i w:val="false"/>
          <w:color w:val="000000"/>
          <w:sz w:val="28"/>
        </w:rPr>
        <w:t>
      19. Полномочия Руководителя Управления:</w:t>
      </w:r>
    </w:p>
    <w:bookmarkEnd w:id="18968"/>
    <w:bookmarkStart w:name="z19230" w:id="18969"/>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8969"/>
    <w:bookmarkStart w:name="z19231" w:id="18970"/>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8970"/>
    <w:bookmarkStart w:name="z19232" w:id="18971"/>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8971"/>
    <w:bookmarkStart w:name="z19233" w:id="18972"/>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8972"/>
    <w:bookmarkStart w:name="z19234" w:id="18973"/>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8973"/>
    <w:bookmarkStart w:name="z19235" w:id="18974"/>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8974"/>
    <w:bookmarkStart w:name="z19236" w:id="18975"/>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8975"/>
    <w:bookmarkStart w:name="z19237" w:id="18976"/>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8976"/>
    <w:bookmarkStart w:name="z19238" w:id="18977"/>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8977"/>
    <w:bookmarkStart w:name="z19239" w:id="18978"/>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8978"/>
    <w:bookmarkStart w:name="z19240" w:id="18979"/>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8979"/>
    <w:bookmarkStart w:name="z19241" w:id="18980"/>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8980"/>
    <w:bookmarkStart w:name="z19242" w:id="18981"/>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8981"/>
    <w:bookmarkStart w:name="z19243" w:id="18982"/>
    <w:p>
      <w:pPr>
        <w:spacing w:after="0"/>
        <w:ind w:left="0"/>
        <w:jc w:val="left"/>
      </w:pPr>
      <w:r>
        <w:rPr>
          <w:rFonts w:ascii="Times New Roman"/>
          <w:b/>
          <w:i w:val="false"/>
          <w:color w:val="000000"/>
        </w:rPr>
        <w:t xml:space="preserve"> Глава 4. Имущество Управления</w:t>
      </w:r>
    </w:p>
    <w:bookmarkEnd w:id="18982"/>
    <w:bookmarkStart w:name="z19244" w:id="18983"/>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8983"/>
    <w:bookmarkStart w:name="z19245" w:id="18984"/>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8984"/>
    <w:bookmarkStart w:name="z19246" w:id="18985"/>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8985"/>
    <w:bookmarkStart w:name="z19247" w:id="18986"/>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8986"/>
    <w:bookmarkStart w:name="z19248" w:id="18987"/>
    <w:p>
      <w:pPr>
        <w:spacing w:after="0"/>
        <w:ind w:left="0"/>
        <w:jc w:val="left"/>
      </w:pPr>
      <w:r>
        <w:rPr>
          <w:rFonts w:ascii="Times New Roman"/>
          <w:b/>
          <w:i w:val="false"/>
          <w:color w:val="000000"/>
        </w:rPr>
        <w:t xml:space="preserve"> Глава 5. Реорганизация и упразднение Управления</w:t>
      </w:r>
    </w:p>
    <w:bookmarkEnd w:id="18987"/>
    <w:bookmarkStart w:name="z19249" w:id="18988"/>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89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120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 xml:space="preserve">Министерства финансов </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143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9252" w:id="18989"/>
    <w:p>
      <w:pPr>
        <w:spacing w:after="0"/>
        <w:ind w:left="0"/>
        <w:jc w:val="left"/>
      </w:pPr>
      <w:r>
        <w:rPr>
          <w:rFonts w:ascii="Times New Roman"/>
          <w:b/>
          <w:i w:val="false"/>
          <w:color w:val="000000"/>
        </w:rPr>
        <w:t xml:space="preserve"> Положение об Управлении государственных доходов по городу Лисаковску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8989"/>
    <w:bookmarkStart w:name="z19253" w:id="18990"/>
    <w:p>
      <w:pPr>
        <w:spacing w:after="0"/>
        <w:ind w:left="0"/>
        <w:jc w:val="left"/>
      </w:pPr>
      <w:r>
        <w:rPr>
          <w:rFonts w:ascii="Times New Roman"/>
          <w:b/>
          <w:i w:val="false"/>
          <w:color w:val="000000"/>
        </w:rPr>
        <w:t xml:space="preserve"> Глава 1. Общие положения</w:t>
      </w:r>
    </w:p>
    <w:bookmarkEnd w:id="18990"/>
    <w:bookmarkStart w:name="z19254" w:id="18991"/>
    <w:p>
      <w:pPr>
        <w:spacing w:after="0"/>
        <w:ind w:left="0"/>
        <w:jc w:val="both"/>
      </w:pPr>
      <w:r>
        <w:rPr>
          <w:rFonts w:ascii="Times New Roman"/>
          <w:b w:val="false"/>
          <w:i w:val="false"/>
          <w:color w:val="000000"/>
          <w:sz w:val="28"/>
        </w:rPr>
        <w:t>
      1. Управление государственных доходов по городу Лисаковску Департамента государственных доходов по Костанайской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Костанайской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8991"/>
    <w:bookmarkStart w:name="z19255" w:id="18992"/>
    <w:p>
      <w:pPr>
        <w:spacing w:after="0"/>
        <w:ind w:left="0"/>
        <w:jc w:val="both"/>
      </w:pPr>
      <w:r>
        <w:rPr>
          <w:rFonts w:ascii="Times New Roman"/>
          <w:b w:val="false"/>
          <w:i w:val="false"/>
          <w:color w:val="000000"/>
          <w:sz w:val="28"/>
        </w:rPr>
        <w:t xml:space="preserve">
      1) налогового администрирования; </w:t>
      </w:r>
    </w:p>
    <w:bookmarkEnd w:id="18992"/>
    <w:bookmarkStart w:name="z19256" w:id="18993"/>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8993"/>
    <w:bookmarkStart w:name="z19257" w:id="18994"/>
    <w:p>
      <w:pPr>
        <w:spacing w:after="0"/>
        <w:ind w:left="0"/>
        <w:jc w:val="both"/>
      </w:pPr>
      <w:r>
        <w:rPr>
          <w:rFonts w:ascii="Times New Roman"/>
          <w:b w:val="false"/>
          <w:i w:val="false"/>
          <w:color w:val="000000"/>
          <w:sz w:val="28"/>
        </w:rPr>
        <w:t xml:space="preserve">
      3) оборота нефтепродуктов и биотоплива; </w:t>
      </w:r>
    </w:p>
    <w:bookmarkEnd w:id="18994"/>
    <w:bookmarkStart w:name="z19258" w:id="18995"/>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8995"/>
    <w:bookmarkStart w:name="z19259" w:id="18996"/>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8996"/>
    <w:bookmarkStart w:name="z19260" w:id="18997"/>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8997"/>
    <w:bookmarkStart w:name="z19261" w:id="18998"/>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8998"/>
    <w:bookmarkStart w:name="z19262" w:id="18999"/>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8999"/>
    <w:bookmarkStart w:name="z19263" w:id="19000"/>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9000"/>
    <w:bookmarkStart w:name="z19264" w:id="19001"/>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9001"/>
    <w:bookmarkStart w:name="z19265" w:id="19002"/>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9002"/>
    <w:bookmarkStart w:name="z19266" w:id="19003"/>
    <w:p>
      <w:pPr>
        <w:spacing w:after="0"/>
        <w:ind w:left="0"/>
        <w:jc w:val="both"/>
      </w:pPr>
      <w:r>
        <w:rPr>
          <w:rFonts w:ascii="Times New Roman"/>
          <w:b w:val="false"/>
          <w:i w:val="false"/>
          <w:color w:val="000000"/>
          <w:sz w:val="28"/>
        </w:rPr>
        <w:t xml:space="preserve">
      8. Местонахождение Управления: почтовый индекс 111200, Республика Казахстан, Костанайская область, город Лисаковск, 4 микрорайон, 25. </w:t>
      </w:r>
    </w:p>
    <w:bookmarkEnd w:id="19003"/>
    <w:bookmarkStart w:name="z19267" w:id="19004"/>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Лисаковску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9004"/>
    <w:bookmarkStart w:name="z19268" w:id="19005"/>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9005"/>
    <w:bookmarkStart w:name="z19269" w:id="19006"/>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9006"/>
    <w:bookmarkStart w:name="z19270" w:id="19007"/>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9007"/>
    <w:bookmarkStart w:name="z19271" w:id="19008"/>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9008"/>
    <w:bookmarkStart w:name="z19272" w:id="19009"/>
    <w:p>
      <w:pPr>
        <w:spacing w:after="0"/>
        <w:ind w:left="0"/>
        <w:jc w:val="left"/>
      </w:pPr>
      <w:r>
        <w:rPr>
          <w:rFonts w:ascii="Times New Roman"/>
          <w:b/>
          <w:i w:val="false"/>
          <w:color w:val="000000"/>
        </w:rPr>
        <w:t xml:space="preserve"> Глава 2. Задачи, права и обязанности Управления</w:t>
      </w:r>
    </w:p>
    <w:bookmarkEnd w:id="19009"/>
    <w:bookmarkStart w:name="z19273" w:id="19010"/>
    <w:p>
      <w:pPr>
        <w:spacing w:after="0"/>
        <w:ind w:left="0"/>
        <w:jc w:val="both"/>
      </w:pPr>
      <w:r>
        <w:rPr>
          <w:rFonts w:ascii="Times New Roman"/>
          <w:b w:val="false"/>
          <w:i w:val="false"/>
          <w:color w:val="000000"/>
          <w:sz w:val="28"/>
        </w:rPr>
        <w:t>
      13. Задачи:</w:t>
      </w:r>
    </w:p>
    <w:bookmarkEnd w:id="19010"/>
    <w:bookmarkStart w:name="z19274" w:id="19011"/>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9011"/>
    <w:bookmarkStart w:name="z19275" w:id="19012"/>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9012"/>
    <w:bookmarkStart w:name="z19276" w:id="19013"/>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9013"/>
    <w:bookmarkStart w:name="z19277" w:id="19014"/>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9014"/>
    <w:bookmarkStart w:name="z19278" w:id="19015"/>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9015"/>
    <w:bookmarkStart w:name="z19279" w:id="19016"/>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9016"/>
    <w:bookmarkStart w:name="z19280" w:id="19017"/>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9017"/>
    <w:bookmarkStart w:name="z19281" w:id="19018"/>
    <w:p>
      <w:pPr>
        <w:spacing w:after="0"/>
        <w:ind w:left="0"/>
        <w:jc w:val="both"/>
      </w:pPr>
      <w:r>
        <w:rPr>
          <w:rFonts w:ascii="Times New Roman"/>
          <w:b w:val="false"/>
          <w:i w:val="false"/>
          <w:color w:val="000000"/>
          <w:sz w:val="28"/>
        </w:rPr>
        <w:t>
      14. Права и обязанности Управления:</w:t>
      </w:r>
    </w:p>
    <w:bookmarkEnd w:id="19018"/>
    <w:bookmarkStart w:name="z19282" w:id="19019"/>
    <w:p>
      <w:pPr>
        <w:spacing w:after="0"/>
        <w:ind w:left="0"/>
        <w:jc w:val="both"/>
      </w:pPr>
      <w:r>
        <w:rPr>
          <w:rFonts w:ascii="Times New Roman"/>
          <w:b w:val="false"/>
          <w:i w:val="false"/>
          <w:color w:val="000000"/>
          <w:sz w:val="28"/>
        </w:rPr>
        <w:t>
      1) права:</w:t>
      </w:r>
    </w:p>
    <w:bookmarkEnd w:id="19019"/>
    <w:bookmarkStart w:name="z19283" w:id="19020"/>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9020"/>
    <w:bookmarkStart w:name="z19284" w:id="19021"/>
    <w:p>
      <w:pPr>
        <w:spacing w:after="0"/>
        <w:ind w:left="0"/>
        <w:jc w:val="both"/>
      </w:pPr>
      <w:r>
        <w:rPr>
          <w:rFonts w:ascii="Times New Roman"/>
          <w:b w:val="false"/>
          <w:i w:val="false"/>
          <w:color w:val="000000"/>
          <w:sz w:val="28"/>
        </w:rPr>
        <w:t>
      требовать от налогоплательщика (налогового агента):</w:t>
      </w:r>
    </w:p>
    <w:bookmarkEnd w:id="19021"/>
    <w:bookmarkStart w:name="z19285" w:id="19022"/>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9022"/>
    <w:bookmarkStart w:name="z19286" w:id="19023"/>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9023"/>
    <w:bookmarkStart w:name="z19287" w:id="19024"/>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9024"/>
    <w:bookmarkStart w:name="z19288" w:id="1902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9025"/>
    <w:bookmarkStart w:name="z19289" w:id="1902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9026"/>
    <w:bookmarkStart w:name="z19290" w:id="19027"/>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9027"/>
    <w:bookmarkStart w:name="z19291" w:id="19028"/>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9028"/>
    <w:bookmarkStart w:name="z19292" w:id="19029"/>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9029"/>
    <w:bookmarkStart w:name="z19293" w:id="19030"/>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9030"/>
    <w:bookmarkStart w:name="z19294" w:id="19031"/>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9031"/>
    <w:bookmarkStart w:name="z19295" w:id="19032"/>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9032"/>
    <w:bookmarkStart w:name="z19296" w:id="19033"/>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9033"/>
    <w:bookmarkStart w:name="z19297" w:id="19034"/>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9034"/>
    <w:bookmarkStart w:name="z19298" w:id="19035"/>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9035"/>
    <w:bookmarkStart w:name="z19299" w:id="19036"/>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9036"/>
    <w:bookmarkStart w:name="z19300" w:id="19037"/>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9037"/>
    <w:bookmarkStart w:name="z19301" w:id="19038"/>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9038"/>
    <w:bookmarkStart w:name="z19302" w:id="19039"/>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9039"/>
    <w:bookmarkStart w:name="z19303" w:id="19040"/>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9040"/>
    <w:bookmarkStart w:name="z19304" w:id="19041"/>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9041"/>
    <w:bookmarkStart w:name="z19305" w:id="19042"/>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9042"/>
    <w:bookmarkStart w:name="z19306" w:id="19043"/>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9043"/>
    <w:bookmarkStart w:name="z19307" w:id="19044"/>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9044"/>
    <w:bookmarkStart w:name="z19308" w:id="19045"/>
    <w:p>
      <w:pPr>
        <w:spacing w:after="0"/>
        <w:ind w:left="0"/>
        <w:jc w:val="both"/>
      </w:pPr>
      <w:r>
        <w:rPr>
          <w:rFonts w:ascii="Times New Roman"/>
          <w:b w:val="false"/>
          <w:i w:val="false"/>
          <w:color w:val="000000"/>
          <w:sz w:val="28"/>
        </w:rPr>
        <w:t>
      2) обязанности:</w:t>
      </w:r>
    </w:p>
    <w:bookmarkEnd w:id="19045"/>
    <w:bookmarkStart w:name="z19309" w:id="19046"/>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9046"/>
    <w:bookmarkStart w:name="z19310" w:id="19047"/>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9047"/>
    <w:bookmarkStart w:name="z19311" w:id="19048"/>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9048"/>
    <w:bookmarkStart w:name="z19312" w:id="19049"/>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9049"/>
    <w:bookmarkStart w:name="z19313" w:id="19050"/>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9050"/>
    <w:bookmarkStart w:name="z19314" w:id="19051"/>
    <w:p>
      <w:pPr>
        <w:spacing w:after="0"/>
        <w:ind w:left="0"/>
        <w:jc w:val="both"/>
      </w:pPr>
      <w:r>
        <w:rPr>
          <w:rFonts w:ascii="Times New Roman"/>
          <w:b w:val="false"/>
          <w:i w:val="false"/>
          <w:color w:val="000000"/>
          <w:sz w:val="28"/>
        </w:rPr>
        <w:t>
      имеющих налоговую задолженность;</w:t>
      </w:r>
    </w:p>
    <w:bookmarkEnd w:id="19051"/>
    <w:bookmarkStart w:name="z19315" w:id="19052"/>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9052"/>
    <w:bookmarkStart w:name="z19316" w:id="19053"/>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9053"/>
    <w:bookmarkStart w:name="z19317" w:id="19054"/>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9054"/>
    <w:bookmarkStart w:name="z19318" w:id="19055"/>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9055"/>
    <w:bookmarkStart w:name="z19319" w:id="19056"/>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9056"/>
    <w:bookmarkStart w:name="z19320" w:id="19057"/>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9057"/>
    <w:bookmarkStart w:name="z19321" w:id="19058"/>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9058"/>
    <w:bookmarkStart w:name="z19322" w:id="19059"/>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9059"/>
    <w:bookmarkStart w:name="z19323" w:id="19060"/>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9060"/>
    <w:bookmarkStart w:name="z19324" w:id="19061"/>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9061"/>
    <w:bookmarkStart w:name="z19325" w:id="19062"/>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9062"/>
    <w:bookmarkStart w:name="z19326" w:id="19063"/>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9063"/>
    <w:bookmarkStart w:name="z19327" w:id="19064"/>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9064"/>
    <w:bookmarkStart w:name="z19328" w:id="19065"/>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9065"/>
    <w:bookmarkStart w:name="z19329" w:id="19066"/>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9066"/>
    <w:bookmarkStart w:name="z19330" w:id="19067"/>
    <w:p>
      <w:pPr>
        <w:spacing w:after="0"/>
        <w:ind w:left="0"/>
        <w:jc w:val="both"/>
      </w:pPr>
      <w:r>
        <w:rPr>
          <w:rFonts w:ascii="Times New Roman"/>
          <w:b w:val="false"/>
          <w:i w:val="false"/>
          <w:color w:val="000000"/>
          <w:sz w:val="28"/>
        </w:rPr>
        <w:t>
      защищать интересы государства;</w:t>
      </w:r>
    </w:p>
    <w:bookmarkEnd w:id="19067"/>
    <w:bookmarkStart w:name="z19331" w:id="19068"/>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9068"/>
    <w:bookmarkStart w:name="z19332" w:id="19069"/>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9069"/>
    <w:bookmarkStart w:name="z19333" w:id="19070"/>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9070"/>
    <w:bookmarkStart w:name="z19334" w:id="19071"/>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9071"/>
    <w:bookmarkStart w:name="z19335" w:id="19072"/>
    <w:p>
      <w:pPr>
        <w:spacing w:after="0"/>
        <w:ind w:left="0"/>
        <w:jc w:val="both"/>
      </w:pPr>
      <w:r>
        <w:rPr>
          <w:rFonts w:ascii="Times New Roman"/>
          <w:b w:val="false"/>
          <w:i w:val="false"/>
          <w:color w:val="000000"/>
          <w:sz w:val="28"/>
        </w:rPr>
        <w:t>
      15. Функции:</w:t>
      </w:r>
    </w:p>
    <w:bookmarkEnd w:id="19072"/>
    <w:bookmarkStart w:name="z19336" w:id="19073"/>
    <w:p>
      <w:pPr>
        <w:spacing w:after="0"/>
        <w:ind w:left="0"/>
        <w:jc w:val="both"/>
      </w:pPr>
      <w:r>
        <w:rPr>
          <w:rFonts w:ascii="Times New Roman"/>
          <w:b w:val="false"/>
          <w:i w:val="false"/>
          <w:color w:val="000000"/>
          <w:sz w:val="28"/>
        </w:rPr>
        <w:t>
      1) осуществление налогового контроля;</w:t>
      </w:r>
    </w:p>
    <w:bookmarkEnd w:id="19073"/>
    <w:bookmarkStart w:name="z19337" w:id="19074"/>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9074"/>
    <w:bookmarkStart w:name="z19338" w:id="19075"/>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9075"/>
    <w:bookmarkStart w:name="z19339" w:id="19076"/>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9076"/>
    <w:bookmarkStart w:name="z19340" w:id="19077"/>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9077"/>
    <w:bookmarkStart w:name="z19341" w:id="19078"/>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9078"/>
    <w:bookmarkStart w:name="z19342" w:id="19079"/>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9079"/>
    <w:bookmarkStart w:name="z19343" w:id="19080"/>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9080"/>
    <w:bookmarkStart w:name="z19344" w:id="19081"/>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9081"/>
    <w:bookmarkStart w:name="z19345" w:id="19082"/>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9082"/>
    <w:bookmarkStart w:name="z19346" w:id="19083"/>
    <w:p>
      <w:pPr>
        <w:spacing w:after="0"/>
        <w:ind w:left="0"/>
        <w:jc w:val="both"/>
      </w:pPr>
      <w:r>
        <w:rPr>
          <w:rFonts w:ascii="Times New Roman"/>
          <w:b w:val="false"/>
          <w:i w:val="false"/>
          <w:color w:val="000000"/>
          <w:sz w:val="28"/>
        </w:rPr>
        <w:t>
      11) осуществление налогового администрирования;</w:t>
      </w:r>
    </w:p>
    <w:bookmarkEnd w:id="19083"/>
    <w:bookmarkStart w:name="z19347" w:id="19084"/>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9084"/>
    <w:bookmarkStart w:name="z19348" w:id="19085"/>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9085"/>
    <w:bookmarkStart w:name="z19349" w:id="19086"/>
    <w:p>
      <w:pPr>
        <w:spacing w:after="0"/>
        <w:ind w:left="0"/>
        <w:jc w:val="both"/>
      </w:pPr>
      <w:r>
        <w:rPr>
          <w:rFonts w:ascii="Times New Roman"/>
          <w:b w:val="false"/>
          <w:i w:val="false"/>
          <w:color w:val="000000"/>
          <w:sz w:val="28"/>
        </w:rPr>
        <w:t>
      14) использование системы управления рисками;</w:t>
      </w:r>
    </w:p>
    <w:bookmarkEnd w:id="19086"/>
    <w:bookmarkStart w:name="z19350" w:id="19087"/>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9087"/>
    <w:bookmarkStart w:name="z19351" w:id="19088"/>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9088"/>
    <w:bookmarkStart w:name="z19352" w:id="19089"/>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9089"/>
    <w:bookmarkStart w:name="z19353" w:id="19090"/>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9090"/>
    <w:bookmarkStart w:name="z19354" w:id="19091"/>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9091"/>
    <w:bookmarkStart w:name="z19355" w:id="19092"/>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9092"/>
    <w:bookmarkStart w:name="z19356" w:id="19093"/>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9093"/>
    <w:bookmarkStart w:name="z19357" w:id="19094"/>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9094"/>
    <w:bookmarkStart w:name="z19358" w:id="19095"/>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9095"/>
    <w:bookmarkStart w:name="z19359" w:id="19096"/>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9096"/>
    <w:bookmarkStart w:name="z19360" w:id="19097"/>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9097"/>
    <w:bookmarkStart w:name="z19361" w:id="19098"/>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9098"/>
    <w:bookmarkStart w:name="z19362" w:id="19099"/>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9099"/>
    <w:bookmarkStart w:name="z19363" w:id="19100"/>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9100"/>
    <w:bookmarkStart w:name="z19364" w:id="19101"/>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9101"/>
    <w:bookmarkStart w:name="z19365" w:id="19102"/>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9102"/>
    <w:bookmarkStart w:name="z19366" w:id="19103"/>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9103"/>
    <w:bookmarkStart w:name="z19367" w:id="19104"/>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9104"/>
    <w:bookmarkStart w:name="z19368" w:id="19105"/>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9105"/>
    <w:bookmarkStart w:name="z19369" w:id="19106"/>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9106"/>
    <w:bookmarkStart w:name="z19370" w:id="19107"/>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9107"/>
    <w:bookmarkStart w:name="z19371" w:id="19108"/>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9108"/>
    <w:bookmarkStart w:name="z19372" w:id="19109"/>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9109"/>
    <w:bookmarkStart w:name="z19373" w:id="19110"/>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9110"/>
    <w:bookmarkStart w:name="z19374" w:id="19111"/>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9111"/>
    <w:bookmarkStart w:name="z19375" w:id="19112"/>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9112"/>
    <w:bookmarkStart w:name="z19376" w:id="19113"/>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9113"/>
    <w:bookmarkStart w:name="z19377" w:id="19114"/>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9114"/>
    <w:bookmarkStart w:name="z19378" w:id="19115"/>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9115"/>
    <w:bookmarkStart w:name="z19379" w:id="19116"/>
    <w:p>
      <w:pPr>
        <w:spacing w:after="0"/>
        <w:ind w:left="0"/>
        <w:jc w:val="both"/>
      </w:pPr>
      <w:r>
        <w:rPr>
          <w:rFonts w:ascii="Times New Roman"/>
          <w:b w:val="false"/>
          <w:i w:val="false"/>
          <w:color w:val="000000"/>
          <w:sz w:val="28"/>
        </w:rPr>
        <w:t>
      19. Полномочия Руководителя Управления:</w:t>
      </w:r>
    </w:p>
    <w:bookmarkEnd w:id="19116"/>
    <w:bookmarkStart w:name="z19380" w:id="19117"/>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9117"/>
    <w:bookmarkStart w:name="z19381" w:id="19118"/>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9118"/>
    <w:bookmarkStart w:name="z19382" w:id="19119"/>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9119"/>
    <w:bookmarkStart w:name="z19383" w:id="19120"/>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9120"/>
    <w:bookmarkStart w:name="z19384" w:id="19121"/>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9121"/>
    <w:bookmarkStart w:name="z19385" w:id="19122"/>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9122"/>
    <w:bookmarkStart w:name="z19386" w:id="19123"/>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9123"/>
    <w:bookmarkStart w:name="z19387" w:id="19124"/>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9124"/>
    <w:bookmarkStart w:name="z19388" w:id="19125"/>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9125"/>
    <w:bookmarkStart w:name="z19389" w:id="19126"/>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9126"/>
    <w:bookmarkStart w:name="z19390" w:id="19127"/>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9127"/>
    <w:bookmarkStart w:name="z19391" w:id="19128"/>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9128"/>
    <w:bookmarkStart w:name="z19392" w:id="19129"/>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9129"/>
    <w:bookmarkStart w:name="z19393" w:id="19130"/>
    <w:p>
      <w:pPr>
        <w:spacing w:after="0"/>
        <w:ind w:left="0"/>
        <w:jc w:val="left"/>
      </w:pPr>
      <w:r>
        <w:rPr>
          <w:rFonts w:ascii="Times New Roman"/>
          <w:b/>
          <w:i w:val="false"/>
          <w:color w:val="000000"/>
        </w:rPr>
        <w:t xml:space="preserve"> Глава 4. Имущество Управления</w:t>
      </w:r>
    </w:p>
    <w:bookmarkEnd w:id="19130"/>
    <w:bookmarkStart w:name="z19394" w:id="19131"/>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9131"/>
    <w:bookmarkStart w:name="z19395" w:id="19132"/>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9132"/>
    <w:bookmarkStart w:name="z19396" w:id="19133"/>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9133"/>
    <w:bookmarkStart w:name="z19397" w:id="19134"/>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9134"/>
    <w:bookmarkStart w:name="z19398" w:id="19135"/>
    <w:p>
      <w:pPr>
        <w:spacing w:after="0"/>
        <w:ind w:left="0"/>
        <w:jc w:val="left"/>
      </w:pPr>
      <w:r>
        <w:rPr>
          <w:rFonts w:ascii="Times New Roman"/>
          <w:b/>
          <w:i w:val="false"/>
          <w:color w:val="000000"/>
        </w:rPr>
        <w:t xml:space="preserve"> Глава 5. Реорганизация и упразднение Управления</w:t>
      </w:r>
    </w:p>
    <w:bookmarkEnd w:id="19135"/>
    <w:bookmarkStart w:name="z19399" w:id="19136"/>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91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121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144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9402" w:id="19137"/>
    <w:p>
      <w:pPr>
        <w:spacing w:after="0"/>
        <w:ind w:left="0"/>
        <w:jc w:val="left"/>
      </w:pPr>
      <w:r>
        <w:rPr>
          <w:rFonts w:ascii="Times New Roman"/>
          <w:b/>
          <w:i w:val="false"/>
          <w:color w:val="000000"/>
        </w:rPr>
        <w:t xml:space="preserve"> Положение об Управлении государственных доходов по городу Рудному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9137"/>
    <w:bookmarkStart w:name="z19403" w:id="19138"/>
    <w:p>
      <w:pPr>
        <w:spacing w:after="0"/>
        <w:ind w:left="0"/>
        <w:jc w:val="left"/>
      </w:pPr>
      <w:r>
        <w:rPr>
          <w:rFonts w:ascii="Times New Roman"/>
          <w:b/>
          <w:i w:val="false"/>
          <w:color w:val="000000"/>
        </w:rPr>
        <w:t xml:space="preserve"> Глава 1. Общие положения</w:t>
      </w:r>
    </w:p>
    <w:bookmarkEnd w:id="19138"/>
    <w:bookmarkStart w:name="z19404" w:id="19139"/>
    <w:p>
      <w:pPr>
        <w:spacing w:after="0"/>
        <w:ind w:left="0"/>
        <w:jc w:val="both"/>
      </w:pPr>
      <w:r>
        <w:rPr>
          <w:rFonts w:ascii="Times New Roman"/>
          <w:b w:val="false"/>
          <w:i w:val="false"/>
          <w:color w:val="000000"/>
          <w:sz w:val="28"/>
        </w:rPr>
        <w:t>
      1. Управление государственных доходов по городу Рудному Департамента государственных доходов по Костанайской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Костанайской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9139"/>
    <w:bookmarkStart w:name="z19405" w:id="19140"/>
    <w:p>
      <w:pPr>
        <w:spacing w:after="0"/>
        <w:ind w:left="0"/>
        <w:jc w:val="both"/>
      </w:pPr>
      <w:r>
        <w:rPr>
          <w:rFonts w:ascii="Times New Roman"/>
          <w:b w:val="false"/>
          <w:i w:val="false"/>
          <w:color w:val="000000"/>
          <w:sz w:val="28"/>
        </w:rPr>
        <w:t xml:space="preserve">
      1) налогового администрирования; </w:t>
      </w:r>
    </w:p>
    <w:bookmarkEnd w:id="19140"/>
    <w:bookmarkStart w:name="z19406" w:id="19141"/>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9141"/>
    <w:bookmarkStart w:name="z19407" w:id="19142"/>
    <w:p>
      <w:pPr>
        <w:spacing w:after="0"/>
        <w:ind w:left="0"/>
        <w:jc w:val="both"/>
      </w:pPr>
      <w:r>
        <w:rPr>
          <w:rFonts w:ascii="Times New Roman"/>
          <w:b w:val="false"/>
          <w:i w:val="false"/>
          <w:color w:val="000000"/>
          <w:sz w:val="28"/>
        </w:rPr>
        <w:t xml:space="preserve">
      3) оборота нефтепродуктов и биотоплива; </w:t>
      </w:r>
    </w:p>
    <w:bookmarkEnd w:id="19142"/>
    <w:bookmarkStart w:name="z19408" w:id="19143"/>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9143"/>
    <w:bookmarkStart w:name="z19409" w:id="19144"/>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9144"/>
    <w:bookmarkStart w:name="z19410" w:id="19145"/>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9145"/>
    <w:bookmarkStart w:name="z19411" w:id="19146"/>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9146"/>
    <w:bookmarkStart w:name="z19412" w:id="19147"/>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9147"/>
    <w:bookmarkStart w:name="z19413" w:id="19148"/>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9148"/>
    <w:bookmarkStart w:name="z19414" w:id="19149"/>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9149"/>
    <w:bookmarkStart w:name="z19415" w:id="19150"/>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9150"/>
    <w:bookmarkStart w:name="z19416" w:id="19151"/>
    <w:p>
      <w:pPr>
        <w:spacing w:after="0"/>
        <w:ind w:left="0"/>
        <w:jc w:val="both"/>
      </w:pPr>
      <w:r>
        <w:rPr>
          <w:rFonts w:ascii="Times New Roman"/>
          <w:b w:val="false"/>
          <w:i w:val="false"/>
          <w:color w:val="000000"/>
          <w:sz w:val="28"/>
        </w:rPr>
        <w:t xml:space="preserve">
      8. Местонахождение Управления: почтовый индекс 111500, Республика Казахстан, Костанайская область, город Рудный, улица Парковая, 14. </w:t>
      </w:r>
    </w:p>
    <w:bookmarkEnd w:id="19151"/>
    <w:bookmarkStart w:name="z19417" w:id="19152"/>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Рудному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9152"/>
    <w:bookmarkStart w:name="z19418" w:id="19153"/>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9153"/>
    <w:bookmarkStart w:name="z19419" w:id="19154"/>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9154"/>
    <w:bookmarkStart w:name="z19420" w:id="19155"/>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9155"/>
    <w:bookmarkStart w:name="z19421" w:id="19156"/>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9156"/>
    <w:bookmarkStart w:name="z19422" w:id="19157"/>
    <w:p>
      <w:pPr>
        <w:spacing w:after="0"/>
        <w:ind w:left="0"/>
        <w:jc w:val="left"/>
      </w:pPr>
      <w:r>
        <w:rPr>
          <w:rFonts w:ascii="Times New Roman"/>
          <w:b/>
          <w:i w:val="false"/>
          <w:color w:val="000000"/>
        </w:rPr>
        <w:t xml:space="preserve"> Глава 2. Задачи, права и обязанности Управления</w:t>
      </w:r>
    </w:p>
    <w:bookmarkEnd w:id="19157"/>
    <w:bookmarkStart w:name="z19423" w:id="19158"/>
    <w:p>
      <w:pPr>
        <w:spacing w:after="0"/>
        <w:ind w:left="0"/>
        <w:jc w:val="both"/>
      </w:pPr>
      <w:r>
        <w:rPr>
          <w:rFonts w:ascii="Times New Roman"/>
          <w:b w:val="false"/>
          <w:i w:val="false"/>
          <w:color w:val="000000"/>
          <w:sz w:val="28"/>
        </w:rPr>
        <w:t>
      13. Задачи:</w:t>
      </w:r>
    </w:p>
    <w:bookmarkEnd w:id="19158"/>
    <w:bookmarkStart w:name="z19424" w:id="19159"/>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9159"/>
    <w:bookmarkStart w:name="z19425" w:id="19160"/>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9160"/>
    <w:bookmarkStart w:name="z19426" w:id="19161"/>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9161"/>
    <w:bookmarkStart w:name="z19427" w:id="19162"/>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9162"/>
    <w:bookmarkStart w:name="z19428" w:id="19163"/>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9163"/>
    <w:bookmarkStart w:name="z19429" w:id="19164"/>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9164"/>
    <w:bookmarkStart w:name="z19430" w:id="19165"/>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9165"/>
    <w:bookmarkStart w:name="z19431" w:id="19166"/>
    <w:p>
      <w:pPr>
        <w:spacing w:after="0"/>
        <w:ind w:left="0"/>
        <w:jc w:val="both"/>
      </w:pPr>
      <w:r>
        <w:rPr>
          <w:rFonts w:ascii="Times New Roman"/>
          <w:b w:val="false"/>
          <w:i w:val="false"/>
          <w:color w:val="000000"/>
          <w:sz w:val="28"/>
        </w:rPr>
        <w:t>
      14. Права и обязанности Управления:</w:t>
      </w:r>
    </w:p>
    <w:bookmarkEnd w:id="19166"/>
    <w:bookmarkStart w:name="z19432" w:id="19167"/>
    <w:p>
      <w:pPr>
        <w:spacing w:after="0"/>
        <w:ind w:left="0"/>
        <w:jc w:val="both"/>
      </w:pPr>
      <w:r>
        <w:rPr>
          <w:rFonts w:ascii="Times New Roman"/>
          <w:b w:val="false"/>
          <w:i w:val="false"/>
          <w:color w:val="000000"/>
          <w:sz w:val="28"/>
        </w:rPr>
        <w:t>
      1) права:</w:t>
      </w:r>
    </w:p>
    <w:bookmarkEnd w:id="19167"/>
    <w:bookmarkStart w:name="z19433" w:id="19168"/>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9168"/>
    <w:bookmarkStart w:name="z19434" w:id="19169"/>
    <w:p>
      <w:pPr>
        <w:spacing w:after="0"/>
        <w:ind w:left="0"/>
        <w:jc w:val="both"/>
      </w:pPr>
      <w:r>
        <w:rPr>
          <w:rFonts w:ascii="Times New Roman"/>
          <w:b w:val="false"/>
          <w:i w:val="false"/>
          <w:color w:val="000000"/>
          <w:sz w:val="28"/>
        </w:rPr>
        <w:t>
      требовать от налогоплательщика (налогового агента):</w:t>
      </w:r>
    </w:p>
    <w:bookmarkEnd w:id="19169"/>
    <w:bookmarkStart w:name="z19435" w:id="19170"/>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9170"/>
    <w:bookmarkStart w:name="z19436" w:id="19171"/>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9171"/>
    <w:bookmarkStart w:name="z19437" w:id="19172"/>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9172"/>
    <w:bookmarkStart w:name="z19438" w:id="1917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9173"/>
    <w:bookmarkStart w:name="z19439" w:id="1917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9174"/>
    <w:bookmarkStart w:name="z19440" w:id="19175"/>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9175"/>
    <w:bookmarkStart w:name="z19441" w:id="19176"/>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9176"/>
    <w:bookmarkStart w:name="z19442" w:id="19177"/>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9177"/>
    <w:bookmarkStart w:name="z19443" w:id="19178"/>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9178"/>
    <w:bookmarkStart w:name="z19444" w:id="19179"/>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9179"/>
    <w:bookmarkStart w:name="z19445" w:id="19180"/>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9180"/>
    <w:bookmarkStart w:name="z19446" w:id="19181"/>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9181"/>
    <w:bookmarkStart w:name="z19447" w:id="19182"/>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9182"/>
    <w:bookmarkStart w:name="z19448" w:id="19183"/>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9183"/>
    <w:bookmarkStart w:name="z19449" w:id="19184"/>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9184"/>
    <w:bookmarkStart w:name="z19450" w:id="19185"/>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9185"/>
    <w:bookmarkStart w:name="z19451" w:id="19186"/>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9186"/>
    <w:bookmarkStart w:name="z19452" w:id="19187"/>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9187"/>
    <w:bookmarkStart w:name="z19453" w:id="19188"/>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9188"/>
    <w:bookmarkStart w:name="z19454" w:id="19189"/>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9189"/>
    <w:bookmarkStart w:name="z19455" w:id="19190"/>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9190"/>
    <w:bookmarkStart w:name="z19456" w:id="19191"/>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9191"/>
    <w:bookmarkStart w:name="z19457" w:id="19192"/>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9192"/>
    <w:bookmarkStart w:name="z19458" w:id="19193"/>
    <w:p>
      <w:pPr>
        <w:spacing w:after="0"/>
        <w:ind w:left="0"/>
        <w:jc w:val="both"/>
      </w:pPr>
      <w:r>
        <w:rPr>
          <w:rFonts w:ascii="Times New Roman"/>
          <w:b w:val="false"/>
          <w:i w:val="false"/>
          <w:color w:val="000000"/>
          <w:sz w:val="28"/>
        </w:rPr>
        <w:t>
      2) обязанности:</w:t>
      </w:r>
    </w:p>
    <w:bookmarkEnd w:id="19193"/>
    <w:bookmarkStart w:name="z19459" w:id="19194"/>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9194"/>
    <w:bookmarkStart w:name="z19460" w:id="19195"/>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9195"/>
    <w:bookmarkStart w:name="z19461" w:id="19196"/>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9196"/>
    <w:bookmarkStart w:name="z19462" w:id="19197"/>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9197"/>
    <w:bookmarkStart w:name="z19463" w:id="19198"/>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9198"/>
    <w:bookmarkStart w:name="z19464" w:id="19199"/>
    <w:p>
      <w:pPr>
        <w:spacing w:after="0"/>
        <w:ind w:left="0"/>
        <w:jc w:val="both"/>
      </w:pPr>
      <w:r>
        <w:rPr>
          <w:rFonts w:ascii="Times New Roman"/>
          <w:b w:val="false"/>
          <w:i w:val="false"/>
          <w:color w:val="000000"/>
          <w:sz w:val="28"/>
        </w:rPr>
        <w:t>
      имеющих налоговую задолженность;</w:t>
      </w:r>
    </w:p>
    <w:bookmarkEnd w:id="19199"/>
    <w:bookmarkStart w:name="z19465" w:id="19200"/>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9200"/>
    <w:bookmarkStart w:name="z19466" w:id="19201"/>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9201"/>
    <w:bookmarkStart w:name="z19467" w:id="19202"/>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9202"/>
    <w:bookmarkStart w:name="z19468" w:id="19203"/>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9203"/>
    <w:bookmarkStart w:name="z19469" w:id="19204"/>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9204"/>
    <w:bookmarkStart w:name="z19470" w:id="19205"/>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9205"/>
    <w:bookmarkStart w:name="z19471" w:id="19206"/>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9206"/>
    <w:bookmarkStart w:name="z19472" w:id="19207"/>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9207"/>
    <w:bookmarkStart w:name="z19473" w:id="19208"/>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9208"/>
    <w:bookmarkStart w:name="z19474" w:id="19209"/>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9209"/>
    <w:bookmarkStart w:name="z19475" w:id="19210"/>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9210"/>
    <w:bookmarkStart w:name="z19476" w:id="19211"/>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9211"/>
    <w:bookmarkStart w:name="z19477" w:id="19212"/>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9212"/>
    <w:bookmarkStart w:name="z19478" w:id="19213"/>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9213"/>
    <w:bookmarkStart w:name="z19479" w:id="19214"/>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9214"/>
    <w:bookmarkStart w:name="z19480" w:id="19215"/>
    <w:p>
      <w:pPr>
        <w:spacing w:after="0"/>
        <w:ind w:left="0"/>
        <w:jc w:val="both"/>
      </w:pPr>
      <w:r>
        <w:rPr>
          <w:rFonts w:ascii="Times New Roman"/>
          <w:b w:val="false"/>
          <w:i w:val="false"/>
          <w:color w:val="000000"/>
          <w:sz w:val="28"/>
        </w:rPr>
        <w:t>
      защищать интересы государства;</w:t>
      </w:r>
    </w:p>
    <w:bookmarkEnd w:id="19215"/>
    <w:bookmarkStart w:name="z19481" w:id="19216"/>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9216"/>
    <w:bookmarkStart w:name="z19482" w:id="19217"/>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9217"/>
    <w:bookmarkStart w:name="z19483" w:id="19218"/>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9218"/>
    <w:bookmarkStart w:name="z19484" w:id="19219"/>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9219"/>
    <w:bookmarkStart w:name="z19485" w:id="19220"/>
    <w:p>
      <w:pPr>
        <w:spacing w:after="0"/>
        <w:ind w:left="0"/>
        <w:jc w:val="both"/>
      </w:pPr>
      <w:r>
        <w:rPr>
          <w:rFonts w:ascii="Times New Roman"/>
          <w:b w:val="false"/>
          <w:i w:val="false"/>
          <w:color w:val="000000"/>
          <w:sz w:val="28"/>
        </w:rPr>
        <w:t>
      15. Функции:</w:t>
      </w:r>
    </w:p>
    <w:bookmarkEnd w:id="19220"/>
    <w:bookmarkStart w:name="z19486" w:id="19221"/>
    <w:p>
      <w:pPr>
        <w:spacing w:after="0"/>
        <w:ind w:left="0"/>
        <w:jc w:val="both"/>
      </w:pPr>
      <w:r>
        <w:rPr>
          <w:rFonts w:ascii="Times New Roman"/>
          <w:b w:val="false"/>
          <w:i w:val="false"/>
          <w:color w:val="000000"/>
          <w:sz w:val="28"/>
        </w:rPr>
        <w:t>
      1) осуществление налогового контроля;</w:t>
      </w:r>
    </w:p>
    <w:bookmarkEnd w:id="19221"/>
    <w:bookmarkStart w:name="z19487" w:id="19222"/>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9222"/>
    <w:bookmarkStart w:name="z19488" w:id="19223"/>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9223"/>
    <w:bookmarkStart w:name="z19489" w:id="19224"/>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9224"/>
    <w:bookmarkStart w:name="z19490" w:id="19225"/>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9225"/>
    <w:bookmarkStart w:name="z19491" w:id="19226"/>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9226"/>
    <w:bookmarkStart w:name="z19492" w:id="19227"/>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9227"/>
    <w:bookmarkStart w:name="z19493" w:id="19228"/>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9228"/>
    <w:bookmarkStart w:name="z19494" w:id="19229"/>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9229"/>
    <w:bookmarkStart w:name="z19495" w:id="19230"/>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9230"/>
    <w:bookmarkStart w:name="z19496" w:id="19231"/>
    <w:p>
      <w:pPr>
        <w:spacing w:after="0"/>
        <w:ind w:left="0"/>
        <w:jc w:val="both"/>
      </w:pPr>
      <w:r>
        <w:rPr>
          <w:rFonts w:ascii="Times New Roman"/>
          <w:b w:val="false"/>
          <w:i w:val="false"/>
          <w:color w:val="000000"/>
          <w:sz w:val="28"/>
        </w:rPr>
        <w:t>
      11) осуществление налогового администрирования;</w:t>
      </w:r>
    </w:p>
    <w:bookmarkEnd w:id="19231"/>
    <w:bookmarkStart w:name="z19497" w:id="19232"/>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9232"/>
    <w:bookmarkStart w:name="z19498" w:id="19233"/>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9233"/>
    <w:bookmarkStart w:name="z19499" w:id="19234"/>
    <w:p>
      <w:pPr>
        <w:spacing w:after="0"/>
        <w:ind w:left="0"/>
        <w:jc w:val="both"/>
      </w:pPr>
      <w:r>
        <w:rPr>
          <w:rFonts w:ascii="Times New Roman"/>
          <w:b w:val="false"/>
          <w:i w:val="false"/>
          <w:color w:val="000000"/>
          <w:sz w:val="28"/>
        </w:rPr>
        <w:t>
      14) использование системы управления рисками;</w:t>
      </w:r>
    </w:p>
    <w:bookmarkEnd w:id="19234"/>
    <w:bookmarkStart w:name="z19500" w:id="19235"/>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9235"/>
    <w:bookmarkStart w:name="z19501" w:id="19236"/>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9236"/>
    <w:bookmarkStart w:name="z19502" w:id="19237"/>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9237"/>
    <w:bookmarkStart w:name="z19503" w:id="19238"/>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9238"/>
    <w:bookmarkStart w:name="z19504" w:id="19239"/>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9239"/>
    <w:bookmarkStart w:name="z19505" w:id="19240"/>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9240"/>
    <w:bookmarkStart w:name="z19506" w:id="19241"/>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9241"/>
    <w:bookmarkStart w:name="z19507" w:id="19242"/>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9242"/>
    <w:bookmarkStart w:name="z19508" w:id="19243"/>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9243"/>
    <w:bookmarkStart w:name="z19509" w:id="19244"/>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9244"/>
    <w:bookmarkStart w:name="z19510" w:id="19245"/>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9245"/>
    <w:bookmarkStart w:name="z19511" w:id="19246"/>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9246"/>
    <w:bookmarkStart w:name="z19512" w:id="19247"/>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9247"/>
    <w:bookmarkStart w:name="z19513" w:id="19248"/>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9248"/>
    <w:bookmarkStart w:name="z19514" w:id="19249"/>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9249"/>
    <w:bookmarkStart w:name="z19515" w:id="19250"/>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9250"/>
    <w:bookmarkStart w:name="z19516" w:id="19251"/>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9251"/>
    <w:bookmarkStart w:name="z19517" w:id="19252"/>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9252"/>
    <w:bookmarkStart w:name="z19518" w:id="19253"/>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9253"/>
    <w:bookmarkStart w:name="z19519" w:id="19254"/>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9254"/>
    <w:bookmarkStart w:name="z19520" w:id="19255"/>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9255"/>
    <w:bookmarkStart w:name="z19521" w:id="19256"/>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9256"/>
    <w:bookmarkStart w:name="z19522" w:id="19257"/>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9257"/>
    <w:bookmarkStart w:name="z19523" w:id="19258"/>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9258"/>
    <w:bookmarkStart w:name="z19524" w:id="19259"/>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9259"/>
    <w:bookmarkStart w:name="z19525" w:id="19260"/>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9260"/>
    <w:bookmarkStart w:name="z19526" w:id="19261"/>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9261"/>
    <w:bookmarkStart w:name="z19527" w:id="19262"/>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9262"/>
    <w:bookmarkStart w:name="z19528" w:id="19263"/>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9263"/>
    <w:bookmarkStart w:name="z19529" w:id="19264"/>
    <w:p>
      <w:pPr>
        <w:spacing w:after="0"/>
        <w:ind w:left="0"/>
        <w:jc w:val="both"/>
      </w:pPr>
      <w:r>
        <w:rPr>
          <w:rFonts w:ascii="Times New Roman"/>
          <w:b w:val="false"/>
          <w:i w:val="false"/>
          <w:color w:val="000000"/>
          <w:sz w:val="28"/>
        </w:rPr>
        <w:t>
      19. Полномочия Руководителя Управления:</w:t>
      </w:r>
    </w:p>
    <w:bookmarkEnd w:id="19264"/>
    <w:bookmarkStart w:name="z19530" w:id="19265"/>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9265"/>
    <w:bookmarkStart w:name="z19531" w:id="19266"/>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9266"/>
    <w:bookmarkStart w:name="z19532" w:id="19267"/>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9267"/>
    <w:bookmarkStart w:name="z19533" w:id="19268"/>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9268"/>
    <w:bookmarkStart w:name="z19534" w:id="19269"/>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9269"/>
    <w:bookmarkStart w:name="z19535" w:id="19270"/>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9270"/>
    <w:bookmarkStart w:name="z19536" w:id="19271"/>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9271"/>
    <w:bookmarkStart w:name="z19537" w:id="19272"/>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9272"/>
    <w:bookmarkStart w:name="z19538" w:id="19273"/>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9273"/>
    <w:bookmarkStart w:name="z19539" w:id="19274"/>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9274"/>
    <w:bookmarkStart w:name="z19540" w:id="19275"/>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9275"/>
    <w:bookmarkStart w:name="z19541" w:id="19276"/>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9276"/>
    <w:bookmarkStart w:name="z19542" w:id="19277"/>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9277"/>
    <w:bookmarkStart w:name="z19543" w:id="19278"/>
    <w:p>
      <w:pPr>
        <w:spacing w:after="0"/>
        <w:ind w:left="0"/>
        <w:jc w:val="left"/>
      </w:pPr>
      <w:r>
        <w:rPr>
          <w:rFonts w:ascii="Times New Roman"/>
          <w:b/>
          <w:i w:val="false"/>
          <w:color w:val="000000"/>
        </w:rPr>
        <w:t xml:space="preserve"> Глава 4. Имущество Управления</w:t>
      </w:r>
    </w:p>
    <w:bookmarkEnd w:id="19278"/>
    <w:bookmarkStart w:name="z19544" w:id="19279"/>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9279"/>
    <w:bookmarkStart w:name="z19545" w:id="19280"/>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9280"/>
    <w:bookmarkStart w:name="z19546" w:id="19281"/>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9281"/>
    <w:bookmarkStart w:name="z19547" w:id="19282"/>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9282"/>
    <w:bookmarkStart w:name="z19548" w:id="19283"/>
    <w:p>
      <w:pPr>
        <w:spacing w:after="0"/>
        <w:ind w:left="0"/>
        <w:jc w:val="left"/>
      </w:pPr>
      <w:r>
        <w:rPr>
          <w:rFonts w:ascii="Times New Roman"/>
          <w:b/>
          <w:i w:val="false"/>
          <w:color w:val="000000"/>
        </w:rPr>
        <w:t xml:space="preserve"> Глава 5. Реорганизация и упразднение Управления</w:t>
      </w:r>
    </w:p>
    <w:bookmarkEnd w:id="19283"/>
    <w:bookmarkStart w:name="z19549" w:id="19284"/>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92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122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 xml:space="preserve">Министерства финансов </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145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9552" w:id="19285"/>
    <w:p>
      <w:pPr>
        <w:spacing w:after="0"/>
        <w:ind w:left="0"/>
        <w:jc w:val="left"/>
      </w:pPr>
      <w:r>
        <w:rPr>
          <w:rFonts w:ascii="Times New Roman"/>
          <w:b/>
          <w:i w:val="false"/>
          <w:color w:val="000000"/>
        </w:rPr>
        <w:t xml:space="preserve"> Положение об Управлении государственных доходов по городу Аркалыку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9285"/>
    <w:bookmarkStart w:name="z19553" w:id="19286"/>
    <w:p>
      <w:pPr>
        <w:spacing w:after="0"/>
        <w:ind w:left="0"/>
        <w:jc w:val="left"/>
      </w:pPr>
      <w:r>
        <w:rPr>
          <w:rFonts w:ascii="Times New Roman"/>
          <w:b/>
          <w:i w:val="false"/>
          <w:color w:val="000000"/>
        </w:rPr>
        <w:t xml:space="preserve"> Глава 1. Общие положения</w:t>
      </w:r>
    </w:p>
    <w:bookmarkEnd w:id="19286"/>
    <w:bookmarkStart w:name="z19554" w:id="19287"/>
    <w:p>
      <w:pPr>
        <w:spacing w:after="0"/>
        <w:ind w:left="0"/>
        <w:jc w:val="both"/>
      </w:pPr>
      <w:r>
        <w:rPr>
          <w:rFonts w:ascii="Times New Roman"/>
          <w:b w:val="false"/>
          <w:i w:val="false"/>
          <w:color w:val="000000"/>
          <w:sz w:val="28"/>
        </w:rPr>
        <w:t>
      1. Управление государственных доходов по городу Аркалыку Департамента государственных доходов по Костанайской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Костанайской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9287"/>
    <w:bookmarkStart w:name="z19555" w:id="19288"/>
    <w:p>
      <w:pPr>
        <w:spacing w:after="0"/>
        <w:ind w:left="0"/>
        <w:jc w:val="both"/>
      </w:pPr>
      <w:r>
        <w:rPr>
          <w:rFonts w:ascii="Times New Roman"/>
          <w:b w:val="false"/>
          <w:i w:val="false"/>
          <w:color w:val="000000"/>
          <w:sz w:val="28"/>
        </w:rPr>
        <w:t xml:space="preserve">
      1) налогового администрирования; </w:t>
      </w:r>
    </w:p>
    <w:bookmarkEnd w:id="19288"/>
    <w:bookmarkStart w:name="z19556" w:id="19289"/>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9289"/>
    <w:bookmarkStart w:name="z19557" w:id="19290"/>
    <w:p>
      <w:pPr>
        <w:spacing w:after="0"/>
        <w:ind w:left="0"/>
        <w:jc w:val="both"/>
      </w:pPr>
      <w:r>
        <w:rPr>
          <w:rFonts w:ascii="Times New Roman"/>
          <w:b w:val="false"/>
          <w:i w:val="false"/>
          <w:color w:val="000000"/>
          <w:sz w:val="28"/>
        </w:rPr>
        <w:t xml:space="preserve">
      3) оборота нефтепродуктов и биотоплива; </w:t>
      </w:r>
    </w:p>
    <w:bookmarkEnd w:id="19290"/>
    <w:bookmarkStart w:name="z19558" w:id="19291"/>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9291"/>
    <w:bookmarkStart w:name="z19559" w:id="19292"/>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9292"/>
    <w:bookmarkStart w:name="z19560" w:id="19293"/>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9293"/>
    <w:bookmarkStart w:name="z19561" w:id="19294"/>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9294"/>
    <w:bookmarkStart w:name="z19562" w:id="19295"/>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9295"/>
    <w:bookmarkStart w:name="z19563" w:id="19296"/>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9296"/>
    <w:bookmarkStart w:name="z19564" w:id="19297"/>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9297"/>
    <w:bookmarkStart w:name="z19565" w:id="19298"/>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9298"/>
    <w:bookmarkStart w:name="z19566" w:id="19299"/>
    <w:p>
      <w:pPr>
        <w:spacing w:after="0"/>
        <w:ind w:left="0"/>
        <w:jc w:val="both"/>
      </w:pPr>
      <w:r>
        <w:rPr>
          <w:rFonts w:ascii="Times New Roman"/>
          <w:b w:val="false"/>
          <w:i w:val="false"/>
          <w:color w:val="000000"/>
          <w:sz w:val="28"/>
        </w:rPr>
        <w:t xml:space="preserve">
      8. Местонахождение Управления: почтовый индекс 110300, Республика Казахстан, Костанайская область, город Аркалык, проспект Абая, 29. </w:t>
      </w:r>
    </w:p>
    <w:bookmarkEnd w:id="19299"/>
    <w:bookmarkStart w:name="z19567" w:id="19300"/>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Аркалыку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9300"/>
    <w:bookmarkStart w:name="z19568" w:id="19301"/>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9301"/>
    <w:bookmarkStart w:name="z19569" w:id="19302"/>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9302"/>
    <w:bookmarkStart w:name="z19570" w:id="19303"/>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9303"/>
    <w:bookmarkStart w:name="z19571" w:id="19304"/>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9304"/>
    <w:bookmarkStart w:name="z19572" w:id="19305"/>
    <w:p>
      <w:pPr>
        <w:spacing w:after="0"/>
        <w:ind w:left="0"/>
        <w:jc w:val="left"/>
      </w:pPr>
      <w:r>
        <w:rPr>
          <w:rFonts w:ascii="Times New Roman"/>
          <w:b/>
          <w:i w:val="false"/>
          <w:color w:val="000000"/>
        </w:rPr>
        <w:t xml:space="preserve"> Глава 2. Задачи, права и обязанности Управления</w:t>
      </w:r>
    </w:p>
    <w:bookmarkEnd w:id="19305"/>
    <w:bookmarkStart w:name="z19573" w:id="19306"/>
    <w:p>
      <w:pPr>
        <w:spacing w:after="0"/>
        <w:ind w:left="0"/>
        <w:jc w:val="both"/>
      </w:pPr>
      <w:r>
        <w:rPr>
          <w:rFonts w:ascii="Times New Roman"/>
          <w:b w:val="false"/>
          <w:i w:val="false"/>
          <w:color w:val="000000"/>
          <w:sz w:val="28"/>
        </w:rPr>
        <w:t>
      13. Задачи:</w:t>
      </w:r>
    </w:p>
    <w:bookmarkEnd w:id="19306"/>
    <w:bookmarkStart w:name="z19574" w:id="19307"/>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9307"/>
    <w:bookmarkStart w:name="z19575" w:id="19308"/>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9308"/>
    <w:bookmarkStart w:name="z19576" w:id="19309"/>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9309"/>
    <w:bookmarkStart w:name="z19577" w:id="19310"/>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9310"/>
    <w:bookmarkStart w:name="z19578" w:id="19311"/>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9311"/>
    <w:bookmarkStart w:name="z19579" w:id="19312"/>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9312"/>
    <w:bookmarkStart w:name="z19580" w:id="19313"/>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9313"/>
    <w:bookmarkStart w:name="z19581" w:id="19314"/>
    <w:p>
      <w:pPr>
        <w:spacing w:after="0"/>
        <w:ind w:left="0"/>
        <w:jc w:val="both"/>
      </w:pPr>
      <w:r>
        <w:rPr>
          <w:rFonts w:ascii="Times New Roman"/>
          <w:b w:val="false"/>
          <w:i w:val="false"/>
          <w:color w:val="000000"/>
          <w:sz w:val="28"/>
        </w:rPr>
        <w:t>
      14. Права и обязанности Управления:</w:t>
      </w:r>
    </w:p>
    <w:bookmarkEnd w:id="19314"/>
    <w:bookmarkStart w:name="z19582" w:id="19315"/>
    <w:p>
      <w:pPr>
        <w:spacing w:after="0"/>
        <w:ind w:left="0"/>
        <w:jc w:val="both"/>
      </w:pPr>
      <w:r>
        <w:rPr>
          <w:rFonts w:ascii="Times New Roman"/>
          <w:b w:val="false"/>
          <w:i w:val="false"/>
          <w:color w:val="000000"/>
          <w:sz w:val="28"/>
        </w:rPr>
        <w:t>
      1) права:</w:t>
      </w:r>
    </w:p>
    <w:bookmarkEnd w:id="19315"/>
    <w:bookmarkStart w:name="z19583" w:id="19316"/>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9316"/>
    <w:bookmarkStart w:name="z19584" w:id="19317"/>
    <w:p>
      <w:pPr>
        <w:spacing w:after="0"/>
        <w:ind w:left="0"/>
        <w:jc w:val="both"/>
      </w:pPr>
      <w:r>
        <w:rPr>
          <w:rFonts w:ascii="Times New Roman"/>
          <w:b w:val="false"/>
          <w:i w:val="false"/>
          <w:color w:val="000000"/>
          <w:sz w:val="28"/>
        </w:rPr>
        <w:t>
      требовать от налогоплательщика (налогового агента):</w:t>
      </w:r>
    </w:p>
    <w:bookmarkEnd w:id="19317"/>
    <w:bookmarkStart w:name="z19585" w:id="19318"/>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9318"/>
    <w:bookmarkStart w:name="z19586" w:id="19319"/>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9319"/>
    <w:bookmarkStart w:name="z19587" w:id="19320"/>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9320"/>
    <w:bookmarkStart w:name="z19588" w:id="1932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9321"/>
    <w:bookmarkStart w:name="z19589" w:id="1932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9322"/>
    <w:bookmarkStart w:name="z19590" w:id="19323"/>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9323"/>
    <w:bookmarkStart w:name="z19591" w:id="19324"/>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9324"/>
    <w:bookmarkStart w:name="z19592" w:id="19325"/>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9325"/>
    <w:bookmarkStart w:name="z19593" w:id="19326"/>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9326"/>
    <w:bookmarkStart w:name="z19594" w:id="19327"/>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9327"/>
    <w:bookmarkStart w:name="z19595" w:id="19328"/>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9328"/>
    <w:bookmarkStart w:name="z19596" w:id="19329"/>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9329"/>
    <w:bookmarkStart w:name="z19597" w:id="19330"/>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9330"/>
    <w:bookmarkStart w:name="z19598" w:id="19331"/>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9331"/>
    <w:bookmarkStart w:name="z19599" w:id="19332"/>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9332"/>
    <w:bookmarkStart w:name="z19600" w:id="19333"/>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9333"/>
    <w:bookmarkStart w:name="z19601" w:id="19334"/>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9334"/>
    <w:bookmarkStart w:name="z19602" w:id="19335"/>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9335"/>
    <w:bookmarkStart w:name="z19603" w:id="19336"/>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9336"/>
    <w:bookmarkStart w:name="z19604" w:id="19337"/>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9337"/>
    <w:bookmarkStart w:name="z19605" w:id="19338"/>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9338"/>
    <w:bookmarkStart w:name="z19606" w:id="19339"/>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9339"/>
    <w:bookmarkStart w:name="z19607" w:id="19340"/>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9340"/>
    <w:bookmarkStart w:name="z19608" w:id="19341"/>
    <w:p>
      <w:pPr>
        <w:spacing w:after="0"/>
        <w:ind w:left="0"/>
        <w:jc w:val="both"/>
      </w:pPr>
      <w:r>
        <w:rPr>
          <w:rFonts w:ascii="Times New Roman"/>
          <w:b w:val="false"/>
          <w:i w:val="false"/>
          <w:color w:val="000000"/>
          <w:sz w:val="28"/>
        </w:rPr>
        <w:t>
      2) обязанности:</w:t>
      </w:r>
    </w:p>
    <w:bookmarkEnd w:id="19341"/>
    <w:bookmarkStart w:name="z19609" w:id="19342"/>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9342"/>
    <w:bookmarkStart w:name="z19610" w:id="19343"/>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9343"/>
    <w:bookmarkStart w:name="z19611" w:id="19344"/>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9344"/>
    <w:bookmarkStart w:name="z19612" w:id="19345"/>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9345"/>
    <w:bookmarkStart w:name="z19613" w:id="19346"/>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9346"/>
    <w:bookmarkStart w:name="z19614" w:id="19347"/>
    <w:p>
      <w:pPr>
        <w:spacing w:after="0"/>
        <w:ind w:left="0"/>
        <w:jc w:val="both"/>
      </w:pPr>
      <w:r>
        <w:rPr>
          <w:rFonts w:ascii="Times New Roman"/>
          <w:b w:val="false"/>
          <w:i w:val="false"/>
          <w:color w:val="000000"/>
          <w:sz w:val="28"/>
        </w:rPr>
        <w:t>
      имеющих налоговую задолженность;</w:t>
      </w:r>
    </w:p>
    <w:bookmarkEnd w:id="19347"/>
    <w:bookmarkStart w:name="z19615" w:id="19348"/>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9348"/>
    <w:bookmarkStart w:name="z19616" w:id="19349"/>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9349"/>
    <w:bookmarkStart w:name="z19617" w:id="19350"/>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9350"/>
    <w:bookmarkStart w:name="z19618" w:id="19351"/>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9351"/>
    <w:bookmarkStart w:name="z19619" w:id="19352"/>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9352"/>
    <w:bookmarkStart w:name="z19620" w:id="19353"/>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9353"/>
    <w:bookmarkStart w:name="z19621" w:id="19354"/>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9354"/>
    <w:bookmarkStart w:name="z19622" w:id="19355"/>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9355"/>
    <w:bookmarkStart w:name="z19623" w:id="19356"/>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9356"/>
    <w:bookmarkStart w:name="z19624" w:id="19357"/>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9357"/>
    <w:bookmarkStart w:name="z19625" w:id="19358"/>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9358"/>
    <w:bookmarkStart w:name="z19626" w:id="19359"/>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9359"/>
    <w:bookmarkStart w:name="z19627" w:id="19360"/>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9360"/>
    <w:bookmarkStart w:name="z19628" w:id="19361"/>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9361"/>
    <w:bookmarkStart w:name="z19629" w:id="19362"/>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9362"/>
    <w:bookmarkStart w:name="z19630" w:id="19363"/>
    <w:p>
      <w:pPr>
        <w:spacing w:after="0"/>
        <w:ind w:left="0"/>
        <w:jc w:val="both"/>
      </w:pPr>
      <w:r>
        <w:rPr>
          <w:rFonts w:ascii="Times New Roman"/>
          <w:b w:val="false"/>
          <w:i w:val="false"/>
          <w:color w:val="000000"/>
          <w:sz w:val="28"/>
        </w:rPr>
        <w:t>
      защищать интересы государства;</w:t>
      </w:r>
    </w:p>
    <w:bookmarkEnd w:id="19363"/>
    <w:bookmarkStart w:name="z19631" w:id="19364"/>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9364"/>
    <w:bookmarkStart w:name="z19632" w:id="19365"/>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9365"/>
    <w:bookmarkStart w:name="z19633" w:id="19366"/>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9366"/>
    <w:bookmarkStart w:name="z19634" w:id="19367"/>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9367"/>
    <w:bookmarkStart w:name="z19635" w:id="19368"/>
    <w:p>
      <w:pPr>
        <w:spacing w:after="0"/>
        <w:ind w:left="0"/>
        <w:jc w:val="both"/>
      </w:pPr>
      <w:r>
        <w:rPr>
          <w:rFonts w:ascii="Times New Roman"/>
          <w:b w:val="false"/>
          <w:i w:val="false"/>
          <w:color w:val="000000"/>
          <w:sz w:val="28"/>
        </w:rPr>
        <w:t>
      15. Функции:</w:t>
      </w:r>
    </w:p>
    <w:bookmarkEnd w:id="19368"/>
    <w:bookmarkStart w:name="z19636" w:id="19369"/>
    <w:p>
      <w:pPr>
        <w:spacing w:after="0"/>
        <w:ind w:left="0"/>
        <w:jc w:val="both"/>
      </w:pPr>
      <w:r>
        <w:rPr>
          <w:rFonts w:ascii="Times New Roman"/>
          <w:b w:val="false"/>
          <w:i w:val="false"/>
          <w:color w:val="000000"/>
          <w:sz w:val="28"/>
        </w:rPr>
        <w:t>
      1) осуществление налогового контроля;</w:t>
      </w:r>
    </w:p>
    <w:bookmarkEnd w:id="19369"/>
    <w:bookmarkStart w:name="z19637" w:id="19370"/>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9370"/>
    <w:bookmarkStart w:name="z19638" w:id="19371"/>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9371"/>
    <w:bookmarkStart w:name="z19639" w:id="19372"/>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9372"/>
    <w:bookmarkStart w:name="z19640" w:id="19373"/>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9373"/>
    <w:bookmarkStart w:name="z19641" w:id="19374"/>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9374"/>
    <w:bookmarkStart w:name="z19642" w:id="19375"/>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9375"/>
    <w:bookmarkStart w:name="z19643" w:id="19376"/>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9376"/>
    <w:bookmarkStart w:name="z19644" w:id="19377"/>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9377"/>
    <w:bookmarkStart w:name="z19645" w:id="19378"/>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9378"/>
    <w:bookmarkStart w:name="z19646" w:id="19379"/>
    <w:p>
      <w:pPr>
        <w:spacing w:after="0"/>
        <w:ind w:left="0"/>
        <w:jc w:val="both"/>
      </w:pPr>
      <w:r>
        <w:rPr>
          <w:rFonts w:ascii="Times New Roman"/>
          <w:b w:val="false"/>
          <w:i w:val="false"/>
          <w:color w:val="000000"/>
          <w:sz w:val="28"/>
        </w:rPr>
        <w:t>
      11) осуществление налогового администрирования;</w:t>
      </w:r>
    </w:p>
    <w:bookmarkEnd w:id="19379"/>
    <w:bookmarkStart w:name="z19647" w:id="19380"/>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9380"/>
    <w:bookmarkStart w:name="z19648" w:id="19381"/>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9381"/>
    <w:bookmarkStart w:name="z19649" w:id="19382"/>
    <w:p>
      <w:pPr>
        <w:spacing w:after="0"/>
        <w:ind w:left="0"/>
        <w:jc w:val="both"/>
      </w:pPr>
      <w:r>
        <w:rPr>
          <w:rFonts w:ascii="Times New Roman"/>
          <w:b w:val="false"/>
          <w:i w:val="false"/>
          <w:color w:val="000000"/>
          <w:sz w:val="28"/>
        </w:rPr>
        <w:t>
      14) использование системы управления рисками;</w:t>
      </w:r>
    </w:p>
    <w:bookmarkEnd w:id="19382"/>
    <w:bookmarkStart w:name="z19650" w:id="19383"/>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9383"/>
    <w:bookmarkStart w:name="z19651" w:id="19384"/>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9384"/>
    <w:bookmarkStart w:name="z19652" w:id="19385"/>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9385"/>
    <w:bookmarkStart w:name="z19653" w:id="19386"/>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9386"/>
    <w:bookmarkStart w:name="z19654" w:id="19387"/>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9387"/>
    <w:bookmarkStart w:name="z19655" w:id="19388"/>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9388"/>
    <w:bookmarkStart w:name="z19656" w:id="19389"/>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9389"/>
    <w:bookmarkStart w:name="z19657" w:id="19390"/>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9390"/>
    <w:bookmarkStart w:name="z19658" w:id="19391"/>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9391"/>
    <w:bookmarkStart w:name="z19659" w:id="19392"/>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9392"/>
    <w:bookmarkStart w:name="z19660" w:id="19393"/>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9393"/>
    <w:bookmarkStart w:name="z19661" w:id="19394"/>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9394"/>
    <w:bookmarkStart w:name="z19662" w:id="19395"/>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9395"/>
    <w:bookmarkStart w:name="z19663" w:id="19396"/>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9396"/>
    <w:bookmarkStart w:name="z19664" w:id="19397"/>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9397"/>
    <w:bookmarkStart w:name="z19665" w:id="19398"/>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9398"/>
    <w:bookmarkStart w:name="z19666" w:id="19399"/>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9399"/>
    <w:bookmarkStart w:name="z19667" w:id="19400"/>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9400"/>
    <w:bookmarkStart w:name="z19668" w:id="19401"/>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9401"/>
    <w:bookmarkStart w:name="z19669" w:id="19402"/>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9402"/>
    <w:bookmarkStart w:name="z19670" w:id="19403"/>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9403"/>
    <w:bookmarkStart w:name="z19671" w:id="19404"/>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9404"/>
    <w:bookmarkStart w:name="z19672" w:id="19405"/>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9405"/>
    <w:bookmarkStart w:name="z19673" w:id="19406"/>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9406"/>
    <w:bookmarkStart w:name="z19674" w:id="19407"/>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9407"/>
    <w:bookmarkStart w:name="z19675" w:id="19408"/>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9408"/>
    <w:bookmarkStart w:name="z19676" w:id="19409"/>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9409"/>
    <w:bookmarkStart w:name="z19677" w:id="19410"/>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9410"/>
    <w:bookmarkStart w:name="z19678" w:id="19411"/>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9411"/>
    <w:bookmarkStart w:name="z19679" w:id="19412"/>
    <w:p>
      <w:pPr>
        <w:spacing w:after="0"/>
        <w:ind w:left="0"/>
        <w:jc w:val="both"/>
      </w:pPr>
      <w:r>
        <w:rPr>
          <w:rFonts w:ascii="Times New Roman"/>
          <w:b w:val="false"/>
          <w:i w:val="false"/>
          <w:color w:val="000000"/>
          <w:sz w:val="28"/>
        </w:rPr>
        <w:t>
      19. Полномочия Руководителя Управления:</w:t>
      </w:r>
    </w:p>
    <w:bookmarkEnd w:id="19412"/>
    <w:bookmarkStart w:name="z19680" w:id="19413"/>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9413"/>
    <w:bookmarkStart w:name="z19681" w:id="19414"/>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9414"/>
    <w:bookmarkStart w:name="z19682" w:id="19415"/>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9415"/>
    <w:bookmarkStart w:name="z19683" w:id="19416"/>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9416"/>
    <w:bookmarkStart w:name="z19684" w:id="19417"/>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9417"/>
    <w:bookmarkStart w:name="z19685" w:id="19418"/>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9418"/>
    <w:bookmarkStart w:name="z19686" w:id="19419"/>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9419"/>
    <w:bookmarkStart w:name="z19687" w:id="19420"/>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9420"/>
    <w:bookmarkStart w:name="z19688" w:id="19421"/>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9421"/>
    <w:bookmarkStart w:name="z19689" w:id="19422"/>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9422"/>
    <w:bookmarkStart w:name="z19690" w:id="19423"/>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9423"/>
    <w:bookmarkStart w:name="z19691" w:id="19424"/>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9424"/>
    <w:bookmarkStart w:name="z19692" w:id="19425"/>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9425"/>
    <w:bookmarkStart w:name="z19693" w:id="19426"/>
    <w:p>
      <w:pPr>
        <w:spacing w:after="0"/>
        <w:ind w:left="0"/>
        <w:jc w:val="left"/>
      </w:pPr>
      <w:r>
        <w:rPr>
          <w:rFonts w:ascii="Times New Roman"/>
          <w:b/>
          <w:i w:val="false"/>
          <w:color w:val="000000"/>
        </w:rPr>
        <w:t xml:space="preserve"> Глава 4. Имущество Управления</w:t>
      </w:r>
    </w:p>
    <w:bookmarkEnd w:id="19426"/>
    <w:bookmarkStart w:name="z19694" w:id="19427"/>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9427"/>
    <w:bookmarkStart w:name="z19695" w:id="19428"/>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9428"/>
    <w:bookmarkStart w:name="z19696" w:id="19429"/>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9429"/>
    <w:bookmarkStart w:name="z19697" w:id="19430"/>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9430"/>
    <w:bookmarkStart w:name="z19698" w:id="19431"/>
    <w:p>
      <w:pPr>
        <w:spacing w:after="0"/>
        <w:ind w:left="0"/>
        <w:jc w:val="left"/>
      </w:pPr>
      <w:r>
        <w:rPr>
          <w:rFonts w:ascii="Times New Roman"/>
          <w:b/>
          <w:i w:val="false"/>
          <w:color w:val="000000"/>
        </w:rPr>
        <w:t xml:space="preserve"> Глава 5. Реорганизация и упразднение Управления</w:t>
      </w:r>
    </w:p>
    <w:bookmarkEnd w:id="19431"/>
    <w:bookmarkStart w:name="z19699" w:id="19432"/>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94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123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146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9702" w:id="19433"/>
    <w:p>
      <w:pPr>
        <w:spacing w:after="0"/>
        <w:ind w:left="0"/>
        <w:jc w:val="left"/>
      </w:pPr>
      <w:r>
        <w:rPr>
          <w:rFonts w:ascii="Times New Roman"/>
          <w:b/>
          <w:i w:val="false"/>
          <w:color w:val="000000"/>
        </w:rPr>
        <w:t xml:space="preserve"> Положение об Управлении государственных доходов по Алтынсаринскому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9433"/>
    <w:bookmarkStart w:name="z19703" w:id="19434"/>
    <w:p>
      <w:pPr>
        <w:spacing w:after="0"/>
        <w:ind w:left="0"/>
        <w:jc w:val="left"/>
      </w:pPr>
      <w:r>
        <w:rPr>
          <w:rFonts w:ascii="Times New Roman"/>
          <w:b/>
          <w:i w:val="false"/>
          <w:color w:val="000000"/>
        </w:rPr>
        <w:t xml:space="preserve"> Глава 1. Общие положения</w:t>
      </w:r>
    </w:p>
    <w:bookmarkEnd w:id="19434"/>
    <w:bookmarkStart w:name="z19704" w:id="19435"/>
    <w:p>
      <w:pPr>
        <w:spacing w:after="0"/>
        <w:ind w:left="0"/>
        <w:jc w:val="both"/>
      </w:pPr>
      <w:r>
        <w:rPr>
          <w:rFonts w:ascii="Times New Roman"/>
          <w:b w:val="false"/>
          <w:i w:val="false"/>
          <w:color w:val="000000"/>
          <w:sz w:val="28"/>
        </w:rPr>
        <w:t>
      1. Управление государственных доходов по Алтынсаринскому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Костанайской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9435"/>
    <w:bookmarkStart w:name="z19705" w:id="19436"/>
    <w:p>
      <w:pPr>
        <w:spacing w:after="0"/>
        <w:ind w:left="0"/>
        <w:jc w:val="both"/>
      </w:pPr>
      <w:r>
        <w:rPr>
          <w:rFonts w:ascii="Times New Roman"/>
          <w:b w:val="false"/>
          <w:i w:val="false"/>
          <w:color w:val="000000"/>
          <w:sz w:val="28"/>
        </w:rPr>
        <w:t xml:space="preserve">
      1) налогового администрирования; </w:t>
      </w:r>
    </w:p>
    <w:bookmarkEnd w:id="19436"/>
    <w:bookmarkStart w:name="z19706" w:id="19437"/>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9437"/>
    <w:bookmarkStart w:name="z19707" w:id="19438"/>
    <w:p>
      <w:pPr>
        <w:spacing w:after="0"/>
        <w:ind w:left="0"/>
        <w:jc w:val="both"/>
      </w:pPr>
      <w:r>
        <w:rPr>
          <w:rFonts w:ascii="Times New Roman"/>
          <w:b w:val="false"/>
          <w:i w:val="false"/>
          <w:color w:val="000000"/>
          <w:sz w:val="28"/>
        </w:rPr>
        <w:t xml:space="preserve">
      3) оборота нефтепродуктов и биотоплива; </w:t>
      </w:r>
    </w:p>
    <w:bookmarkEnd w:id="19438"/>
    <w:bookmarkStart w:name="z19708" w:id="19439"/>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9439"/>
    <w:bookmarkStart w:name="z19709" w:id="19440"/>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9440"/>
    <w:bookmarkStart w:name="z19710" w:id="19441"/>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9441"/>
    <w:bookmarkStart w:name="z19711" w:id="19442"/>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9442"/>
    <w:bookmarkStart w:name="z19712" w:id="19443"/>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9443"/>
    <w:bookmarkStart w:name="z19713" w:id="19444"/>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9444"/>
    <w:bookmarkStart w:name="z19714" w:id="19445"/>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9445"/>
    <w:bookmarkStart w:name="z19715" w:id="19446"/>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9446"/>
    <w:bookmarkStart w:name="z19716" w:id="19447"/>
    <w:p>
      <w:pPr>
        <w:spacing w:after="0"/>
        <w:ind w:left="0"/>
        <w:jc w:val="both"/>
      </w:pPr>
      <w:r>
        <w:rPr>
          <w:rFonts w:ascii="Times New Roman"/>
          <w:b w:val="false"/>
          <w:i w:val="false"/>
          <w:color w:val="000000"/>
          <w:sz w:val="28"/>
        </w:rPr>
        <w:t xml:space="preserve">
      8. Местонахождение Управления: почтовый индекс 110101, Республика Казахстан, Костанайская область, Алтынсаринский район, село Убаганское, улица Ленина, здание 2. </w:t>
      </w:r>
    </w:p>
    <w:bookmarkEnd w:id="19447"/>
    <w:bookmarkStart w:name="z19717" w:id="19448"/>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Алтынсаринскому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9448"/>
    <w:bookmarkStart w:name="z19718" w:id="19449"/>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9449"/>
    <w:bookmarkStart w:name="z19719" w:id="19450"/>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9450"/>
    <w:bookmarkStart w:name="z19720" w:id="19451"/>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9451"/>
    <w:bookmarkStart w:name="z19721" w:id="19452"/>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9452"/>
    <w:bookmarkStart w:name="z19722" w:id="19453"/>
    <w:p>
      <w:pPr>
        <w:spacing w:after="0"/>
        <w:ind w:left="0"/>
        <w:jc w:val="left"/>
      </w:pPr>
      <w:r>
        <w:rPr>
          <w:rFonts w:ascii="Times New Roman"/>
          <w:b/>
          <w:i w:val="false"/>
          <w:color w:val="000000"/>
        </w:rPr>
        <w:t xml:space="preserve"> Глава 2. Задачи, права и обязанности Управления</w:t>
      </w:r>
    </w:p>
    <w:bookmarkEnd w:id="19453"/>
    <w:bookmarkStart w:name="z19723" w:id="19454"/>
    <w:p>
      <w:pPr>
        <w:spacing w:after="0"/>
        <w:ind w:left="0"/>
        <w:jc w:val="both"/>
      </w:pPr>
      <w:r>
        <w:rPr>
          <w:rFonts w:ascii="Times New Roman"/>
          <w:b w:val="false"/>
          <w:i w:val="false"/>
          <w:color w:val="000000"/>
          <w:sz w:val="28"/>
        </w:rPr>
        <w:t>
      13. Задачи:</w:t>
      </w:r>
    </w:p>
    <w:bookmarkEnd w:id="19454"/>
    <w:bookmarkStart w:name="z19724" w:id="19455"/>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9455"/>
    <w:bookmarkStart w:name="z19725" w:id="19456"/>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9456"/>
    <w:bookmarkStart w:name="z19726" w:id="19457"/>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9457"/>
    <w:bookmarkStart w:name="z19727" w:id="19458"/>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9458"/>
    <w:bookmarkStart w:name="z19728" w:id="19459"/>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9459"/>
    <w:bookmarkStart w:name="z19729" w:id="19460"/>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9460"/>
    <w:bookmarkStart w:name="z19730" w:id="19461"/>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9461"/>
    <w:bookmarkStart w:name="z19731" w:id="19462"/>
    <w:p>
      <w:pPr>
        <w:spacing w:after="0"/>
        <w:ind w:left="0"/>
        <w:jc w:val="both"/>
      </w:pPr>
      <w:r>
        <w:rPr>
          <w:rFonts w:ascii="Times New Roman"/>
          <w:b w:val="false"/>
          <w:i w:val="false"/>
          <w:color w:val="000000"/>
          <w:sz w:val="28"/>
        </w:rPr>
        <w:t>
      14. Права и обязанности Управления:</w:t>
      </w:r>
    </w:p>
    <w:bookmarkEnd w:id="19462"/>
    <w:bookmarkStart w:name="z19732" w:id="19463"/>
    <w:p>
      <w:pPr>
        <w:spacing w:after="0"/>
        <w:ind w:left="0"/>
        <w:jc w:val="both"/>
      </w:pPr>
      <w:r>
        <w:rPr>
          <w:rFonts w:ascii="Times New Roman"/>
          <w:b w:val="false"/>
          <w:i w:val="false"/>
          <w:color w:val="000000"/>
          <w:sz w:val="28"/>
        </w:rPr>
        <w:t>
      1) права:</w:t>
      </w:r>
    </w:p>
    <w:bookmarkEnd w:id="19463"/>
    <w:bookmarkStart w:name="z19733" w:id="19464"/>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9464"/>
    <w:bookmarkStart w:name="z19734" w:id="19465"/>
    <w:p>
      <w:pPr>
        <w:spacing w:after="0"/>
        <w:ind w:left="0"/>
        <w:jc w:val="both"/>
      </w:pPr>
      <w:r>
        <w:rPr>
          <w:rFonts w:ascii="Times New Roman"/>
          <w:b w:val="false"/>
          <w:i w:val="false"/>
          <w:color w:val="000000"/>
          <w:sz w:val="28"/>
        </w:rPr>
        <w:t>
      требовать от налогоплательщика (налогового агента):</w:t>
      </w:r>
    </w:p>
    <w:bookmarkEnd w:id="19465"/>
    <w:bookmarkStart w:name="z19735" w:id="19466"/>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9466"/>
    <w:bookmarkStart w:name="z19736" w:id="19467"/>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9467"/>
    <w:bookmarkStart w:name="z19737" w:id="19468"/>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9468"/>
    <w:bookmarkStart w:name="z19738" w:id="1946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9469"/>
    <w:bookmarkStart w:name="z19739" w:id="1947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9470"/>
    <w:bookmarkStart w:name="z19740" w:id="19471"/>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9471"/>
    <w:bookmarkStart w:name="z19741" w:id="19472"/>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9472"/>
    <w:bookmarkStart w:name="z19742" w:id="19473"/>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9473"/>
    <w:bookmarkStart w:name="z19743" w:id="19474"/>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9474"/>
    <w:bookmarkStart w:name="z19744" w:id="19475"/>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9475"/>
    <w:bookmarkStart w:name="z19745" w:id="19476"/>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9476"/>
    <w:bookmarkStart w:name="z19746" w:id="19477"/>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9477"/>
    <w:bookmarkStart w:name="z19747" w:id="19478"/>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9478"/>
    <w:bookmarkStart w:name="z19748" w:id="19479"/>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9479"/>
    <w:bookmarkStart w:name="z19749" w:id="19480"/>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9480"/>
    <w:bookmarkStart w:name="z19750" w:id="19481"/>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9481"/>
    <w:bookmarkStart w:name="z19751" w:id="19482"/>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9482"/>
    <w:bookmarkStart w:name="z19752" w:id="19483"/>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9483"/>
    <w:bookmarkStart w:name="z19753" w:id="19484"/>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9484"/>
    <w:bookmarkStart w:name="z19754" w:id="19485"/>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9485"/>
    <w:bookmarkStart w:name="z19755" w:id="19486"/>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9486"/>
    <w:bookmarkStart w:name="z19756" w:id="19487"/>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9487"/>
    <w:bookmarkStart w:name="z19757" w:id="19488"/>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9488"/>
    <w:bookmarkStart w:name="z19758" w:id="19489"/>
    <w:p>
      <w:pPr>
        <w:spacing w:after="0"/>
        <w:ind w:left="0"/>
        <w:jc w:val="both"/>
      </w:pPr>
      <w:r>
        <w:rPr>
          <w:rFonts w:ascii="Times New Roman"/>
          <w:b w:val="false"/>
          <w:i w:val="false"/>
          <w:color w:val="000000"/>
          <w:sz w:val="28"/>
        </w:rPr>
        <w:t>
      2) обязанности:</w:t>
      </w:r>
    </w:p>
    <w:bookmarkEnd w:id="19489"/>
    <w:bookmarkStart w:name="z19759" w:id="19490"/>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9490"/>
    <w:bookmarkStart w:name="z19760" w:id="19491"/>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9491"/>
    <w:bookmarkStart w:name="z19761" w:id="19492"/>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9492"/>
    <w:bookmarkStart w:name="z19762" w:id="19493"/>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9493"/>
    <w:bookmarkStart w:name="z19763" w:id="19494"/>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9494"/>
    <w:bookmarkStart w:name="z19764" w:id="19495"/>
    <w:p>
      <w:pPr>
        <w:spacing w:after="0"/>
        <w:ind w:left="0"/>
        <w:jc w:val="both"/>
      </w:pPr>
      <w:r>
        <w:rPr>
          <w:rFonts w:ascii="Times New Roman"/>
          <w:b w:val="false"/>
          <w:i w:val="false"/>
          <w:color w:val="000000"/>
          <w:sz w:val="28"/>
        </w:rPr>
        <w:t>
      имеющих налоговую задолженность;</w:t>
      </w:r>
    </w:p>
    <w:bookmarkEnd w:id="19495"/>
    <w:bookmarkStart w:name="z19765" w:id="19496"/>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9496"/>
    <w:bookmarkStart w:name="z19766" w:id="19497"/>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9497"/>
    <w:bookmarkStart w:name="z19767" w:id="19498"/>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9498"/>
    <w:bookmarkStart w:name="z19768" w:id="19499"/>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9499"/>
    <w:bookmarkStart w:name="z19769" w:id="19500"/>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9500"/>
    <w:bookmarkStart w:name="z19770" w:id="19501"/>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9501"/>
    <w:bookmarkStart w:name="z19771" w:id="19502"/>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9502"/>
    <w:bookmarkStart w:name="z19772" w:id="19503"/>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9503"/>
    <w:bookmarkStart w:name="z19773" w:id="19504"/>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9504"/>
    <w:bookmarkStart w:name="z19774" w:id="19505"/>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9505"/>
    <w:bookmarkStart w:name="z19775" w:id="19506"/>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9506"/>
    <w:bookmarkStart w:name="z19776" w:id="19507"/>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9507"/>
    <w:bookmarkStart w:name="z19777" w:id="19508"/>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9508"/>
    <w:bookmarkStart w:name="z19778" w:id="19509"/>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9509"/>
    <w:bookmarkStart w:name="z19779" w:id="19510"/>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9510"/>
    <w:bookmarkStart w:name="z19780" w:id="19511"/>
    <w:p>
      <w:pPr>
        <w:spacing w:after="0"/>
        <w:ind w:left="0"/>
        <w:jc w:val="both"/>
      </w:pPr>
      <w:r>
        <w:rPr>
          <w:rFonts w:ascii="Times New Roman"/>
          <w:b w:val="false"/>
          <w:i w:val="false"/>
          <w:color w:val="000000"/>
          <w:sz w:val="28"/>
        </w:rPr>
        <w:t>
      защищать интересы государства;</w:t>
      </w:r>
    </w:p>
    <w:bookmarkEnd w:id="19511"/>
    <w:bookmarkStart w:name="z19781" w:id="19512"/>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9512"/>
    <w:bookmarkStart w:name="z19782" w:id="19513"/>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9513"/>
    <w:bookmarkStart w:name="z19783" w:id="19514"/>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9514"/>
    <w:bookmarkStart w:name="z19784" w:id="19515"/>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9515"/>
    <w:bookmarkStart w:name="z19785" w:id="19516"/>
    <w:p>
      <w:pPr>
        <w:spacing w:after="0"/>
        <w:ind w:left="0"/>
        <w:jc w:val="both"/>
      </w:pPr>
      <w:r>
        <w:rPr>
          <w:rFonts w:ascii="Times New Roman"/>
          <w:b w:val="false"/>
          <w:i w:val="false"/>
          <w:color w:val="000000"/>
          <w:sz w:val="28"/>
        </w:rPr>
        <w:t>
      15. Функции:</w:t>
      </w:r>
    </w:p>
    <w:bookmarkEnd w:id="19516"/>
    <w:bookmarkStart w:name="z19786" w:id="19517"/>
    <w:p>
      <w:pPr>
        <w:spacing w:after="0"/>
        <w:ind w:left="0"/>
        <w:jc w:val="both"/>
      </w:pPr>
      <w:r>
        <w:rPr>
          <w:rFonts w:ascii="Times New Roman"/>
          <w:b w:val="false"/>
          <w:i w:val="false"/>
          <w:color w:val="000000"/>
          <w:sz w:val="28"/>
        </w:rPr>
        <w:t>
      1) осуществление налогового контроля;</w:t>
      </w:r>
    </w:p>
    <w:bookmarkEnd w:id="19517"/>
    <w:bookmarkStart w:name="z19787" w:id="19518"/>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9518"/>
    <w:bookmarkStart w:name="z19788" w:id="19519"/>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9519"/>
    <w:bookmarkStart w:name="z19789" w:id="19520"/>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9520"/>
    <w:bookmarkStart w:name="z19790" w:id="19521"/>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9521"/>
    <w:bookmarkStart w:name="z19791" w:id="19522"/>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9522"/>
    <w:bookmarkStart w:name="z19792" w:id="19523"/>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9523"/>
    <w:bookmarkStart w:name="z19793" w:id="19524"/>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9524"/>
    <w:bookmarkStart w:name="z19794" w:id="19525"/>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9525"/>
    <w:bookmarkStart w:name="z19795" w:id="19526"/>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9526"/>
    <w:bookmarkStart w:name="z19796" w:id="19527"/>
    <w:p>
      <w:pPr>
        <w:spacing w:after="0"/>
        <w:ind w:left="0"/>
        <w:jc w:val="both"/>
      </w:pPr>
      <w:r>
        <w:rPr>
          <w:rFonts w:ascii="Times New Roman"/>
          <w:b w:val="false"/>
          <w:i w:val="false"/>
          <w:color w:val="000000"/>
          <w:sz w:val="28"/>
        </w:rPr>
        <w:t>
      11) осуществление налогового администрирования;</w:t>
      </w:r>
    </w:p>
    <w:bookmarkEnd w:id="19527"/>
    <w:bookmarkStart w:name="z19797" w:id="19528"/>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9528"/>
    <w:bookmarkStart w:name="z19798" w:id="19529"/>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9529"/>
    <w:bookmarkStart w:name="z19799" w:id="19530"/>
    <w:p>
      <w:pPr>
        <w:spacing w:after="0"/>
        <w:ind w:left="0"/>
        <w:jc w:val="both"/>
      </w:pPr>
      <w:r>
        <w:rPr>
          <w:rFonts w:ascii="Times New Roman"/>
          <w:b w:val="false"/>
          <w:i w:val="false"/>
          <w:color w:val="000000"/>
          <w:sz w:val="28"/>
        </w:rPr>
        <w:t>
      14) использование системы управления рисками;</w:t>
      </w:r>
    </w:p>
    <w:bookmarkEnd w:id="19530"/>
    <w:bookmarkStart w:name="z19800" w:id="19531"/>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9531"/>
    <w:bookmarkStart w:name="z19801" w:id="19532"/>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9532"/>
    <w:bookmarkStart w:name="z19802" w:id="19533"/>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9533"/>
    <w:bookmarkStart w:name="z19803" w:id="19534"/>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9534"/>
    <w:bookmarkStart w:name="z19804" w:id="19535"/>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9535"/>
    <w:bookmarkStart w:name="z19805" w:id="19536"/>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9536"/>
    <w:bookmarkStart w:name="z19806" w:id="19537"/>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9537"/>
    <w:bookmarkStart w:name="z19807" w:id="19538"/>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9538"/>
    <w:bookmarkStart w:name="z19808" w:id="19539"/>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9539"/>
    <w:bookmarkStart w:name="z19809" w:id="19540"/>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9540"/>
    <w:bookmarkStart w:name="z19810" w:id="19541"/>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9541"/>
    <w:bookmarkStart w:name="z19811" w:id="19542"/>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9542"/>
    <w:bookmarkStart w:name="z19812" w:id="19543"/>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9543"/>
    <w:bookmarkStart w:name="z19813" w:id="19544"/>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9544"/>
    <w:bookmarkStart w:name="z19814" w:id="19545"/>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9545"/>
    <w:bookmarkStart w:name="z19815" w:id="19546"/>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9546"/>
    <w:bookmarkStart w:name="z19816" w:id="19547"/>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9547"/>
    <w:bookmarkStart w:name="z19817" w:id="19548"/>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9548"/>
    <w:bookmarkStart w:name="z19818" w:id="19549"/>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9549"/>
    <w:bookmarkStart w:name="z19819" w:id="19550"/>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9550"/>
    <w:bookmarkStart w:name="z19820" w:id="19551"/>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9551"/>
    <w:bookmarkStart w:name="z19821" w:id="19552"/>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9552"/>
    <w:bookmarkStart w:name="z19822" w:id="19553"/>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9553"/>
    <w:bookmarkStart w:name="z19823" w:id="19554"/>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9554"/>
    <w:bookmarkStart w:name="z19824" w:id="19555"/>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9555"/>
    <w:bookmarkStart w:name="z19825" w:id="19556"/>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9556"/>
    <w:bookmarkStart w:name="z19826" w:id="19557"/>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9557"/>
    <w:bookmarkStart w:name="z19827" w:id="19558"/>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9558"/>
    <w:bookmarkStart w:name="z19828" w:id="19559"/>
    <w:p>
      <w:pPr>
        <w:spacing w:after="0"/>
        <w:ind w:left="0"/>
        <w:jc w:val="both"/>
      </w:pPr>
      <w:r>
        <w:rPr>
          <w:rFonts w:ascii="Times New Roman"/>
          <w:b w:val="false"/>
          <w:i w:val="false"/>
          <w:color w:val="000000"/>
          <w:sz w:val="28"/>
        </w:rPr>
        <w:t>
      18. Полномочия Руководителя Управления:</w:t>
      </w:r>
    </w:p>
    <w:bookmarkEnd w:id="19559"/>
    <w:bookmarkStart w:name="z19829" w:id="19560"/>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19560"/>
    <w:bookmarkStart w:name="z19830" w:id="19561"/>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9561"/>
    <w:bookmarkStart w:name="z19831" w:id="19562"/>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9562"/>
    <w:bookmarkStart w:name="z19832" w:id="19563"/>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9563"/>
    <w:bookmarkStart w:name="z19833" w:id="19564"/>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9564"/>
    <w:bookmarkStart w:name="z19834" w:id="19565"/>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19565"/>
    <w:bookmarkStart w:name="z19835" w:id="19566"/>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9566"/>
    <w:bookmarkStart w:name="z19836" w:id="19567"/>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9567"/>
    <w:bookmarkStart w:name="z19837" w:id="19568"/>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9568"/>
    <w:bookmarkStart w:name="z19838" w:id="19569"/>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9569"/>
    <w:bookmarkStart w:name="z19839" w:id="19570"/>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9570"/>
    <w:bookmarkStart w:name="z19840" w:id="19571"/>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9571"/>
    <w:bookmarkStart w:name="z19841" w:id="19572"/>
    <w:p>
      <w:pPr>
        <w:spacing w:after="0"/>
        <w:ind w:left="0"/>
        <w:jc w:val="left"/>
      </w:pPr>
      <w:r>
        <w:rPr>
          <w:rFonts w:ascii="Times New Roman"/>
          <w:b/>
          <w:i w:val="false"/>
          <w:color w:val="000000"/>
        </w:rPr>
        <w:t xml:space="preserve"> Глава 4. Имущество Управления</w:t>
      </w:r>
    </w:p>
    <w:bookmarkEnd w:id="19572"/>
    <w:bookmarkStart w:name="z19842" w:id="19573"/>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19573"/>
    <w:bookmarkStart w:name="z19843" w:id="19574"/>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9574"/>
    <w:bookmarkStart w:name="z19844" w:id="19575"/>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19575"/>
    <w:bookmarkStart w:name="z19845" w:id="19576"/>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9576"/>
    <w:bookmarkStart w:name="z19846" w:id="19577"/>
    <w:p>
      <w:pPr>
        <w:spacing w:after="0"/>
        <w:ind w:left="0"/>
        <w:jc w:val="left"/>
      </w:pPr>
      <w:r>
        <w:rPr>
          <w:rFonts w:ascii="Times New Roman"/>
          <w:b/>
          <w:i w:val="false"/>
          <w:color w:val="000000"/>
        </w:rPr>
        <w:t xml:space="preserve"> Глава 5. Реорганизация и упразднение Управления</w:t>
      </w:r>
    </w:p>
    <w:bookmarkEnd w:id="19577"/>
    <w:bookmarkStart w:name="z19847" w:id="19578"/>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195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124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147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 xml:space="preserve">Министерства финансов </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9850" w:id="19579"/>
    <w:p>
      <w:pPr>
        <w:spacing w:after="0"/>
        <w:ind w:left="0"/>
        <w:jc w:val="left"/>
      </w:pPr>
      <w:r>
        <w:rPr>
          <w:rFonts w:ascii="Times New Roman"/>
          <w:b/>
          <w:i w:val="false"/>
          <w:color w:val="000000"/>
        </w:rPr>
        <w:t xml:space="preserve"> Положение об Управлении государственных доходов по Мендыкаринскому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9579"/>
    <w:bookmarkStart w:name="z19851" w:id="19580"/>
    <w:p>
      <w:pPr>
        <w:spacing w:after="0"/>
        <w:ind w:left="0"/>
        <w:jc w:val="left"/>
      </w:pPr>
      <w:r>
        <w:rPr>
          <w:rFonts w:ascii="Times New Roman"/>
          <w:b/>
          <w:i w:val="false"/>
          <w:color w:val="000000"/>
        </w:rPr>
        <w:t xml:space="preserve"> Глава 1. Общие положения</w:t>
      </w:r>
    </w:p>
    <w:bookmarkEnd w:id="19580"/>
    <w:bookmarkStart w:name="z19852" w:id="19581"/>
    <w:p>
      <w:pPr>
        <w:spacing w:after="0"/>
        <w:ind w:left="0"/>
        <w:jc w:val="both"/>
      </w:pPr>
      <w:r>
        <w:rPr>
          <w:rFonts w:ascii="Times New Roman"/>
          <w:b w:val="false"/>
          <w:i w:val="false"/>
          <w:color w:val="000000"/>
          <w:sz w:val="28"/>
        </w:rPr>
        <w:t>
      1. Управление государственных доходов по Мендыкаринскому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Костанайской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9581"/>
    <w:bookmarkStart w:name="z19853" w:id="19582"/>
    <w:p>
      <w:pPr>
        <w:spacing w:after="0"/>
        <w:ind w:left="0"/>
        <w:jc w:val="both"/>
      </w:pPr>
      <w:r>
        <w:rPr>
          <w:rFonts w:ascii="Times New Roman"/>
          <w:b w:val="false"/>
          <w:i w:val="false"/>
          <w:color w:val="000000"/>
          <w:sz w:val="28"/>
        </w:rPr>
        <w:t xml:space="preserve">
      1) налогового администрирования; </w:t>
      </w:r>
    </w:p>
    <w:bookmarkEnd w:id="19582"/>
    <w:bookmarkStart w:name="z19854" w:id="19583"/>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9583"/>
    <w:bookmarkStart w:name="z19855" w:id="19584"/>
    <w:p>
      <w:pPr>
        <w:spacing w:after="0"/>
        <w:ind w:left="0"/>
        <w:jc w:val="both"/>
      </w:pPr>
      <w:r>
        <w:rPr>
          <w:rFonts w:ascii="Times New Roman"/>
          <w:b w:val="false"/>
          <w:i w:val="false"/>
          <w:color w:val="000000"/>
          <w:sz w:val="28"/>
        </w:rPr>
        <w:t xml:space="preserve">
      3) оборота нефтепродуктов и биотоплива; </w:t>
      </w:r>
    </w:p>
    <w:bookmarkEnd w:id="19584"/>
    <w:bookmarkStart w:name="z19856" w:id="19585"/>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9585"/>
    <w:bookmarkStart w:name="z19857" w:id="19586"/>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9586"/>
    <w:bookmarkStart w:name="z19858" w:id="19587"/>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9587"/>
    <w:bookmarkStart w:name="z19859" w:id="19588"/>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9588"/>
    <w:bookmarkStart w:name="z19860" w:id="19589"/>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9589"/>
    <w:bookmarkStart w:name="z19861" w:id="19590"/>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9590"/>
    <w:bookmarkStart w:name="z19862" w:id="19591"/>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9591"/>
    <w:bookmarkStart w:name="z19863" w:id="19592"/>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9592"/>
    <w:bookmarkStart w:name="z19864" w:id="19593"/>
    <w:p>
      <w:pPr>
        <w:spacing w:after="0"/>
        <w:ind w:left="0"/>
        <w:jc w:val="both"/>
      </w:pPr>
      <w:r>
        <w:rPr>
          <w:rFonts w:ascii="Times New Roman"/>
          <w:b w:val="false"/>
          <w:i w:val="false"/>
          <w:color w:val="000000"/>
          <w:sz w:val="28"/>
        </w:rPr>
        <w:t xml:space="preserve">
      8. Местонахождение Управления: почтовый индекс 111300, Республика Казахстан, Костанайская область, Мендыкаринский район, село Боровское, улица Королева, 3. </w:t>
      </w:r>
    </w:p>
    <w:bookmarkEnd w:id="19593"/>
    <w:bookmarkStart w:name="z19865" w:id="19594"/>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Мендыкаринскому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9594"/>
    <w:bookmarkStart w:name="z19866" w:id="19595"/>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9595"/>
    <w:bookmarkStart w:name="z19867" w:id="19596"/>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9596"/>
    <w:bookmarkStart w:name="z19868" w:id="19597"/>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9597"/>
    <w:bookmarkStart w:name="z19869" w:id="19598"/>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9598"/>
    <w:bookmarkStart w:name="z19870" w:id="19599"/>
    <w:p>
      <w:pPr>
        <w:spacing w:after="0"/>
        <w:ind w:left="0"/>
        <w:jc w:val="left"/>
      </w:pPr>
      <w:r>
        <w:rPr>
          <w:rFonts w:ascii="Times New Roman"/>
          <w:b/>
          <w:i w:val="false"/>
          <w:color w:val="000000"/>
        </w:rPr>
        <w:t xml:space="preserve"> Глава 2. Задачи, права и обязанности Управления</w:t>
      </w:r>
    </w:p>
    <w:bookmarkEnd w:id="19599"/>
    <w:bookmarkStart w:name="z19871" w:id="19600"/>
    <w:p>
      <w:pPr>
        <w:spacing w:after="0"/>
        <w:ind w:left="0"/>
        <w:jc w:val="both"/>
      </w:pPr>
      <w:r>
        <w:rPr>
          <w:rFonts w:ascii="Times New Roman"/>
          <w:b w:val="false"/>
          <w:i w:val="false"/>
          <w:color w:val="000000"/>
          <w:sz w:val="28"/>
        </w:rPr>
        <w:t>
      13. Задачи:</w:t>
      </w:r>
    </w:p>
    <w:bookmarkEnd w:id="19600"/>
    <w:bookmarkStart w:name="z19872" w:id="19601"/>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9601"/>
    <w:bookmarkStart w:name="z19873" w:id="19602"/>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9602"/>
    <w:bookmarkStart w:name="z19874" w:id="19603"/>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9603"/>
    <w:bookmarkStart w:name="z19875" w:id="19604"/>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9604"/>
    <w:bookmarkStart w:name="z19876" w:id="19605"/>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9605"/>
    <w:bookmarkStart w:name="z19877" w:id="19606"/>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9606"/>
    <w:bookmarkStart w:name="z19878" w:id="19607"/>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9607"/>
    <w:bookmarkStart w:name="z19879" w:id="19608"/>
    <w:p>
      <w:pPr>
        <w:spacing w:after="0"/>
        <w:ind w:left="0"/>
        <w:jc w:val="both"/>
      </w:pPr>
      <w:r>
        <w:rPr>
          <w:rFonts w:ascii="Times New Roman"/>
          <w:b w:val="false"/>
          <w:i w:val="false"/>
          <w:color w:val="000000"/>
          <w:sz w:val="28"/>
        </w:rPr>
        <w:t>
      14. Права и обязанности Управления:</w:t>
      </w:r>
    </w:p>
    <w:bookmarkEnd w:id="19608"/>
    <w:bookmarkStart w:name="z19880" w:id="19609"/>
    <w:p>
      <w:pPr>
        <w:spacing w:after="0"/>
        <w:ind w:left="0"/>
        <w:jc w:val="both"/>
      </w:pPr>
      <w:r>
        <w:rPr>
          <w:rFonts w:ascii="Times New Roman"/>
          <w:b w:val="false"/>
          <w:i w:val="false"/>
          <w:color w:val="000000"/>
          <w:sz w:val="28"/>
        </w:rPr>
        <w:t>
      1) права:</w:t>
      </w:r>
    </w:p>
    <w:bookmarkEnd w:id="19609"/>
    <w:bookmarkStart w:name="z19881" w:id="19610"/>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9610"/>
    <w:bookmarkStart w:name="z19882" w:id="19611"/>
    <w:p>
      <w:pPr>
        <w:spacing w:after="0"/>
        <w:ind w:left="0"/>
        <w:jc w:val="both"/>
      </w:pPr>
      <w:r>
        <w:rPr>
          <w:rFonts w:ascii="Times New Roman"/>
          <w:b w:val="false"/>
          <w:i w:val="false"/>
          <w:color w:val="000000"/>
          <w:sz w:val="28"/>
        </w:rPr>
        <w:t>
      требовать от налогоплательщика (налогового агента):</w:t>
      </w:r>
    </w:p>
    <w:bookmarkEnd w:id="19611"/>
    <w:bookmarkStart w:name="z19883" w:id="19612"/>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9612"/>
    <w:bookmarkStart w:name="z19884" w:id="19613"/>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9613"/>
    <w:bookmarkStart w:name="z19885" w:id="19614"/>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9614"/>
    <w:bookmarkStart w:name="z19886" w:id="1961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9615"/>
    <w:bookmarkStart w:name="z19887" w:id="1961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9616"/>
    <w:bookmarkStart w:name="z19888" w:id="19617"/>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9617"/>
    <w:bookmarkStart w:name="z19889" w:id="19618"/>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9618"/>
    <w:bookmarkStart w:name="z19890" w:id="19619"/>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9619"/>
    <w:bookmarkStart w:name="z19891" w:id="19620"/>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9620"/>
    <w:bookmarkStart w:name="z19892" w:id="19621"/>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9621"/>
    <w:bookmarkStart w:name="z19893" w:id="19622"/>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9622"/>
    <w:bookmarkStart w:name="z19894" w:id="19623"/>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9623"/>
    <w:bookmarkStart w:name="z19895" w:id="19624"/>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9624"/>
    <w:bookmarkStart w:name="z19896" w:id="19625"/>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9625"/>
    <w:bookmarkStart w:name="z19897" w:id="19626"/>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9626"/>
    <w:bookmarkStart w:name="z19898" w:id="19627"/>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9627"/>
    <w:bookmarkStart w:name="z19899" w:id="19628"/>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9628"/>
    <w:bookmarkStart w:name="z19900" w:id="19629"/>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9629"/>
    <w:bookmarkStart w:name="z19901" w:id="19630"/>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9630"/>
    <w:bookmarkStart w:name="z19902" w:id="19631"/>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9631"/>
    <w:bookmarkStart w:name="z19903" w:id="19632"/>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9632"/>
    <w:bookmarkStart w:name="z19904" w:id="19633"/>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9633"/>
    <w:bookmarkStart w:name="z19905" w:id="19634"/>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9634"/>
    <w:bookmarkStart w:name="z19906" w:id="19635"/>
    <w:p>
      <w:pPr>
        <w:spacing w:after="0"/>
        <w:ind w:left="0"/>
        <w:jc w:val="both"/>
      </w:pPr>
      <w:r>
        <w:rPr>
          <w:rFonts w:ascii="Times New Roman"/>
          <w:b w:val="false"/>
          <w:i w:val="false"/>
          <w:color w:val="000000"/>
          <w:sz w:val="28"/>
        </w:rPr>
        <w:t>
      2) обязанности:</w:t>
      </w:r>
    </w:p>
    <w:bookmarkEnd w:id="19635"/>
    <w:bookmarkStart w:name="z19907" w:id="19636"/>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9636"/>
    <w:bookmarkStart w:name="z19908" w:id="19637"/>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9637"/>
    <w:bookmarkStart w:name="z19909" w:id="19638"/>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9638"/>
    <w:bookmarkStart w:name="z19910" w:id="19639"/>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9639"/>
    <w:bookmarkStart w:name="z19911" w:id="19640"/>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9640"/>
    <w:bookmarkStart w:name="z19912" w:id="19641"/>
    <w:p>
      <w:pPr>
        <w:spacing w:after="0"/>
        <w:ind w:left="0"/>
        <w:jc w:val="both"/>
      </w:pPr>
      <w:r>
        <w:rPr>
          <w:rFonts w:ascii="Times New Roman"/>
          <w:b w:val="false"/>
          <w:i w:val="false"/>
          <w:color w:val="000000"/>
          <w:sz w:val="28"/>
        </w:rPr>
        <w:t>
      имеющих налоговую задолженность;</w:t>
      </w:r>
    </w:p>
    <w:bookmarkEnd w:id="19641"/>
    <w:bookmarkStart w:name="z19913" w:id="19642"/>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9642"/>
    <w:bookmarkStart w:name="z19914" w:id="19643"/>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9643"/>
    <w:bookmarkStart w:name="z19915" w:id="19644"/>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9644"/>
    <w:bookmarkStart w:name="z19916" w:id="19645"/>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9645"/>
    <w:bookmarkStart w:name="z19917" w:id="19646"/>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9646"/>
    <w:bookmarkStart w:name="z19918" w:id="19647"/>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9647"/>
    <w:bookmarkStart w:name="z19919" w:id="19648"/>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9648"/>
    <w:bookmarkStart w:name="z19920" w:id="19649"/>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9649"/>
    <w:bookmarkStart w:name="z19921" w:id="19650"/>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9650"/>
    <w:bookmarkStart w:name="z19922" w:id="19651"/>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9651"/>
    <w:bookmarkStart w:name="z19923" w:id="19652"/>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9652"/>
    <w:bookmarkStart w:name="z19924" w:id="19653"/>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9653"/>
    <w:bookmarkStart w:name="z19925" w:id="19654"/>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9654"/>
    <w:bookmarkStart w:name="z19926" w:id="19655"/>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9655"/>
    <w:bookmarkStart w:name="z19927" w:id="19656"/>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9656"/>
    <w:bookmarkStart w:name="z19928" w:id="19657"/>
    <w:p>
      <w:pPr>
        <w:spacing w:after="0"/>
        <w:ind w:left="0"/>
        <w:jc w:val="both"/>
      </w:pPr>
      <w:r>
        <w:rPr>
          <w:rFonts w:ascii="Times New Roman"/>
          <w:b w:val="false"/>
          <w:i w:val="false"/>
          <w:color w:val="000000"/>
          <w:sz w:val="28"/>
        </w:rPr>
        <w:t>
      защищать интересы государства;</w:t>
      </w:r>
    </w:p>
    <w:bookmarkEnd w:id="19657"/>
    <w:bookmarkStart w:name="z19929" w:id="19658"/>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9658"/>
    <w:bookmarkStart w:name="z19930" w:id="19659"/>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9659"/>
    <w:bookmarkStart w:name="z19931" w:id="19660"/>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9660"/>
    <w:bookmarkStart w:name="z19932" w:id="19661"/>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9661"/>
    <w:bookmarkStart w:name="z19933" w:id="19662"/>
    <w:p>
      <w:pPr>
        <w:spacing w:after="0"/>
        <w:ind w:left="0"/>
        <w:jc w:val="both"/>
      </w:pPr>
      <w:r>
        <w:rPr>
          <w:rFonts w:ascii="Times New Roman"/>
          <w:b w:val="false"/>
          <w:i w:val="false"/>
          <w:color w:val="000000"/>
          <w:sz w:val="28"/>
        </w:rPr>
        <w:t>
      15. Функции:</w:t>
      </w:r>
    </w:p>
    <w:bookmarkEnd w:id="19662"/>
    <w:bookmarkStart w:name="z19934" w:id="19663"/>
    <w:p>
      <w:pPr>
        <w:spacing w:after="0"/>
        <w:ind w:left="0"/>
        <w:jc w:val="both"/>
      </w:pPr>
      <w:r>
        <w:rPr>
          <w:rFonts w:ascii="Times New Roman"/>
          <w:b w:val="false"/>
          <w:i w:val="false"/>
          <w:color w:val="000000"/>
          <w:sz w:val="28"/>
        </w:rPr>
        <w:t>
      1) осуществление налогового контроля;</w:t>
      </w:r>
    </w:p>
    <w:bookmarkEnd w:id="19663"/>
    <w:bookmarkStart w:name="z19935" w:id="19664"/>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9664"/>
    <w:bookmarkStart w:name="z19936" w:id="19665"/>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9665"/>
    <w:bookmarkStart w:name="z19937" w:id="19666"/>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9666"/>
    <w:bookmarkStart w:name="z19938" w:id="19667"/>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9667"/>
    <w:bookmarkStart w:name="z19939" w:id="19668"/>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9668"/>
    <w:bookmarkStart w:name="z19940" w:id="19669"/>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9669"/>
    <w:bookmarkStart w:name="z19941" w:id="19670"/>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9670"/>
    <w:bookmarkStart w:name="z19942" w:id="19671"/>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9671"/>
    <w:bookmarkStart w:name="z19943" w:id="19672"/>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9672"/>
    <w:bookmarkStart w:name="z19944" w:id="19673"/>
    <w:p>
      <w:pPr>
        <w:spacing w:after="0"/>
        <w:ind w:left="0"/>
        <w:jc w:val="both"/>
      </w:pPr>
      <w:r>
        <w:rPr>
          <w:rFonts w:ascii="Times New Roman"/>
          <w:b w:val="false"/>
          <w:i w:val="false"/>
          <w:color w:val="000000"/>
          <w:sz w:val="28"/>
        </w:rPr>
        <w:t>
      11) осуществление налогового администрирования;</w:t>
      </w:r>
    </w:p>
    <w:bookmarkEnd w:id="19673"/>
    <w:bookmarkStart w:name="z19945" w:id="19674"/>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9674"/>
    <w:bookmarkStart w:name="z19946" w:id="19675"/>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9675"/>
    <w:bookmarkStart w:name="z19947" w:id="19676"/>
    <w:p>
      <w:pPr>
        <w:spacing w:after="0"/>
        <w:ind w:left="0"/>
        <w:jc w:val="both"/>
      </w:pPr>
      <w:r>
        <w:rPr>
          <w:rFonts w:ascii="Times New Roman"/>
          <w:b w:val="false"/>
          <w:i w:val="false"/>
          <w:color w:val="000000"/>
          <w:sz w:val="28"/>
        </w:rPr>
        <w:t>
      14) использование системы управления рисками;</w:t>
      </w:r>
    </w:p>
    <w:bookmarkEnd w:id="19676"/>
    <w:bookmarkStart w:name="z19948" w:id="19677"/>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9677"/>
    <w:bookmarkStart w:name="z19949" w:id="19678"/>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9678"/>
    <w:bookmarkStart w:name="z19950" w:id="19679"/>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9679"/>
    <w:bookmarkStart w:name="z19951" w:id="19680"/>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9680"/>
    <w:bookmarkStart w:name="z19952" w:id="19681"/>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9681"/>
    <w:bookmarkStart w:name="z19953" w:id="19682"/>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9682"/>
    <w:bookmarkStart w:name="z19954" w:id="19683"/>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9683"/>
    <w:bookmarkStart w:name="z19955" w:id="19684"/>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9684"/>
    <w:bookmarkStart w:name="z19956" w:id="19685"/>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9685"/>
    <w:bookmarkStart w:name="z19957" w:id="19686"/>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9686"/>
    <w:bookmarkStart w:name="z19958" w:id="19687"/>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9687"/>
    <w:bookmarkStart w:name="z19959" w:id="19688"/>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9688"/>
    <w:bookmarkStart w:name="z19960" w:id="19689"/>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9689"/>
    <w:bookmarkStart w:name="z19961" w:id="19690"/>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9690"/>
    <w:bookmarkStart w:name="z19962" w:id="19691"/>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9691"/>
    <w:bookmarkStart w:name="z19963" w:id="19692"/>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9692"/>
    <w:bookmarkStart w:name="z19964" w:id="19693"/>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9693"/>
    <w:bookmarkStart w:name="z19965" w:id="19694"/>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9694"/>
    <w:bookmarkStart w:name="z19966" w:id="19695"/>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9695"/>
    <w:bookmarkStart w:name="z19967" w:id="19696"/>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9696"/>
    <w:bookmarkStart w:name="z19968" w:id="19697"/>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9697"/>
    <w:bookmarkStart w:name="z19969" w:id="19698"/>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9698"/>
    <w:bookmarkStart w:name="z19970" w:id="19699"/>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9699"/>
    <w:bookmarkStart w:name="z19971" w:id="19700"/>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9700"/>
    <w:bookmarkStart w:name="z19972" w:id="19701"/>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9701"/>
    <w:bookmarkStart w:name="z19973" w:id="19702"/>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9702"/>
    <w:bookmarkStart w:name="z19974" w:id="19703"/>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9703"/>
    <w:bookmarkStart w:name="z19975" w:id="19704"/>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9704"/>
    <w:bookmarkStart w:name="z19976" w:id="19705"/>
    <w:p>
      <w:pPr>
        <w:spacing w:after="0"/>
        <w:ind w:left="0"/>
        <w:jc w:val="both"/>
      </w:pPr>
      <w:r>
        <w:rPr>
          <w:rFonts w:ascii="Times New Roman"/>
          <w:b w:val="false"/>
          <w:i w:val="false"/>
          <w:color w:val="000000"/>
          <w:sz w:val="28"/>
        </w:rPr>
        <w:t>
      18. Полномочия Руководителя Управления:</w:t>
      </w:r>
    </w:p>
    <w:bookmarkEnd w:id="19705"/>
    <w:bookmarkStart w:name="z19977" w:id="19706"/>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19706"/>
    <w:bookmarkStart w:name="z19978" w:id="19707"/>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9707"/>
    <w:bookmarkStart w:name="z19979" w:id="19708"/>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9708"/>
    <w:bookmarkStart w:name="z19980" w:id="19709"/>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9709"/>
    <w:bookmarkStart w:name="z19981" w:id="19710"/>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9710"/>
    <w:bookmarkStart w:name="z19982" w:id="19711"/>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19711"/>
    <w:bookmarkStart w:name="z19983" w:id="19712"/>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9712"/>
    <w:bookmarkStart w:name="z19984" w:id="19713"/>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9713"/>
    <w:bookmarkStart w:name="z19985" w:id="19714"/>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9714"/>
    <w:bookmarkStart w:name="z19986" w:id="19715"/>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9715"/>
    <w:bookmarkStart w:name="z19987" w:id="19716"/>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9716"/>
    <w:bookmarkStart w:name="z19988" w:id="19717"/>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9717"/>
    <w:bookmarkStart w:name="z19989" w:id="19718"/>
    <w:p>
      <w:pPr>
        <w:spacing w:after="0"/>
        <w:ind w:left="0"/>
        <w:jc w:val="left"/>
      </w:pPr>
      <w:r>
        <w:rPr>
          <w:rFonts w:ascii="Times New Roman"/>
          <w:b/>
          <w:i w:val="false"/>
          <w:color w:val="000000"/>
        </w:rPr>
        <w:t xml:space="preserve"> Глава 4. Имущество Управления</w:t>
      </w:r>
    </w:p>
    <w:bookmarkEnd w:id="19718"/>
    <w:bookmarkStart w:name="z19990" w:id="19719"/>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19719"/>
    <w:bookmarkStart w:name="z19991" w:id="19720"/>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9720"/>
    <w:bookmarkStart w:name="z19992" w:id="19721"/>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19721"/>
    <w:bookmarkStart w:name="z19993" w:id="19722"/>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9722"/>
    <w:bookmarkStart w:name="z19994" w:id="19723"/>
    <w:p>
      <w:pPr>
        <w:spacing w:after="0"/>
        <w:ind w:left="0"/>
        <w:jc w:val="left"/>
      </w:pPr>
      <w:r>
        <w:rPr>
          <w:rFonts w:ascii="Times New Roman"/>
          <w:b/>
          <w:i w:val="false"/>
          <w:color w:val="000000"/>
        </w:rPr>
        <w:t xml:space="preserve"> Глава 5. Реорганизация и упразднение Управления</w:t>
      </w:r>
    </w:p>
    <w:bookmarkEnd w:id="19723"/>
    <w:bookmarkStart w:name="z19995" w:id="19724"/>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197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125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148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19998" w:id="19725"/>
    <w:p>
      <w:pPr>
        <w:spacing w:after="0"/>
        <w:ind w:left="0"/>
        <w:jc w:val="left"/>
      </w:pPr>
      <w:r>
        <w:rPr>
          <w:rFonts w:ascii="Times New Roman"/>
          <w:b/>
          <w:i w:val="false"/>
          <w:color w:val="000000"/>
        </w:rPr>
        <w:t xml:space="preserve"> Положение об Управлении государственных доходов по Житикаринскому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9725"/>
    <w:bookmarkStart w:name="z19999" w:id="19726"/>
    <w:p>
      <w:pPr>
        <w:spacing w:after="0"/>
        <w:ind w:left="0"/>
        <w:jc w:val="left"/>
      </w:pPr>
      <w:r>
        <w:rPr>
          <w:rFonts w:ascii="Times New Roman"/>
          <w:b/>
          <w:i w:val="false"/>
          <w:color w:val="000000"/>
        </w:rPr>
        <w:t xml:space="preserve"> Глава 1. Общие положения</w:t>
      </w:r>
    </w:p>
    <w:bookmarkEnd w:id="19726"/>
    <w:bookmarkStart w:name="z20000" w:id="19727"/>
    <w:p>
      <w:pPr>
        <w:spacing w:after="0"/>
        <w:ind w:left="0"/>
        <w:jc w:val="both"/>
      </w:pPr>
      <w:r>
        <w:rPr>
          <w:rFonts w:ascii="Times New Roman"/>
          <w:b w:val="false"/>
          <w:i w:val="false"/>
          <w:color w:val="000000"/>
          <w:sz w:val="28"/>
        </w:rPr>
        <w:t>
      1. Управление государственных доходов по Житикаринскому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Костанайской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9727"/>
    <w:bookmarkStart w:name="z20001" w:id="19728"/>
    <w:p>
      <w:pPr>
        <w:spacing w:after="0"/>
        <w:ind w:left="0"/>
        <w:jc w:val="both"/>
      </w:pPr>
      <w:r>
        <w:rPr>
          <w:rFonts w:ascii="Times New Roman"/>
          <w:b w:val="false"/>
          <w:i w:val="false"/>
          <w:color w:val="000000"/>
          <w:sz w:val="28"/>
        </w:rPr>
        <w:t xml:space="preserve">
      1) налогового администрирования; </w:t>
      </w:r>
    </w:p>
    <w:bookmarkEnd w:id="19728"/>
    <w:bookmarkStart w:name="z20002" w:id="19729"/>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9729"/>
    <w:bookmarkStart w:name="z20003" w:id="19730"/>
    <w:p>
      <w:pPr>
        <w:spacing w:after="0"/>
        <w:ind w:left="0"/>
        <w:jc w:val="both"/>
      </w:pPr>
      <w:r>
        <w:rPr>
          <w:rFonts w:ascii="Times New Roman"/>
          <w:b w:val="false"/>
          <w:i w:val="false"/>
          <w:color w:val="000000"/>
          <w:sz w:val="28"/>
        </w:rPr>
        <w:t xml:space="preserve">
      3) оборота нефтепродуктов и биотоплива; </w:t>
      </w:r>
    </w:p>
    <w:bookmarkEnd w:id="19730"/>
    <w:bookmarkStart w:name="z20004" w:id="19731"/>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9731"/>
    <w:bookmarkStart w:name="z20005" w:id="19732"/>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9732"/>
    <w:bookmarkStart w:name="z20006" w:id="19733"/>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9733"/>
    <w:bookmarkStart w:name="z20007" w:id="19734"/>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9734"/>
    <w:bookmarkStart w:name="z20008" w:id="19735"/>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9735"/>
    <w:bookmarkStart w:name="z20009" w:id="19736"/>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9736"/>
    <w:bookmarkStart w:name="z20010" w:id="19737"/>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9737"/>
    <w:bookmarkStart w:name="z20011" w:id="19738"/>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9738"/>
    <w:bookmarkStart w:name="z20012" w:id="19739"/>
    <w:p>
      <w:pPr>
        <w:spacing w:after="0"/>
        <w:ind w:left="0"/>
        <w:jc w:val="both"/>
      </w:pPr>
      <w:r>
        <w:rPr>
          <w:rFonts w:ascii="Times New Roman"/>
          <w:b w:val="false"/>
          <w:i w:val="false"/>
          <w:color w:val="000000"/>
          <w:sz w:val="28"/>
        </w:rPr>
        <w:t xml:space="preserve">
      8. Местонахождение Управления: почтовый индекс 110700, Республика Казахстан, Костанайская область, Житикаринский район, город Житикара, улица Тарана, 18А. </w:t>
      </w:r>
    </w:p>
    <w:bookmarkEnd w:id="19739"/>
    <w:bookmarkStart w:name="z20013" w:id="19740"/>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Житикаринскому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9740"/>
    <w:bookmarkStart w:name="z20014" w:id="19741"/>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9741"/>
    <w:bookmarkStart w:name="z20015" w:id="19742"/>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9742"/>
    <w:bookmarkStart w:name="z20016" w:id="19743"/>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9743"/>
    <w:bookmarkStart w:name="z20017" w:id="19744"/>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9744"/>
    <w:bookmarkStart w:name="z20018" w:id="19745"/>
    <w:p>
      <w:pPr>
        <w:spacing w:after="0"/>
        <w:ind w:left="0"/>
        <w:jc w:val="left"/>
      </w:pPr>
      <w:r>
        <w:rPr>
          <w:rFonts w:ascii="Times New Roman"/>
          <w:b/>
          <w:i w:val="false"/>
          <w:color w:val="000000"/>
        </w:rPr>
        <w:t xml:space="preserve"> Глава 2. Задачи, права и обязанности Управления</w:t>
      </w:r>
    </w:p>
    <w:bookmarkEnd w:id="19745"/>
    <w:bookmarkStart w:name="z20019" w:id="19746"/>
    <w:p>
      <w:pPr>
        <w:spacing w:after="0"/>
        <w:ind w:left="0"/>
        <w:jc w:val="both"/>
      </w:pPr>
      <w:r>
        <w:rPr>
          <w:rFonts w:ascii="Times New Roman"/>
          <w:b w:val="false"/>
          <w:i w:val="false"/>
          <w:color w:val="000000"/>
          <w:sz w:val="28"/>
        </w:rPr>
        <w:t>
      13. Задачи:</w:t>
      </w:r>
    </w:p>
    <w:bookmarkEnd w:id="19746"/>
    <w:bookmarkStart w:name="z20020" w:id="19747"/>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9747"/>
    <w:bookmarkStart w:name="z20021" w:id="19748"/>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9748"/>
    <w:bookmarkStart w:name="z20022" w:id="19749"/>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9749"/>
    <w:bookmarkStart w:name="z20023" w:id="19750"/>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9750"/>
    <w:bookmarkStart w:name="z20024" w:id="19751"/>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9751"/>
    <w:bookmarkStart w:name="z20025" w:id="19752"/>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9752"/>
    <w:bookmarkStart w:name="z20026" w:id="19753"/>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9753"/>
    <w:bookmarkStart w:name="z20027" w:id="19754"/>
    <w:p>
      <w:pPr>
        <w:spacing w:after="0"/>
        <w:ind w:left="0"/>
        <w:jc w:val="both"/>
      </w:pPr>
      <w:r>
        <w:rPr>
          <w:rFonts w:ascii="Times New Roman"/>
          <w:b w:val="false"/>
          <w:i w:val="false"/>
          <w:color w:val="000000"/>
          <w:sz w:val="28"/>
        </w:rPr>
        <w:t>
      14. Права и обязанности Управления:</w:t>
      </w:r>
    </w:p>
    <w:bookmarkEnd w:id="19754"/>
    <w:bookmarkStart w:name="z20028" w:id="19755"/>
    <w:p>
      <w:pPr>
        <w:spacing w:after="0"/>
        <w:ind w:left="0"/>
        <w:jc w:val="both"/>
      </w:pPr>
      <w:r>
        <w:rPr>
          <w:rFonts w:ascii="Times New Roman"/>
          <w:b w:val="false"/>
          <w:i w:val="false"/>
          <w:color w:val="000000"/>
          <w:sz w:val="28"/>
        </w:rPr>
        <w:t>
      1) права:</w:t>
      </w:r>
    </w:p>
    <w:bookmarkEnd w:id="19755"/>
    <w:bookmarkStart w:name="z20029" w:id="19756"/>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9756"/>
    <w:bookmarkStart w:name="z20030" w:id="19757"/>
    <w:p>
      <w:pPr>
        <w:spacing w:after="0"/>
        <w:ind w:left="0"/>
        <w:jc w:val="both"/>
      </w:pPr>
      <w:r>
        <w:rPr>
          <w:rFonts w:ascii="Times New Roman"/>
          <w:b w:val="false"/>
          <w:i w:val="false"/>
          <w:color w:val="000000"/>
          <w:sz w:val="28"/>
        </w:rPr>
        <w:t>
      требовать от налогоплательщика (налогового агента):</w:t>
      </w:r>
    </w:p>
    <w:bookmarkEnd w:id="19757"/>
    <w:bookmarkStart w:name="z20031" w:id="19758"/>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9758"/>
    <w:bookmarkStart w:name="z20032" w:id="19759"/>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9759"/>
    <w:bookmarkStart w:name="z20033" w:id="19760"/>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9760"/>
    <w:bookmarkStart w:name="z20034" w:id="1976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9761"/>
    <w:bookmarkStart w:name="z20035" w:id="1976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9762"/>
    <w:bookmarkStart w:name="z20036" w:id="19763"/>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9763"/>
    <w:bookmarkStart w:name="z20037" w:id="19764"/>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9764"/>
    <w:bookmarkStart w:name="z20038" w:id="19765"/>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9765"/>
    <w:bookmarkStart w:name="z20039" w:id="19766"/>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9766"/>
    <w:bookmarkStart w:name="z20040" w:id="19767"/>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9767"/>
    <w:bookmarkStart w:name="z20041" w:id="19768"/>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9768"/>
    <w:bookmarkStart w:name="z20042" w:id="19769"/>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9769"/>
    <w:bookmarkStart w:name="z20043" w:id="19770"/>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9770"/>
    <w:bookmarkStart w:name="z20044" w:id="19771"/>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9771"/>
    <w:bookmarkStart w:name="z20045" w:id="19772"/>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9772"/>
    <w:bookmarkStart w:name="z20046" w:id="19773"/>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9773"/>
    <w:bookmarkStart w:name="z20047" w:id="19774"/>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9774"/>
    <w:bookmarkStart w:name="z20048" w:id="19775"/>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9775"/>
    <w:bookmarkStart w:name="z20049" w:id="19776"/>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9776"/>
    <w:bookmarkStart w:name="z20050" w:id="19777"/>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9777"/>
    <w:bookmarkStart w:name="z20051" w:id="19778"/>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9778"/>
    <w:bookmarkStart w:name="z20052" w:id="19779"/>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9779"/>
    <w:bookmarkStart w:name="z20053" w:id="19780"/>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9780"/>
    <w:bookmarkStart w:name="z20054" w:id="19781"/>
    <w:p>
      <w:pPr>
        <w:spacing w:after="0"/>
        <w:ind w:left="0"/>
        <w:jc w:val="both"/>
      </w:pPr>
      <w:r>
        <w:rPr>
          <w:rFonts w:ascii="Times New Roman"/>
          <w:b w:val="false"/>
          <w:i w:val="false"/>
          <w:color w:val="000000"/>
          <w:sz w:val="28"/>
        </w:rPr>
        <w:t>
      2) обязанности:</w:t>
      </w:r>
    </w:p>
    <w:bookmarkEnd w:id="19781"/>
    <w:bookmarkStart w:name="z20055" w:id="19782"/>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9782"/>
    <w:bookmarkStart w:name="z20056" w:id="19783"/>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9783"/>
    <w:bookmarkStart w:name="z20057" w:id="19784"/>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9784"/>
    <w:bookmarkStart w:name="z20058" w:id="19785"/>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9785"/>
    <w:bookmarkStart w:name="z20059" w:id="19786"/>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9786"/>
    <w:bookmarkStart w:name="z20060" w:id="19787"/>
    <w:p>
      <w:pPr>
        <w:spacing w:after="0"/>
        <w:ind w:left="0"/>
        <w:jc w:val="both"/>
      </w:pPr>
      <w:r>
        <w:rPr>
          <w:rFonts w:ascii="Times New Roman"/>
          <w:b w:val="false"/>
          <w:i w:val="false"/>
          <w:color w:val="000000"/>
          <w:sz w:val="28"/>
        </w:rPr>
        <w:t>
      имеющих налоговую задолженность;</w:t>
      </w:r>
    </w:p>
    <w:bookmarkEnd w:id="19787"/>
    <w:bookmarkStart w:name="z20061" w:id="19788"/>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9788"/>
    <w:bookmarkStart w:name="z20062" w:id="19789"/>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9789"/>
    <w:bookmarkStart w:name="z20063" w:id="19790"/>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9790"/>
    <w:bookmarkStart w:name="z20064" w:id="19791"/>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9791"/>
    <w:bookmarkStart w:name="z20065" w:id="19792"/>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9792"/>
    <w:bookmarkStart w:name="z20066" w:id="19793"/>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9793"/>
    <w:bookmarkStart w:name="z20067" w:id="19794"/>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9794"/>
    <w:bookmarkStart w:name="z20068" w:id="19795"/>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9795"/>
    <w:bookmarkStart w:name="z20069" w:id="19796"/>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9796"/>
    <w:bookmarkStart w:name="z20070" w:id="19797"/>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9797"/>
    <w:bookmarkStart w:name="z20071" w:id="19798"/>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9798"/>
    <w:bookmarkStart w:name="z20072" w:id="19799"/>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9799"/>
    <w:bookmarkStart w:name="z20073" w:id="19800"/>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9800"/>
    <w:bookmarkStart w:name="z20074" w:id="19801"/>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9801"/>
    <w:bookmarkStart w:name="z20075" w:id="19802"/>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9802"/>
    <w:bookmarkStart w:name="z20076" w:id="19803"/>
    <w:p>
      <w:pPr>
        <w:spacing w:after="0"/>
        <w:ind w:left="0"/>
        <w:jc w:val="both"/>
      </w:pPr>
      <w:r>
        <w:rPr>
          <w:rFonts w:ascii="Times New Roman"/>
          <w:b w:val="false"/>
          <w:i w:val="false"/>
          <w:color w:val="000000"/>
          <w:sz w:val="28"/>
        </w:rPr>
        <w:t>
      защищать интересы государства;</w:t>
      </w:r>
    </w:p>
    <w:bookmarkEnd w:id="19803"/>
    <w:bookmarkStart w:name="z20077" w:id="19804"/>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9804"/>
    <w:bookmarkStart w:name="z20078" w:id="19805"/>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9805"/>
    <w:bookmarkStart w:name="z20079" w:id="19806"/>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9806"/>
    <w:bookmarkStart w:name="z20080" w:id="19807"/>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9807"/>
    <w:bookmarkStart w:name="z20081" w:id="19808"/>
    <w:p>
      <w:pPr>
        <w:spacing w:after="0"/>
        <w:ind w:left="0"/>
        <w:jc w:val="both"/>
      </w:pPr>
      <w:r>
        <w:rPr>
          <w:rFonts w:ascii="Times New Roman"/>
          <w:b w:val="false"/>
          <w:i w:val="false"/>
          <w:color w:val="000000"/>
          <w:sz w:val="28"/>
        </w:rPr>
        <w:t>
      15. Функции:</w:t>
      </w:r>
    </w:p>
    <w:bookmarkEnd w:id="19808"/>
    <w:bookmarkStart w:name="z20082" w:id="19809"/>
    <w:p>
      <w:pPr>
        <w:spacing w:after="0"/>
        <w:ind w:left="0"/>
        <w:jc w:val="both"/>
      </w:pPr>
      <w:r>
        <w:rPr>
          <w:rFonts w:ascii="Times New Roman"/>
          <w:b w:val="false"/>
          <w:i w:val="false"/>
          <w:color w:val="000000"/>
          <w:sz w:val="28"/>
        </w:rPr>
        <w:t>
      1) осуществление налогового контроля;</w:t>
      </w:r>
    </w:p>
    <w:bookmarkEnd w:id="19809"/>
    <w:bookmarkStart w:name="z20083" w:id="19810"/>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9810"/>
    <w:bookmarkStart w:name="z20084" w:id="19811"/>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9811"/>
    <w:bookmarkStart w:name="z20085" w:id="19812"/>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9812"/>
    <w:bookmarkStart w:name="z20086" w:id="19813"/>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9813"/>
    <w:bookmarkStart w:name="z20087" w:id="19814"/>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9814"/>
    <w:bookmarkStart w:name="z20088" w:id="19815"/>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9815"/>
    <w:bookmarkStart w:name="z20089" w:id="19816"/>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9816"/>
    <w:bookmarkStart w:name="z20090" w:id="19817"/>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9817"/>
    <w:bookmarkStart w:name="z20091" w:id="19818"/>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9818"/>
    <w:bookmarkStart w:name="z20092" w:id="19819"/>
    <w:p>
      <w:pPr>
        <w:spacing w:after="0"/>
        <w:ind w:left="0"/>
        <w:jc w:val="both"/>
      </w:pPr>
      <w:r>
        <w:rPr>
          <w:rFonts w:ascii="Times New Roman"/>
          <w:b w:val="false"/>
          <w:i w:val="false"/>
          <w:color w:val="000000"/>
          <w:sz w:val="28"/>
        </w:rPr>
        <w:t>
      11) осуществление налогового администрирования;</w:t>
      </w:r>
    </w:p>
    <w:bookmarkEnd w:id="19819"/>
    <w:bookmarkStart w:name="z20093" w:id="19820"/>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9820"/>
    <w:bookmarkStart w:name="z20094" w:id="19821"/>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9821"/>
    <w:bookmarkStart w:name="z20095" w:id="19822"/>
    <w:p>
      <w:pPr>
        <w:spacing w:after="0"/>
        <w:ind w:left="0"/>
        <w:jc w:val="both"/>
      </w:pPr>
      <w:r>
        <w:rPr>
          <w:rFonts w:ascii="Times New Roman"/>
          <w:b w:val="false"/>
          <w:i w:val="false"/>
          <w:color w:val="000000"/>
          <w:sz w:val="28"/>
        </w:rPr>
        <w:t>
      14) использование системы управления рисками;</w:t>
      </w:r>
    </w:p>
    <w:bookmarkEnd w:id="19822"/>
    <w:bookmarkStart w:name="z20096" w:id="19823"/>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9823"/>
    <w:bookmarkStart w:name="z20097" w:id="19824"/>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9824"/>
    <w:bookmarkStart w:name="z20098" w:id="19825"/>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9825"/>
    <w:bookmarkStart w:name="z20099" w:id="19826"/>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9826"/>
    <w:bookmarkStart w:name="z20100" w:id="19827"/>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9827"/>
    <w:bookmarkStart w:name="z20101" w:id="19828"/>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9828"/>
    <w:bookmarkStart w:name="z20102" w:id="19829"/>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9829"/>
    <w:bookmarkStart w:name="z20103" w:id="19830"/>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9830"/>
    <w:bookmarkStart w:name="z20104" w:id="19831"/>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9831"/>
    <w:bookmarkStart w:name="z20105" w:id="19832"/>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9832"/>
    <w:bookmarkStart w:name="z20106" w:id="19833"/>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9833"/>
    <w:bookmarkStart w:name="z20107" w:id="19834"/>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9834"/>
    <w:bookmarkStart w:name="z20108" w:id="19835"/>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9835"/>
    <w:bookmarkStart w:name="z20109" w:id="19836"/>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9836"/>
    <w:bookmarkStart w:name="z20110" w:id="19837"/>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9837"/>
    <w:bookmarkStart w:name="z20111" w:id="19838"/>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9838"/>
    <w:bookmarkStart w:name="z20112" w:id="19839"/>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9839"/>
    <w:bookmarkStart w:name="z20113" w:id="19840"/>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9840"/>
    <w:bookmarkStart w:name="z20114" w:id="19841"/>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9841"/>
    <w:bookmarkStart w:name="z20115" w:id="19842"/>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9842"/>
    <w:bookmarkStart w:name="z20116" w:id="19843"/>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9843"/>
    <w:bookmarkStart w:name="z20117" w:id="19844"/>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9844"/>
    <w:bookmarkStart w:name="z20118" w:id="19845"/>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9845"/>
    <w:bookmarkStart w:name="z20119" w:id="19846"/>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9846"/>
    <w:bookmarkStart w:name="z20120" w:id="19847"/>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9847"/>
    <w:bookmarkStart w:name="z20121" w:id="19848"/>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9848"/>
    <w:bookmarkStart w:name="z20122" w:id="19849"/>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9849"/>
    <w:bookmarkStart w:name="z20123" w:id="19850"/>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9850"/>
    <w:bookmarkStart w:name="z20124" w:id="19851"/>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19851"/>
    <w:bookmarkStart w:name="z20125" w:id="19852"/>
    <w:p>
      <w:pPr>
        <w:spacing w:after="0"/>
        <w:ind w:left="0"/>
        <w:jc w:val="both"/>
      </w:pPr>
      <w:r>
        <w:rPr>
          <w:rFonts w:ascii="Times New Roman"/>
          <w:b w:val="false"/>
          <w:i w:val="false"/>
          <w:color w:val="000000"/>
          <w:sz w:val="28"/>
        </w:rPr>
        <w:t>
      19. Полномочия Руководителя Управления:</w:t>
      </w:r>
    </w:p>
    <w:bookmarkEnd w:id="19852"/>
    <w:bookmarkStart w:name="z20126" w:id="19853"/>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19853"/>
    <w:bookmarkStart w:name="z20127" w:id="19854"/>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19854"/>
    <w:bookmarkStart w:name="z20128" w:id="19855"/>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19855"/>
    <w:bookmarkStart w:name="z20129" w:id="19856"/>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19856"/>
    <w:bookmarkStart w:name="z20130" w:id="19857"/>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19857"/>
    <w:bookmarkStart w:name="z20131" w:id="19858"/>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19858"/>
    <w:bookmarkStart w:name="z20132" w:id="19859"/>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19859"/>
    <w:bookmarkStart w:name="z20133" w:id="19860"/>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19860"/>
    <w:bookmarkStart w:name="z20134" w:id="19861"/>
    <w:p>
      <w:pPr>
        <w:spacing w:after="0"/>
        <w:ind w:left="0"/>
        <w:jc w:val="both"/>
      </w:pPr>
      <w:r>
        <w:rPr>
          <w:rFonts w:ascii="Times New Roman"/>
          <w:b w:val="false"/>
          <w:i w:val="false"/>
          <w:color w:val="000000"/>
          <w:sz w:val="28"/>
        </w:rPr>
        <w:t>
      9) в пределах компетенции подписывает акты Управления;</w:t>
      </w:r>
    </w:p>
    <w:bookmarkEnd w:id="19861"/>
    <w:bookmarkStart w:name="z20135" w:id="19862"/>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19862"/>
    <w:bookmarkStart w:name="z20136" w:id="19863"/>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19863"/>
    <w:bookmarkStart w:name="z20137" w:id="19864"/>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19864"/>
    <w:bookmarkStart w:name="z20138" w:id="19865"/>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19865"/>
    <w:bookmarkStart w:name="z20139" w:id="19866"/>
    <w:p>
      <w:pPr>
        <w:spacing w:after="0"/>
        <w:ind w:left="0"/>
        <w:jc w:val="left"/>
      </w:pPr>
      <w:r>
        <w:rPr>
          <w:rFonts w:ascii="Times New Roman"/>
          <w:b/>
          <w:i w:val="false"/>
          <w:color w:val="000000"/>
        </w:rPr>
        <w:t xml:space="preserve"> Глава 4. Имущество Управления</w:t>
      </w:r>
    </w:p>
    <w:bookmarkEnd w:id="19866"/>
    <w:bookmarkStart w:name="z20140" w:id="19867"/>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19867"/>
    <w:bookmarkStart w:name="z20141" w:id="19868"/>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19868"/>
    <w:bookmarkStart w:name="z20142" w:id="19869"/>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19869"/>
    <w:bookmarkStart w:name="z20143" w:id="19870"/>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19870"/>
    <w:bookmarkStart w:name="z20144" w:id="19871"/>
    <w:p>
      <w:pPr>
        <w:spacing w:after="0"/>
        <w:ind w:left="0"/>
        <w:jc w:val="left"/>
      </w:pPr>
      <w:r>
        <w:rPr>
          <w:rFonts w:ascii="Times New Roman"/>
          <w:b/>
          <w:i w:val="false"/>
          <w:color w:val="000000"/>
        </w:rPr>
        <w:t xml:space="preserve"> Глава 5. Реорганизация и упразднение Управления</w:t>
      </w:r>
    </w:p>
    <w:bookmarkEnd w:id="19871"/>
    <w:bookmarkStart w:name="z20145" w:id="19872"/>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198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126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149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0148" w:id="19873"/>
    <w:p>
      <w:pPr>
        <w:spacing w:after="0"/>
        <w:ind w:left="0"/>
        <w:jc w:val="left"/>
      </w:pPr>
      <w:r>
        <w:rPr>
          <w:rFonts w:ascii="Times New Roman"/>
          <w:b/>
          <w:i w:val="false"/>
          <w:color w:val="000000"/>
        </w:rPr>
        <w:t xml:space="preserve"> Положение об Управлении государственных доходов по Камыстинскому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9873"/>
    <w:bookmarkStart w:name="z20149" w:id="19874"/>
    <w:p>
      <w:pPr>
        <w:spacing w:after="0"/>
        <w:ind w:left="0"/>
        <w:jc w:val="left"/>
      </w:pPr>
      <w:r>
        <w:rPr>
          <w:rFonts w:ascii="Times New Roman"/>
          <w:b/>
          <w:i w:val="false"/>
          <w:color w:val="000000"/>
        </w:rPr>
        <w:t xml:space="preserve"> Глава 1. Общие положения</w:t>
      </w:r>
    </w:p>
    <w:bookmarkEnd w:id="19874"/>
    <w:bookmarkStart w:name="z20150" w:id="19875"/>
    <w:p>
      <w:pPr>
        <w:spacing w:after="0"/>
        <w:ind w:left="0"/>
        <w:jc w:val="both"/>
      </w:pPr>
      <w:r>
        <w:rPr>
          <w:rFonts w:ascii="Times New Roman"/>
          <w:b w:val="false"/>
          <w:i w:val="false"/>
          <w:color w:val="000000"/>
          <w:sz w:val="28"/>
        </w:rPr>
        <w:t>
      1. Управление государственных доходов по Камыстинскому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Костанайской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19875"/>
    <w:bookmarkStart w:name="z20151" w:id="19876"/>
    <w:p>
      <w:pPr>
        <w:spacing w:after="0"/>
        <w:ind w:left="0"/>
        <w:jc w:val="both"/>
      </w:pPr>
      <w:r>
        <w:rPr>
          <w:rFonts w:ascii="Times New Roman"/>
          <w:b w:val="false"/>
          <w:i w:val="false"/>
          <w:color w:val="000000"/>
          <w:sz w:val="28"/>
        </w:rPr>
        <w:t xml:space="preserve">
      1) налогового администрирования; </w:t>
      </w:r>
    </w:p>
    <w:bookmarkEnd w:id="19876"/>
    <w:bookmarkStart w:name="z20152" w:id="19877"/>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19877"/>
    <w:bookmarkStart w:name="z20153" w:id="19878"/>
    <w:p>
      <w:pPr>
        <w:spacing w:after="0"/>
        <w:ind w:left="0"/>
        <w:jc w:val="both"/>
      </w:pPr>
      <w:r>
        <w:rPr>
          <w:rFonts w:ascii="Times New Roman"/>
          <w:b w:val="false"/>
          <w:i w:val="false"/>
          <w:color w:val="000000"/>
          <w:sz w:val="28"/>
        </w:rPr>
        <w:t xml:space="preserve">
      3) оборота нефтепродуктов и биотоплива; </w:t>
      </w:r>
    </w:p>
    <w:bookmarkEnd w:id="19878"/>
    <w:bookmarkStart w:name="z20154" w:id="19879"/>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19879"/>
    <w:bookmarkStart w:name="z20155" w:id="19880"/>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19880"/>
    <w:bookmarkStart w:name="z20156" w:id="19881"/>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19881"/>
    <w:bookmarkStart w:name="z20157" w:id="19882"/>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19882"/>
    <w:bookmarkStart w:name="z20158" w:id="19883"/>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19883"/>
    <w:bookmarkStart w:name="z20159" w:id="19884"/>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19884"/>
    <w:bookmarkStart w:name="z20160" w:id="19885"/>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19885"/>
    <w:bookmarkStart w:name="z20161" w:id="19886"/>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19886"/>
    <w:bookmarkStart w:name="z20162" w:id="19887"/>
    <w:p>
      <w:pPr>
        <w:spacing w:after="0"/>
        <w:ind w:left="0"/>
        <w:jc w:val="both"/>
      </w:pPr>
      <w:r>
        <w:rPr>
          <w:rFonts w:ascii="Times New Roman"/>
          <w:b w:val="false"/>
          <w:i w:val="false"/>
          <w:color w:val="000000"/>
          <w:sz w:val="28"/>
        </w:rPr>
        <w:t xml:space="preserve">
      8. Местонахождение Управления: почтовый индекс 110800, Республика Казахстан, Костанайская область, Камыстинский район, село Камысты, улица Киевская, 12. </w:t>
      </w:r>
    </w:p>
    <w:bookmarkEnd w:id="19887"/>
    <w:bookmarkStart w:name="z20163" w:id="19888"/>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Камыстинскому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19888"/>
    <w:bookmarkStart w:name="z20164" w:id="19889"/>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19889"/>
    <w:bookmarkStart w:name="z20165" w:id="19890"/>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19890"/>
    <w:bookmarkStart w:name="z20166" w:id="19891"/>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19891"/>
    <w:bookmarkStart w:name="z20167" w:id="19892"/>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19892"/>
    <w:bookmarkStart w:name="z20168" w:id="19893"/>
    <w:p>
      <w:pPr>
        <w:spacing w:after="0"/>
        <w:ind w:left="0"/>
        <w:jc w:val="left"/>
      </w:pPr>
      <w:r>
        <w:rPr>
          <w:rFonts w:ascii="Times New Roman"/>
          <w:b/>
          <w:i w:val="false"/>
          <w:color w:val="000000"/>
        </w:rPr>
        <w:t xml:space="preserve"> Глава 2. Задачи, права и обязанности Управления</w:t>
      </w:r>
    </w:p>
    <w:bookmarkEnd w:id="19893"/>
    <w:bookmarkStart w:name="z20169" w:id="19894"/>
    <w:p>
      <w:pPr>
        <w:spacing w:after="0"/>
        <w:ind w:left="0"/>
        <w:jc w:val="both"/>
      </w:pPr>
      <w:r>
        <w:rPr>
          <w:rFonts w:ascii="Times New Roman"/>
          <w:b w:val="false"/>
          <w:i w:val="false"/>
          <w:color w:val="000000"/>
          <w:sz w:val="28"/>
        </w:rPr>
        <w:t>
      13. Задачи:</w:t>
      </w:r>
    </w:p>
    <w:bookmarkEnd w:id="19894"/>
    <w:bookmarkStart w:name="z20170" w:id="19895"/>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19895"/>
    <w:bookmarkStart w:name="z20171" w:id="19896"/>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19896"/>
    <w:bookmarkStart w:name="z20172" w:id="19897"/>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19897"/>
    <w:bookmarkStart w:name="z20173" w:id="19898"/>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19898"/>
    <w:bookmarkStart w:name="z20174" w:id="19899"/>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19899"/>
    <w:bookmarkStart w:name="z20175" w:id="19900"/>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19900"/>
    <w:bookmarkStart w:name="z20176" w:id="19901"/>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19901"/>
    <w:bookmarkStart w:name="z20177" w:id="19902"/>
    <w:p>
      <w:pPr>
        <w:spacing w:after="0"/>
        <w:ind w:left="0"/>
        <w:jc w:val="both"/>
      </w:pPr>
      <w:r>
        <w:rPr>
          <w:rFonts w:ascii="Times New Roman"/>
          <w:b w:val="false"/>
          <w:i w:val="false"/>
          <w:color w:val="000000"/>
          <w:sz w:val="28"/>
        </w:rPr>
        <w:t>
      14. Права и обязанности Управления:</w:t>
      </w:r>
    </w:p>
    <w:bookmarkEnd w:id="19902"/>
    <w:bookmarkStart w:name="z20178" w:id="19903"/>
    <w:p>
      <w:pPr>
        <w:spacing w:after="0"/>
        <w:ind w:left="0"/>
        <w:jc w:val="both"/>
      </w:pPr>
      <w:r>
        <w:rPr>
          <w:rFonts w:ascii="Times New Roman"/>
          <w:b w:val="false"/>
          <w:i w:val="false"/>
          <w:color w:val="000000"/>
          <w:sz w:val="28"/>
        </w:rPr>
        <w:t>
      1) права:</w:t>
      </w:r>
    </w:p>
    <w:bookmarkEnd w:id="19903"/>
    <w:bookmarkStart w:name="z20179" w:id="19904"/>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19904"/>
    <w:bookmarkStart w:name="z20180" w:id="19905"/>
    <w:p>
      <w:pPr>
        <w:spacing w:after="0"/>
        <w:ind w:left="0"/>
        <w:jc w:val="both"/>
      </w:pPr>
      <w:r>
        <w:rPr>
          <w:rFonts w:ascii="Times New Roman"/>
          <w:b w:val="false"/>
          <w:i w:val="false"/>
          <w:color w:val="000000"/>
          <w:sz w:val="28"/>
        </w:rPr>
        <w:t>
      требовать от налогоплательщика (налогового агента):</w:t>
      </w:r>
    </w:p>
    <w:bookmarkEnd w:id="19905"/>
    <w:bookmarkStart w:name="z20181" w:id="19906"/>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19906"/>
    <w:bookmarkStart w:name="z20182" w:id="19907"/>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19907"/>
    <w:bookmarkStart w:name="z20183" w:id="19908"/>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9908"/>
    <w:bookmarkStart w:name="z20184" w:id="1990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19909"/>
    <w:bookmarkStart w:name="z20185" w:id="1991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19910"/>
    <w:bookmarkStart w:name="z20186" w:id="19911"/>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19911"/>
    <w:bookmarkStart w:name="z20187" w:id="19912"/>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19912"/>
    <w:bookmarkStart w:name="z20188" w:id="19913"/>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19913"/>
    <w:bookmarkStart w:name="z20189" w:id="19914"/>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19914"/>
    <w:bookmarkStart w:name="z20190" w:id="19915"/>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19915"/>
    <w:bookmarkStart w:name="z20191" w:id="19916"/>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19916"/>
    <w:bookmarkStart w:name="z20192" w:id="19917"/>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19917"/>
    <w:bookmarkStart w:name="z20193" w:id="19918"/>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19918"/>
    <w:bookmarkStart w:name="z20194" w:id="19919"/>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19919"/>
    <w:bookmarkStart w:name="z20195" w:id="19920"/>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19920"/>
    <w:bookmarkStart w:name="z20196" w:id="19921"/>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19921"/>
    <w:bookmarkStart w:name="z20197" w:id="19922"/>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19922"/>
    <w:bookmarkStart w:name="z20198" w:id="19923"/>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19923"/>
    <w:bookmarkStart w:name="z20199" w:id="19924"/>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19924"/>
    <w:bookmarkStart w:name="z20200" w:id="19925"/>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19925"/>
    <w:bookmarkStart w:name="z20201" w:id="19926"/>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19926"/>
    <w:bookmarkStart w:name="z20202" w:id="19927"/>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19927"/>
    <w:bookmarkStart w:name="z20203" w:id="19928"/>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19928"/>
    <w:bookmarkStart w:name="z20204" w:id="19929"/>
    <w:p>
      <w:pPr>
        <w:spacing w:after="0"/>
        <w:ind w:left="0"/>
        <w:jc w:val="both"/>
      </w:pPr>
      <w:r>
        <w:rPr>
          <w:rFonts w:ascii="Times New Roman"/>
          <w:b w:val="false"/>
          <w:i w:val="false"/>
          <w:color w:val="000000"/>
          <w:sz w:val="28"/>
        </w:rPr>
        <w:t>
      2) обязанности:</w:t>
      </w:r>
    </w:p>
    <w:bookmarkEnd w:id="19929"/>
    <w:bookmarkStart w:name="z20205" w:id="19930"/>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19930"/>
    <w:bookmarkStart w:name="z20206" w:id="19931"/>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19931"/>
    <w:bookmarkStart w:name="z20207" w:id="19932"/>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19932"/>
    <w:bookmarkStart w:name="z20208" w:id="19933"/>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19933"/>
    <w:bookmarkStart w:name="z20209" w:id="19934"/>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19934"/>
    <w:bookmarkStart w:name="z20210" w:id="19935"/>
    <w:p>
      <w:pPr>
        <w:spacing w:after="0"/>
        <w:ind w:left="0"/>
        <w:jc w:val="both"/>
      </w:pPr>
      <w:r>
        <w:rPr>
          <w:rFonts w:ascii="Times New Roman"/>
          <w:b w:val="false"/>
          <w:i w:val="false"/>
          <w:color w:val="000000"/>
          <w:sz w:val="28"/>
        </w:rPr>
        <w:t>
      имеющих налоговую задолженность;</w:t>
      </w:r>
    </w:p>
    <w:bookmarkEnd w:id="19935"/>
    <w:bookmarkStart w:name="z20211" w:id="19936"/>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19936"/>
    <w:bookmarkStart w:name="z20212" w:id="19937"/>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19937"/>
    <w:bookmarkStart w:name="z20213" w:id="19938"/>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19938"/>
    <w:bookmarkStart w:name="z20214" w:id="19939"/>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19939"/>
    <w:bookmarkStart w:name="z20215" w:id="19940"/>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19940"/>
    <w:bookmarkStart w:name="z20216" w:id="19941"/>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19941"/>
    <w:bookmarkStart w:name="z20217" w:id="19942"/>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19942"/>
    <w:bookmarkStart w:name="z20218" w:id="19943"/>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19943"/>
    <w:bookmarkStart w:name="z20219" w:id="19944"/>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19944"/>
    <w:bookmarkStart w:name="z20220" w:id="19945"/>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19945"/>
    <w:bookmarkStart w:name="z20221" w:id="19946"/>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19946"/>
    <w:bookmarkStart w:name="z20222" w:id="19947"/>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19947"/>
    <w:bookmarkStart w:name="z20223" w:id="19948"/>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19948"/>
    <w:bookmarkStart w:name="z20224" w:id="19949"/>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19949"/>
    <w:bookmarkStart w:name="z20225" w:id="19950"/>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19950"/>
    <w:bookmarkStart w:name="z20226" w:id="19951"/>
    <w:p>
      <w:pPr>
        <w:spacing w:after="0"/>
        <w:ind w:left="0"/>
        <w:jc w:val="both"/>
      </w:pPr>
      <w:r>
        <w:rPr>
          <w:rFonts w:ascii="Times New Roman"/>
          <w:b w:val="false"/>
          <w:i w:val="false"/>
          <w:color w:val="000000"/>
          <w:sz w:val="28"/>
        </w:rPr>
        <w:t>
      защищать интересы государства;</w:t>
      </w:r>
    </w:p>
    <w:bookmarkEnd w:id="19951"/>
    <w:bookmarkStart w:name="z20227" w:id="19952"/>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19952"/>
    <w:bookmarkStart w:name="z20228" w:id="19953"/>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19953"/>
    <w:bookmarkStart w:name="z20229" w:id="19954"/>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19954"/>
    <w:bookmarkStart w:name="z20230" w:id="19955"/>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19955"/>
    <w:bookmarkStart w:name="z20231" w:id="19956"/>
    <w:p>
      <w:pPr>
        <w:spacing w:after="0"/>
        <w:ind w:left="0"/>
        <w:jc w:val="both"/>
      </w:pPr>
      <w:r>
        <w:rPr>
          <w:rFonts w:ascii="Times New Roman"/>
          <w:b w:val="false"/>
          <w:i w:val="false"/>
          <w:color w:val="000000"/>
          <w:sz w:val="28"/>
        </w:rPr>
        <w:t>
      15. Функции:</w:t>
      </w:r>
    </w:p>
    <w:bookmarkEnd w:id="19956"/>
    <w:bookmarkStart w:name="z20232" w:id="19957"/>
    <w:p>
      <w:pPr>
        <w:spacing w:after="0"/>
        <w:ind w:left="0"/>
        <w:jc w:val="both"/>
      </w:pPr>
      <w:r>
        <w:rPr>
          <w:rFonts w:ascii="Times New Roman"/>
          <w:b w:val="false"/>
          <w:i w:val="false"/>
          <w:color w:val="000000"/>
          <w:sz w:val="28"/>
        </w:rPr>
        <w:t>
      1) осуществление налогового контроля;</w:t>
      </w:r>
    </w:p>
    <w:bookmarkEnd w:id="19957"/>
    <w:bookmarkStart w:name="z20233" w:id="19958"/>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19958"/>
    <w:bookmarkStart w:name="z20234" w:id="19959"/>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19959"/>
    <w:bookmarkStart w:name="z20235" w:id="19960"/>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19960"/>
    <w:bookmarkStart w:name="z20236" w:id="19961"/>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19961"/>
    <w:bookmarkStart w:name="z20237" w:id="19962"/>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19962"/>
    <w:bookmarkStart w:name="z20238" w:id="19963"/>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19963"/>
    <w:bookmarkStart w:name="z20239" w:id="19964"/>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19964"/>
    <w:bookmarkStart w:name="z20240" w:id="19965"/>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19965"/>
    <w:bookmarkStart w:name="z20241" w:id="19966"/>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19966"/>
    <w:bookmarkStart w:name="z20242" w:id="19967"/>
    <w:p>
      <w:pPr>
        <w:spacing w:after="0"/>
        <w:ind w:left="0"/>
        <w:jc w:val="both"/>
      </w:pPr>
      <w:r>
        <w:rPr>
          <w:rFonts w:ascii="Times New Roman"/>
          <w:b w:val="false"/>
          <w:i w:val="false"/>
          <w:color w:val="000000"/>
          <w:sz w:val="28"/>
        </w:rPr>
        <w:t>
      11) осуществление налогового администрирования;</w:t>
      </w:r>
    </w:p>
    <w:bookmarkEnd w:id="19967"/>
    <w:bookmarkStart w:name="z20243" w:id="19968"/>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19968"/>
    <w:bookmarkStart w:name="z20244" w:id="19969"/>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19969"/>
    <w:bookmarkStart w:name="z20245" w:id="19970"/>
    <w:p>
      <w:pPr>
        <w:spacing w:after="0"/>
        <w:ind w:left="0"/>
        <w:jc w:val="both"/>
      </w:pPr>
      <w:r>
        <w:rPr>
          <w:rFonts w:ascii="Times New Roman"/>
          <w:b w:val="false"/>
          <w:i w:val="false"/>
          <w:color w:val="000000"/>
          <w:sz w:val="28"/>
        </w:rPr>
        <w:t>
      14) использование системы управления рисками;</w:t>
      </w:r>
    </w:p>
    <w:bookmarkEnd w:id="19970"/>
    <w:bookmarkStart w:name="z20246" w:id="19971"/>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19971"/>
    <w:bookmarkStart w:name="z20247" w:id="19972"/>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19972"/>
    <w:bookmarkStart w:name="z20248" w:id="19973"/>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19973"/>
    <w:bookmarkStart w:name="z20249" w:id="19974"/>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19974"/>
    <w:bookmarkStart w:name="z20250" w:id="19975"/>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19975"/>
    <w:bookmarkStart w:name="z20251" w:id="19976"/>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19976"/>
    <w:bookmarkStart w:name="z20252" w:id="19977"/>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19977"/>
    <w:bookmarkStart w:name="z20253" w:id="19978"/>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19978"/>
    <w:bookmarkStart w:name="z20254" w:id="19979"/>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19979"/>
    <w:bookmarkStart w:name="z20255" w:id="19980"/>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19980"/>
    <w:bookmarkStart w:name="z20256" w:id="19981"/>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19981"/>
    <w:bookmarkStart w:name="z20257" w:id="19982"/>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19982"/>
    <w:bookmarkStart w:name="z20258" w:id="19983"/>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19983"/>
    <w:bookmarkStart w:name="z20259" w:id="19984"/>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19984"/>
    <w:bookmarkStart w:name="z20260" w:id="19985"/>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19985"/>
    <w:bookmarkStart w:name="z20261" w:id="19986"/>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19986"/>
    <w:bookmarkStart w:name="z20262" w:id="19987"/>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19987"/>
    <w:bookmarkStart w:name="z20263" w:id="19988"/>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19988"/>
    <w:bookmarkStart w:name="z20264" w:id="19989"/>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19989"/>
    <w:bookmarkStart w:name="z20265" w:id="19990"/>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19990"/>
    <w:bookmarkStart w:name="z20266" w:id="19991"/>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19991"/>
    <w:bookmarkStart w:name="z20267" w:id="19992"/>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19992"/>
    <w:bookmarkStart w:name="z20268" w:id="19993"/>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19993"/>
    <w:bookmarkStart w:name="z20269" w:id="19994"/>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19994"/>
    <w:bookmarkStart w:name="z20270" w:id="19995"/>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19995"/>
    <w:bookmarkStart w:name="z20271" w:id="19996"/>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19996"/>
    <w:bookmarkStart w:name="z20272" w:id="19997"/>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19997"/>
    <w:bookmarkStart w:name="z20273" w:id="19998"/>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19998"/>
    <w:bookmarkStart w:name="z20274" w:id="19999"/>
    <w:p>
      <w:pPr>
        <w:spacing w:after="0"/>
        <w:ind w:left="0"/>
        <w:jc w:val="both"/>
      </w:pPr>
      <w:r>
        <w:rPr>
          <w:rFonts w:ascii="Times New Roman"/>
          <w:b w:val="false"/>
          <w:i w:val="false"/>
          <w:color w:val="000000"/>
          <w:sz w:val="28"/>
        </w:rPr>
        <w:t>
      18. Полномочия Руководителя Управления:</w:t>
      </w:r>
    </w:p>
    <w:bookmarkEnd w:id="19999"/>
    <w:bookmarkStart w:name="z20275" w:id="20000"/>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0000"/>
    <w:bookmarkStart w:name="z20276" w:id="20001"/>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0001"/>
    <w:bookmarkStart w:name="z20277" w:id="20002"/>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0002"/>
    <w:bookmarkStart w:name="z20278" w:id="20003"/>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0003"/>
    <w:bookmarkStart w:name="z20279" w:id="20004"/>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0004"/>
    <w:bookmarkStart w:name="z20280" w:id="20005"/>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0005"/>
    <w:bookmarkStart w:name="z20281" w:id="20006"/>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0006"/>
    <w:bookmarkStart w:name="z20282" w:id="20007"/>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0007"/>
    <w:bookmarkStart w:name="z20283" w:id="20008"/>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0008"/>
    <w:bookmarkStart w:name="z20284" w:id="20009"/>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0009"/>
    <w:bookmarkStart w:name="z20285" w:id="20010"/>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0010"/>
    <w:bookmarkStart w:name="z20286" w:id="20011"/>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0011"/>
    <w:bookmarkStart w:name="z20287" w:id="20012"/>
    <w:p>
      <w:pPr>
        <w:spacing w:after="0"/>
        <w:ind w:left="0"/>
        <w:jc w:val="left"/>
      </w:pPr>
      <w:r>
        <w:rPr>
          <w:rFonts w:ascii="Times New Roman"/>
          <w:b/>
          <w:i w:val="false"/>
          <w:color w:val="000000"/>
        </w:rPr>
        <w:t xml:space="preserve"> Глава 4. Имущество Управления</w:t>
      </w:r>
    </w:p>
    <w:bookmarkEnd w:id="20012"/>
    <w:bookmarkStart w:name="z20288" w:id="20013"/>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0013"/>
    <w:bookmarkStart w:name="z20289" w:id="20014"/>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0014"/>
    <w:bookmarkStart w:name="z20290" w:id="20015"/>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0015"/>
    <w:bookmarkStart w:name="z20291" w:id="20016"/>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0016"/>
    <w:bookmarkStart w:name="z20292" w:id="20017"/>
    <w:p>
      <w:pPr>
        <w:spacing w:after="0"/>
        <w:ind w:left="0"/>
        <w:jc w:val="left"/>
      </w:pPr>
      <w:r>
        <w:rPr>
          <w:rFonts w:ascii="Times New Roman"/>
          <w:b/>
          <w:i w:val="false"/>
          <w:color w:val="000000"/>
        </w:rPr>
        <w:t xml:space="preserve"> Глава 5. Реорганизация и упразднение Управления</w:t>
      </w:r>
    </w:p>
    <w:bookmarkEnd w:id="20017"/>
    <w:bookmarkStart w:name="z20293" w:id="20018"/>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00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127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150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0296" w:id="20019"/>
    <w:p>
      <w:pPr>
        <w:spacing w:after="0"/>
        <w:ind w:left="0"/>
        <w:jc w:val="left"/>
      </w:pPr>
      <w:r>
        <w:rPr>
          <w:rFonts w:ascii="Times New Roman"/>
          <w:b/>
          <w:i w:val="false"/>
          <w:color w:val="000000"/>
        </w:rPr>
        <w:t xml:space="preserve"> Положение об Управлении государственных доходов по Карасускому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20019"/>
    <w:bookmarkStart w:name="z20297" w:id="20020"/>
    <w:p>
      <w:pPr>
        <w:spacing w:after="0"/>
        <w:ind w:left="0"/>
        <w:jc w:val="left"/>
      </w:pPr>
      <w:r>
        <w:rPr>
          <w:rFonts w:ascii="Times New Roman"/>
          <w:b/>
          <w:i w:val="false"/>
          <w:color w:val="000000"/>
        </w:rPr>
        <w:t xml:space="preserve"> Глава 1. Общие положения</w:t>
      </w:r>
    </w:p>
    <w:bookmarkEnd w:id="20020"/>
    <w:bookmarkStart w:name="z20298" w:id="20021"/>
    <w:p>
      <w:pPr>
        <w:spacing w:after="0"/>
        <w:ind w:left="0"/>
        <w:jc w:val="both"/>
      </w:pPr>
      <w:r>
        <w:rPr>
          <w:rFonts w:ascii="Times New Roman"/>
          <w:b w:val="false"/>
          <w:i w:val="false"/>
          <w:color w:val="000000"/>
          <w:sz w:val="28"/>
        </w:rPr>
        <w:t>
      1. Управление государственных доходов по Карасускому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Костанайской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0021"/>
    <w:bookmarkStart w:name="z20299" w:id="20022"/>
    <w:p>
      <w:pPr>
        <w:spacing w:after="0"/>
        <w:ind w:left="0"/>
        <w:jc w:val="both"/>
      </w:pPr>
      <w:r>
        <w:rPr>
          <w:rFonts w:ascii="Times New Roman"/>
          <w:b w:val="false"/>
          <w:i w:val="false"/>
          <w:color w:val="000000"/>
          <w:sz w:val="28"/>
        </w:rPr>
        <w:t xml:space="preserve">
      1) налогового администрирования; </w:t>
      </w:r>
    </w:p>
    <w:bookmarkEnd w:id="20022"/>
    <w:bookmarkStart w:name="z20300" w:id="20023"/>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0023"/>
    <w:bookmarkStart w:name="z20301" w:id="20024"/>
    <w:p>
      <w:pPr>
        <w:spacing w:after="0"/>
        <w:ind w:left="0"/>
        <w:jc w:val="both"/>
      </w:pPr>
      <w:r>
        <w:rPr>
          <w:rFonts w:ascii="Times New Roman"/>
          <w:b w:val="false"/>
          <w:i w:val="false"/>
          <w:color w:val="000000"/>
          <w:sz w:val="28"/>
        </w:rPr>
        <w:t xml:space="preserve">
      3) оборота нефтепродуктов и биотоплива; </w:t>
      </w:r>
    </w:p>
    <w:bookmarkEnd w:id="20024"/>
    <w:bookmarkStart w:name="z20302" w:id="20025"/>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0025"/>
    <w:bookmarkStart w:name="z20303" w:id="20026"/>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0026"/>
    <w:bookmarkStart w:name="z20304" w:id="20027"/>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0027"/>
    <w:bookmarkStart w:name="z20305" w:id="20028"/>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0028"/>
    <w:bookmarkStart w:name="z20306" w:id="20029"/>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0029"/>
    <w:bookmarkStart w:name="z20307" w:id="20030"/>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0030"/>
    <w:bookmarkStart w:name="z20308" w:id="20031"/>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0031"/>
    <w:bookmarkStart w:name="z20309" w:id="20032"/>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0032"/>
    <w:bookmarkStart w:name="z20310" w:id="20033"/>
    <w:p>
      <w:pPr>
        <w:spacing w:after="0"/>
        <w:ind w:left="0"/>
        <w:jc w:val="both"/>
      </w:pPr>
      <w:r>
        <w:rPr>
          <w:rFonts w:ascii="Times New Roman"/>
          <w:b w:val="false"/>
          <w:i w:val="false"/>
          <w:color w:val="000000"/>
          <w:sz w:val="28"/>
        </w:rPr>
        <w:t xml:space="preserve">
      8. Местонахождение Управления: почтовый индекс 111000, Республика Казахстан, Костанайская область, Карасуский район, село Карасу, улица А.Исакова, 73. </w:t>
      </w:r>
    </w:p>
    <w:bookmarkEnd w:id="20033"/>
    <w:bookmarkStart w:name="z20311" w:id="20034"/>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Карасускому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20034"/>
    <w:bookmarkStart w:name="z20312" w:id="20035"/>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0035"/>
    <w:bookmarkStart w:name="z20313" w:id="20036"/>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0036"/>
    <w:bookmarkStart w:name="z20314" w:id="20037"/>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0037"/>
    <w:bookmarkStart w:name="z20315" w:id="20038"/>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0038"/>
    <w:bookmarkStart w:name="z20316" w:id="20039"/>
    <w:p>
      <w:pPr>
        <w:spacing w:after="0"/>
        <w:ind w:left="0"/>
        <w:jc w:val="left"/>
      </w:pPr>
      <w:r>
        <w:rPr>
          <w:rFonts w:ascii="Times New Roman"/>
          <w:b/>
          <w:i w:val="false"/>
          <w:color w:val="000000"/>
        </w:rPr>
        <w:t xml:space="preserve"> Глава 2. Задачи, права и обязанности Управления</w:t>
      </w:r>
    </w:p>
    <w:bookmarkEnd w:id="20039"/>
    <w:bookmarkStart w:name="z20317" w:id="20040"/>
    <w:p>
      <w:pPr>
        <w:spacing w:after="0"/>
        <w:ind w:left="0"/>
        <w:jc w:val="both"/>
      </w:pPr>
      <w:r>
        <w:rPr>
          <w:rFonts w:ascii="Times New Roman"/>
          <w:b w:val="false"/>
          <w:i w:val="false"/>
          <w:color w:val="000000"/>
          <w:sz w:val="28"/>
        </w:rPr>
        <w:t>
      13. Задачи:</w:t>
      </w:r>
    </w:p>
    <w:bookmarkEnd w:id="20040"/>
    <w:bookmarkStart w:name="z20318" w:id="20041"/>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0041"/>
    <w:bookmarkStart w:name="z20319" w:id="20042"/>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0042"/>
    <w:bookmarkStart w:name="z20320" w:id="20043"/>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0043"/>
    <w:bookmarkStart w:name="z20321" w:id="20044"/>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0044"/>
    <w:bookmarkStart w:name="z20322" w:id="20045"/>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0045"/>
    <w:bookmarkStart w:name="z20323" w:id="20046"/>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0046"/>
    <w:bookmarkStart w:name="z20324" w:id="20047"/>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0047"/>
    <w:bookmarkStart w:name="z20325" w:id="20048"/>
    <w:p>
      <w:pPr>
        <w:spacing w:after="0"/>
        <w:ind w:left="0"/>
        <w:jc w:val="both"/>
      </w:pPr>
      <w:r>
        <w:rPr>
          <w:rFonts w:ascii="Times New Roman"/>
          <w:b w:val="false"/>
          <w:i w:val="false"/>
          <w:color w:val="000000"/>
          <w:sz w:val="28"/>
        </w:rPr>
        <w:t>
      14. Права и обязанности Управления:</w:t>
      </w:r>
    </w:p>
    <w:bookmarkEnd w:id="20048"/>
    <w:bookmarkStart w:name="z20326" w:id="20049"/>
    <w:p>
      <w:pPr>
        <w:spacing w:after="0"/>
        <w:ind w:left="0"/>
        <w:jc w:val="both"/>
      </w:pPr>
      <w:r>
        <w:rPr>
          <w:rFonts w:ascii="Times New Roman"/>
          <w:b w:val="false"/>
          <w:i w:val="false"/>
          <w:color w:val="000000"/>
          <w:sz w:val="28"/>
        </w:rPr>
        <w:t>
      1) права:</w:t>
      </w:r>
    </w:p>
    <w:bookmarkEnd w:id="20049"/>
    <w:bookmarkStart w:name="z20327" w:id="20050"/>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0050"/>
    <w:bookmarkStart w:name="z20328" w:id="20051"/>
    <w:p>
      <w:pPr>
        <w:spacing w:after="0"/>
        <w:ind w:left="0"/>
        <w:jc w:val="both"/>
      </w:pPr>
      <w:r>
        <w:rPr>
          <w:rFonts w:ascii="Times New Roman"/>
          <w:b w:val="false"/>
          <w:i w:val="false"/>
          <w:color w:val="000000"/>
          <w:sz w:val="28"/>
        </w:rPr>
        <w:t>
      требовать от налогоплательщика (налогового агента):</w:t>
      </w:r>
    </w:p>
    <w:bookmarkEnd w:id="20051"/>
    <w:bookmarkStart w:name="z20329" w:id="20052"/>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0052"/>
    <w:bookmarkStart w:name="z20330" w:id="20053"/>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0053"/>
    <w:bookmarkStart w:name="z20331" w:id="20054"/>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0054"/>
    <w:bookmarkStart w:name="z20332" w:id="2005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0055"/>
    <w:bookmarkStart w:name="z20333" w:id="2005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0056"/>
    <w:bookmarkStart w:name="z20334" w:id="20057"/>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0057"/>
    <w:bookmarkStart w:name="z20335" w:id="20058"/>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0058"/>
    <w:bookmarkStart w:name="z20336" w:id="20059"/>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0059"/>
    <w:bookmarkStart w:name="z20337" w:id="20060"/>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0060"/>
    <w:bookmarkStart w:name="z20338" w:id="20061"/>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0061"/>
    <w:bookmarkStart w:name="z20339" w:id="20062"/>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0062"/>
    <w:bookmarkStart w:name="z20340" w:id="20063"/>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0063"/>
    <w:bookmarkStart w:name="z20341" w:id="20064"/>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0064"/>
    <w:bookmarkStart w:name="z20342" w:id="20065"/>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0065"/>
    <w:bookmarkStart w:name="z20343" w:id="20066"/>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0066"/>
    <w:bookmarkStart w:name="z20344" w:id="20067"/>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0067"/>
    <w:bookmarkStart w:name="z20345" w:id="20068"/>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0068"/>
    <w:bookmarkStart w:name="z20346" w:id="20069"/>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0069"/>
    <w:bookmarkStart w:name="z20347" w:id="20070"/>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0070"/>
    <w:bookmarkStart w:name="z20348" w:id="20071"/>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0071"/>
    <w:bookmarkStart w:name="z20349" w:id="20072"/>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0072"/>
    <w:bookmarkStart w:name="z20350" w:id="20073"/>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0073"/>
    <w:bookmarkStart w:name="z20351" w:id="20074"/>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0074"/>
    <w:bookmarkStart w:name="z20352" w:id="20075"/>
    <w:p>
      <w:pPr>
        <w:spacing w:after="0"/>
        <w:ind w:left="0"/>
        <w:jc w:val="both"/>
      </w:pPr>
      <w:r>
        <w:rPr>
          <w:rFonts w:ascii="Times New Roman"/>
          <w:b w:val="false"/>
          <w:i w:val="false"/>
          <w:color w:val="000000"/>
          <w:sz w:val="28"/>
        </w:rPr>
        <w:t>
      2) обязанности:</w:t>
      </w:r>
    </w:p>
    <w:bookmarkEnd w:id="20075"/>
    <w:bookmarkStart w:name="z20353" w:id="20076"/>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0076"/>
    <w:bookmarkStart w:name="z20354" w:id="20077"/>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0077"/>
    <w:bookmarkStart w:name="z20355" w:id="20078"/>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0078"/>
    <w:bookmarkStart w:name="z20356" w:id="20079"/>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0079"/>
    <w:bookmarkStart w:name="z20357" w:id="20080"/>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0080"/>
    <w:bookmarkStart w:name="z20358" w:id="20081"/>
    <w:p>
      <w:pPr>
        <w:spacing w:after="0"/>
        <w:ind w:left="0"/>
        <w:jc w:val="both"/>
      </w:pPr>
      <w:r>
        <w:rPr>
          <w:rFonts w:ascii="Times New Roman"/>
          <w:b w:val="false"/>
          <w:i w:val="false"/>
          <w:color w:val="000000"/>
          <w:sz w:val="28"/>
        </w:rPr>
        <w:t>
      имеющих налоговую задолженность;</w:t>
      </w:r>
    </w:p>
    <w:bookmarkEnd w:id="20081"/>
    <w:bookmarkStart w:name="z20359" w:id="20082"/>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0082"/>
    <w:bookmarkStart w:name="z20360" w:id="20083"/>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0083"/>
    <w:bookmarkStart w:name="z20361" w:id="20084"/>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0084"/>
    <w:bookmarkStart w:name="z20362" w:id="20085"/>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0085"/>
    <w:bookmarkStart w:name="z20363" w:id="20086"/>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0086"/>
    <w:bookmarkStart w:name="z20364" w:id="20087"/>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0087"/>
    <w:bookmarkStart w:name="z20365" w:id="20088"/>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0088"/>
    <w:bookmarkStart w:name="z20366" w:id="20089"/>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0089"/>
    <w:bookmarkStart w:name="z20367" w:id="20090"/>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0090"/>
    <w:bookmarkStart w:name="z20368" w:id="20091"/>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0091"/>
    <w:bookmarkStart w:name="z20369" w:id="20092"/>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0092"/>
    <w:bookmarkStart w:name="z20370" w:id="20093"/>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0093"/>
    <w:bookmarkStart w:name="z20371" w:id="20094"/>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0094"/>
    <w:bookmarkStart w:name="z20372" w:id="20095"/>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0095"/>
    <w:bookmarkStart w:name="z20373" w:id="20096"/>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0096"/>
    <w:bookmarkStart w:name="z20374" w:id="20097"/>
    <w:p>
      <w:pPr>
        <w:spacing w:after="0"/>
        <w:ind w:left="0"/>
        <w:jc w:val="both"/>
      </w:pPr>
      <w:r>
        <w:rPr>
          <w:rFonts w:ascii="Times New Roman"/>
          <w:b w:val="false"/>
          <w:i w:val="false"/>
          <w:color w:val="000000"/>
          <w:sz w:val="28"/>
        </w:rPr>
        <w:t>
      защищать интересы государства;</w:t>
      </w:r>
    </w:p>
    <w:bookmarkEnd w:id="20097"/>
    <w:bookmarkStart w:name="z20375" w:id="20098"/>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0098"/>
    <w:bookmarkStart w:name="z20376" w:id="20099"/>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0099"/>
    <w:bookmarkStart w:name="z20377" w:id="20100"/>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0100"/>
    <w:bookmarkStart w:name="z20378" w:id="20101"/>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0101"/>
    <w:bookmarkStart w:name="z20379" w:id="20102"/>
    <w:p>
      <w:pPr>
        <w:spacing w:after="0"/>
        <w:ind w:left="0"/>
        <w:jc w:val="both"/>
      </w:pPr>
      <w:r>
        <w:rPr>
          <w:rFonts w:ascii="Times New Roman"/>
          <w:b w:val="false"/>
          <w:i w:val="false"/>
          <w:color w:val="000000"/>
          <w:sz w:val="28"/>
        </w:rPr>
        <w:t>
      15. Функции:</w:t>
      </w:r>
    </w:p>
    <w:bookmarkEnd w:id="20102"/>
    <w:bookmarkStart w:name="z20380" w:id="20103"/>
    <w:p>
      <w:pPr>
        <w:spacing w:after="0"/>
        <w:ind w:left="0"/>
        <w:jc w:val="both"/>
      </w:pPr>
      <w:r>
        <w:rPr>
          <w:rFonts w:ascii="Times New Roman"/>
          <w:b w:val="false"/>
          <w:i w:val="false"/>
          <w:color w:val="000000"/>
          <w:sz w:val="28"/>
        </w:rPr>
        <w:t>
      1) осуществление налогового контроля;</w:t>
      </w:r>
    </w:p>
    <w:bookmarkEnd w:id="20103"/>
    <w:bookmarkStart w:name="z20381" w:id="20104"/>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0104"/>
    <w:bookmarkStart w:name="z20382" w:id="20105"/>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0105"/>
    <w:bookmarkStart w:name="z20383" w:id="20106"/>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0106"/>
    <w:bookmarkStart w:name="z20384" w:id="20107"/>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0107"/>
    <w:bookmarkStart w:name="z20385" w:id="20108"/>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0108"/>
    <w:bookmarkStart w:name="z20386" w:id="20109"/>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0109"/>
    <w:bookmarkStart w:name="z20387" w:id="20110"/>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0110"/>
    <w:bookmarkStart w:name="z20388" w:id="20111"/>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0111"/>
    <w:bookmarkStart w:name="z20389" w:id="20112"/>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0112"/>
    <w:bookmarkStart w:name="z20390" w:id="20113"/>
    <w:p>
      <w:pPr>
        <w:spacing w:after="0"/>
        <w:ind w:left="0"/>
        <w:jc w:val="both"/>
      </w:pPr>
      <w:r>
        <w:rPr>
          <w:rFonts w:ascii="Times New Roman"/>
          <w:b w:val="false"/>
          <w:i w:val="false"/>
          <w:color w:val="000000"/>
          <w:sz w:val="28"/>
        </w:rPr>
        <w:t>
      11) осуществление налогового администрирования;</w:t>
      </w:r>
    </w:p>
    <w:bookmarkEnd w:id="20113"/>
    <w:bookmarkStart w:name="z20391" w:id="20114"/>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0114"/>
    <w:bookmarkStart w:name="z20392" w:id="20115"/>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0115"/>
    <w:bookmarkStart w:name="z20393" w:id="20116"/>
    <w:p>
      <w:pPr>
        <w:spacing w:after="0"/>
        <w:ind w:left="0"/>
        <w:jc w:val="both"/>
      </w:pPr>
      <w:r>
        <w:rPr>
          <w:rFonts w:ascii="Times New Roman"/>
          <w:b w:val="false"/>
          <w:i w:val="false"/>
          <w:color w:val="000000"/>
          <w:sz w:val="28"/>
        </w:rPr>
        <w:t>
      14) использование системы управления рисками;</w:t>
      </w:r>
    </w:p>
    <w:bookmarkEnd w:id="20116"/>
    <w:bookmarkStart w:name="z20394" w:id="20117"/>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0117"/>
    <w:bookmarkStart w:name="z20395" w:id="20118"/>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0118"/>
    <w:bookmarkStart w:name="z20396" w:id="20119"/>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0119"/>
    <w:bookmarkStart w:name="z20397" w:id="20120"/>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0120"/>
    <w:bookmarkStart w:name="z20398" w:id="20121"/>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0121"/>
    <w:bookmarkStart w:name="z20399" w:id="20122"/>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0122"/>
    <w:bookmarkStart w:name="z20400" w:id="20123"/>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0123"/>
    <w:bookmarkStart w:name="z20401" w:id="20124"/>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0124"/>
    <w:bookmarkStart w:name="z20402" w:id="20125"/>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0125"/>
    <w:bookmarkStart w:name="z20403" w:id="20126"/>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0126"/>
    <w:bookmarkStart w:name="z20404" w:id="20127"/>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0127"/>
    <w:bookmarkStart w:name="z20405" w:id="20128"/>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0128"/>
    <w:bookmarkStart w:name="z20406" w:id="20129"/>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0129"/>
    <w:bookmarkStart w:name="z20407" w:id="20130"/>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0130"/>
    <w:bookmarkStart w:name="z20408" w:id="20131"/>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0131"/>
    <w:bookmarkStart w:name="z20409" w:id="20132"/>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0132"/>
    <w:bookmarkStart w:name="z20410" w:id="20133"/>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0133"/>
    <w:bookmarkStart w:name="z20411" w:id="20134"/>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0134"/>
    <w:bookmarkStart w:name="z20412" w:id="20135"/>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0135"/>
    <w:bookmarkStart w:name="z20413" w:id="20136"/>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0136"/>
    <w:bookmarkStart w:name="z20414" w:id="20137"/>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0137"/>
    <w:bookmarkStart w:name="z20415" w:id="20138"/>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0138"/>
    <w:bookmarkStart w:name="z20416" w:id="20139"/>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0139"/>
    <w:bookmarkStart w:name="z20417" w:id="20140"/>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0140"/>
    <w:bookmarkStart w:name="z20418" w:id="20141"/>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0141"/>
    <w:bookmarkStart w:name="z20419" w:id="20142"/>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0142"/>
    <w:bookmarkStart w:name="z20420" w:id="20143"/>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0143"/>
    <w:bookmarkStart w:name="z20421" w:id="20144"/>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0144"/>
    <w:bookmarkStart w:name="z20422" w:id="20145"/>
    <w:p>
      <w:pPr>
        <w:spacing w:after="0"/>
        <w:ind w:left="0"/>
        <w:jc w:val="both"/>
      </w:pPr>
      <w:r>
        <w:rPr>
          <w:rFonts w:ascii="Times New Roman"/>
          <w:b w:val="false"/>
          <w:i w:val="false"/>
          <w:color w:val="000000"/>
          <w:sz w:val="28"/>
        </w:rPr>
        <w:t>
      18. Полномочия Руководителя Управления:</w:t>
      </w:r>
    </w:p>
    <w:bookmarkEnd w:id="20145"/>
    <w:bookmarkStart w:name="z20423" w:id="20146"/>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0146"/>
    <w:bookmarkStart w:name="z20424" w:id="20147"/>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0147"/>
    <w:bookmarkStart w:name="z20425" w:id="20148"/>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0148"/>
    <w:bookmarkStart w:name="z20426" w:id="20149"/>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0149"/>
    <w:bookmarkStart w:name="z20427" w:id="20150"/>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0150"/>
    <w:bookmarkStart w:name="z20428" w:id="20151"/>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0151"/>
    <w:bookmarkStart w:name="z20429" w:id="20152"/>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0152"/>
    <w:bookmarkStart w:name="z20430" w:id="20153"/>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0153"/>
    <w:bookmarkStart w:name="z20431" w:id="20154"/>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0154"/>
    <w:bookmarkStart w:name="z20432" w:id="20155"/>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0155"/>
    <w:bookmarkStart w:name="z20433" w:id="20156"/>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0156"/>
    <w:bookmarkStart w:name="z20434" w:id="20157"/>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0157"/>
    <w:bookmarkStart w:name="z20435" w:id="20158"/>
    <w:p>
      <w:pPr>
        <w:spacing w:after="0"/>
        <w:ind w:left="0"/>
        <w:jc w:val="left"/>
      </w:pPr>
      <w:r>
        <w:rPr>
          <w:rFonts w:ascii="Times New Roman"/>
          <w:b/>
          <w:i w:val="false"/>
          <w:color w:val="000000"/>
        </w:rPr>
        <w:t xml:space="preserve"> Глава 4. Имущество Управления</w:t>
      </w:r>
    </w:p>
    <w:bookmarkEnd w:id="20158"/>
    <w:bookmarkStart w:name="z20436" w:id="20159"/>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0159"/>
    <w:bookmarkStart w:name="z20437" w:id="20160"/>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0160"/>
    <w:bookmarkStart w:name="z20438" w:id="20161"/>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0161"/>
    <w:bookmarkStart w:name="z20439" w:id="20162"/>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0162"/>
    <w:bookmarkStart w:name="z20440" w:id="20163"/>
    <w:p>
      <w:pPr>
        <w:spacing w:after="0"/>
        <w:ind w:left="0"/>
        <w:jc w:val="left"/>
      </w:pPr>
      <w:r>
        <w:rPr>
          <w:rFonts w:ascii="Times New Roman"/>
          <w:b/>
          <w:i w:val="false"/>
          <w:color w:val="000000"/>
        </w:rPr>
        <w:t xml:space="preserve"> Глава 5. Реорганизация и упразднение Управления</w:t>
      </w:r>
    </w:p>
    <w:bookmarkEnd w:id="20163"/>
    <w:bookmarkStart w:name="z20441" w:id="20164"/>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01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128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151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0444" w:id="20165"/>
    <w:p>
      <w:pPr>
        <w:spacing w:after="0"/>
        <w:ind w:left="0"/>
        <w:jc w:val="left"/>
      </w:pPr>
      <w:r>
        <w:rPr>
          <w:rFonts w:ascii="Times New Roman"/>
          <w:b/>
          <w:i w:val="false"/>
          <w:color w:val="000000"/>
        </w:rPr>
        <w:t xml:space="preserve"> Положение об Управлении государственных доходов по Карабалыкскому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20165"/>
    <w:bookmarkStart w:name="z20445" w:id="20166"/>
    <w:p>
      <w:pPr>
        <w:spacing w:after="0"/>
        <w:ind w:left="0"/>
        <w:jc w:val="left"/>
      </w:pPr>
      <w:r>
        <w:rPr>
          <w:rFonts w:ascii="Times New Roman"/>
          <w:b/>
          <w:i w:val="false"/>
          <w:color w:val="000000"/>
        </w:rPr>
        <w:t xml:space="preserve"> Глава 1. Общие положения</w:t>
      </w:r>
    </w:p>
    <w:bookmarkEnd w:id="20166"/>
    <w:bookmarkStart w:name="z20446" w:id="20167"/>
    <w:p>
      <w:pPr>
        <w:spacing w:after="0"/>
        <w:ind w:left="0"/>
        <w:jc w:val="both"/>
      </w:pPr>
      <w:r>
        <w:rPr>
          <w:rFonts w:ascii="Times New Roman"/>
          <w:b w:val="false"/>
          <w:i w:val="false"/>
          <w:color w:val="000000"/>
          <w:sz w:val="28"/>
        </w:rPr>
        <w:t>
      1. Управление государственных доходов по Карабалыкскому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Костанайской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0167"/>
    <w:bookmarkStart w:name="z20447" w:id="20168"/>
    <w:p>
      <w:pPr>
        <w:spacing w:after="0"/>
        <w:ind w:left="0"/>
        <w:jc w:val="both"/>
      </w:pPr>
      <w:r>
        <w:rPr>
          <w:rFonts w:ascii="Times New Roman"/>
          <w:b w:val="false"/>
          <w:i w:val="false"/>
          <w:color w:val="000000"/>
          <w:sz w:val="28"/>
        </w:rPr>
        <w:t xml:space="preserve">
      1) налогового администрирования; </w:t>
      </w:r>
    </w:p>
    <w:bookmarkEnd w:id="20168"/>
    <w:bookmarkStart w:name="z20448" w:id="20169"/>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0169"/>
    <w:bookmarkStart w:name="z20449" w:id="20170"/>
    <w:p>
      <w:pPr>
        <w:spacing w:after="0"/>
        <w:ind w:left="0"/>
        <w:jc w:val="both"/>
      </w:pPr>
      <w:r>
        <w:rPr>
          <w:rFonts w:ascii="Times New Roman"/>
          <w:b w:val="false"/>
          <w:i w:val="false"/>
          <w:color w:val="000000"/>
          <w:sz w:val="28"/>
        </w:rPr>
        <w:t xml:space="preserve">
      3) оборота нефтепродуктов и биотоплива; </w:t>
      </w:r>
    </w:p>
    <w:bookmarkEnd w:id="20170"/>
    <w:bookmarkStart w:name="z20450" w:id="20171"/>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0171"/>
    <w:bookmarkStart w:name="z20451" w:id="20172"/>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0172"/>
    <w:bookmarkStart w:name="z20452" w:id="20173"/>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0173"/>
    <w:bookmarkStart w:name="z20453" w:id="20174"/>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0174"/>
    <w:bookmarkStart w:name="z20454" w:id="20175"/>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0175"/>
    <w:bookmarkStart w:name="z20455" w:id="20176"/>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0176"/>
    <w:bookmarkStart w:name="z20456" w:id="20177"/>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0177"/>
    <w:bookmarkStart w:name="z20457" w:id="20178"/>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0178"/>
    <w:bookmarkStart w:name="z20458" w:id="20179"/>
    <w:p>
      <w:pPr>
        <w:spacing w:after="0"/>
        <w:ind w:left="0"/>
        <w:jc w:val="both"/>
      </w:pPr>
      <w:r>
        <w:rPr>
          <w:rFonts w:ascii="Times New Roman"/>
          <w:b w:val="false"/>
          <w:i w:val="false"/>
          <w:color w:val="000000"/>
          <w:sz w:val="28"/>
        </w:rPr>
        <w:t xml:space="preserve">
      8. Местонахождение Управления: почтовый индекс 110900, Республика Казахстан, Костанайская область, Карабалыкский район, поселок Карабалык, улица Ленина, 1. </w:t>
      </w:r>
    </w:p>
    <w:bookmarkEnd w:id="20179"/>
    <w:bookmarkStart w:name="z20459" w:id="20180"/>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Карабалыкскому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20180"/>
    <w:bookmarkStart w:name="z20460" w:id="20181"/>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0181"/>
    <w:bookmarkStart w:name="z20461" w:id="20182"/>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0182"/>
    <w:bookmarkStart w:name="z20462" w:id="20183"/>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0183"/>
    <w:bookmarkStart w:name="z20463" w:id="20184"/>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0184"/>
    <w:bookmarkStart w:name="z20464" w:id="20185"/>
    <w:p>
      <w:pPr>
        <w:spacing w:after="0"/>
        <w:ind w:left="0"/>
        <w:jc w:val="left"/>
      </w:pPr>
      <w:r>
        <w:rPr>
          <w:rFonts w:ascii="Times New Roman"/>
          <w:b/>
          <w:i w:val="false"/>
          <w:color w:val="000000"/>
        </w:rPr>
        <w:t xml:space="preserve"> Глава 2. Задачи, права и обязанности Управления</w:t>
      </w:r>
    </w:p>
    <w:bookmarkEnd w:id="20185"/>
    <w:bookmarkStart w:name="z20465" w:id="20186"/>
    <w:p>
      <w:pPr>
        <w:spacing w:after="0"/>
        <w:ind w:left="0"/>
        <w:jc w:val="both"/>
      </w:pPr>
      <w:r>
        <w:rPr>
          <w:rFonts w:ascii="Times New Roman"/>
          <w:b w:val="false"/>
          <w:i w:val="false"/>
          <w:color w:val="000000"/>
          <w:sz w:val="28"/>
        </w:rPr>
        <w:t>
      13. Задачи:</w:t>
      </w:r>
    </w:p>
    <w:bookmarkEnd w:id="20186"/>
    <w:bookmarkStart w:name="z20466" w:id="20187"/>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0187"/>
    <w:bookmarkStart w:name="z20467" w:id="20188"/>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0188"/>
    <w:bookmarkStart w:name="z20468" w:id="20189"/>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0189"/>
    <w:bookmarkStart w:name="z20469" w:id="20190"/>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0190"/>
    <w:bookmarkStart w:name="z20470" w:id="20191"/>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0191"/>
    <w:bookmarkStart w:name="z20471" w:id="20192"/>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0192"/>
    <w:bookmarkStart w:name="z20472" w:id="20193"/>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0193"/>
    <w:bookmarkStart w:name="z20473" w:id="20194"/>
    <w:p>
      <w:pPr>
        <w:spacing w:after="0"/>
        <w:ind w:left="0"/>
        <w:jc w:val="both"/>
      </w:pPr>
      <w:r>
        <w:rPr>
          <w:rFonts w:ascii="Times New Roman"/>
          <w:b w:val="false"/>
          <w:i w:val="false"/>
          <w:color w:val="000000"/>
          <w:sz w:val="28"/>
        </w:rPr>
        <w:t>
      14. Права и обязанности Управления:</w:t>
      </w:r>
    </w:p>
    <w:bookmarkEnd w:id="20194"/>
    <w:bookmarkStart w:name="z20474" w:id="20195"/>
    <w:p>
      <w:pPr>
        <w:spacing w:after="0"/>
        <w:ind w:left="0"/>
        <w:jc w:val="both"/>
      </w:pPr>
      <w:r>
        <w:rPr>
          <w:rFonts w:ascii="Times New Roman"/>
          <w:b w:val="false"/>
          <w:i w:val="false"/>
          <w:color w:val="000000"/>
          <w:sz w:val="28"/>
        </w:rPr>
        <w:t>
      1) права:</w:t>
      </w:r>
    </w:p>
    <w:bookmarkEnd w:id="20195"/>
    <w:bookmarkStart w:name="z20475" w:id="20196"/>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0196"/>
    <w:bookmarkStart w:name="z20476" w:id="20197"/>
    <w:p>
      <w:pPr>
        <w:spacing w:after="0"/>
        <w:ind w:left="0"/>
        <w:jc w:val="both"/>
      </w:pPr>
      <w:r>
        <w:rPr>
          <w:rFonts w:ascii="Times New Roman"/>
          <w:b w:val="false"/>
          <w:i w:val="false"/>
          <w:color w:val="000000"/>
          <w:sz w:val="28"/>
        </w:rPr>
        <w:t>
      требовать от налогоплательщика (налогового агента):</w:t>
      </w:r>
    </w:p>
    <w:bookmarkEnd w:id="20197"/>
    <w:bookmarkStart w:name="z20477" w:id="20198"/>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0198"/>
    <w:bookmarkStart w:name="z20478" w:id="20199"/>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0199"/>
    <w:bookmarkStart w:name="z20479" w:id="20200"/>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0200"/>
    <w:bookmarkStart w:name="z20480" w:id="2020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0201"/>
    <w:bookmarkStart w:name="z20481" w:id="2020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0202"/>
    <w:bookmarkStart w:name="z20482" w:id="20203"/>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0203"/>
    <w:bookmarkStart w:name="z20483" w:id="20204"/>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0204"/>
    <w:bookmarkStart w:name="z20484" w:id="20205"/>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0205"/>
    <w:bookmarkStart w:name="z20485" w:id="20206"/>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0206"/>
    <w:bookmarkStart w:name="z20486" w:id="20207"/>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0207"/>
    <w:bookmarkStart w:name="z20487" w:id="20208"/>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0208"/>
    <w:bookmarkStart w:name="z20488" w:id="20209"/>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0209"/>
    <w:bookmarkStart w:name="z20489" w:id="20210"/>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0210"/>
    <w:bookmarkStart w:name="z20490" w:id="20211"/>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0211"/>
    <w:bookmarkStart w:name="z20491" w:id="20212"/>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0212"/>
    <w:bookmarkStart w:name="z20492" w:id="20213"/>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0213"/>
    <w:bookmarkStart w:name="z20493" w:id="20214"/>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0214"/>
    <w:bookmarkStart w:name="z20494" w:id="20215"/>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0215"/>
    <w:bookmarkStart w:name="z20495" w:id="20216"/>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0216"/>
    <w:bookmarkStart w:name="z20496" w:id="20217"/>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0217"/>
    <w:bookmarkStart w:name="z20497" w:id="20218"/>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0218"/>
    <w:bookmarkStart w:name="z20498" w:id="20219"/>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0219"/>
    <w:bookmarkStart w:name="z20499" w:id="20220"/>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0220"/>
    <w:bookmarkStart w:name="z20500" w:id="20221"/>
    <w:p>
      <w:pPr>
        <w:spacing w:after="0"/>
        <w:ind w:left="0"/>
        <w:jc w:val="both"/>
      </w:pPr>
      <w:r>
        <w:rPr>
          <w:rFonts w:ascii="Times New Roman"/>
          <w:b w:val="false"/>
          <w:i w:val="false"/>
          <w:color w:val="000000"/>
          <w:sz w:val="28"/>
        </w:rPr>
        <w:t>
      2) обязанности:</w:t>
      </w:r>
    </w:p>
    <w:bookmarkEnd w:id="20221"/>
    <w:bookmarkStart w:name="z20501" w:id="20222"/>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0222"/>
    <w:bookmarkStart w:name="z20502" w:id="20223"/>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0223"/>
    <w:bookmarkStart w:name="z20503" w:id="20224"/>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0224"/>
    <w:bookmarkStart w:name="z20504" w:id="20225"/>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0225"/>
    <w:bookmarkStart w:name="z20505" w:id="20226"/>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0226"/>
    <w:bookmarkStart w:name="z20506" w:id="20227"/>
    <w:p>
      <w:pPr>
        <w:spacing w:after="0"/>
        <w:ind w:left="0"/>
        <w:jc w:val="both"/>
      </w:pPr>
      <w:r>
        <w:rPr>
          <w:rFonts w:ascii="Times New Roman"/>
          <w:b w:val="false"/>
          <w:i w:val="false"/>
          <w:color w:val="000000"/>
          <w:sz w:val="28"/>
        </w:rPr>
        <w:t>
      имеющих налоговую задолженность;</w:t>
      </w:r>
    </w:p>
    <w:bookmarkEnd w:id="20227"/>
    <w:bookmarkStart w:name="z20507" w:id="20228"/>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0228"/>
    <w:bookmarkStart w:name="z20508" w:id="20229"/>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0229"/>
    <w:bookmarkStart w:name="z20509" w:id="20230"/>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0230"/>
    <w:bookmarkStart w:name="z20510" w:id="20231"/>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0231"/>
    <w:bookmarkStart w:name="z20511" w:id="20232"/>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0232"/>
    <w:bookmarkStart w:name="z20512" w:id="20233"/>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0233"/>
    <w:bookmarkStart w:name="z20513" w:id="20234"/>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0234"/>
    <w:bookmarkStart w:name="z20514" w:id="20235"/>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0235"/>
    <w:bookmarkStart w:name="z20515" w:id="20236"/>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0236"/>
    <w:bookmarkStart w:name="z20516" w:id="20237"/>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0237"/>
    <w:bookmarkStart w:name="z20517" w:id="20238"/>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0238"/>
    <w:bookmarkStart w:name="z20518" w:id="20239"/>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0239"/>
    <w:bookmarkStart w:name="z20519" w:id="20240"/>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0240"/>
    <w:bookmarkStart w:name="z20520" w:id="20241"/>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0241"/>
    <w:bookmarkStart w:name="z20521" w:id="20242"/>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0242"/>
    <w:bookmarkStart w:name="z20522" w:id="20243"/>
    <w:p>
      <w:pPr>
        <w:spacing w:after="0"/>
        <w:ind w:left="0"/>
        <w:jc w:val="both"/>
      </w:pPr>
      <w:r>
        <w:rPr>
          <w:rFonts w:ascii="Times New Roman"/>
          <w:b w:val="false"/>
          <w:i w:val="false"/>
          <w:color w:val="000000"/>
          <w:sz w:val="28"/>
        </w:rPr>
        <w:t>
      защищать интересы государства;</w:t>
      </w:r>
    </w:p>
    <w:bookmarkEnd w:id="20243"/>
    <w:bookmarkStart w:name="z20523" w:id="20244"/>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0244"/>
    <w:bookmarkStart w:name="z20524" w:id="20245"/>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0245"/>
    <w:bookmarkStart w:name="z20525" w:id="20246"/>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0246"/>
    <w:bookmarkStart w:name="z20526" w:id="20247"/>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0247"/>
    <w:bookmarkStart w:name="z20527" w:id="20248"/>
    <w:p>
      <w:pPr>
        <w:spacing w:after="0"/>
        <w:ind w:left="0"/>
        <w:jc w:val="both"/>
      </w:pPr>
      <w:r>
        <w:rPr>
          <w:rFonts w:ascii="Times New Roman"/>
          <w:b w:val="false"/>
          <w:i w:val="false"/>
          <w:color w:val="000000"/>
          <w:sz w:val="28"/>
        </w:rPr>
        <w:t>
      15. Функции:</w:t>
      </w:r>
    </w:p>
    <w:bookmarkEnd w:id="20248"/>
    <w:bookmarkStart w:name="z20528" w:id="20249"/>
    <w:p>
      <w:pPr>
        <w:spacing w:after="0"/>
        <w:ind w:left="0"/>
        <w:jc w:val="both"/>
      </w:pPr>
      <w:r>
        <w:rPr>
          <w:rFonts w:ascii="Times New Roman"/>
          <w:b w:val="false"/>
          <w:i w:val="false"/>
          <w:color w:val="000000"/>
          <w:sz w:val="28"/>
        </w:rPr>
        <w:t>
      1) осуществление налогового контроля;</w:t>
      </w:r>
    </w:p>
    <w:bookmarkEnd w:id="20249"/>
    <w:bookmarkStart w:name="z20529" w:id="20250"/>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0250"/>
    <w:bookmarkStart w:name="z20530" w:id="20251"/>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0251"/>
    <w:bookmarkStart w:name="z20531" w:id="20252"/>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0252"/>
    <w:bookmarkStart w:name="z20532" w:id="20253"/>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0253"/>
    <w:bookmarkStart w:name="z20533" w:id="20254"/>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0254"/>
    <w:bookmarkStart w:name="z20534" w:id="20255"/>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0255"/>
    <w:bookmarkStart w:name="z20535" w:id="20256"/>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0256"/>
    <w:bookmarkStart w:name="z20536" w:id="20257"/>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0257"/>
    <w:bookmarkStart w:name="z20537" w:id="20258"/>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0258"/>
    <w:bookmarkStart w:name="z20538" w:id="20259"/>
    <w:p>
      <w:pPr>
        <w:spacing w:after="0"/>
        <w:ind w:left="0"/>
        <w:jc w:val="both"/>
      </w:pPr>
      <w:r>
        <w:rPr>
          <w:rFonts w:ascii="Times New Roman"/>
          <w:b w:val="false"/>
          <w:i w:val="false"/>
          <w:color w:val="000000"/>
          <w:sz w:val="28"/>
        </w:rPr>
        <w:t>
      11) осуществление налогового администрирования;</w:t>
      </w:r>
    </w:p>
    <w:bookmarkEnd w:id="20259"/>
    <w:bookmarkStart w:name="z20539" w:id="20260"/>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0260"/>
    <w:bookmarkStart w:name="z20540" w:id="20261"/>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0261"/>
    <w:bookmarkStart w:name="z20541" w:id="20262"/>
    <w:p>
      <w:pPr>
        <w:spacing w:after="0"/>
        <w:ind w:left="0"/>
        <w:jc w:val="both"/>
      </w:pPr>
      <w:r>
        <w:rPr>
          <w:rFonts w:ascii="Times New Roman"/>
          <w:b w:val="false"/>
          <w:i w:val="false"/>
          <w:color w:val="000000"/>
          <w:sz w:val="28"/>
        </w:rPr>
        <w:t>
      14) использование системы управления рисками;</w:t>
      </w:r>
    </w:p>
    <w:bookmarkEnd w:id="20262"/>
    <w:bookmarkStart w:name="z20542" w:id="20263"/>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0263"/>
    <w:bookmarkStart w:name="z20543" w:id="20264"/>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0264"/>
    <w:bookmarkStart w:name="z20544" w:id="20265"/>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0265"/>
    <w:bookmarkStart w:name="z20545" w:id="20266"/>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0266"/>
    <w:bookmarkStart w:name="z20546" w:id="20267"/>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0267"/>
    <w:bookmarkStart w:name="z20547" w:id="20268"/>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0268"/>
    <w:bookmarkStart w:name="z20548" w:id="20269"/>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0269"/>
    <w:bookmarkStart w:name="z20549" w:id="20270"/>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0270"/>
    <w:bookmarkStart w:name="z20550" w:id="20271"/>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0271"/>
    <w:bookmarkStart w:name="z20551" w:id="20272"/>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0272"/>
    <w:bookmarkStart w:name="z20552" w:id="20273"/>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0273"/>
    <w:bookmarkStart w:name="z20553" w:id="20274"/>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0274"/>
    <w:bookmarkStart w:name="z20554" w:id="20275"/>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0275"/>
    <w:bookmarkStart w:name="z20555" w:id="20276"/>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0276"/>
    <w:bookmarkStart w:name="z20556" w:id="20277"/>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0277"/>
    <w:bookmarkStart w:name="z20557" w:id="20278"/>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0278"/>
    <w:bookmarkStart w:name="z20558" w:id="20279"/>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0279"/>
    <w:bookmarkStart w:name="z20559" w:id="20280"/>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0280"/>
    <w:bookmarkStart w:name="z20560" w:id="20281"/>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0281"/>
    <w:bookmarkStart w:name="z20561" w:id="20282"/>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0282"/>
    <w:bookmarkStart w:name="z20562" w:id="20283"/>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0283"/>
    <w:bookmarkStart w:name="z20563" w:id="20284"/>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0284"/>
    <w:bookmarkStart w:name="z20564" w:id="20285"/>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0285"/>
    <w:bookmarkStart w:name="z20565" w:id="20286"/>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0286"/>
    <w:bookmarkStart w:name="z20566" w:id="20287"/>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0287"/>
    <w:bookmarkStart w:name="z20567" w:id="20288"/>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0288"/>
    <w:bookmarkStart w:name="z20568" w:id="20289"/>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0289"/>
    <w:bookmarkStart w:name="z20569" w:id="20290"/>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0290"/>
    <w:bookmarkStart w:name="z20570" w:id="20291"/>
    <w:p>
      <w:pPr>
        <w:spacing w:after="0"/>
        <w:ind w:left="0"/>
        <w:jc w:val="both"/>
      </w:pPr>
      <w:r>
        <w:rPr>
          <w:rFonts w:ascii="Times New Roman"/>
          <w:b w:val="false"/>
          <w:i w:val="false"/>
          <w:color w:val="000000"/>
          <w:sz w:val="28"/>
        </w:rPr>
        <w:t>
      18. Полномочия Руководителя Управления:</w:t>
      </w:r>
    </w:p>
    <w:bookmarkEnd w:id="20291"/>
    <w:bookmarkStart w:name="z20571" w:id="20292"/>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0292"/>
    <w:bookmarkStart w:name="z20572" w:id="20293"/>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0293"/>
    <w:bookmarkStart w:name="z20573" w:id="20294"/>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0294"/>
    <w:bookmarkStart w:name="z20574" w:id="20295"/>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0295"/>
    <w:bookmarkStart w:name="z20575" w:id="20296"/>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0296"/>
    <w:bookmarkStart w:name="z20576" w:id="20297"/>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0297"/>
    <w:bookmarkStart w:name="z20577" w:id="20298"/>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0298"/>
    <w:bookmarkStart w:name="z20578" w:id="20299"/>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0299"/>
    <w:bookmarkStart w:name="z20579" w:id="20300"/>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0300"/>
    <w:bookmarkStart w:name="z20580" w:id="20301"/>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0301"/>
    <w:bookmarkStart w:name="z20581" w:id="20302"/>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0302"/>
    <w:bookmarkStart w:name="z20582" w:id="20303"/>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0303"/>
    <w:bookmarkStart w:name="z20583" w:id="20304"/>
    <w:p>
      <w:pPr>
        <w:spacing w:after="0"/>
        <w:ind w:left="0"/>
        <w:jc w:val="left"/>
      </w:pPr>
      <w:r>
        <w:rPr>
          <w:rFonts w:ascii="Times New Roman"/>
          <w:b/>
          <w:i w:val="false"/>
          <w:color w:val="000000"/>
        </w:rPr>
        <w:t xml:space="preserve"> Глава 4. Имущество Управления</w:t>
      </w:r>
    </w:p>
    <w:bookmarkEnd w:id="20304"/>
    <w:bookmarkStart w:name="z20584" w:id="20305"/>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0305"/>
    <w:bookmarkStart w:name="z20585" w:id="20306"/>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0306"/>
    <w:bookmarkStart w:name="z20586" w:id="20307"/>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0307"/>
    <w:bookmarkStart w:name="z20587" w:id="20308"/>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0308"/>
    <w:bookmarkStart w:name="z20588" w:id="20309"/>
    <w:p>
      <w:pPr>
        <w:spacing w:after="0"/>
        <w:ind w:left="0"/>
        <w:jc w:val="left"/>
      </w:pPr>
      <w:r>
        <w:rPr>
          <w:rFonts w:ascii="Times New Roman"/>
          <w:b/>
          <w:i w:val="false"/>
          <w:color w:val="000000"/>
        </w:rPr>
        <w:t xml:space="preserve"> Глава 5. Реорганизация и упразднение Управления</w:t>
      </w:r>
    </w:p>
    <w:bookmarkEnd w:id="20309"/>
    <w:bookmarkStart w:name="z20589" w:id="20310"/>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03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129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152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0592" w:id="20311"/>
    <w:p>
      <w:pPr>
        <w:spacing w:after="0"/>
        <w:ind w:left="0"/>
        <w:jc w:val="left"/>
      </w:pPr>
      <w:r>
        <w:rPr>
          <w:rFonts w:ascii="Times New Roman"/>
          <w:b/>
          <w:i w:val="false"/>
          <w:color w:val="000000"/>
        </w:rPr>
        <w:t xml:space="preserve"> Положение об Управлении государственных доходов по Костанайскому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20311"/>
    <w:bookmarkStart w:name="z20593" w:id="20312"/>
    <w:p>
      <w:pPr>
        <w:spacing w:after="0"/>
        <w:ind w:left="0"/>
        <w:jc w:val="left"/>
      </w:pPr>
      <w:r>
        <w:rPr>
          <w:rFonts w:ascii="Times New Roman"/>
          <w:b/>
          <w:i w:val="false"/>
          <w:color w:val="000000"/>
        </w:rPr>
        <w:t xml:space="preserve"> Глава 1. Общие положения</w:t>
      </w:r>
    </w:p>
    <w:bookmarkEnd w:id="20312"/>
    <w:bookmarkStart w:name="z20594" w:id="20313"/>
    <w:p>
      <w:pPr>
        <w:spacing w:after="0"/>
        <w:ind w:left="0"/>
        <w:jc w:val="both"/>
      </w:pPr>
      <w:r>
        <w:rPr>
          <w:rFonts w:ascii="Times New Roman"/>
          <w:b w:val="false"/>
          <w:i w:val="false"/>
          <w:color w:val="000000"/>
          <w:sz w:val="28"/>
        </w:rPr>
        <w:t>
      1. Управление государственных доходов по Костанайскому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Костанайской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0313"/>
    <w:bookmarkStart w:name="z20595" w:id="20314"/>
    <w:p>
      <w:pPr>
        <w:spacing w:after="0"/>
        <w:ind w:left="0"/>
        <w:jc w:val="both"/>
      </w:pPr>
      <w:r>
        <w:rPr>
          <w:rFonts w:ascii="Times New Roman"/>
          <w:b w:val="false"/>
          <w:i w:val="false"/>
          <w:color w:val="000000"/>
          <w:sz w:val="28"/>
        </w:rPr>
        <w:t xml:space="preserve">
      1) налогового администрирования; </w:t>
      </w:r>
    </w:p>
    <w:bookmarkEnd w:id="20314"/>
    <w:bookmarkStart w:name="z20596" w:id="20315"/>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0315"/>
    <w:bookmarkStart w:name="z20597" w:id="20316"/>
    <w:p>
      <w:pPr>
        <w:spacing w:after="0"/>
        <w:ind w:left="0"/>
        <w:jc w:val="both"/>
      </w:pPr>
      <w:r>
        <w:rPr>
          <w:rFonts w:ascii="Times New Roman"/>
          <w:b w:val="false"/>
          <w:i w:val="false"/>
          <w:color w:val="000000"/>
          <w:sz w:val="28"/>
        </w:rPr>
        <w:t xml:space="preserve">
      3) оборота нефтепродуктов и биотоплива; </w:t>
      </w:r>
    </w:p>
    <w:bookmarkEnd w:id="20316"/>
    <w:bookmarkStart w:name="z20598" w:id="20317"/>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0317"/>
    <w:bookmarkStart w:name="z20599" w:id="20318"/>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0318"/>
    <w:bookmarkStart w:name="z20600" w:id="20319"/>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0319"/>
    <w:bookmarkStart w:name="z20601" w:id="20320"/>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0320"/>
    <w:bookmarkStart w:name="z20602" w:id="20321"/>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0321"/>
    <w:bookmarkStart w:name="z20603" w:id="20322"/>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0322"/>
    <w:bookmarkStart w:name="z20604" w:id="20323"/>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0323"/>
    <w:bookmarkStart w:name="z20605" w:id="20324"/>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0324"/>
    <w:bookmarkStart w:name="z20606" w:id="20325"/>
    <w:p>
      <w:pPr>
        <w:spacing w:after="0"/>
        <w:ind w:left="0"/>
        <w:jc w:val="both"/>
      </w:pPr>
      <w:r>
        <w:rPr>
          <w:rFonts w:ascii="Times New Roman"/>
          <w:b w:val="false"/>
          <w:i w:val="false"/>
          <w:color w:val="000000"/>
          <w:sz w:val="28"/>
        </w:rPr>
        <w:t xml:space="preserve">
      8. Местонахождение Управления: почтовый индекс 111100, Республика Казахстан, Костанайская область, Костанайский район, город Тобыл, улица Тәуелсіздік, дом 78. </w:t>
      </w:r>
    </w:p>
    <w:bookmarkEnd w:id="20325"/>
    <w:bookmarkStart w:name="z20607" w:id="20326"/>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Костанайскому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20326"/>
    <w:bookmarkStart w:name="z20608" w:id="20327"/>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0327"/>
    <w:bookmarkStart w:name="z20609" w:id="20328"/>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0328"/>
    <w:bookmarkStart w:name="z20610" w:id="20329"/>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0329"/>
    <w:bookmarkStart w:name="z20611" w:id="20330"/>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0330"/>
    <w:bookmarkStart w:name="z20612" w:id="20331"/>
    <w:p>
      <w:pPr>
        <w:spacing w:after="0"/>
        <w:ind w:left="0"/>
        <w:jc w:val="left"/>
      </w:pPr>
      <w:r>
        <w:rPr>
          <w:rFonts w:ascii="Times New Roman"/>
          <w:b/>
          <w:i w:val="false"/>
          <w:color w:val="000000"/>
        </w:rPr>
        <w:t xml:space="preserve"> Глава 2. Задачи, права и обязанности Управления</w:t>
      </w:r>
    </w:p>
    <w:bookmarkEnd w:id="20331"/>
    <w:bookmarkStart w:name="z20613" w:id="20332"/>
    <w:p>
      <w:pPr>
        <w:spacing w:after="0"/>
        <w:ind w:left="0"/>
        <w:jc w:val="both"/>
      </w:pPr>
      <w:r>
        <w:rPr>
          <w:rFonts w:ascii="Times New Roman"/>
          <w:b w:val="false"/>
          <w:i w:val="false"/>
          <w:color w:val="000000"/>
          <w:sz w:val="28"/>
        </w:rPr>
        <w:t>
      13. Задачи:</w:t>
      </w:r>
    </w:p>
    <w:bookmarkEnd w:id="20332"/>
    <w:bookmarkStart w:name="z20614" w:id="20333"/>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0333"/>
    <w:bookmarkStart w:name="z20615" w:id="20334"/>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0334"/>
    <w:bookmarkStart w:name="z20616" w:id="20335"/>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0335"/>
    <w:bookmarkStart w:name="z20617" w:id="20336"/>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0336"/>
    <w:bookmarkStart w:name="z20618" w:id="20337"/>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0337"/>
    <w:bookmarkStart w:name="z20619" w:id="20338"/>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0338"/>
    <w:bookmarkStart w:name="z20620" w:id="20339"/>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0339"/>
    <w:bookmarkStart w:name="z20621" w:id="20340"/>
    <w:p>
      <w:pPr>
        <w:spacing w:after="0"/>
        <w:ind w:left="0"/>
        <w:jc w:val="both"/>
      </w:pPr>
      <w:r>
        <w:rPr>
          <w:rFonts w:ascii="Times New Roman"/>
          <w:b w:val="false"/>
          <w:i w:val="false"/>
          <w:color w:val="000000"/>
          <w:sz w:val="28"/>
        </w:rPr>
        <w:t>
      14. Права и обязанности Управления:</w:t>
      </w:r>
    </w:p>
    <w:bookmarkEnd w:id="20340"/>
    <w:bookmarkStart w:name="z20622" w:id="20341"/>
    <w:p>
      <w:pPr>
        <w:spacing w:after="0"/>
        <w:ind w:left="0"/>
        <w:jc w:val="both"/>
      </w:pPr>
      <w:r>
        <w:rPr>
          <w:rFonts w:ascii="Times New Roman"/>
          <w:b w:val="false"/>
          <w:i w:val="false"/>
          <w:color w:val="000000"/>
          <w:sz w:val="28"/>
        </w:rPr>
        <w:t>
      1) права:</w:t>
      </w:r>
    </w:p>
    <w:bookmarkEnd w:id="20341"/>
    <w:bookmarkStart w:name="z20623" w:id="20342"/>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0342"/>
    <w:bookmarkStart w:name="z20624" w:id="20343"/>
    <w:p>
      <w:pPr>
        <w:spacing w:after="0"/>
        <w:ind w:left="0"/>
        <w:jc w:val="both"/>
      </w:pPr>
      <w:r>
        <w:rPr>
          <w:rFonts w:ascii="Times New Roman"/>
          <w:b w:val="false"/>
          <w:i w:val="false"/>
          <w:color w:val="000000"/>
          <w:sz w:val="28"/>
        </w:rPr>
        <w:t>
      требовать от налогоплательщика (налогового агента):</w:t>
      </w:r>
    </w:p>
    <w:bookmarkEnd w:id="20343"/>
    <w:bookmarkStart w:name="z20625" w:id="20344"/>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0344"/>
    <w:bookmarkStart w:name="z20626" w:id="20345"/>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0345"/>
    <w:bookmarkStart w:name="z20627" w:id="20346"/>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0346"/>
    <w:bookmarkStart w:name="z20628" w:id="2034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0347"/>
    <w:bookmarkStart w:name="z20629" w:id="2034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0348"/>
    <w:bookmarkStart w:name="z20630" w:id="20349"/>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0349"/>
    <w:bookmarkStart w:name="z20631" w:id="20350"/>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0350"/>
    <w:bookmarkStart w:name="z20632" w:id="20351"/>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0351"/>
    <w:bookmarkStart w:name="z20633" w:id="20352"/>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0352"/>
    <w:bookmarkStart w:name="z20634" w:id="20353"/>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0353"/>
    <w:bookmarkStart w:name="z20635" w:id="20354"/>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0354"/>
    <w:bookmarkStart w:name="z20636" w:id="20355"/>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0355"/>
    <w:bookmarkStart w:name="z20637" w:id="20356"/>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0356"/>
    <w:bookmarkStart w:name="z20638" w:id="20357"/>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0357"/>
    <w:bookmarkStart w:name="z20639" w:id="20358"/>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0358"/>
    <w:bookmarkStart w:name="z20640" w:id="20359"/>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0359"/>
    <w:bookmarkStart w:name="z20641" w:id="20360"/>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0360"/>
    <w:bookmarkStart w:name="z20642" w:id="20361"/>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0361"/>
    <w:bookmarkStart w:name="z20643" w:id="20362"/>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0362"/>
    <w:bookmarkStart w:name="z20644" w:id="20363"/>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0363"/>
    <w:bookmarkStart w:name="z20645" w:id="20364"/>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0364"/>
    <w:bookmarkStart w:name="z20646" w:id="20365"/>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0365"/>
    <w:bookmarkStart w:name="z20647" w:id="20366"/>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0366"/>
    <w:bookmarkStart w:name="z20648" w:id="20367"/>
    <w:p>
      <w:pPr>
        <w:spacing w:after="0"/>
        <w:ind w:left="0"/>
        <w:jc w:val="both"/>
      </w:pPr>
      <w:r>
        <w:rPr>
          <w:rFonts w:ascii="Times New Roman"/>
          <w:b w:val="false"/>
          <w:i w:val="false"/>
          <w:color w:val="000000"/>
          <w:sz w:val="28"/>
        </w:rPr>
        <w:t>
      2) обязанности:</w:t>
      </w:r>
    </w:p>
    <w:bookmarkEnd w:id="20367"/>
    <w:bookmarkStart w:name="z20649" w:id="20368"/>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0368"/>
    <w:bookmarkStart w:name="z20650" w:id="20369"/>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0369"/>
    <w:bookmarkStart w:name="z20651" w:id="20370"/>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0370"/>
    <w:bookmarkStart w:name="z20652" w:id="20371"/>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0371"/>
    <w:bookmarkStart w:name="z20653" w:id="20372"/>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0372"/>
    <w:bookmarkStart w:name="z20654" w:id="20373"/>
    <w:p>
      <w:pPr>
        <w:spacing w:after="0"/>
        <w:ind w:left="0"/>
        <w:jc w:val="both"/>
      </w:pPr>
      <w:r>
        <w:rPr>
          <w:rFonts w:ascii="Times New Roman"/>
          <w:b w:val="false"/>
          <w:i w:val="false"/>
          <w:color w:val="000000"/>
          <w:sz w:val="28"/>
        </w:rPr>
        <w:t>
      имеющих налоговую задолженность;</w:t>
      </w:r>
    </w:p>
    <w:bookmarkEnd w:id="20373"/>
    <w:bookmarkStart w:name="z20655" w:id="20374"/>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0374"/>
    <w:bookmarkStart w:name="z20656" w:id="20375"/>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0375"/>
    <w:bookmarkStart w:name="z20657" w:id="20376"/>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0376"/>
    <w:bookmarkStart w:name="z20658" w:id="20377"/>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0377"/>
    <w:bookmarkStart w:name="z20659" w:id="20378"/>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0378"/>
    <w:bookmarkStart w:name="z20660" w:id="20379"/>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0379"/>
    <w:bookmarkStart w:name="z20661" w:id="20380"/>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0380"/>
    <w:bookmarkStart w:name="z20662" w:id="20381"/>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0381"/>
    <w:bookmarkStart w:name="z20663" w:id="20382"/>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0382"/>
    <w:bookmarkStart w:name="z20664" w:id="20383"/>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0383"/>
    <w:bookmarkStart w:name="z20665" w:id="20384"/>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0384"/>
    <w:bookmarkStart w:name="z20666" w:id="20385"/>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0385"/>
    <w:bookmarkStart w:name="z20667" w:id="20386"/>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0386"/>
    <w:bookmarkStart w:name="z20668" w:id="20387"/>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0387"/>
    <w:bookmarkStart w:name="z20669" w:id="20388"/>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0388"/>
    <w:bookmarkStart w:name="z20670" w:id="20389"/>
    <w:p>
      <w:pPr>
        <w:spacing w:after="0"/>
        <w:ind w:left="0"/>
        <w:jc w:val="both"/>
      </w:pPr>
      <w:r>
        <w:rPr>
          <w:rFonts w:ascii="Times New Roman"/>
          <w:b w:val="false"/>
          <w:i w:val="false"/>
          <w:color w:val="000000"/>
          <w:sz w:val="28"/>
        </w:rPr>
        <w:t>
      защищать интересы государства;</w:t>
      </w:r>
    </w:p>
    <w:bookmarkEnd w:id="20389"/>
    <w:bookmarkStart w:name="z20671" w:id="20390"/>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0390"/>
    <w:bookmarkStart w:name="z20672" w:id="20391"/>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0391"/>
    <w:bookmarkStart w:name="z20673" w:id="20392"/>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0392"/>
    <w:bookmarkStart w:name="z20674" w:id="20393"/>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0393"/>
    <w:bookmarkStart w:name="z20675" w:id="20394"/>
    <w:p>
      <w:pPr>
        <w:spacing w:after="0"/>
        <w:ind w:left="0"/>
        <w:jc w:val="both"/>
      </w:pPr>
      <w:r>
        <w:rPr>
          <w:rFonts w:ascii="Times New Roman"/>
          <w:b w:val="false"/>
          <w:i w:val="false"/>
          <w:color w:val="000000"/>
          <w:sz w:val="28"/>
        </w:rPr>
        <w:t>
      15. Функции:</w:t>
      </w:r>
    </w:p>
    <w:bookmarkEnd w:id="20394"/>
    <w:bookmarkStart w:name="z20676" w:id="20395"/>
    <w:p>
      <w:pPr>
        <w:spacing w:after="0"/>
        <w:ind w:left="0"/>
        <w:jc w:val="both"/>
      </w:pPr>
      <w:r>
        <w:rPr>
          <w:rFonts w:ascii="Times New Roman"/>
          <w:b w:val="false"/>
          <w:i w:val="false"/>
          <w:color w:val="000000"/>
          <w:sz w:val="28"/>
        </w:rPr>
        <w:t>
      1) осуществление налогового контроля;</w:t>
      </w:r>
    </w:p>
    <w:bookmarkEnd w:id="20395"/>
    <w:bookmarkStart w:name="z20677" w:id="20396"/>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0396"/>
    <w:bookmarkStart w:name="z20678" w:id="20397"/>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0397"/>
    <w:bookmarkStart w:name="z20679" w:id="20398"/>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0398"/>
    <w:bookmarkStart w:name="z20680" w:id="20399"/>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0399"/>
    <w:bookmarkStart w:name="z20681" w:id="20400"/>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0400"/>
    <w:bookmarkStart w:name="z20682" w:id="20401"/>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0401"/>
    <w:bookmarkStart w:name="z20683" w:id="20402"/>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0402"/>
    <w:bookmarkStart w:name="z20684" w:id="20403"/>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0403"/>
    <w:bookmarkStart w:name="z20685" w:id="20404"/>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0404"/>
    <w:bookmarkStart w:name="z20686" w:id="20405"/>
    <w:p>
      <w:pPr>
        <w:spacing w:after="0"/>
        <w:ind w:left="0"/>
        <w:jc w:val="both"/>
      </w:pPr>
      <w:r>
        <w:rPr>
          <w:rFonts w:ascii="Times New Roman"/>
          <w:b w:val="false"/>
          <w:i w:val="false"/>
          <w:color w:val="000000"/>
          <w:sz w:val="28"/>
        </w:rPr>
        <w:t>
      11) осуществление налогового администрирования;</w:t>
      </w:r>
    </w:p>
    <w:bookmarkEnd w:id="20405"/>
    <w:bookmarkStart w:name="z20687" w:id="20406"/>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0406"/>
    <w:bookmarkStart w:name="z20688" w:id="20407"/>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0407"/>
    <w:bookmarkStart w:name="z20689" w:id="20408"/>
    <w:p>
      <w:pPr>
        <w:spacing w:after="0"/>
        <w:ind w:left="0"/>
        <w:jc w:val="both"/>
      </w:pPr>
      <w:r>
        <w:rPr>
          <w:rFonts w:ascii="Times New Roman"/>
          <w:b w:val="false"/>
          <w:i w:val="false"/>
          <w:color w:val="000000"/>
          <w:sz w:val="28"/>
        </w:rPr>
        <w:t>
      14) использование системы управления рисками;</w:t>
      </w:r>
    </w:p>
    <w:bookmarkEnd w:id="20408"/>
    <w:bookmarkStart w:name="z20690" w:id="20409"/>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0409"/>
    <w:bookmarkStart w:name="z20691" w:id="20410"/>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0410"/>
    <w:bookmarkStart w:name="z20692" w:id="20411"/>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0411"/>
    <w:bookmarkStart w:name="z20693" w:id="20412"/>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0412"/>
    <w:bookmarkStart w:name="z20694" w:id="20413"/>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0413"/>
    <w:bookmarkStart w:name="z20695" w:id="20414"/>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0414"/>
    <w:bookmarkStart w:name="z20696" w:id="20415"/>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0415"/>
    <w:bookmarkStart w:name="z20697" w:id="20416"/>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0416"/>
    <w:bookmarkStart w:name="z20698" w:id="20417"/>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0417"/>
    <w:bookmarkStart w:name="z20699" w:id="20418"/>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0418"/>
    <w:bookmarkStart w:name="z20700" w:id="20419"/>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0419"/>
    <w:bookmarkStart w:name="z20701" w:id="20420"/>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0420"/>
    <w:bookmarkStart w:name="z20702" w:id="20421"/>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0421"/>
    <w:bookmarkStart w:name="z20703" w:id="20422"/>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0422"/>
    <w:bookmarkStart w:name="z20704" w:id="20423"/>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0423"/>
    <w:bookmarkStart w:name="z20705" w:id="20424"/>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0424"/>
    <w:bookmarkStart w:name="z20706" w:id="20425"/>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0425"/>
    <w:bookmarkStart w:name="z20707" w:id="20426"/>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0426"/>
    <w:bookmarkStart w:name="z20708" w:id="20427"/>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0427"/>
    <w:bookmarkStart w:name="z20709" w:id="20428"/>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0428"/>
    <w:bookmarkStart w:name="z20710" w:id="20429"/>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0429"/>
    <w:bookmarkStart w:name="z20711" w:id="20430"/>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0430"/>
    <w:bookmarkStart w:name="z20712" w:id="20431"/>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0431"/>
    <w:bookmarkStart w:name="z20713" w:id="20432"/>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0432"/>
    <w:bookmarkStart w:name="z20714" w:id="20433"/>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0433"/>
    <w:bookmarkStart w:name="z20715" w:id="20434"/>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0434"/>
    <w:bookmarkStart w:name="z20716" w:id="20435"/>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0435"/>
    <w:bookmarkStart w:name="z20717" w:id="20436"/>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0436"/>
    <w:bookmarkStart w:name="z20718" w:id="20437"/>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0437"/>
    <w:bookmarkStart w:name="z20719" w:id="20438"/>
    <w:p>
      <w:pPr>
        <w:spacing w:after="0"/>
        <w:ind w:left="0"/>
        <w:jc w:val="both"/>
      </w:pPr>
      <w:r>
        <w:rPr>
          <w:rFonts w:ascii="Times New Roman"/>
          <w:b w:val="false"/>
          <w:i w:val="false"/>
          <w:color w:val="000000"/>
          <w:sz w:val="28"/>
        </w:rPr>
        <w:t>
      19. Полномочия Руководителя Управления:</w:t>
      </w:r>
    </w:p>
    <w:bookmarkEnd w:id="20438"/>
    <w:bookmarkStart w:name="z20720" w:id="20439"/>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20439"/>
    <w:bookmarkStart w:name="z20721" w:id="20440"/>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0440"/>
    <w:bookmarkStart w:name="z20722" w:id="20441"/>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0441"/>
    <w:bookmarkStart w:name="z20723" w:id="20442"/>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0442"/>
    <w:bookmarkStart w:name="z20724" w:id="20443"/>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0443"/>
    <w:bookmarkStart w:name="z20725" w:id="20444"/>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20444"/>
    <w:bookmarkStart w:name="z20726" w:id="20445"/>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0445"/>
    <w:bookmarkStart w:name="z20727" w:id="20446"/>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0446"/>
    <w:bookmarkStart w:name="z20728" w:id="20447"/>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0447"/>
    <w:bookmarkStart w:name="z20729" w:id="20448"/>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0448"/>
    <w:bookmarkStart w:name="z20730" w:id="20449"/>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0449"/>
    <w:bookmarkStart w:name="z20731" w:id="20450"/>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0450"/>
    <w:bookmarkStart w:name="z20732" w:id="20451"/>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20451"/>
    <w:bookmarkStart w:name="z20733" w:id="20452"/>
    <w:p>
      <w:pPr>
        <w:spacing w:after="0"/>
        <w:ind w:left="0"/>
        <w:jc w:val="left"/>
      </w:pPr>
      <w:r>
        <w:rPr>
          <w:rFonts w:ascii="Times New Roman"/>
          <w:b/>
          <w:i w:val="false"/>
          <w:color w:val="000000"/>
        </w:rPr>
        <w:t xml:space="preserve"> Глава 4. Имущество Управления</w:t>
      </w:r>
    </w:p>
    <w:bookmarkEnd w:id="20452"/>
    <w:bookmarkStart w:name="z20734" w:id="20453"/>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20453"/>
    <w:bookmarkStart w:name="z20735" w:id="20454"/>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0454"/>
    <w:bookmarkStart w:name="z20736" w:id="20455"/>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20455"/>
    <w:bookmarkStart w:name="z20737" w:id="20456"/>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0456"/>
    <w:bookmarkStart w:name="z20738" w:id="20457"/>
    <w:p>
      <w:pPr>
        <w:spacing w:after="0"/>
        <w:ind w:left="0"/>
        <w:jc w:val="left"/>
      </w:pPr>
      <w:r>
        <w:rPr>
          <w:rFonts w:ascii="Times New Roman"/>
          <w:b/>
          <w:i w:val="false"/>
          <w:color w:val="000000"/>
        </w:rPr>
        <w:t xml:space="preserve"> Глава 5. Реорганизация и упразднение Управления</w:t>
      </w:r>
    </w:p>
    <w:bookmarkEnd w:id="20457"/>
    <w:bookmarkStart w:name="z20739" w:id="20458"/>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204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130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153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0742" w:id="20459"/>
    <w:p>
      <w:pPr>
        <w:spacing w:after="0"/>
        <w:ind w:left="0"/>
        <w:jc w:val="left"/>
      </w:pPr>
      <w:r>
        <w:rPr>
          <w:rFonts w:ascii="Times New Roman"/>
          <w:b/>
          <w:i w:val="false"/>
          <w:color w:val="000000"/>
        </w:rPr>
        <w:t xml:space="preserve"> Положение об Управлении государственных доходов по Узункольскому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20459"/>
    <w:bookmarkStart w:name="z20743" w:id="20460"/>
    <w:p>
      <w:pPr>
        <w:spacing w:after="0"/>
        <w:ind w:left="0"/>
        <w:jc w:val="left"/>
      </w:pPr>
      <w:r>
        <w:rPr>
          <w:rFonts w:ascii="Times New Roman"/>
          <w:b/>
          <w:i w:val="false"/>
          <w:color w:val="000000"/>
        </w:rPr>
        <w:t xml:space="preserve"> Глава 1. Общие положения</w:t>
      </w:r>
    </w:p>
    <w:bookmarkEnd w:id="20460"/>
    <w:bookmarkStart w:name="z20744" w:id="20461"/>
    <w:p>
      <w:pPr>
        <w:spacing w:after="0"/>
        <w:ind w:left="0"/>
        <w:jc w:val="both"/>
      </w:pPr>
      <w:r>
        <w:rPr>
          <w:rFonts w:ascii="Times New Roman"/>
          <w:b w:val="false"/>
          <w:i w:val="false"/>
          <w:color w:val="000000"/>
          <w:sz w:val="28"/>
        </w:rPr>
        <w:t>
      1. Управление государственных доходов по Узункольскому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Костанайской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0461"/>
    <w:bookmarkStart w:name="z20745" w:id="20462"/>
    <w:p>
      <w:pPr>
        <w:spacing w:after="0"/>
        <w:ind w:left="0"/>
        <w:jc w:val="both"/>
      </w:pPr>
      <w:r>
        <w:rPr>
          <w:rFonts w:ascii="Times New Roman"/>
          <w:b w:val="false"/>
          <w:i w:val="false"/>
          <w:color w:val="000000"/>
          <w:sz w:val="28"/>
        </w:rPr>
        <w:t xml:space="preserve">
      1) налогового администрирования; </w:t>
      </w:r>
    </w:p>
    <w:bookmarkEnd w:id="20462"/>
    <w:bookmarkStart w:name="z20746" w:id="20463"/>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0463"/>
    <w:bookmarkStart w:name="z20747" w:id="20464"/>
    <w:p>
      <w:pPr>
        <w:spacing w:after="0"/>
        <w:ind w:left="0"/>
        <w:jc w:val="both"/>
      </w:pPr>
      <w:r>
        <w:rPr>
          <w:rFonts w:ascii="Times New Roman"/>
          <w:b w:val="false"/>
          <w:i w:val="false"/>
          <w:color w:val="000000"/>
          <w:sz w:val="28"/>
        </w:rPr>
        <w:t xml:space="preserve">
      3) оборота нефтепродуктов и биотоплива; </w:t>
      </w:r>
    </w:p>
    <w:bookmarkEnd w:id="20464"/>
    <w:bookmarkStart w:name="z20748" w:id="20465"/>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0465"/>
    <w:bookmarkStart w:name="z20749" w:id="20466"/>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0466"/>
    <w:bookmarkStart w:name="z20750" w:id="20467"/>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0467"/>
    <w:bookmarkStart w:name="z20751" w:id="20468"/>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0468"/>
    <w:bookmarkStart w:name="z20752" w:id="20469"/>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0469"/>
    <w:bookmarkStart w:name="z20753" w:id="20470"/>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0470"/>
    <w:bookmarkStart w:name="z20754" w:id="20471"/>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0471"/>
    <w:bookmarkStart w:name="z20755" w:id="20472"/>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0472"/>
    <w:bookmarkStart w:name="z20756" w:id="20473"/>
    <w:p>
      <w:pPr>
        <w:spacing w:after="0"/>
        <w:ind w:left="0"/>
        <w:jc w:val="both"/>
      </w:pPr>
      <w:r>
        <w:rPr>
          <w:rFonts w:ascii="Times New Roman"/>
          <w:b w:val="false"/>
          <w:i w:val="false"/>
          <w:color w:val="000000"/>
          <w:sz w:val="28"/>
        </w:rPr>
        <w:t xml:space="preserve">
      8. Местонахождение Управления: почтовый индекс 111800, Республика Казахстан, Костанайская область, Узункольский район, село Узунколь, улица Мусрепова, 25. </w:t>
      </w:r>
    </w:p>
    <w:bookmarkEnd w:id="20473"/>
    <w:bookmarkStart w:name="z20757" w:id="20474"/>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Узункольскому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20474"/>
    <w:bookmarkStart w:name="z20758" w:id="20475"/>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0475"/>
    <w:bookmarkStart w:name="z20759" w:id="20476"/>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0476"/>
    <w:bookmarkStart w:name="z20760" w:id="20477"/>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0477"/>
    <w:bookmarkStart w:name="z20761" w:id="20478"/>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0478"/>
    <w:bookmarkStart w:name="z20762" w:id="20479"/>
    <w:p>
      <w:pPr>
        <w:spacing w:after="0"/>
        <w:ind w:left="0"/>
        <w:jc w:val="left"/>
      </w:pPr>
      <w:r>
        <w:rPr>
          <w:rFonts w:ascii="Times New Roman"/>
          <w:b/>
          <w:i w:val="false"/>
          <w:color w:val="000000"/>
        </w:rPr>
        <w:t xml:space="preserve"> Глава 2. Задачи, права и обязанности Управления</w:t>
      </w:r>
    </w:p>
    <w:bookmarkEnd w:id="20479"/>
    <w:bookmarkStart w:name="z20763" w:id="20480"/>
    <w:p>
      <w:pPr>
        <w:spacing w:after="0"/>
        <w:ind w:left="0"/>
        <w:jc w:val="both"/>
      </w:pPr>
      <w:r>
        <w:rPr>
          <w:rFonts w:ascii="Times New Roman"/>
          <w:b w:val="false"/>
          <w:i w:val="false"/>
          <w:color w:val="000000"/>
          <w:sz w:val="28"/>
        </w:rPr>
        <w:t>
      13.Задачи:</w:t>
      </w:r>
    </w:p>
    <w:bookmarkEnd w:id="20480"/>
    <w:bookmarkStart w:name="z20764" w:id="20481"/>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0481"/>
    <w:bookmarkStart w:name="z20765" w:id="20482"/>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0482"/>
    <w:bookmarkStart w:name="z20766" w:id="20483"/>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0483"/>
    <w:bookmarkStart w:name="z20767" w:id="20484"/>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0484"/>
    <w:bookmarkStart w:name="z20768" w:id="20485"/>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0485"/>
    <w:bookmarkStart w:name="z20769" w:id="20486"/>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0486"/>
    <w:bookmarkStart w:name="z20770" w:id="20487"/>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0487"/>
    <w:bookmarkStart w:name="z20771" w:id="20488"/>
    <w:p>
      <w:pPr>
        <w:spacing w:after="0"/>
        <w:ind w:left="0"/>
        <w:jc w:val="both"/>
      </w:pPr>
      <w:r>
        <w:rPr>
          <w:rFonts w:ascii="Times New Roman"/>
          <w:b w:val="false"/>
          <w:i w:val="false"/>
          <w:color w:val="000000"/>
          <w:sz w:val="28"/>
        </w:rPr>
        <w:t>
      14. Права и обязанности Управления:</w:t>
      </w:r>
    </w:p>
    <w:bookmarkEnd w:id="20488"/>
    <w:bookmarkStart w:name="z20772" w:id="20489"/>
    <w:p>
      <w:pPr>
        <w:spacing w:after="0"/>
        <w:ind w:left="0"/>
        <w:jc w:val="both"/>
      </w:pPr>
      <w:r>
        <w:rPr>
          <w:rFonts w:ascii="Times New Roman"/>
          <w:b w:val="false"/>
          <w:i w:val="false"/>
          <w:color w:val="000000"/>
          <w:sz w:val="28"/>
        </w:rPr>
        <w:t>
      1) права:</w:t>
      </w:r>
    </w:p>
    <w:bookmarkEnd w:id="20489"/>
    <w:bookmarkStart w:name="z20773" w:id="20490"/>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0490"/>
    <w:bookmarkStart w:name="z20774" w:id="20491"/>
    <w:p>
      <w:pPr>
        <w:spacing w:after="0"/>
        <w:ind w:left="0"/>
        <w:jc w:val="both"/>
      </w:pPr>
      <w:r>
        <w:rPr>
          <w:rFonts w:ascii="Times New Roman"/>
          <w:b w:val="false"/>
          <w:i w:val="false"/>
          <w:color w:val="000000"/>
          <w:sz w:val="28"/>
        </w:rPr>
        <w:t>
      требовать от налогоплательщика (налогового агента):</w:t>
      </w:r>
    </w:p>
    <w:bookmarkEnd w:id="20491"/>
    <w:bookmarkStart w:name="z20775" w:id="20492"/>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0492"/>
    <w:bookmarkStart w:name="z20776" w:id="20493"/>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0493"/>
    <w:bookmarkStart w:name="z20777" w:id="20494"/>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0494"/>
    <w:bookmarkStart w:name="z20778" w:id="2049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0495"/>
    <w:bookmarkStart w:name="z20779" w:id="2049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0496"/>
    <w:bookmarkStart w:name="z20780" w:id="20497"/>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0497"/>
    <w:bookmarkStart w:name="z20781" w:id="20498"/>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0498"/>
    <w:bookmarkStart w:name="z20782" w:id="20499"/>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0499"/>
    <w:bookmarkStart w:name="z20783" w:id="20500"/>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0500"/>
    <w:bookmarkStart w:name="z20784" w:id="20501"/>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0501"/>
    <w:bookmarkStart w:name="z20785" w:id="20502"/>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0502"/>
    <w:bookmarkStart w:name="z20786" w:id="20503"/>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0503"/>
    <w:bookmarkStart w:name="z20787" w:id="20504"/>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0504"/>
    <w:bookmarkStart w:name="z20788" w:id="20505"/>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0505"/>
    <w:bookmarkStart w:name="z20789" w:id="20506"/>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0506"/>
    <w:bookmarkStart w:name="z20790" w:id="20507"/>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0507"/>
    <w:bookmarkStart w:name="z20791" w:id="20508"/>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0508"/>
    <w:bookmarkStart w:name="z20792" w:id="20509"/>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0509"/>
    <w:bookmarkStart w:name="z20793" w:id="20510"/>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0510"/>
    <w:bookmarkStart w:name="z20794" w:id="20511"/>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0511"/>
    <w:bookmarkStart w:name="z20795" w:id="20512"/>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0512"/>
    <w:bookmarkStart w:name="z20796" w:id="20513"/>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0513"/>
    <w:bookmarkStart w:name="z20797" w:id="20514"/>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0514"/>
    <w:bookmarkStart w:name="z20798" w:id="20515"/>
    <w:p>
      <w:pPr>
        <w:spacing w:after="0"/>
        <w:ind w:left="0"/>
        <w:jc w:val="both"/>
      </w:pPr>
      <w:r>
        <w:rPr>
          <w:rFonts w:ascii="Times New Roman"/>
          <w:b w:val="false"/>
          <w:i w:val="false"/>
          <w:color w:val="000000"/>
          <w:sz w:val="28"/>
        </w:rPr>
        <w:t>
      2) обязанности:</w:t>
      </w:r>
    </w:p>
    <w:bookmarkEnd w:id="20515"/>
    <w:bookmarkStart w:name="z20799" w:id="20516"/>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0516"/>
    <w:bookmarkStart w:name="z20800" w:id="20517"/>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0517"/>
    <w:bookmarkStart w:name="z20801" w:id="20518"/>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0518"/>
    <w:bookmarkStart w:name="z20802" w:id="20519"/>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0519"/>
    <w:bookmarkStart w:name="z20803" w:id="20520"/>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0520"/>
    <w:bookmarkStart w:name="z20804" w:id="20521"/>
    <w:p>
      <w:pPr>
        <w:spacing w:after="0"/>
        <w:ind w:left="0"/>
        <w:jc w:val="both"/>
      </w:pPr>
      <w:r>
        <w:rPr>
          <w:rFonts w:ascii="Times New Roman"/>
          <w:b w:val="false"/>
          <w:i w:val="false"/>
          <w:color w:val="000000"/>
          <w:sz w:val="28"/>
        </w:rPr>
        <w:t>
      имеющих налоговую задолженность;</w:t>
      </w:r>
    </w:p>
    <w:bookmarkEnd w:id="20521"/>
    <w:bookmarkStart w:name="z20805" w:id="20522"/>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0522"/>
    <w:bookmarkStart w:name="z20806" w:id="20523"/>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0523"/>
    <w:bookmarkStart w:name="z20807" w:id="20524"/>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0524"/>
    <w:bookmarkStart w:name="z20808" w:id="20525"/>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0525"/>
    <w:bookmarkStart w:name="z20809" w:id="20526"/>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0526"/>
    <w:bookmarkStart w:name="z20810" w:id="20527"/>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0527"/>
    <w:bookmarkStart w:name="z20811" w:id="20528"/>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0528"/>
    <w:bookmarkStart w:name="z20812" w:id="20529"/>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0529"/>
    <w:bookmarkStart w:name="z20813" w:id="20530"/>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0530"/>
    <w:bookmarkStart w:name="z20814" w:id="20531"/>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0531"/>
    <w:bookmarkStart w:name="z20815" w:id="20532"/>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0532"/>
    <w:bookmarkStart w:name="z20816" w:id="20533"/>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0533"/>
    <w:bookmarkStart w:name="z20817" w:id="20534"/>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0534"/>
    <w:bookmarkStart w:name="z20818" w:id="20535"/>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0535"/>
    <w:bookmarkStart w:name="z20819" w:id="20536"/>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0536"/>
    <w:bookmarkStart w:name="z20820" w:id="20537"/>
    <w:p>
      <w:pPr>
        <w:spacing w:after="0"/>
        <w:ind w:left="0"/>
        <w:jc w:val="both"/>
      </w:pPr>
      <w:r>
        <w:rPr>
          <w:rFonts w:ascii="Times New Roman"/>
          <w:b w:val="false"/>
          <w:i w:val="false"/>
          <w:color w:val="000000"/>
          <w:sz w:val="28"/>
        </w:rPr>
        <w:t>
      защищать интересы государства;</w:t>
      </w:r>
    </w:p>
    <w:bookmarkEnd w:id="20537"/>
    <w:bookmarkStart w:name="z20821" w:id="20538"/>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0538"/>
    <w:bookmarkStart w:name="z20822" w:id="20539"/>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0539"/>
    <w:bookmarkStart w:name="z20823" w:id="20540"/>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0540"/>
    <w:bookmarkStart w:name="z20824" w:id="20541"/>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0541"/>
    <w:bookmarkStart w:name="z20825" w:id="20542"/>
    <w:p>
      <w:pPr>
        <w:spacing w:after="0"/>
        <w:ind w:left="0"/>
        <w:jc w:val="both"/>
      </w:pPr>
      <w:r>
        <w:rPr>
          <w:rFonts w:ascii="Times New Roman"/>
          <w:b w:val="false"/>
          <w:i w:val="false"/>
          <w:color w:val="000000"/>
          <w:sz w:val="28"/>
        </w:rPr>
        <w:t>
      15. Функции:</w:t>
      </w:r>
    </w:p>
    <w:bookmarkEnd w:id="20542"/>
    <w:bookmarkStart w:name="z20826" w:id="20543"/>
    <w:p>
      <w:pPr>
        <w:spacing w:after="0"/>
        <w:ind w:left="0"/>
        <w:jc w:val="both"/>
      </w:pPr>
      <w:r>
        <w:rPr>
          <w:rFonts w:ascii="Times New Roman"/>
          <w:b w:val="false"/>
          <w:i w:val="false"/>
          <w:color w:val="000000"/>
          <w:sz w:val="28"/>
        </w:rPr>
        <w:t>
      1) осуществление налогового контроля;</w:t>
      </w:r>
    </w:p>
    <w:bookmarkEnd w:id="20543"/>
    <w:bookmarkStart w:name="z20827" w:id="20544"/>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0544"/>
    <w:bookmarkStart w:name="z20828" w:id="20545"/>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0545"/>
    <w:bookmarkStart w:name="z20829" w:id="20546"/>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0546"/>
    <w:bookmarkStart w:name="z20830" w:id="20547"/>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0547"/>
    <w:bookmarkStart w:name="z20831" w:id="20548"/>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0548"/>
    <w:bookmarkStart w:name="z20832" w:id="20549"/>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0549"/>
    <w:bookmarkStart w:name="z20833" w:id="20550"/>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0550"/>
    <w:bookmarkStart w:name="z20834" w:id="20551"/>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0551"/>
    <w:bookmarkStart w:name="z20835" w:id="20552"/>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0552"/>
    <w:bookmarkStart w:name="z20836" w:id="20553"/>
    <w:p>
      <w:pPr>
        <w:spacing w:after="0"/>
        <w:ind w:left="0"/>
        <w:jc w:val="both"/>
      </w:pPr>
      <w:r>
        <w:rPr>
          <w:rFonts w:ascii="Times New Roman"/>
          <w:b w:val="false"/>
          <w:i w:val="false"/>
          <w:color w:val="000000"/>
          <w:sz w:val="28"/>
        </w:rPr>
        <w:t>
      11) осуществление налогового администрирования;</w:t>
      </w:r>
    </w:p>
    <w:bookmarkEnd w:id="20553"/>
    <w:bookmarkStart w:name="z20837" w:id="20554"/>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0554"/>
    <w:bookmarkStart w:name="z20838" w:id="20555"/>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0555"/>
    <w:bookmarkStart w:name="z20839" w:id="20556"/>
    <w:p>
      <w:pPr>
        <w:spacing w:after="0"/>
        <w:ind w:left="0"/>
        <w:jc w:val="both"/>
      </w:pPr>
      <w:r>
        <w:rPr>
          <w:rFonts w:ascii="Times New Roman"/>
          <w:b w:val="false"/>
          <w:i w:val="false"/>
          <w:color w:val="000000"/>
          <w:sz w:val="28"/>
        </w:rPr>
        <w:t>
      14) использование системы управления рисками;</w:t>
      </w:r>
    </w:p>
    <w:bookmarkEnd w:id="20556"/>
    <w:bookmarkStart w:name="z20840" w:id="20557"/>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0557"/>
    <w:bookmarkStart w:name="z20841" w:id="20558"/>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0558"/>
    <w:bookmarkStart w:name="z20842" w:id="20559"/>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0559"/>
    <w:bookmarkStart w:name="z20843" w:id="20560"/>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0560"/>
    <w:bookmarkStart w:name="z20844" w:id="20561"/>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0561"/>
    <w:bookmarkStart w:name="z20845" w:id="20562"/>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0562"/>
    <w:bookmarkStart w:name="z20846" w:id="20563"/>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0563"/>
    <w:bookmarkStart w:name="z20847" w:id="20564"/>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0564"/>
    <w:bookmarkStart w:name="z20848" w:id="20565"/>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0565"/>
    <w:bookmarkStart w:name="z20849" w:id="20566"/>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0566"/>
    <w:bookmarkStart w:name="z20850" w:id="20567"/>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0567"/>
    <w:bookmarkStart w:name="z20851" w:id="20568"/>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0568"/>
    <w:bookmarkStart w:name="z20852" w:id="20569"/>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0569"/>
    <w:bookmarkStart w:name="z20853" w:id="20570"/>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0570"/>
    <w:bookmarkStart w:name="z20854" w:id="20571"/>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0571"/>
    <w:bookmarkStart w:name="z20855" w:id="20572"/>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0572"/>
    <w:bookmarkStart w:name="z20856" w:id="20573"/>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0573"/>
    <w:bookmarkStart w:name="z20857" w:id="20574"/>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0574"/>
    <w:bookmarkStart w:name="z20858" w:id="20575"/>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0575"/>
    <w:bookmarkStart w:name="z20859" w:id="20576"/>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0576"/>
    <w:bookmarkStart w:name="z20860" w:id="20577"/>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0577"/>
    <w:bookmarkStart w:name="z20861" w:id="20578"/>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0578"/>
    <w:bookmarkStart w:name="z20862" w:id="20579"/>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0579"/>
    <w:bookmarkStart w:name="z20863" w:id="20580"/>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0580"/>
    <w:bookmarkStart w:name="z20864" w:id="20581"/>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0581"/>
    <w:bookmarkStart w:name="z20865" w:id="20582"/>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0582"/>
    <w:bookmarkStart w:name="z20866" w:id="20583"/>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0583"/>
    <w:bookmarkStart w:name="z20867" w:id="20584"/>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0584"/>
    <w:bookmarkStart w:name="z20868" w:id="20585"/>
    <w:p>
      <w:pPr>
        <w:spacing w:after="0"/>
        <w:ind w:left="0"/>
        <w:jc w:val="both"/>
      </w:pPr>
      <w:r>
        <w:rPr>
          <w:rFonts w:ascii="Times New Roman"/>
          <w:b w:val="false"/>
          <w:i w:val="false"/>
          <w:color w:val="000000"/>
          <w:sz w:val="28"/>
        </w:rPr>
        <w:t>
      18. Полномочия Руководителя Управления:</w:t>
      </w:r>
    </w:p>
    <w:bookmarkEnd w:id="20585"/>
    <w:bookmarkStart w:name="z20869" w:id="20586"/>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0586"/>
    <w:bookmarkStart w:name="z20870" w:id="20587"/>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0587"/>
    <w:bookmarkStart w:name="z20871" w:id="20588"/>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0588"/>
    <w:bookmarkStart w:name="z20872" w:id="20589"/>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0589"/>
    <w:bookmarkStart w:name="z20873" w:id="20590"/>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0590"/>
    <w:bookmarkStart w:name="z20874" w:id="20591"/>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0591"/>
    <w:bookmarkStart w:name="z20875" w:id="20592"/>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0592"/>
    <w:bookmarkStart w:name="z20876" w:id="20593"/>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0593"/>
    <w:bookmarkStart w:name="z20877" w:id="20594"/>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0594"/>
    <w:bookmarkStart w:name="z20878" w:id="20595"/>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0595"/>
    <w:bookmarkStart w:name="z20879" w:id="20596"/>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0596"/>
    <w:bookmarkStart w:name="z20880" w:id="20597"/>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0597"/>
    <w:bookmarkStart w:name="z20881" w:id="20598"/>
    <w:p>
      <w:pPr>
        <w:spacing w:after="0"/>
        <w:ind w:left="0"/>
        <w:jc w:val="left"/>
      </w:pPr>
      <w:r>
        <w:rPr>
          <w:rFonts w:ascii="Times New Roman"/>
          <w:b/>
          <w:i w:val="false"/>
          <w:color w:val="000000"/>
        </w:rPr>
        <w:t xml:space="preserve"> Глава 4. Имущество Управления</w:t>
      </w:r>
    </w:p>
    <w:bookmarkEnd w:id="20598"/>
    <w:bookmarkStart w:name="z20882" w:id="20599"/>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0599"/>
    <w:bookmarkStart w:name="z20883" w:id="20600"/>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0600"/>
    <w:bookmarkStart w:name="z20884" w:id="20601"/>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0601"/>
    <w:bookmarkStart w:name="z20885" w:id="20602"/>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0602"/>
    <w:bookmarkStart w:name="z20886" w:id="20603"/>
    <w:p>
      <w:pPr>
        <w:spacing w:after="0"/>
        <w:ind w:left="0"/>
        <w:jc w:val="left"/>
      </w:pPr>
      <w:r>
        <w:rPr>
          <w:rFonts w:ascii="Times New Roman"/>
          <w:b/>
          <w:i w:val="false"/>
          <w:color w:val="000000"/>
        </w:rPr>
        <w:t xml:space="preserve"> Глава 5. Реорганизация и упразднение Управления</w:t>
      </w:r>
    </w:p>
    <w:bookmarkEnd w:id="20603"/>
    <w:bookmarkStart w:name="z20887" w:id="20604"/>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06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131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154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0890" w:id="20605"/>
    <w:p>
      <w:pPr>
        <w:spacing w:after="0"/>
        <w:ind w:left="0"/>
        <w:jc w:val="left"/>
      </w:pPr>
      <w:r>
        <w:rPr>
          <w:rFonts w:ascii="Times New Roman"/>
          <w:b/>
          <w:i w:val="false"/>
          <w:color w:val="000000"/>
        </w:rPr>
        <w:t xml:space="preserve"> Положение об Управлении государственных доходов по Наурзумскому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20605"/>
    <w:bookmarkStart w:name="z20891" w:id="20606"/>
    <w:p>
      <w:pPr>
        <w:spacing w:after="0"/>
        <w:ind w:left="0"/>
        <w:jc w:val="left"/>
      </w:pPr>
      <w:r>
        <w:rPr>
          <w:rFonts w:ascii="Times New Roman"/>
          <w:b/>
          <w:i w:val="false"/>
          <w:color w:val="000000"/>
        </w:rPr>
        <w:t xml:space="preserve"> Глава 1. Общие положения</w:t>
      </w:r>
    </w:p>
    <w:bookmarkEnd w:id="20606"/>
    <w:bookmarkStart w:name="z20892" w:id="20607"/>
    <w:p>
      <w:pPr>
        <w:spacing w:after="0"/>
        <w:ind w:left="0"/>
        <w:jc w:val="both"/>
      </w:pPr>
      <w:r>
        <w:rPr>
          <w:rFonts w:ascii="Times New Roman"/>
          <w:b w:val="false"/>
          <w:i w:val="false"/>
          <w:color w:val="000000"/>
          <w:sz w:val="28"/>
        </w:rPr>
        <w:t>
      1. Управление государственных доходов по Наурзумскому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Костанайской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0607"/>
    <w:bookmarkStart w:name="z20893" w:id="20608"/>
    <w:p>
      <w:pPr>
        <w:spacing w:after="0"/>
        <w:ind w:left="0"/>
        <w:jc w:val="both"/>
      </w:pPr>
      <w:r>
        <w:rPr>
          <w:rFonts w:ascii="Times New Roman"/>
          <w:b w:val="false"/>
          <w:i w:val="false"/>
          <w:color w:val="000000"/>
          <w:sz w:val="28"/>
        </w:rPr>
        <w:t xml:space="preserve">
      1) налогового администрирования; </w:t>
      </w:r>
    </w:p>
    <w:bookmarkEnd w:id="20608"/>
    <w:bookmarkStart w:name="z20894" w:id="20609"/>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0609"/>
    <w:bookmarkStart w:name="z20895" w:id="20610"/>
    <w:p>
      <w:pPr>
        <w:spacing w:after="0"/>
        <w:ind w:left="0"/>
        <w:jc w:val="both"/>
      </w:pPr>
      <w:r>
        <w:rPr>
          <w:rFonts w:ascii="Times New Roman"/>
          <w:b w:val="false"/>
          <w:i w:val="false"/>
          <w:color w:val="000000"/>
          <w:sz w:val="28"/>
        </w:rPr>
        <w:t xml:space="preserve">
      3) оборота нефтепродуктов и биотоплива; </w:t>
      </w:r>
    </w:p>
    <w:bookmarkEnd w:id="20610"/>
    <w:bookmarkStart w:name="z20896" w:id="20611"/>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0611"/>
    <w:bookmarkStart w:name="z20897" w:id="20612"/>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0612"/>
    <w:bookmarkStart w:name="z20898" w:id="20613"/>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0613"/>
    <w:bookmarkStart w:name="z20899" w:id="20614"/>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0614"/>
    <w:bookmarkStart w:name="z20900" w:id="20615"/>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0615"/>
    <w:bookmarkStart w:name="z20901" w:id="20616"/>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0616"/>
    <w:bookmarkStart w:name="z20902" w:id="20617"/>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0617"/>
    <w:bookmarkStart w:name="z20903" w:id="20618"/>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0618"/>
    <w:bookmarkStart w:name="z20904" w:id="20619"/>
    <w:p>
      <w:pPr>
        <w:spacing w:after="0"/>
        <w:ind w:left="0"/>
        <w:jc w:val="both"/>
      </w:pPr>
      <w:r>
        <w:rPr>
          <w:rFonts w:ascii="Times New Roman"/>
          <w:b w:val="false"/>
          <w:i w:val="false"/>
          <w:color w:val="000000"/>
          <w:sz w:val="28"/>
        </w:rPr>
        <w:t xml:space="preserve">
      8. Местонахождение Управления: почтовый индекс 111400, Республика Казахстан, Костанайская область, Наурзумский район, село Караменды, улица Шакшак Жанибека, 3. </w:t>
      </w:r>
    </w:p>
    <w:bookmarkEnd w:id="20619"/>
    <w:bookmarkStart w:name="z20905" w:id="20620"/>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Наурзумскому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20620"/>
    <w:bookmarkStart w:name="z20906" w:id="20621"/>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0621"/>
    <w:bookmarkStart w:name="z20907" w:id="20622"/>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0622"/>
    <w:bookmarkStart w:name="z20908" w:id="20623"/>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0623"/>
    <w:bookmarkStart w:name="z20909" w:id="20624"/>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0624"/>
    <w:bookmarkStart w:name="z20910" w:id="20625"/>
    <w:p>
      <w:pPr>
        <w:spacing w:after="0"/>
        <w:ind w:left="0"/>
        <w:jc w:val="left"/>
      </w:pPr>
      <w:r>
        <w:rPr>
          <w:rFonts w:ascii="Times New Roman"/>
          <w:b/>
          <w:i w:val="false"/>
          <w:color w:val="000000"/>
        </w:rPr>
        <w:t xml:space="preserve"> Глава 2. Задачи, права и обязанности Управления</w:t>
      </w:r>
    </w:p>
    <w:bookmarkEnd w:id="20625"/>
    <w:bookmarkStart w:name="z20911" w:id="20626"/>
    <w:p>
      <w:pPr>
        <w:spacing w:after="0"/>
        <w:ind w:left="0"/>
        <w:jc w:val="both"/>
      </w:pPr>
      <w:r>
        <w:rPr>
          <w:rFonts w:ascii="Times New Roman"/>
          <w:b w:val="false"/>
          <w:i w:val="false"/>
          <w:color w:val="000000"/>
          <w:sz w:val="28"/>
        </w:rPr>
        <w:t>
      13. Задачи:</w:t>
      </w:r>
    </w:p>
    <w:bookmarkEnd w:id="20626"/>
    <w:bookmarkStart w:name="z20912" w:id="20627"/>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0627"/>
    <w:bookmarkStart w:name="z20913" w:id="20628"/>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0628"/>
    <w:bookmarkStart w:name="z20914" w:id="20629"/>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0629"/>
    <w:bookmarkStart w:name="z20915" w:id="20630"/>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0630"/>
    <w:bookmarkStart w:name="z20916" w:id="20631"/>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0631"/>
    <w:bookmarkStart w:name="z20917" w:id="20632"/>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0632"/>
    <w:bookmarkStart w:name="z20918" w:id="20633"/>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0633"/>
    <w:bookmarkStart w:name="z20919" w:id="20634"/>
    <w:p>
      <w:pPr>
        <w:spacing w:after="0"/>
        <w:ind w:left="0"/>
        <w:jc w:val="both"/>
      </w:pPr>
      <w:r>
        <w:rPr>
          <w:rFonts w:ascii="Times New Roman"/>
          <w:b w:val="false"/>
          <w:i w:val="false"/>
          <w:color w:val="000000"/>
          <w:sz w:val="28"/>
        </w:rPr>
        <w:t>
      14. Права и обязанности Управления:</w:t>
      </w:r>
    </w:p>
    <w:bookmarkEnd w:id="20634"/>
    <w:bookmarkStart w:name="z20920" w:id="20635"/>
    <w:p>
      <w:pPr>
        <w:spacing w:after="0"/>
        <w:ind w:left="0"/>
        <w:jc w:val="both"/>
      </w:pPr>
      <w:r>
        <w:rPr>
          <w:rFonts w:ascii="Times New Roman"/>
          <w:b w:val="false"/>
          <w:i w:val="false"/>
          <w:color w:val="000000"/>
          <w:sz w:val="28"/>
        </w:rPr>
        <w:t>
      1) права:</w:t>
      </w:r>
    </w:p>
    <w:bookmarkEnd w:id="20635"/>
    <w:bookmarkStart w:name="z20921" w:id="20636"/>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0636"/>
    <w:bookmarkStart w:name="z20922" w:id="20637"/>
    <w:p>
      <w:pPr>
        <w:spacing w:after="0"/>
        <w:ind w:left="0"/>
        <w:jc w:val="both"/>
      </w:pPr>
      <w:r>
        <w:rPr>
          <w:rFonts w:ascii="Times New Roman"/>
          <w:b w:val="false"/>
          <w:i w:val="false"/>
          <w:color w:val="000000"/>
          <w:sz w:val="28"/>
        </w:rPr>
        <w:t>
      требовать от налогоплательщика (налогового агента):</w:t>
      </w:r>
    </w:p>
    <w:bookmarkEnd w:id="20637"/>
    <w:bookmarkStart w:name="z20923" w:id="20638"/>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0638"/>
    <w:bookmarkStart w:name="z20924" w:id="20639"/>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0639"/>
    <w:bookmarkStart w:name="z20925" w:id="20640"/>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0640"/>
    <w:bookmarkStart w:name="z20926" w:id="2064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0641"/>
    <w:bookmarkStart w:name="z20927" w:id="2064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0642"/>
    <w:bookmarkStart w:name="z20928" w:id="20643"/>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0643"/>
    <w:bookmarkStart w:name="z20929" w:id="20644"/>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0644"/>
    <w:bookmarkStart w:name="z20930" w:id="20645"/>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0645"/>
    <w:bookmarkStart w:name="z20931" w:id="20646"/>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0646"/>
    <w:bookmarkStart w:name="z20932" w:id="20647"/>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0647"/>
    <w:bookmarkStart w:name="z20933" w:id="20648"/>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0648"/>
    <w:bookmarkStart w:name="z20934" w:id="20649"/>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0649"/>
    <w:bookmarkStart w:name="z20935" w:id="20650"/>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0650"/>
    <w:bookmarkStart w:name="z20936" w:id="20651"/>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0651"/>
    <w:bookmarkStart w:name="z20937" w:id="20652"/>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0652"/>
    <w:bookmarkStart w:name="z20938" w:id="20653"/>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0653"/>
    <w:bookmarkStart w:name="z20939" w:id="20654"/>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0654"/>
    <w:bookmarkStart w:name="z20940" w:id="20655"/>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0655"/>
    <w:bookmarkStart w:name="z20941" w:id="20656"/>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0656"/>
    <w:bookmarkStart w:name="z20942" w:id="20657"/>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0657"/>
    <w:bookmarkStart w:name="z20943" w:id="20658"/>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0658"/>
    <w:bookmarkStart w:name="z20944" w:id="20659"/>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0659"/>
    <w:bookmarkStart w:name="z20945" w:id="20660"/>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0660"/>
    <w:bookmarkStart w:name="z20946" w:id="20661"/>
    <w:p>
      <w:pPr>
        <w:spacing w:after="0"/>
        <w:ind w:left="0"/>
        <w:jc w:val="both"/>
      </w:pPr>
      <w:r>
        <w:rPr>
          <w:rFonts w:ascii="Times New Roman"/>
          <w:b w:val="false"/>
          <w:i w:val="false"/>
          <w:color w:val="000000"/>
          <w:sz w:val="28"/>
        </w:rPr>
        <w:t>
      2) обязанности:</w:t>
      </w:r>
    </w:p>
    <w:bookmarkEnd w:id="20661"/>
    <w:bookmarkStart w:name="z20947" w:id="20662"/>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0662"/>
    <w:bookmarkStart w:name="z20948" w:id="20663"/>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0663"/>
    <w:bookmarkStart w:name="z20949" w:id="20664"/>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0664"/>
    <w:bookmarkStart w:name="z20950" w:id="20665"/>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0665"/>
    <w:bookmarkStart w:name="z20951" w:id="20666"/>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0666"/>
    <w:bookmarkStart w:name="z20952" w:id="20667"/>
    <w:p>
      <w:pPr>
        <w:spacing w:after="0"/>
        <w:ind w:left="0"/>
        <w:jc w:val="both"/>
      </w:pPr>
      <w:r>
        <w:rPr>
          <w:rFonts w:ascii="Times New Roman"/>
          <w:b w:val="false"/>
          <w:i w:val="false"/>
          <w:color w:val="000000"/>
          <w:sz w:val="28"/>
        </w:rPr>
        <w:t>
      имеющих налоговую задолженность;</w:t>
      </w:r>
    </w:p>
    <w:bookmarkEnd w:id="20667"/>
    <w:bookmarkStart w:name="z20953" w:id="20668"/>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0668"/>
    <w:bookmarkStart w:name="z20954" w:id="20669"/>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0669"/>
    <w:bookmarkStart w:name="z20955" w:id="20670"/>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0670"/>
    <w:bookmarkStart w:name="z20956" w:id="20671"/>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0671"/>
    <w:bookmarkStart w:name="z20957" w:id="20672"/>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0672"/>
    <w:bookmarkStart w:name="z20958" w:id="20673"/>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0673"/>
    <w:bookmarkStart w:name="z20959" w:id="20674"/>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0674"/>
    <w:bookmarkStart w:name="z20960" w:id="20675"/>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0675"/>
    <w:bookmarkStart w:name="z20961" w:id="20676"/>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0676"/>
    <w:bookmarkStart w:name="z20962" w:id="20677"/>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0677"/>
    <w:bookmarkStart w:name="z20963" w:id="20678"/>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0678"/>
    <w:bookmarkStart w:name="z20964" w:id="20679"/>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0679"/>
    <w:bookmarkStart w:name="z20965" w:id="20680"/>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0680"/>
    <w:bookmarkStart w:name="z20966" w:id="20681"/>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0681"/>
    <w:bookmarkStart w:name="z20967" w:id="20682"/>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0682"/>
    <w:bookmarkStart w:name="z20968" w:id="20683"/>
    <w:p>
      <w:pPr>
        <w:spacing w:after="0"/>
        <w:ind w:left="0"/>
        <w:jc w:val="both"/>
      </w:pPr>
      <w:r>
        <w:rPr>
          <w:rFonts w:ascii="Times New Roman"/>
          <w:b w:val="false"/>
          <w:i w:val="false"/>
          <w:color w:val="000000"/>
          <w:sz w:val="28"/>
        </w:rPr>
        <w:t>
      защищать интересы государства;</w:t>
      </w:r>
    </w:p>
    <w:bookmarkEnd w:id="20683"/>
    <w:bookmarkStart w:name="z20969" w:id="20684"/>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0684"/>
    <w:bookmarkStart w:name="z20970" w:id="20685"/>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0685"/>
    <w:bookmarkStart w:name="z20971" w:id="20686"/>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0686"/>
    <w:bookmarkStart w:name="z20972" w:id="20687"/>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0687"/>
    <w:bookmarkStart w:name="z20973" w:id="20688"/>
    <w:p>
      <w:pPr>
        <w:spacing w:after="0"/>
        <w:ind w:left="0"/>
        <w:jc w:val="both"/>
      </w:pPr>
      <w:r>
        <w:rPr>
          <w:rFonts w:ascii="Times New Roman"/>
          <w:b w:val="false"/>
          <w:i w:val="false"/>
          <w:color w:val="000000"/>
          <w:sz w:val="28"/>
        </w:rPr>
        <w:t>
      15. Функции:</w:t>
      </w:r>
    </w:p>
    <w:bookmarkEnd w:id="20688"/>
    <w:bookmarkStart w:name="z20974" w:id="20689"/>
    <w:p>
      <w:pPr>
        <w:spacing w:after="0"/>
        <w:ind w:left="0"/>
        <w:jc w:val="both"/>
      </w:pPr>
      <w:r>
        <w:rPr>
          <w:rFonts w:ascii="Times New Roman"/>
          <w:b w:val="false"/>
          <w:i w:val="false"/>
          <w:color w:val="000000"/>
          <w:sz w:val="28"/>
        </w:rPr>
        <w:t>
      1) осуществление налогового контроля;</w:t>
      </w:r>
    </w:p>
    <w:bookmarkEnd w:id="20689"/>
    <w:bookmarkStart w:name="z20975" w:id="20690"/>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0690"/>
    <w:bookmarkStart w:name="z20976" w:id="20691"/>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0691"/>
    <w:bookmarkStart w:name="z20977" w:id="20692"/>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0692"/>
    <w:bookmarkStart w:name="z20978" w:id="20693"/>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0693"/>
    <w:bookmarkStart w:name="z20979" w:id="20694"/>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0694"/>
    <w:bookmarkStart w:name="z20980" w:id="20695"/>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0695"/>
    <w:bookmarkStart w:name="z20981" w:id="20696"/>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0696"/>
    <w:bookmarkStart w:name="z20982" w:id="20697"/>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0697"/>
    <w:bookmarkStart w:name="z20983" w:id="20698"/>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0698"/>
    <w:bookmarkStart w:name="z20984" w:id="20699"/>
    <w:p>
      <w:pPr>
        <w:spacing w:after="0"/>
        <w:ind w:left="0"/>
        <w:jc w:val="both"/>
      </w:pPr>
      <w:r>
        <w:rPr>
          <w:rFonts w:ascii="Times New Roman"/>
          <w:b w:val="false"/>
          <w:i w:val="false"/>
          <w:color w:val="000000"/>
          <w:sz w:val="28"/>
        </w:rPr>
        <w:t>
      11) осуществление налогового администрирования;</w:t>
      </w:r>
    </w:p>
    <w:bookmarkEnd w:id="20699"/>
    <w:bookmarkStart w:name="z20985" w:id="20700"/>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0700"/>
    <w:bookmarkStart w:name="z20986" w:id="20701"/>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0701"/>
    <w:bookmarkStart w:name="z20987" w:id="20702"/>
    <w:p>
      <w:pPr>
        <w:spacing w:after="0"/>
        <w:ind w:left="0"/>
        <w:jc w:val="both"/>
      </w:pPr>
      <w:r>
        <w:rPr>
          <w:rFonts w:ascii="Times New Roman"/>
          <w:b w:val="false"/>
          <w:i w:val="false"/>
          <w:color w:val="000000"/>
          <w:sz w:val="28"/>
        </w:rPr>
        <w:t>
      14) использование системы управления рисками;</w:t>
      </w:r>
    </w:p>
    <w:bookmarkEnd w:id="20702"/>
    <w:bookmarkStart w:name="z20988" w:id="20703"/>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0703"/>
    <w:bookmarkStart w:name="z20989" w:id="20704"/>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0704"/>
    <w:bookmarkStart w:name="z20990" w:id="20705"/>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0705"/>
    <w:bookmarkStart w:name="z20991" w:id="20706"/>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0706"/>
    <w:bookmarkStart w:name="z20992" w:id="20707"/>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0707"/>
    <w:bookmarkStart w:name="z20993" w:id="20708"/>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0708"/>
    <w:bookmarkStart w:name="z20994" w:id="20709"/>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0709"/>
    <w:bookmarkStart w:name="z20995" w:id="20710"/>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0710"/>
    <w:bookmarkStart w:name="z20996" w:id="20711"/>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0711"/>
    <w:bookmarkStart w:name="z20997" w:id="20712"/>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0712"/>
    <w:bookmarkStart w:name="z20998" w:id="20713"/>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0713"/>
    <w:bookmarkStart w:name="z20999" w:id="20714"/>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0714"/>
    <w:bookmarkStart w:name="z21000" w:id="20715"/>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0715"/>
    <w:bookmarkStart w:name="z21001" w:id="20716"/>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0716"/>
    <w:bookmarkStart w:name="z21002" w:id="20717"/>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0717"/>
    <w:bookmarkStart w:name="z21003" w:id="20718"/>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0718"/>
    <w:bookmarkStart w:name="z21004" w:id="20719"/>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0719"/>
    <w:bookmarkStart w:name="z21005" w:id="20720"/>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0720"/>
    <w:bookmarkStart w:name="z21006" w:id="20721"/>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0721"/>
    <w:bookmarkStart w:name="z21007" w:id="20722"/>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0722"/>
    <w:bookmarkStart w:name="z21008" w:id="20723"/>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0723"/>
    <w:bookmarkStart w:name="z21009" w:id="20724"/>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0724"/>
    <w:bookmarkStart w:name="z21010" w:id="20725"/>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0725"/>
    <w:bookmarkStart w:name="z21011" w:id="20726"/>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0726"/>
    <w:bookmarkStart w:name="z21012" w:id="20727"/>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0727"/>
    <w:bookmarkStart w:name="z21013" w:id="20728"/>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0728"/>
    <w:bookmarkStart w:name="z21014" w:id="20729"/>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0729"/>
    <w:bookmarkStart w:name="z21015" w:id="20730"/>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0730"/>
    <w:bookmarkStart w:name="z21016" w:id="20731"/>
    <w:p>
      <w:pPr>
        <w:spacing w:after="0"/>
        <w:ind w:left="0"/>
        <w:jc w:val="both"/>
      </w:pPr>
      <w:r>
        <w:rPr>
          <w:rFonts w:ascii="Times New Roman"/>
          <w:b w:val="false"/>
          <w:i w:val="false"/>
          <w:color w:val="000000"/>
          <w:sz w:val="28"/>
        </w:rPr>
        <w:t>
      18. Полномочия Руководителя Управления:</w:t>
      </w:r>
    </w:p>
    <w:bookmarkEnd w:id="20731"/>
    <w:bookmarkStart w:name="z21017" w:id="20732"/>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0732"/>
    <w:bookmarkStart w:name="z21018" w:id="20733"/>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0733"/>
    <w:bookmarkStart w:name="z21019" w:id="20734"/>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0734"/>
    <w:bookmarkStart w:name="z21020" w:id="20735"/>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0735"/>
    <w:bookmarkStart w:name="z21021" w:id="20736"/>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0736"/>
    <w:bookmarkStart w:name="z21022" w:id="20737"/>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0737"/>
    <w:bookmarkStart w:name="z21023" w:id="20738"/>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0738"/>
    <w:bookmarkStart w:name="z21024" w:id="20739"/>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0739"/>
    <w:bookmarkStart w:name="z21025" w:id="20740"/>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0740"/>
    <w:bookmarkStart w:name="z21026" w:id="20741"/>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0741"/>
    <w:bookmarkStart w:name="z21027" w:id="20742"/>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0742"/>
    <w:bookmarkStart w:name="z21028" w:id="20743"/>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0743"/>
    <w:bookmarkStart w:name="z21029" w:id="20744"/>
    <w:p>
      <w:pPr>
        <w:spacing w:after="0"/>
        <w:ind w:left="0"/>
        <w:jc w:val="left"/>
      </w:pPr>
      <w:r>
        <w:rPr>
          <w:rFonts w:ascii="Times New Roman"/>
          <w:b/>
          <w:i w:val="false"/>
          <w:color w:val="000000"/>
        </w:rPr>
        <w:t xml:space="preserve"> Глава 4. Имущество Управления</w:t>
      </w:r>
    </w:p>
    <w:bookmarkEnd w:id="20744"/>
    <w:bookmarkStart w:name="z21030" w:id="20745"/>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0745"/>
    <w:bookmarkStart w:name="z21031" w:id="20746"/>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0746"/>
    <w:bookmarkStart w:name="z21032" w:id="20747"/>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0747"/>
    <w:bookmarkStart w:name="z21033" w:id="20748"/>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0748"/>
    <w:bookmarkStart w:name="z21034" w:id="20749"/>
    <w:p>
      <w:pPr>
        <w:spacing w:after="0"/>
        <w:ind w:left="0"/>
        <w:jc w:val="left"/>
      </w:pPr>
      <w:r>
        <w:rPr>
          <w:rFonts w:ascii="Times New Roman"/>
          <w:b/>
          <w:i w:val="false"/>
          <w:color w:val="000000"/>
        </w:rPr>
        <w:t xml:space="preserve"> Глава 5. Реорганизация и упразднение Управления</w:t>
      </w:r>
    </w:p>
    <w:bookmarkEnd w:id="20749"/>
    <w:bookmarkStart w:name="z21035" w:id="20750"/>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07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132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155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1038" w:id="20751"/>
    <w:p>
      <w:pPr>
        <w:spacing w:after="0"/>
        <w:ind w:left="0"/>
        <w:jc w:val="left"/>
      </w:pPr>
      <w:r>
        <w:rPr>
          <w:rFonts w:ascii="Times New Roman"/>
          <w:b/>
          <w:i w:val="false"/>
          <w:color w:val="000000"/>
        </w:rPr>
        <w:t xml:space="preserve"> Положение об Управлении государственных доходов по Денисовскому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20751"/>
    <w:bookmarkStart w:name="z21039" w:id="20752"/>
    <w:p>
      <w:pPr>
        <w:spacing w:after="0"/>
        <w:ind w:left="0"/>
        <w:jc w:val="left"/>
      </w:pPr>
      <w:r>
        <w:rPr>
          <w:rFonts w:ascii="Times New Roman"/>
          <w:b/>
          <w:i w:val="false"/>
          <w:color w:val="000000"/>
        </w:rPr>
        <w:t xml:space="preserve"> Глава 1. Общие положения</w:t>
      </w:r>
    </w:p>
    <w:bookmarkEnd w:id="20752"/>
    <w:bookmarkStart w:name="z21040" w:id="20753"/>
    <w:p>
      <w:pPr>
        <w:spacing w:after="0"/>
        <w:ind w:left="0"/>
        <w:jc w:val="both"/>
      </w:pPr>
      <w:r>
        <w:rPr>
          <w:rFonts w:ascii="Times New Roman"/>
          <w:b w:val="false"/>
          <w:i w:val="false"/>
          <w:color w:val="000000"/>
          <w:sz w:val="28"/>
        </w:rPr>
        <w:t>
      1. Управление государственных доходов по Денисовскому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Костанайской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0753"/>
    <w:bookmarkStart w:name="z21041" w:id="20754"/>
    <w:p>
      <w:pPr>
        <w:spacing w:after="0"/>
        <w:ind w:left="0"/>
        <w:jc w:val="both"/>
      </w:pPr>
      <w:r>
        <w:rPr>
          <w:rFonts w:ascii="Times New Roman"/>
          <w:b w:val="false"/>
          <w:i w:val="false"/>
          <w:color w:val="000000"/>
          <w:sz w:val="28"/>
        </w:rPr>
        <w:t xml:space="preserve">
      1) налогового администрирования; </w:t>
      </w:r>
    </w:p>
    <w:bookmarkEnd w:id="20754"/>
    <w:bookmarkStart w:name="z21042" w:id="20755"/>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0755"/>
    <w:bookmarkStart w:name="z21043" w:id="20756"/>
    <w:p>
      <w:pPr>
        <w:spacing w:after="0"/>
        <w:ind w:left="0"/>
        <w:jc w:val="both"/>
      </w:pPr>
      <w:r>
        <w:rPr>
          <w:rFonts w:ascii="Times New Roman"/>
          <w:b w:val="false"/>
          <w:i w:val="false"/>
          <w:color w:val="000000"/>
          <w:sz w:val="28"/>
        </w:rPr>
        <w:t xml:space="preserve">
      3) оборота нефтепродуктов и биотоплива; </w:t>
      </w:r>
    </w:p>
    <w:bookmarkEnd w:id="20756"/>
    <w:bookmarkStart w:name="z21044" w:id="20757"/>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0757"/>
    <w:bookmarkStart w:name="z21045" w:id="20758"/>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0758"/>
    <w:bookmarkStart w:name="z21046" w:id="20759"/>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0759"/>
    <w:bookmarkStart w:name="z21047" w:id="20760"/>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0760"/>
    <w:bookmarkStart w:name="z21048" w:id="20761"/>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0761"/>
    <w:bookmarkStart w:name="z21049" w:id="20762"/>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0762"/>
    <w:bookmarkStart w:name="z21050" w:id="20763"/>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0763"/>
    <w:bookmarkStart w:name="z21051" w:id="20764"/>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0764"/>
    <w:bookmarkStart w:name="z21052" w:id="20765"/>
    <w:p>
      <w:pPr>
        <w:spacing w:after="0"/>
        <w:ind w:left="0"/>
        <w:jc w:val="both"/>
      </w:pPr>
      <w:r>
        <w:rPr>
          <w:rFonts w:ascii="Times New Roman"/>
          <w:b w:val="false"/>
          <w:i w:val="false"/>
          <w:color w:val="000000"/>
          <w:sz w:val="28"/>
        </w:rPr>
        <w:t xml:space="preserve">
      8. Местонахождение Управления: почтовый индекс 110500, Республика Казахстан, Костанайская область, Денисовский район, село Денисовка, улица Ленина, дом 11. </w:t>
      </w:r>
    </w:p>
    <w:bookmarkEnd w:id="20765"/>
    <w:bookmarkStart w:name="z21053" w:id="20766"/>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Денисовскому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20766"/>
    <w:bookmarkStart w:name="z21054" w:id="20767"/>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0767"/>
    <w:bookmarkStart w:name="z21055" w:id="20768"/>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0768"/>
    <w:bookmarkStart w:name="z21056" w:id="20769"/>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0769"/>
    <w:bookmarkStart w:name="z21057" w:id="20770"/>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0770"/>
    <w:bookmarkStart w:name="z21058" w:id="20771"/>
    <w:p>
      <w:pPr>
        <w:spacing w:after="0"/>
        <w:ind w:left="0"/>
        <w:jc w:val="left"/>
      </w:pPr>
      <w:r>
        <w:rPr>
          <w:rFonts w:ascii="Times New Roman"/>
          <w:b/>
          <w:i w:val="false"/>
          <w:color w:val="000000"/>
        </w:rPr>
        <w:t xml:space="preserve"> Глава 2. Задачи, права и обязанности Управления</w:t>
      </w:r>
    </w:p>
    <w:bookmarkEnd w:id="20771"/>
    <w:bookmarkStart w:name="z21059" w:id="20772"/>
    <w:p>
      <w:pPr>
        <w:spacing w:after="0"/>
        <w:ind w:left="0"/>
        <w:jc w:val="both"/>
      </w:pPr>
      <w:r>
        <w:rPr>
          <w:rFonts w:ascii="Times New Roman"/>
          <w:b w:val="false"/>
          <w:i w:val="false"/>
          <w:color w:val="000000"/>
          <w:sz w:val="28"/>
        </w:rPr>
        <w:t>
      13. Задачи:</w:t>
      </w:r>
    </w:p>
    <w:bookmarkEnd w:id="20772"/>
    <w:bookmarkStart w:name="z21060" w:id="20773"/>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0773"/>
    <w:bookmarkStart w:name="z21061" w:id="20774"/>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0774"/>
    <w:bookmarkStart w:name="z21062" w:id="20775"/>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0775"/>
    <w:bookmarkStart w:name="z21063" w:id="20776"/>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0776"/>
    <w:bookmarkStart w:name="z21064" w:id="20777"/>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0777"/>
    <w:bookmarkStart w:name="z21065" w:id="20778"/>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0778"/>
    <w:bookmarkStart w:name="z21066" w:id="20779"/>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0779"/>
    <w:bookmarkStart w:name="z21067" w:id="20780"/>
    <w:p>
      <w:pPr>
        <w:spacing w:after="0"/>
        <w:ind w:left="0"/>
        <w:jc w:val="both"/>
      </w:pPr>
      <w:r>
        <w:rPr>
          <w:rFonts w:ascii="Times New Roman"/>
          <w:b w:val="false"/>
          <w:i w:val="false"/>
          <w:color w:val="000000"/>
          <w:sz w:val="28"/>
        </w:rPr>
        <w:t>
      14. Права и обязанности Управления:</w:t>
      </w:r>
    </w:p>
    <w:bookmarkEnd w:id="20780"/>
    <w:bookmarkStart w:name="z21068" w:id="20781"/>
    <w:p>
      <w:pPr>
        <w:spacing w:after="0"/>
        <w:ind w:left="0"/>
        <w:jc w:val="both"/>
      </w:pPr>
      <w:r>
        <w:rPr>
          <w:rFonts w:ascii="Times New Roman"/>
          <w:b w:val="false"/>
          <w:i w:val="false"/>
          <w:color w:val="000000"/>
          <w:sz w:val="28"/>
        </w:rPr>
        <w:t>
      1) права:</w:t>
      </w:r>
    </w:p>
    <w:bookmarkEnd w:id="20781"/>
    <w:bookmarkStart w:name="z21069" w:id="20782"/>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0782"/>
    <w:bookmarkStart w:name="z21070" w:id="20783"/>
    <w:p>
      <w:pPr>
        <w:spacing w:after="0"/>
        <w:ind w:left="0"/>
        <w:jc w:val="both"/>
      </w:pPr>
      <w:r>
        <w:rPr>
          <w:rFonts w:ascii="Times New Roman"/>
          <w:b w:val="false"/>
          <w:i w:val="false"/>
          <w:color w:val="000000"/>
          <w:sz w:val="28"/>
        </w:rPr>
        <w:t>
      требовать от налогоплательщика (налогового агента):</w:t>
      </w:r>
    </w:p>
    <w:bookmarkEnd w:id="20783"/>
    <w:bookmarkStart w:name="z21071" w:id="20784"/>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0784"/>
    <w:bookmarkStart w:name="z21072" w:id="20785"/>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0785"/>
    <w:bookmarkStart w:name="z21073" w:id="20786"/>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0786"/>
    <w:bookmarkStart w:name="z21074" w:id="2078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0787"/>
    <w:bookmarkStart w:name="z21075" w:id="2078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0788"/>
    <w:bookmarkStart w:name="z21076" w:id="20789"/>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0789"/>
    <w:bookmarkStart w:name="z21077" w:id="20790"/>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0790"/>
    <w:bookmarkStart w:name="z21078" w:id="20791"/>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0791"/>
    <w:bookmarkStart w:name="z21079" w:id="20792"/>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0792"/>
    <w:bookmarkStart w:name="z21080" w:id="20793"/>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0793"/>
    <w:bookmarkStart w:name="z21081" w:id="20794"/>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0794"/>
    <w:bookmarkStart w:name="z21082" w:id="20795"/>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0795"/>
    <w:bookmarkStart w:name="z21083" w:id="20796"/>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0796"/>
    <w:bookmarkStart w:name="z21084" w:id="20797"/>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0797"/>
    <w:bookmarkStart w:name="z21085" w:id="20798"/>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0798"/>
    <w:bookmarkStart w:name="z21086" w:id="20799"/>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0799"/>
    <w:bookmarkStart w:name="z21087" w:id="20800"/>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0800"/>
    <w:bookmarkStart w:name="z21088" w:id="20801"/>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0801"/>
    <w:bookmarkStart w:name="z21089" w:id="20802"/>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0802"/>
    <w:bookmarkStart w:name="z21090" w:id="20803"/>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0803"/>
    <w:bookmarkStart w:name="z21091" w:id="20804"/>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0804"/>
    <w:bookmarkStart w:name="z21092" w:id="20805"/>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0805"/>
    <w:bookmarkStart w:name="z21093" w:id="20806"/>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0806"/>
    <w:bookmarkStart w:name="z21094" w:id="20807"/>
    <w:p>
      <w:pPr>
        <w:spacing w:after="0"/>
        <w:ind w:left="0"/>
        <w:jc w:val="both"/>
      </w:pPr>
      <w:r>
        <w:rPr>
          <w:rFonts w:ascii="Times New Roman"/>
          <w:b w:val="false"/>
          <w:i w:val="false"/>
          <w:color w:val="000000"/>
          <w:sz w:val="28"/>
        </w:rPr>
        <w:t>
      2) обязанности:</w:t>
      </w:r>
    </w:p>
    <w:bookmarkEnd w:id="20807"/>
    <w:bookmarkStart w:name="z21095" w:id="20808"/>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0808"/>
    <w:bookmarkStart w:name="z21096" w:id="20809"/>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0809"/>
    <w:bookmarkStart w:name="z21097" w:id="20810"/>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0810"/>
    <w:bookmarkStart w:name="z21098" w:id="20811"/>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0811"/>
    <w:bookmarkStart w:name="z21099" w:id="20812"/>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0812"/>
    <w:bookmarkStart w:name="z21100" w:id="20813"/>
    <w:p>
      <w:pPr>
        <w:spacing w:after="0"/>
        <w:ind w:left="0"/>
        <w:jc w:val="both"/>
      </w:pPr>
      <w:r>
        <w:rPr>
          <w:rFonts w:ascii="Times New Roman"/>
          <w:b w:val="false"/>
          <w:i w:val="false"/>
          <w:color w:val="000000"/>
          <w:sz w:val="28"/>
        </w:rPr>
        <w:t>
      имеющих налоговую задолженность;</w:t>
      </w:r>
    </w:p>
    <w:bookmarkEnd w:id="20813"/>
    <w:bookmarkStart w:name="z21101" w:id="20814"/>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0814"/>
    <w:bookmarkStart w:name="z21102" w:id="20815"/>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0815"/>
    <w:bookmarkStart w:name="z21103" w:id="20816"/>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0816"/>
    <w:bookmarkStart w:name="z21104" w:id="20817"/>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0817"/>
    <w:bookmarkStart w:name="z21105" w:id="20818"/>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0818"/>
    <w:bookmarkStart w:name="z21106" w:id="20819"/>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0819"/>
    <w:bookmarkStart w:name="z21107" w:id="20820"/>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0820"/>
    <w:bookmarkStart w:name="z21108" w:id="20821"/>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0821"/>
    <w:bookmarkStart w:name="z21109" w:id="20822"/>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0822"/>
    <w:bookmarkStart w:name="z21110" w:id="20823"/>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0823"/>
    <w:bookmarkStart w:name="z21111" w:id="20824"/>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0824"/>
    <w:bookmarkStart w:name="z21112" w:id="20825"/>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0825"/>
    <w:bookmarkStart w:name="z21113" w:id="20826"/>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0826"/>
    <w:bookmarkStart w:name="z21114" w:id="20827"/>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0827"/>
    <w:bookmarkStart w:name="z21115" w:id="20828"/>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0828"/>
    <w:bookmarkStart w:name="z21116" w:id="20829"/>
    <w:p>
      <w:pPr>
        <w:spacing w:after="0"/>
        <w:ind w:left="0"/>
        <w:jc w:val="both"/>
      </w:pPr>
      <w:r>
        <w:rPr>
          <w:rFonts w:ascii="Times New Roman"/>
          <w:b w:val="false"/>
          <w:i w:val="false"/>
          <w:color w:val="000000"/>
          <w:sz w:val="28"/>
        </w:rPr>
        <w:t>
      защищать интересы государства;</w:t>
      </w:r>
    </w:p>
    <w:bookmarkEnd w:id="20829"/>
    <w:bookmarkStart w:name="z21117" w:id="20830"/>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0830"/>
    <w:bookmarkStart w:name="z21118" w:id="20831"/>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0831"/>
    <w:bookmarkStart w:name="z21119" w:id="20832"/>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0832"/>
    <w:bookmarkStart w:name="z21120" w:id="20833"/>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0833"/>
    <w:bookmarkStart w:name="z21121" w:id="20834"/>
    <w:p>
      <w:pPr>
        <w:spacing w:after="0"/>
        <w:ind w:left="0"/>
        <w:jc w:val="both"/>
      </w:pPr>
      <w:r>
        <w:rPr>
          <w:rFonts w:ascii="Times New Roman"/>
          <w:b w:val="false"/>
          <w:i w:val="false"/>
          <w:color w:val="000000"/>
          <w:sz w:val="28"/>
        </w:rPr>
        <w:t>
      15. Функции:</w:t>
      </w:r>
    </w:p>
    <w:bookmarkEnd w:id="20834"/>
    <w:bookmarkStart w:name="z21122" w:id="20835"/>
    <w:p>
      <w:pPr>
        <w:spacing w:after="0"/>
        <w:ind w:left="0"/>
        <w:jc w:val="both"/>
      </w:pPr>
      <w:r>
        <w:rPr>
          <w:rFonts w:ascii="Times New Roman"/>
          <w:b w:val="false"/>
          <w:i w:val="false"/>
          <w:color w:val="000000"/>
          <w:sz w:val="28"/>
        </w:rPr>
        <w:t>
      1) осуществление налогового контроля;</w:t>
      </w:r>
    </w:p>
    <w:bookmarkEnd w:id="20835"/>
    <w:bookmarkStart w:name="z21123" w:id="20836"/>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0836"/>
    <w:bookmarkStart w:name="z21124" w:id="20837"/>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0837"/>
    <w:bookmarkStart w:name="z21125" w:id="20838"/>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0838"/>
    <w:bookmarkStart w:name="z21126" w:id="20839"/>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0839"/>
    <w:bookmarkStart w:name="z21127" w:id="20840"/>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0840"/>
    <w:bookmarkStart w:name="z21128" w:id="20841"/>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0841"/>
    <w:bookmarkStart w:name="z21129" w:id="20842"/>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0842"/>
    <w:bookmarkStart w:name="z21130" w:id="20843"/>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0843"/>
    <w:bookmarkStart w:name="z21131" w:id="20844"/>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0844"/>
    <w:bookmarkStart w:name="z21132" w:id="20845"/>
    <w:p>
      <w:pPr>
        <w:spacing w:after="0"/>
        <w:ind w:left="0"/>
        <w:jc w:val="both"/>
      </w:pPr>
      <w:r>
        <w:rPr>
          <w:rFonts w:ascii="Times New Roman"/>
          <w:b w:val="false"/>
          <w:i w:val="false"/>
          <w:color w:val="000000"/>
          <w:sz w:val="28"/>
        </w:rPr>
        <w:t>
      11) осуществление налогового администрирования;</w:t>
      </w:r>
    </w:p>
    <w:bookmarkEnd w:id="20845"/>
    <w:bookmarkStart w:name="z21133" w:id="20846"/>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0846"/>
    <w:bookmarkStart w:name="z21134" w:id="20847"/>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0847"/>
    <w:bookmarkStart w:name="z21135" w:id="20848"/>
    <w:p>
      <w:pPr>
        <w:spacing w:after="0"/>
        <w:ind w:left="0"/>
        <w:jc w:val="both"/>
      </w:pPr>
      <w:r>
        <w:rPr>
          <w:rFonts w:ascii="Times New Roman"/>
          <w:b w:val="false"/>
          <w:i w:val="false"/>
          <w:color w:val="000000"/>
          <w:sz w:val="28"/>
        </w:rPr>
        <w:t>
      14) использование системы управления рисками;</w:t>
      </w:r>
    </w:p>
    <w:bookmarkEnd w:id="20848"/>
    <w:bookmarkStart w:name="z21136" w:id="20849"/>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0849"/>
    <w:bookmarkStart w:name="z21137" w:id="20850"/>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0850"/>
    <w:bookmarkStart w:name="z21138" w:id="20851"/>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0851"/>
    <w:bookmarkStart w:name="z21139" w:id="20852"/>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0852"/>
    <w:bookmarkStart w:name="z21140" w:id="20853"/>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0853"/>
    <w:bookmarkStart w:name="z21141" w:id="20854"/>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0854"/>
    <w:bookmarkStart w:name="z21142" w:id="20855"/>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0855"/>
    <w:bookmarkStart w:name="z21143" w:id="20856"/>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0856"/>
    <w:bookmarkStart w:name="z21144" w:id="20857"/>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0857"/>
    <w:bookmarkStart w:name="z21145" w:id="20858"/>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0858"/>
    <w:bookmarkStart w:name="z21146" w:id="20859"/>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0859"/>
    <w:bookmarkStart w:name="z21147" w:id="20860"/>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0860"/>
    <w:bookmarkStart w:name="z21148" w:id="20861"/>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0861"/>
    <w:bookmarkStart w:name="z21149" w:id="20862"/>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0862"/>
    <w:bookmarkStart w:name="z21150" w:id="20863"/>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0863"/>
    <w:bookmarkStart w:name="z21151" w:id="20864"/>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0864"/>
    <w:bookmarkStart w:name="z21152" w:id="20865"/>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0865"/>
    <w:bookmarkStart w:name="z21153" w:id="20866"/>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0866"/>
    <w:bookmarkStart w:name="z21154" w:id="20867"/>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0867"/>
    <w:bookmarkStart w:name="z21155" w:id="20868"/>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0868"/>
    <w:bookmarkStart w:name="z21156" w:id="20869"/>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0869"/>
    <w:bookmarkStart w:name="z21157" w:id="20870"/>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0870"/>
    <w:bookmarkStart w:name="z21158" w:id="20871"/>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0871"/>
    <w:bookmarkStart w:name="z21159" w:id="20872"/>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0872"/>
    <w:bookmarkStart w:name="z21160" w:id="20873"/>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0873"/>
    <w:bookmarkStart w:name="z21161" w:id="20874"/>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0874"/>
    <w:bookmarkStart w:name="z21162" w:id="20875"/>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0875"/>
    <w:bookmarkStart w:name="z21163" w:id="20876"/>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0876"/>
    <w:bookmarkStart w:name="z21164" w:id="20877"/>
    <w:p>
      <w:pPr>
        <w:spacing w:after="0"/>
        <w:ind w:left="0"/>
        <w:jc w:val="both"/>
      </w:pPr>
      <w:r>
        <w:rPr>
          <w:rFonts w:ascii="Times New Roman"/>
          <w:b w:val="false"/>
          <w:i w:val="false"/>
          <w:color w:val="000000"/>
          <w:sz w:val="28"/>
        </w:rPr>
        <w:t>
      18. Полномочия Руководителя Управления:</w:t>
      </w:r>
    </w:p>
    <w:bookmarkEnd w:id="20877"/>
    <w:bookmarkStart w:name="z21165" w:id="20878"/>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0878"/>
    <w:bookmarkStart w:name="z21166" w:id="20879"/>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0879"/>
    <w:bookmarkStart w:name="z21167" w:id="20880"/>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0880"/>
    <w:bookmarkStart w:name="z21168" w:id="20881"/>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0881"/>
    <w:bookmarkStart w:name="z21169" w:id="20882"/>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0882"/>
    <w:bookmarkStart w:name="z21170" w:id="20883"/>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0883"/>
    <w:bookmarkStart w:name="z21171" w:id="20884"/>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0884"/>
    <w:bookmarkStart w:name="z21172" w:id="20885"/>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0885"/>
    <w:bookmarkStart w:name="z21173" w:id="20886"/>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0886"/>
    <w:bookmarkStart w:name="z21174" w:id="20887"/>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0887"/>
    <w:bookmarkStart w:name="z21175" w:id="20888"/>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0888"/>
    <w:bookmarkStart w:name="z21176" w:id="20889"/>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0889"/>
    <w:bookmarkStart w:name="z21177" w:id="20890"/>
    <w:p>
      <w:pPr>
        <w:spacing w:after="0"/>
        <w:ind w:left="0"/>
        <w:jc w:val="left"/>
      </w:pPr>
      <w:r>
        <w:rPr>
          <w:rFonts w:ascii="Times New Roman"/>
          <w:b/>
          <w:i w:val="false"/>
          <w:color w:val="000000"/>
        </w:rPr>
        <w:t xml:space="preserve"> Глава 4. Имущество Управления</w:t>
      </w:r>
    </w:p>
    <w:bookmarkEnd w:id="20890"/>
    <w:bookmarkStart w:name="z21178" w:id="20891"/>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0891"/>
    <w:bookmarkStart w:name="z21179" w:id="20892"/>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0892"/>
    <w:bookmarkStart w:name="z21180" w:id="20893"/>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0893"/>
    <w:bookmarkStart w:name="z21181" w:id="20894"/>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0894"/>
    <w:bookmarkStart w:name="z21182" w:id="20895"/>
    <w:p>
      <w:pPr>
        <w:spacing w:after="0"/>
        <w:ind w:left="0"/>
        <w:jc w:val="left"/>
      </w:pPr>
      <w:r>
        <w:rPr>
          <w:rFonts w:ascii="Times New Roman"/>
          <w:b/>
          <w:i w:val="false"/>
          <w:color w:val="000000"/>
        </w:rPr>
        <w:t xml:space="preserve"> Глава 5. Реорганизация и упразднение Управления</w:t>
      </w:r>
    </w:p>
    <w:bookmarkEnd w:id="20895"/>
    <w:bookmarkStart w:name="z21183" w:id="20896"/>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08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133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156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1186" w:id="20897"/>
    <w:p>
      <w:pPr>
        <w:spacing w:after="0"/>
        <w:ind w:left="0"/>
        <w:jc w:val="left"/>
      </w:pPr>
      <w:r>
        <w:rPr>
          <w:rFonts w:ascii="Times New Roman"/>
          <w:b/>
          <w:i w:val="false"/>
          <w:color w:val="000000"/>
        </w:rPr>
        <w:t xml:space="preserve"> Положение об Управлении государственных доходов по Аулиекольскому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20897"/>
    <w:bookmarkStart w:name="z21187" w:id="20898"/>
    <w:p>
      <w:pPr>
        <w:spacing w:after="0"/>
        <w:ind w:left="0"/>
        <w:jc w:val="left"/>
      </w:pPr>
      <w:r>
        <w:rPr>
          <w:rFonts w:ascii="Times New Roman"/>
          <w:b/>
          <w:i w:val="false"/>
          <w:color w:val="000000"/>
        </w:rPr>
        <w:t xml:space="preserve"> Глава 1. Общие положения</w:t>
      </w:r>
    </w:p>
    <w:bookmarkEnd w:id="20898"/>
    <w:bookmarkStart w:name="z21188" w:id="20899"/>
    <w:p>
      <w:pPr>
        <w:spacing w:after="0"/>
        <w:ind w:left="0"/>
        <w:jc w:val="both"/>
      </w:pPr>
      <w:r>
        <w:rPr>
          <w:rFonts w:ascii="Times New Roman"/>
          <w:b w:val="false"/>
          <w:i w:val="false"/>
          <w:color w:val="000000"/>
          <w:sz w:val="28"/>
        </w:rPr>
        <w:t>
      1. Управление государственных доходов по Аулиекольскому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Костанайской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0899"/>
    <w:bookmarkStart w:name="z21189" w:id="20900"/>
    <w:p>
      <w:pPr>
        <w:spacing w:after="0"/>
        <w:ind w:left="0"/>
        <w:jc w:val="both"/>
      </w:pPr>
      <w:r>
        <w:rPr>
          <w:rFonts w:ascii="Times New Roman"/>
          <w:b w:val="false"/>
          <w:i w:val="false"/>
          <w:color w:val="000000"/>
          <w:sz w:val="28"/>
        </w:rPr>
        <w:t xml:space="preserve">
      1) налогового администрирования; </w:t>
      </w:r>
    </w:p>
    <w:bookmarkEnd w:id="20900"/>
    <w:bookmarkStart w:name="z21190" w:id="20901"/>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0901"/>
    <w:bookmarkStart w:name="z21191" w:id="20902"/>
    <w:p>
      <w:pPr>
        <w:spacing w:after="0"/>
        <w:ind w:left="0"/>
        <w:jc w:val="both"/>
      </w:pPr>
      <w:r>
        <w:rPr>
          <w:rFonts w:ascii="Times New Roman"/>
          <w:b w:val="false"/>
          <w:i w:val="false"/>
          <w:color w:val="000000"/>
          <w:sz w:val="28"/>
        </w:rPr>
        <w:t xml:space="preserve">
      3) оборота нефтепродуктов и биотоплива; </w:t>
      </w:r>
    </w:p>
    <w:bookmarkEnd w:id="20902"/>
    <w:bookmarkStart w:name="z21192" w:id="20903"/>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0903"/>
    <w:bookmarkStart w:name="z21193" w:id="20904"/>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0904"/>
    <w:bookmarkStart w:name="z21194" w:id="20905"/>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0905"/>
    <w:bookmarkStart w:name="z21195" w:id="20906"/>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0906"/>
    <w:bookmarkStart w:name="z21196" w:id="20907"/>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0907"/>
    <w:bookmarkStart w:name="z21197" w:id="20908"/>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0908"/>
    <w:bookmarkStart w:name="z21198" w:id="20909"/>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0909"/>
    <w:bookmarkStart w:name="z21199" w:id="20910"/>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0910"/>
    <w:bookmarkStart w:name="z21200" w:id="20911"/>
    <w:p>
      <w:pPr>
        <w:spacing w:after="0"/>
        <w:ind w:left="0"/>
        <w:jc w:val="both"/>
      </w:pPr>
      <w:r>
        <w:rPr>
          <w:rFonts w:ascii="Times New Roman"/>
          <w:b w:val="false"/>
          <w:i w:val="false"/>
          <w:color w:val="000000"/>
          <w:sz w:val="28"/>
        </w:rPr>
        <w:t xml:space="preserve">
      8. Местонахождение Управления: почтовый индекс 110400, Республика Казахстан, Костанайская область, Аулиекольский район, село Аулиеколь, улица Сьянова, 43. </w:t>
      </w:r>
    </w:p>
    <w:bookmarkEnd w:id="20911"/>
    <w:bookmarkStart w:name="z21201" w:id="20912"/>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Аулиекольскому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20912"/>
    <w:bookmarkStart w:name="z21202" w:id="20913"/>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0913"/>
    <w:bookmarkStart w:name="z21203" w:id="20914"/>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0914"/>
    <w:bookmarkStart w:name="z21204" w:id="20915"/>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0915"/>
    <w:bookmarkStart w:name="z21205" w:id="20916"/>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0916"/>
    <w:bookmarkStart w:name="z21206" w:id="20917"/>
    <w:p>
      <w:pPr>
        <w:spacing w:after="0"/>
        <w:ind w:left="0"/>
        <w:jc w:val="left"/>
      </w:pPr>
      <w:r>
        <w:rPr>
          <w:rFonts w:ascii="Times New Roman"/>
          <w:b/>
          <w:i w:val="false"/>
          <w:color w:val="000000"/>
        </w:rPr>
        <w:t xml:space="preserve"> Глава 2. Задачи, права и обязанности Управления</w:t>
      </w:r>
    </w:p>
    <w:bookmarkEnd w:id="20917"/>
    <w:bookmarkStart w:name="z21207" w:id="20918"/>
    <w:p>
      <w:pPr>
        <w:spacing w:after="0"/>
        <w:ind w:left="0"/>
        <w:jc w:val="both"/>
      </w:pPr>
      <w:r>
        <w:rPr>
          <w:rFonts w:ascii="Times New Roman"/>
          <w:b w:val="false"/>
          <w:i w:val="false"/>
          <w:color w:val="000000"/>
          <w:sz w:val="28"/>
        </w:rPr>
        <w:t>
      13. Задачи:</w:t>
      </w:r>
    </w:p>
    <w:bookmarkEnd w:id="20918"/>
    <w:bookmarkStart w:name="z21208" w:id="20919"/>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0919"/>
    <w:bookmarkStart w:name="z21209" w:id="20920"/>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0920"/>
    <w:bookmarkStart w:name="z21210" w:id="20921"/>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0921"/>
    <w:bookmarkStart w:name="z21211" w:id="20922"/>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0922"/>
    <w:bookmarkStart w:name="z21212" w:id="20923"/>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0923"/>
    <w:bookmarkStart w:name="z21213" w:id="20924"/>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0924"/>
    <w:bookmarkStart w:name="z21214" w:id="20925"/>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0925"/>
    <w:bookmarkStart w:name="z21215" w:id="20926"/>
    <w:p>
      <w:pPr>
        <w:spacing w:after="0"/>
        <w:ind w:left="0"/>
        <w:jc w:val="both"/>
      </w:pPr>
      <w:r>
        <w:rPr>
          <w:rFonts w:ascii="Times New Roman"/>
          <w:b w:val="false"/>
          <w:i w:val="false"/>
          <w:color w:val="000000"/>
          <w:sz w:val="28"/>
        </w:rPr>
        <w:t>
      14. Права и обязанности Управления:</w:t>
      </w:r>
    </w:p>
    <w:bookmarkEnd w:id="20926"/>
    <w:bookmarkStart w:name="z21216" w:id="20927"/>
    <w:p>
      <w:pPr>
        <w:spacing w:after="0"/>
        <w:ind w:left="0"/>
        <w:jc w:val="both"/>
      </w:pPr>
      <w:r>
        <w:rPr>
          <w:rFonts w:ascii="Times New Roman"/>
          <w:b w:val="false"/>
          <w:i w:val="false"/>
          <w:color w:val="000000"/>
          <w:sz w:val="28"/>
        </w:rPr>
        <w:t>
      1) права:</w:t>
      </w:r>
    </w:p>
    <w:bookmarkEnd w:id="20927"/>
    <w:bookmarkStart w:name="z21217" w:id="20928"/>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0928"/>
    <w:bookmarkStart w:name="z21218" w:id="20929"/>
    <w:p>
      <w:pPr>
        <w:spacing w:after="0"/>
        <w:ind w:left="0"/>
        <w:jc w:val="both"/>
      </w:pPr>
      <w:r>
        <w:rPr>
          <w:rFonts w:ascii="Times New Roman"/>
          <w:b w:val="false"/>
          <w:i w:val="false"/>
          <w:color w:val="000000"/>
          <w:sz w:val="28"/>
        </w:rPr>
        <w:t>
      требовать от налогоплательщика (налогового агента):</w:t>
      </w:r>
    </w:p>
    <w:bookmarkEnd w:id="20929"/>
    <w:bookmarkStart w:name="z21219" w:id="20930"/>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0930"/>
    <w:bookmarkStart w:name="z21220" w:id="20931"/>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0931"/>
    <w:bookmarkStart w:name="z21221" w:id="20932"/>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0932"/>
    <w:bookmarkStart w:name="z21222" w:id="2093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0933"/>
    <w:bookmarkStart w:name="z21223" w:id="2093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0934"/>
    <w:bookmarkStart w:name="z21224" w:id="20935"/>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0935"/>
    <w:bookmarkStart w:name="z21225" w:id="20936"/>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0936"/>
    <w:bookmarkStart w:name="z21226" w:id="20937"/>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0937"/>
    <w:bookmarkStart w:name="z21227" w:id="20938"/>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0938"/>
    <w:bookmarkStart w:name="z21228" w:id="20939"/>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0939"/>
    <w:bookmarkStart w:name="z21229" w:id="20940"/>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0940"/>
    <w:bookmarkStart w:name="z21230" w:id="20941"/>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0941"/>
    <w:bookmarkStart w:name="z21231" w:id="20942"/>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0942"/>
    <w:bookmarkStart w:name="z21232" w:id="20943"/>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0943"/>
    <w:bookmarkStart w:name="z21233" w:id="20944"/>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0944"/>
    <w:bookmarkStart w:name="z21234" w:id="20945"/>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0945"/>
    <w:bookmarkStart w:name="z21235" w:id="20946"/>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0946"/>
    <w:bookmarkStart w:name="z21236" w:id="20947"/>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0947"/>
    <w:bookmarkStart w:name="z21237" w:id="20948"/>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0948"/>
    <w:bookmarkStart w:name="z21238" w:id="20949"/>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0949"/>
    <w:bookmarkStart w:name="z21239" w:id="20950"/>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0950"/>
    <w:bookmarkStart w:name="z21240" w:id="20951"/>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0951"/>
    <w:bookmarkStart w:name="z21241" w:id="20952"/>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0952"/>
    <w:bookmarkStart w:name="z21242" w:id="20953"/>
    <w:p>
      <w:pPr>
        <w:spacing w:after="0"/>
        <w:ind w:left="0"/>
        <w:jc w:val="both"/>
      </w:pPr>
      <w:r>
        <w:rPr>
          <w:rFonts w:ascii="Times New Roman"/>
          <w:b w:val="false"/>
          <w:i w:val="false"/>
          <w:color w:val="000000"/>
          <w:sz w:val="28"/>
        </w:rPr>
        <w:t>
      2) обязанности:</w:t>
      </w:r>
    </w:p>
    <w:bookmarkEnd w:id="20953"/>
    <w:bookmarkStart w:name="z21243" w:id="20954"/>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0954"/>
    <w:bookmarkStart w:name="z21244" w:id="20955"/>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0955"/>
    <w:bookmarkStart w:name="z21245" w:id="20956"/>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0956"/>
    <w:bookmarkStart w:name="z21246" w:id="20957"/>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0957"/>
    <w:bookmarkStart w:name="z21247" w:id="20958"/>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0958"/>
    <w:bookmarkStart w:name="z21248" w:id="20959"/>
    <w:p>
      <w:pPr>
        <w:spacing w:after="0"/>
        <w:ind w:left="0"/>
        <w:jc w:val="both"/>
      </w:pPr>
      <w:r>
        <w:rPr>
          <w:rFonts w:ascii="Times New Roman"/>
          <w:b w:val="false"/>
          <w:i w:val="false"/>
          <w:color w:val="000000"/>
          <w:sz w:val="28"/>
        </w:rPr>
        <w:t>
      имеющих налоговую задолженность;</w:t>
      </w:r>
    </w:p>
    <w:bookmarkEnd w:id="20959"/>
    <w:bookmarkStart w:name="z21249" w:id="20960"/>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0960"/>
    <w:bookmarkStart w:name="z21250" w:id="20961"/>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0961"/>
    <w:bookmarkStart w:name="z21251" w:id="20962"/>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0962"/>
    <w:bookmarkStart w:name="z21252" w:id="20963"/>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0963"/>
    <w:bookmarkStart w:name="z21253" w:id="20964"/>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0964"/>
    <w:bookmarkStart w:name="z21254" w:id="20965"/>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0965"/>
    <w:bookmarkStart w:name="z21255" w:id="20966"/>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0966"/>
    <w:bookmarkStart w:name="z21256" w:id="20967"/>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0967"/>
    <w:bookmarkStart w:name="z21257" w:id="20968"/>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0968"/>
    <w:bookmarkStart w:name="z21258" w:id="20969"/>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0969"/>
    <w:bookmarkStart w:name="z21259" w:id="20970"/>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0970"/>
    <w:bookmarkStart w:name="z21260" w:id="20971"/>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0971"/>
    <w:bookmarkStart w:name="z21261" w:id="20972"/>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0972"/>
    <w:bookmarkStart w:name="z21262" w:id="20973"/>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0973"/>
    <w:bookmarkStart w:name="z21263" w:id="20974"/>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0974"/>
    <w:bookmarkStart w:name="z21264" w:id="20975"/>
    <w:p>
      <w:pPr>
        <w:spacing w:after="0"/>
        <w:ind w:left="0"/>
        <w:jc w:val="both"/>
      </w:pPr>
      <w:r>
        <w:rPr>
          <w:rFonts w:ascii="Times New Roman"/>
          <w:b w:val="false"/>
          <w:i w:val="false"/>
          <w:color w:val="000000"/>
          <w:sz w:val="28"/>
        </w:rPr>
        <w:t>
      защищать интересы государства;</w:t>
      </w:r>
    </w:p>
    <w:bookmarkEnd w:id="20975"/>
    <w:bookmarkStart w:name="z21265" w:id="20976"/>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0976"/>
    <w:bookmarkStart w:name="z21266" w:id="20977"/>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0977"/>
    <w:bookmarkStart w:name="z21267" w:id="20978"/>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0978"/>
    <w:bookmarkStart w:name="z21268" w:id="20979"/>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0979"/>
    <w:bookmarkStart w:name="z21269" w:id="20980"/>
    <w:p>
      <w:pPr>
        <w:spacing w:after="0"/>
        <w:ind w:left="0"/>
        <w:jc w:val="both"/>
      </w:pPr>
      <w:r>
        <w:rPr>
          <w:rFonts w:ascii="Times New Roman"/>
          <w:b w:val="false"/>
          <w:i w:val="false"/>
          <w:color w:val="000000"/>
          <w:sz w:val="28"/>
        </w:rPr>
        <w:t>
      15. Функции:</w:t>
      </w:r>
    </w:p>
    <w:bookmarkEnd w:id="20980"/>
    <w:bookmarkStart w:name="z21270" w:id="20981"/>
    <w:p>
      <w:pPr>
        <w:spacing w:after="0"/>
        <w:ind w:left="0"/>
        <w:jc w:val="both"/>
      </w:pPr>
      <w:r>
        <w:rPr>
          <w:rFonts w:ascii="Times New Roman"/>
          <w:b w:val="false"/>
          <w:i w:val="false"/>
          <w:color w:val="000000"/>
          <w:sz w:val="28"/>
        </w:rPr>
        <w:t>
      1) осуществление налогового контроля;</w:t>
      </w:r>
    </w:p>
    <w:bookmarkEnd w:id="20981"/>
    <w:bookmarkStart w:name="z21271" w:id="20982"/>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0982"/>
    <w:bookmarkStart w:name="z21272" w:id="20983"/>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0983"/>
    <w:bookmarkStart w:name="z21273" w:id="20984"/>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0984"/>
    <w:bookmarkStart w:name="z21274" w:id="20985"/>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0985"/>
    <w:bookmarkStart w:name="z21275" w:id="20986"/>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0986"/>
    <w:bookmarkStart w:name="z21276" w:id="20987"/>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0987"/>
    <w:bookmarkStart w:name="z21277" w:id="20988"/>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0988"/>
    <w:bookmarkStart w:name="z21278" w:id="20989"/>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0989"/>
    <w:bookmarkStart w:name="z21279" w:id="20990"/>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0990"/>
    <w:bookmarkStart w:name="z21280" w:id="20991"/>
    <w:p>
      <w:pPr>
        <w:spacing w:after="0"/>
        <w:ind w:left="0"/>
        <w:jc w:val="both"/>
      </w:pPr>
      <w:r>
        <w:rPr>
          <w:rFonts w:ascii="Times New Roman"/>
          <w:b w:val="false"/>
          <w:i w:val="false"/>
          <w:color w:val="000000"/>
          <w:sz w:val="28"/>
        </w:rPr>
        <w:t>
      11) осуществление налогового администрирования;</w:t>
      </w:r>
    </w:p>
    <w:bookmarkEnd w:id="20991"/>
    <w:bookmarkStart w:name="z21281" w:id="20992"/>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0992"/>
    <w:bookmarkStart w:name="z21282" w:id="20993"/>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0993"/>
    <w:bookmarkStart w:name="z21283" w:id="20994"/>
    <w:p>
      <w:pPr>
        <w:spacing w:after="0"/>
        <w:ind w:left="0"/>
        <w:jc w:val="both"/>
      </w:pPr>
      <w:r>
        <w:rPr>
          <w:rFonts w:ascii="Times New Roman"/>
          <w:b w:val="false"/>
          <w:i w:val="false"/>
          <w:color w:val="000000"/>
          <w:sz w:val="28"/>
        </w:rPr>
        <w:t>
      14) использование системы управления рисками;</w:t>
      </w:r>
    </w:p>
    <w:bookmarkEnd w:id="20994"/>
    <w:bookmarkStart w:name="z21284" w:id="20995"/>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0995"/>
    <w:bookmarkStart w:name="z21285" w:id="20996"/>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0996"/>
    <w:bookmarkStart w:name="z21286" w:id="20997"/>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0997"/>
    <w:bookmarkStart w:name="z21287" w:id="20998"/>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0998"/>
    <w:bookmarkStart w:name="z21288" w:id="20999"/>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0999"/>
    <w:bookmarkStart w:name="z21289" w:id="21000"/>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1000"/>
    <w:bookmarkStart w:name="z21290" w:id="21001"/>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1001"/>
    <w:bookmarkStart w:name="z21291" w:id="21002"/>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1002"/>
    <w:bookmarkStart w:name="z21292" w:id="21003"/>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1003"/>
    <w:bookmarkStart w:name="z21293" w:id="21004"/>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1004"/>
    <w:bookmarkStart w:name="z21294" w:id="21005"/>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1005"/>
    <w:bookmarkStart w:name="z21295" w:id="21006"/>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1006"/>
    <w:bookmarkStart w:name="z21296" w:id="21007"/>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1007"/>
    <w:bookmarkStart w:name="z21297" w:id="21008"/>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1008"/>
    <w:bookmarkStart w:name="z21298" w:id="21009"/>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1009"/>
    <w:bookmarkStart w:name="z21299" w:id="21010"/>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1010"/>
    <w:bookmarkStart w:name="z21300" w:id="21011"/>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1011"/>
    <w:bookmarkStart w:name="z21301" w:id="21012"/>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1012"/>
    <w:bookmarkStart w:name="z21302" w:id="21013"/>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1013"/>
    <w:bookmarkStart w:name="z21303" w:id="21014"/>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1014"/>
    <w:bookmarkStart w:name="z21304" w:id="21015"/>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1015"/>
    <w:bookmarkStart w:name="z21305" w:id="21016"/>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1016"/>
    <w:bookmarkStart w:name="z21306" w:id="21017"/>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1017"/>
    <w:bookmarkStart w:name="z21307" w:id="21018"/>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1018"/>
    <w:bookmarkStart w:name="z21308" w:id="21019"/>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1019"/>
    <w:bookmarkStart w:name="z21309" w:id="21020"/>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1020"/>
    <w:bookmarkStart w:name="z21310" w:id="21021"/>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1021"/>
    <w:bookmarkStart w:name="z21311" w:id="21022"/>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1022"/>
    <w:bookmarkStart w:name="z21312" w:id="21023"/>
    <w:p>
      <w:pPr>
        <w:spacing w:after="0"/>
        <w:ind w:left="0"/>
        <w:jc w:val="both"/>
      </w:pPr>
      <w:r>
        <w:rPr>
          <w:rFonts w:ascii="Times New Roman"/>
          <w:b w:val="false"/>
          <w:i w:val="false"/>
          <w:color w:val="000000"/>
          <w:sz w:val="28"/>
        </w:rPr>
        <w:t>
      18. Полномочия Руководителя Управления:</w:t>
      </w:r>
    </w:p>
    <w:bookmarkEnd w:id="21023"/>
    <w:bookmarkStart w:name="z21313" w:id="21024"/>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1024"/>
    <w:bookmarkStart w:name="z21314" w:id="21025"/>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1025"/>
    <w:bookmarkStart w:name="z21315" w:id="21026"/>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1026"/>
    <w:bookmarkStart w:name="z21316" w:id="21027"/>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1027"/>
    <w:bookmarkStart w:name="z21317" w:id="21028"/>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1028"/>
    <w:bookmarkStart w:name="z21318" w:id="21029"/>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1029"/>
    <w:bookmarkStart w:name="z21319" w:id="21030"/>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1030"/>
    <w:bookmarkStart w:name="z21320" w:id="21031"/>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1031"/>
    <w:bookmarkStart w:name="z21321" w:id="21032"/>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1032"/>
    <w:bookmarkStart w:name="z21322" w:id="21033"/>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1033"/>
    <w:bookmarkStart w:name="z21323" w:id="21034"/>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1034"/>
    <w:bookmarkStart w:name="z21324" w:id="21035"/>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1035"/>
    <w:bookmarkStart w:name="z21325" w:id="21036"/>
    <w:p>
      <w:pPr>
        <w:spacing w:after="0"/>
        <w:ind w:left="0"/>
        <w:jc w:val="left"/>
      </w:pPr>
      <w:r>
        <w:rPr>
          <w:rFonts w:ascii="Times New Roman"/>
          <w:b/>
          <w:i w:val="false"/>
          <w:color w:val="000000"/>
        </w:rPr>
        <w:t xml:space="preserve"> Глава 4. Имущество Управления</w:t>
      </w:r>
    </w:p>
    <w:bookmarkEnd w:id="21036"/>
    <w:bookmarkStart w:name="z21326" w:id="21037"/>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1037"/>
    <w:bookmarkStart w:name="z21327" w:id="21038"/>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1038"/>
    <w:bookmarkStart w:name="z21328" w:id="21039"/>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1039"/>
    <w:bookmarkStart w:name="z21329" w:id="21040"/>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1040"/>
    <w:bookmarkStart w:name="z21330" w:id="21041"/>
    <w:p>
      <w:pPr>
        <w:spacing w:after="0"/>
        <w:ind w:left="0"/>
        <w:jc w:val="left"/>
      </w:pPr>
      <w:r>
        <w:rPr>
          <w:rFonts w:ascii="Times New Roman"/>
          <w:b/>
          <w:i w:val="false"/>
          <w:color w:val="000000"/>
        </w:rPr>
        <w:t xml:space="preserve"> Глава 5. Реорганизация и упразднение Управления</w:t>
      </w:r>
    </w:p>
    <w:bookmarkEnd w:id="21041"/>
    <w:bookmarkStart w:name="z21331" w:id="21042"/>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10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134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 xml:space="preserve">Министерства финансов </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157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1334" w:id="21043"/>
    <w:p>
      <w:pPr>
        <w:spacing w:after="0"/>
        <w:ind w:left="0"/>
        <w:jc w:val="left"/>
      </w:pPr>
      <w:r>
        <w:rPr>
          <w:rFonts w:ascii="Times New Roman"/>
          <w:b/>
          <w:i w:val="false"/>
          <w:color w:val="000000"/>
        </w:rPr>
        <w:t xml:space="preserve"> Положение об Управлении государственных доходов по району Беимбета Майлина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21043"/>
    <w:bookmarkStart w:name="z21335" w:id="21044"/>
    <w:p>
      <w:pPr>
        <w:spacing w:after="0"/>
        <w:ind w:left="0"/>
        <w:jc w:val="left"/>
      </w:pPr>
      <w:r>
        <w:rPr>
          <w:rFonts w:ascii="Times New Roman"/>
          <w:b/>
          <w:i w:val="false"/>
          <w:color w:val="000000"/>
        </w:rPr>
        <w:t xml:space="preserve"> Глава 1. Общие положения</w:t>
      </w:r>
    </w:p>
    <w:bookmarkEnd w:id="21044"/>
    <w:bookmarkStart w:name="z21336" w:id="21045"/>
    <w:p>
      <w:pPr>
        <w:spacing w:after="0"/>
        <w:ind w:left="0"/>
        <w:jc w:val="both"/>
      </w:pPr>
      <w:r>
        <w:rPr>
          <w:rFonts w:ascii="Times New Roman"/>
          <w:b w:val="false"/>
          <w:i w:val="false"/>
          <w:color w:val="000000"/>
          <w:sz w:val="28"/>
        </w:rPr>
        <w:t>
      1. Управление государственных доходов по району Беимбета Майлина Департамента государственных доходов по Костанайской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Костанайской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1045"/>
    <w:bookmarkStart w:name="z21337" w:id="21046"/>
    <w:p>
      <w:pPr>
        <w:spacing w:after="0"/>
        <w:ind w:left="0"/>
        <w:jc w:val="both"/>
      </w:pPr>
      <w:r>
        <w:rPr>
          <w:rFonts w:ascii="Times New Roman"/>
          <w:b w:val="false"/>
          <w:i w:val="false"/>
          <w:color w:val="000000"/>
          <w:sz w:val="28"/>
        </w:rPr>
        <w:t xml:space="preserve">
      1) налогового администрирования; </w:t>
      </w:r>
    </w:p>
    <w:bookmarkEnd w:id="21046"/>
    <w:bookmarkStart w:name="z21338" w:id="21047"/>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1047"/>
    <w:bookmarkStart w:name="z21339" w:id="21048"/>
    <w:p>
      <w:pPr>
        <w:spacing w:after="0"/>
        <w:ind w:left="0"/>
        <w:jc w:val="both"/>
      </w:pPr>
      <w:r>
        <w:rPr>
          <w:rFonts w:ascii="Times New Roman"/>
          <w:b w:val="false"/>
          <w:i w:val="false"/>
          <w:color w:val="000000"/>
          <w:sz w:val="28"/>
        </w:rPr>
        <w:t xml:space="preserve">
      3) оборота нефтепродуктов и биотоплива; </w:t>
      </w:r>
    </w:p>
    <w:bookmarkEnd w:id="21048"/>
    <w:bookmarkStart w:name="z21340" w:id="21049"/>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1049"/>
    <w:bookmarkStart w:name="z21341" w:id="21050"/>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1050"/>
    <w:bookmarkStart w:name="z21342" w:id="21051"/>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1051"/>
    <w:bookmarkStart w:name="z21343" w:id="21052"/>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1052"/>
    <w:bookmarkStart w:name="z21344" w:id="21053"/>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1053"/>
    <w:bookmarkStart w:name="z21345" w:id="21054"/>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1054"/>
    <w:bookmarkStart w:name="z21346" w:id="21055"/>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1055"/>
    <w:bookmarkStart w:name="z21347" w:id="21056"/>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1056"/>
    <w:bookmarkStart w:name="z21348" w:id="21057"/>
    <w:p>
      <w:pPr>
        <w:spacing w:after="0"/>
        <w:ind w:left="0"/>
        <w:jc w:val="both"/>
      </w:pPr>
      <w:r>
        <w:rPr>
          <w:rFonts w:ascii="Times New Roman"/>
          <w:b w:val="false"/>
          <w:i w:val="false"/>
          <w:color w:val="000000"/>
          <w:sz w:val="28"/>
        </w:rPr>
        <w:t xml:space="preserve">
      8. Местонахождение Управления: почтовый индекс 111700, Республика Казахстан, Костанайская область, район Беимбета Майлина, село Әйет, улица Б.Майлина, д.39. </w:t>
      </w:r>
    </w:p>
    <w:bookmarkEnd w:id="21057"/>
    <w:bookmarkStart w:name="z21349" w:id="21058"/>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району Беимбета Майлина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21058"/>
    <w:bookmarkStart w:name="z21350" w:id="21059"/>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1059"/>
    <w:bookmarkStart w:name="z21351" w:id="21060"/>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1060"/>
    <w:bookmarkStart w:name="z21352" w:id="21061"/>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1061"/>
    <w:bookmarkStart w:name="z21353" w:id="21062"/>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1062"/>
    <w:bookmarkStart w:name="z21354" w:id="21063"/>
    <w:p>
      <w:pPr>
        <w:spacing w:after="0"/>
        <w:ind w:left="0"/>
        <w:jc w:val="left"/>
      </w:pPr>
      <w:r>
        <w:rPr>
          <w:rFonts w:ascii="Times New Roman"/>
          <w:b/>
          <w:i w:val="false"/>
          <w:color w:val="000000"/>
        </w:rPr>
        <w:t xml:space="preserve"> Глава 2. Задачи, права и обязанности Управления</w:t>
      </w:r>
    </w:p>
    <w:bookmarkEnd w:id="21063"/>
    <w:bookmarkStart w:name="z21355" w:id="21064"/>
    <w:p>
      <w:pPr>
        <w:spacing w:after="0"/>
        <w:ind w:left="0"/>
        <w:jc w:val="both"/>
      </w:pPr>
      <w:r>
        <w:rPr>
          <w:rFonts w:ascii="Times New Roman"/>
          <w:b w:val="false"/>
          <w:i w:val="false"/>
          <w:color w:val="000000"/>
          <w:sz w:val="28"/>
        </w:rPr>
        <w:t>
      13. Задачи:</w:t>
      </w:r>
    </w:p>
    <w:bookmarkEnd w:id="21064"/>
    <w:bookmarkStart w:name="z21356" w:id="21065"/>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1065"/>
    <w:bookmarkStart w:name="z21357" w:id="21066"/>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1066"/>
    <w:bookmarkStart w:name="z21358" w:id="21067"/>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1067"/>
    <w:bookmarkStart w:name="z21359" w:id="21068"/>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1068"/>
    <w:bookmarkStart w:name="z21360" w:id="21069"/>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1069"/>
    <w:bookmarkStart w:name="z21361" w:id="21070"/>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1070"/>
    <w:bookmarkStart w:name="z21362" w:id="21071"/>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1071"/>
    <w:bookmarkStart w:name="z21363" w:id="21072"/>
    <w:p>
      <w:pPr>
        <w:spacing w:after="0"/>
        <w:ind w:left="0"/>
        <w:jc w:val="both"/>
      </w:pPr>
      <w:r>
        <w:rPr>
          <w:rFonts w:ascii="Times New Roman"/>
          <w:b w:val="false"/>
          <w:i w:val="false"/>
          <w:color w:val="000000"/>
          <w:sz w:val="28"/>
        </w:rPr>
        <w:t>
      14. Права и обязанности Управления:</w:t>
      </w:r>
    </w:p>
    <w:bookmarkEnd w:id="21072"/>
    <w:bookmarkStart w:name="z21364" w:id="21073"/>
    <w:p>
      <w:pPr>
        <w:spacing w:after="0"/>
        <w:ind w:left="0"/>
        <w:jc w:val="both"/>
      </w:pPr>
      <w:r>
        <w:rPr>
          <w:rFonts w:ascii="Times New Roman"/>
          <w:b w:val="false"/>
          <w:i w:val="false"/>
          <w:color w:val="000000"/>
          <w:sz w:val="28"/>
        </w:rPr>
        <w:t>
      1) права:</w:t>
      </w:r>
    </w:p>
    <w:bookmarkEnd w:id="21073"/>
    <w:bookmarkStart w:name="z21365" w:id="21074"/>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1074"/>
    <w:bookmarkStart w:name="z21366" w:id="21075"/>
    <w:p>
      <w:pPr>
        <w:spacing w:after="0"/>
        <w:ind w:left="0"/>
        <w:jc w:val="both"/>
      </w:pPr>
      <w:r>
        <w:rPr>
          <w:rFonts w:ascii="Times New Roman"/>
          <w:b w:val="false"/>
          <w:i w:val="false"/>
          <w:color w:val="000000"/>
          <w:sz w:val="28"/>
        </w:rPr>
        <w:t>
      требовать от налогоплательщика (налогового агента):</w:t>
      </w:r>
    </w:p>
    <w:bookmarkEnd w:id="21075"/>
    <w:bookmarkStart w:name="z21367" w:id="21076"/>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1076"/>
    <w:bookmarkStart w:name="z21368" w:id="21077"/>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1077"/>
    <w:bookmarkStart w:name="z21369" w:id="21078"/>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1078"/>
    <w:bookmarkStart w:name="z21370" w:id="2107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1079"/>
    <w:bookmarkStart w:name="z21371" w:id="2108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1080"/>
    <w:bookmarkStart w:name="z21372" w:id="21081"/>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1081"/>
    <w:bookmarkStart w:name="z21373" w:id="21082"/>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1082"/>
    <w:bookmarkStart w:name="z21374" w:id="21083"/>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1083"/>
    <w:bookmarkStart w:name="z21375" w:id="21084"/>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1084"/>
    <w:bookmarkStart w:name="z21376" w:id="21085"/>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1085"/>
    <w:bookmarkStart w:name="z21377" w:id="21086"/>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1086"/>
    <w:bookmarkStart w:name="z21378" w:id="21087"/>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1087"/>
    <w:bookmarkStart w:name="z21379" w:id="21088"/>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1088"/>
    <w:bookmarkStart w:name="z21380" w:id="21089"/>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1089"/>
    <w:bookmarkStart w:name="z21381" w:id="21090"/>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1090"/>
    <w:bookmarkStart w:name="z21382" w:id="21091"/>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1091"/>
    <w:bookmarkStart w:name="z21383" w:id="21092"/>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1092"/>
    <w:bookmarkStart w:name="z21384" w:id="21093"/>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1093"/>
    <w:bookmarkStart w:name="z21385" w:id="21094"/>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1094"/>
    <w:bookmarkStart w:name="z21386" w:id="21095"/>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1095"/>
    <w:bookmarkStart w:name="z21387" w:id="21096"/>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1096"/>
    <w:bookmarkStart w:name="z21388" w:id="21097"/>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1097"/>
    <w:bookmarkStart w:name="z21389" w:id="21098"/>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1098"/>
    <w:bookmarkStart w:name="z21390" w:id="21099"/>
    <w:p>
      <w:pPr>
        <w:spacing w:after="0"/>
        <w:ind w:left="0"/>
        <w:jc w:val="both"/>
      </w:pPr>
      <w:r>
        <w:rPr>
          <w:rFonts w:ascii="Times New Roman"/>
          <w:b w:val="false"/>
          <w:i w:val="false"/>
          <w:color w:val="000000"/>
          <w:sz w:val="28"/>
        </w:rPr>
        <w:t>
      2) обязанности:</w:t>
      </w:r>
    </w:p>
    <w:bookmarkEnd w:id="21099"/>
    <w:bookmarkStart w:name="z21391" w:id="21100"/>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1100"/>
    <w:bookmarkStart w:name="z21392" w:id="21101"/>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1101"/>
    <w:bookmarkStart w:name="z21393" w:id="21102"/>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1102"/>
    <w:bookmarkStart w:name="z21394" w:id="21103"/>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1103"/>
    <w:bookmarkStart w:name="z21395" w:id="21104"/>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1104"/>
    <w:bookmarkStart w:name="z21396" w:id="21105"/>
    <w:p>
      <w:pPr>
        <w:spacing w:after="0"/>
        <w:ind w:left="0"/>
        <w:jc w:val="both"/>
      </w:pPr>
      <w:r>
        <w:rPr>
          <w:rFonts w:ascii="Times New Roman"/>
          <w:b w:val="false"/>
          <w:i w:val="false"/>
          <w:color w:val="000000"/>
          <w:sz w:val="28"/>
        </w:rPr>
        <w:t>
      имеющих налоговую задолженность;</w:t>
      </w:r>
    </w:p>
    <w:bookmarkEnd w:id="21105"/>
    <w:bookmarkStart w:name="z21397" w:id="21106"/>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1106"/>
    <w:bookmarkStart w:name="z21398" w:id="21107"/>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1107"/>
    <w:bookmarkStart w:name="z21399" w:id="21108"/>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1108"/>
    <w:bookmarkStart w:name="z21400" w:id="21109"/>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1109"/>
    <w:bookmarkStart w:name="z21401" w:id="21110"/>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1110"/>
    <w:bookmarkStart w:name="z21402" w:id="21111"/>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1111"/>
    <w:bookmarkStart w:name="z21403" w:id="21112"/>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1112"/>
    <w:bookmarkStart w:name="z21404" w:id="21113"/>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1113"/>
    <w:bookmarkStart w:name="z21405" w:id="21114"/>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1114"/>
    <w:bookmarkStart w:name="z21406" w:id="21115"/>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1115"/>
    <w:bookmarkStart w:name="z21407" w:id="21116"/>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1116"/>
    <w:bookmarkStart w:name="z21408" w:id="21117"/>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1117"/>
    <w:bookmarkStart w:name="z21409" w:id="21118"/>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1118"/>
    <w:bookmarkStart w:name="z21410" w:id="21119"/>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1119"/>
    <w:bookmarkStart w:name="z21411" w:id="21120"/>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1120"/>
    <w:bookmarkStart w:name="z21412" w:id="21121"/>
    <w:p>
      <w:pPr>
        <w:spacing w:after="0"/>
        <w:ind w:left="0"/>
        <w:jc w:val="both"/>
      </w:pPr>
      <w:r>
        <w:rPr>
          <w:rFonts w:ascii="Times New Roman"/>
          <w:b w:val="false"/>
          <w:i w:val="false"/>
          <w:color w:val="000000"/>
          <w:sz w:val="28"/>
        </w:rPr>
        <w:t>
      защищать интересы государства;</w:t>
      </w:r>
    </w:p>
    <w:bookmarkEnd w:id="21121"/>
    <w:bookmarkStart w:name="z21413" w:id="21122"/>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1122"/>
    <w:bookmarkStart w:name="z21414" w:id="21123"/>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1123"/>
    <w:bookmarkStart w:name="z21415" w:id="21124"/>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1124"/>
    <w:bookmarkStart w:name="z21416" w:id="21125"/>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1125"/>
    <w:bookmarkStart w:name="z21417" w:id="21126"/>
    <w:p>
      <w:pPr>
        <w:spacing w:after="0"/>
        <w:ind w:left="0"/>
        <w:jc w:val="both"/>
      </w:pPr>
      <w:r>
        <w:rPr>
          <w:rFonts w:ascii="Times New Roman"/>
          <w:b w:val="false"/>
          <w:i w:val="false"/>
          <w:color w:val="000000"/>
          <w:sz w:val="28"/>
        </w:rPr>
        <w:t>
      15. Функции:</w:t>
      </w:r>
    </w:p>
    <w:bookmarkEnd w:id="21126"/>
    <w:bookmarkStart w:name="z21418" w:id="21127"/>
    <w:p>
      <w:pPr>
        <w:spacing w:after="0"/>
        <w:ind w:left="0"/>
        <w:jc w:val="both"/>
      </w:pPr>
      <w:r>
        <w:rPr>
          <w:rFonts w:ascii="Times New Roman"/>
          <w:b w:val="false"/>
          <w:i w:val="false"/>
          <w:color w:val="000000"/>
          <w:sz w:val="28"/>
        </w:rPr>
        <w:t>
      1) осуществление налогового контроля;</w:t>
      </w:r>
    </w:p>
    <w:bookmarkEnd w:id="21127"/>
    <w:bookmarkStart w:name="z21419" w:id="21128"/>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1128"/>
    <w:bookmarkStart w:name="z21420" w:id="21129"/>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1129"/>
    <w:bookmarkStart w:name="z21421" w:id="21130"/>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1130"/>
    <w:bookmarkStart w:name="z21422" w:id="21131"/>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1131"/>
    <w:bookmarkStart w:name="z21423" w:id="21132"/>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1132"/>
    <w:bookmarkStart w:name="z21424" w:id="21133"/>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1133"/>
    <w:bookmarkStart w:name="z21425" w:id="21134"/>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1134"/>
    <w:bookmarkStart w:name="z21426" w:id="21135"/>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1135"/>
    <w:bookmarkStart w:name="z21427" w:id="21136"/>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1136"/>
    <w:bookmarkStart w:name="z21428" w:id="21137"/>
    <w:p>
      <w:pPr>
        <w:spacing w:after="0"/>
        <w:ind w:left="0"/>
        <w:jc w:val="both"/>
      </w:pPr>
      <w:r>
        <w:rPr>
          <w:rFonts w:ascii="Times New Roman"/>
          <w:b w:val="false"/>
          <w:i w:val="false"/>
          <w:color w:val="000000"/>
          <w:sz w:val="28"/>
        </w:rPr>
        <w:t>
      11) осуществление налогового администрирования;</w:t>
      </w:r>
    </w:p>
    <w:bookmarkEnd w:id="21137"/>
    <w:bookmarkStart w:name="z21429" w:id="21138"/>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1138"/>
    <w:bookmarkStart w:name="z21430" w:id="21139"/>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1139"/>
    <w:bookmarkStart w:name="z21431" w:id="21140"/>
    <w:p>
      <w:pPr>
        <w:spacing w:after="0"/>
        <w:ind w:left="0"/>
        <w:jc w:val="both"/>
      </w:pPr>
      <w:r>
        <w:rPr>
          <w:rFonts w:ascii="Times New Roman"/>
          <w:b w:val="false"/>
          <w:i w:val="false"/>
          <w:color w:val="000000"/>
          <w:sz w:val="28"/>
        </w:rPr>
        <w:t>
      14) использование системы управления рисками;</w:t>
      </w:r>
    </w:p>
    <w:bookmarkEnd w:id="21140"/>
    <w:bookmarkStart w:name="z21432" w:id="21141"/>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1141"/>
    <w:bookmarkStart w:name="z21433" w:id="21142"/>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1142"/>
    <w:bookmarkStart w:name="z21434" w:id="21143"/>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1143"/>
    <w:bookmarkStart w:name="z21435" w:id="21144"/>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1144"/>
    <w:bookmarkStart w:name="z21436" w:id="21145"/>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1145"/>
    <w:bookmarkStart w:name="z21437" w:id="21146"/>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1146"/>
    <w:bookmarkStart w:name="z21438" w:id="21147"/>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1147"/>
    <w:bookmarkStart w:name="z21439" w:id="21148"/>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1148"/>
    <w:bookmarkStart w:name="z21440" w:id="21149"/>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1149"/>
    <w:bookmarkStart w:name="z21441" w:id="21150"/>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1150"/>
    <w:bookmarkStart w:name="z21442" w:id="21151"/>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1151"/>
    <w:bookmarkStart w:name="z21443" w:id="21152"/>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1152"/>
    <w:bookmarkStart w:name="z21444" w:id="21153"/>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1153"/>
    <w:bookmarkStart w:name="z21445" w:id="21154"/>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1154"/>
    <w:bookmarkStart w:name="z21446" w:id="21155"/>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1155"/>
    <w:bookmarkStart w:name="z21447" w:id="21156"/>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1156"/>
    <w:bookmarkStart w:name="z21448" w:id="21157"/>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1157"/>
    <w:bookmarkStart w:name="z21449" w:id="21158"/>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1158"/>
    <w:bookmarkStart w:name="z21450" w:id="21159"/>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1159"/>
    <w:bookmarkStart w:name="z21451" w:id="21160"/>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1160"/>
    <w:bookmarkStart w:name="z21452" w:id="21161"/>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1161"/>
    <w:bookmarkStart w:name="z21453" w:id="21162"/>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1162"/>
    <w:bookmarkStart w:name="z21454" w:id="21163"/>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1163"/>
    <w:bookmarkStart w:name="z21455" w:id="21164"/>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1164"/>
    <w:bookmarkStart w:name="z21456" w:id="21165"/>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1165"/>
    <w:bookmarkStart w:name="z21457" w:id="21166"/>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1166"/>
    <w:bookmarkStart w:name="z21458" w:id="21167"/>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1167"/>
    <w:bookmarkStart w:name="z21459" w:id="21168"/>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1168"/>
    <w:bookmarkStart w:name="z21460" w:id="21169"/>
    <w:p>
      <w:pPr>
        <w:spacing w:after="0"/>
        <w:ind w:left="0"/>
        <w:jc w:val="both"/>
      </w:pPr>
      <w:r>
        <w:rPr>
          <w:rFonts w:ascii="Times New Roman"/>
          <w:b w:val="false"/>
          <w:i w:val="false"/>
          <w:color w:val="000000"/>
          <w:sz w:val="28"/>
        </w:rPr>
        <w:t>
      18. Полномочия Руководителя Управления:</w:t>
      </w:r>
    </w:p>
    <w:bookmarkEnd w:id="21169"/>
    <w:bookmarkStart w:name="z21461" w:id="21170"/>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1170"/>
    <w:bookmarkStart w:name="z21462" w:id="21171"/>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1171"/>
    <w:bookmarkStart w:name="z21463" w:id="21172"/>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1172"/>
    <w:bookmarkStart w:name="z21464" w:id="21173"/>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1173"/>
    <w:bookmarkStart w:name="z21465" w:id="21174"/>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1174"/>
    <w:bookmarkStart w:name="z21466" w:id="21175"/>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1175"/>
    <w:bookmarkStart w:name="z21467" w:id="21176"/>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1176"/>
    <w:bookmarkStart w:name="z21468" w:id="21177"/>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1177"/>
    <w:bookmarkStart w:name="z21469" w:id="21178"/>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1178"/>
    <w:bookmarkStart w:name="z21470" w:id="21179"/>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1179"/>
    <w:bookmarkStart w:name="z21471" w:id="21180"/>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1180"/>
    <w:bookmarkStart w:name="z21472" w:id="21181"/>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1181"/>
    <w:bookmarkStart w:name="z21473" w:id="21182"/>
    <w:p>
      <w:pPr>
        <w:spacing w:after="0"/>
        <w:ind w:left="0"/>
        <w:jc w:val="left"/>
      </w:pPr>
      <w:r>
        <w:rPr>
          <w:rFonts w:ascii="Times New Roman"/>
          <w:b/>
          <w:i w:val="false"/>
          <w:color w:val="000000"/>
        </w:rPr>
        <w:t xml:space="preserve"> Глава 4. Имущество Управления</w:t>
      </w:r>
    </w:p>
    <w:bookmarkEnd w:id="21182"/>
    <w:bookmarkStart w:name="z21474" w:id="21183"/>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1183"/>
    <w:bookmarkStart w:name="z21475" w:id="21184"/>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1184"/>
    <w:bookmarkStart w:name="z21476" w:id="21185"/>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1185"/>
    <w:bookmarkStart w:name="z21477" w:id="21186"/>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1186"/>
    <w:bookmarkStart w:name="z21478" w:id="21187"/>
    <w:p>
      <w:pPr>
        <w:spacing w:after="0"/>
        <w:ind w:left="0"/>
        <w:jc w:val="left"/>
      </w:pPr>
      <w:r>
        <w:rPr>
          <w:rFonts w:ascii="Times New Roman"/>
          <w:b/>
          <w:i w:val="false"/>
          <w:color w:val="000000"/>
        </w:rPr>
        <w:t xml:space="preserve"> Глава 5. Реорганизация и упразднение Управления</w:t>
      </w:r>
    </w:p>
    <w:bookmarkEnd w:id="21187"/>
    <w:bookmarkStart w:name="z21479" w:id="21188"/>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11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135 к приказу </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158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1482" w:id="21189"/>
    <w:p>
      <w:pPr>
        <w:spacing w:after="0"/>
        <w:ind w:left="0"/>
        <w:jc w:val="left"/>
      </w:pPr>
      <w:r>
        <w:rPr>
          <w:rFonts w:ascii="Times New Roman"/>
          <w:b/>
          <w:i w:val="false"/>
          <w:color w:val="000000"/>
        </w:rPr>
        <w:t xml:space="preserve"> Положение об Управлении государственных доходов по Сарыкольскому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21189"/>
    <w:bookmarkStart w:name="z21483" w:id="21190"/>
    <w:p>
      <w:pPr>
        <w:spacing w:after="0"/>
        <w:ind w:left="0"/>
        <w:jc w:val="left"/>
      </w:pPr>
      <w:r>
        <w:rPr>
          <w:rFonts w:ascii="Times New Roman"/>
          <w:b/>
          <w:i w:val="false"/>
          <w:color w:val="000000"/>
        </w:rPr>
        <w:t xml:space="preserve"> Глава 1. Общие положения</w:t>
      </w:r>
    </w:p>
    <w:bookmarkEnd w:id="21190"/>
    <w:bookmarkStart w:name="z21484" w:id="21191"/>
    <w:p>
      <w:pPr>
        <w:spacing w:after="0"/>
        <w:ind w:left="0"/>
        <w:jc w:val="both"/>
      </w:pPr>
      <w:r>
        <w:rPr>
          <w:rFonts w:ascii="Times New Roman"/>
          <w:b w:val="false"/>
          <w:i w:val="false"/>
          <w:color w:val="000000"/>
          <w:sz w:val="28"/>
        </w:rPr>
        <w:t>
      1. Управление государственных доходов по Сарыкольскому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Костанайской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1191"/>
    <w:bookmarkStart w:name="z21485" w:id="21192"/>
    <w:p>
      <w:pPr>
        <w:spacing w:after="0"/>
        <w:ind w:left="0"/>
        <w:jc w:val="both"/>
      </w:pPr>
      <w:r>
        <w:rPr>
          <w:rFonts w:ascii="Times New Roman"/>
          <w:b w:val="false"/>
          <w:i w:val="false"/>
          <w:color w:val="000000"/>
          <w:sz w:val="28"/>
        </w:rPr>
        <w:t xml:space="preserve">
      1) налогового администрирования; </w:t>
      </w:r>
    </w:p>
    <w:bookmarkEnd w:id="21192"/>
    <w:bookmarkStart w:name="z21486" w:id="21193"/>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1193"/>
    <w:bookmarkStart w:name="z21487" w:id="21194"/>
    <w:p>
      <w:pPr>
        <w:spacing w:after="0"/>
        <w:ind w:left="0"/>
        <w:jc w:val="both"/>
      </w:pPr>
      <w:r>
        <w:rPr>
          <w:rFonts w:ascii="Times New Roman"/>
          <w:b w:val="false"/>
          <w:i w:val="false"/>
          <w:color w:val="000000"/>
          <w:sz w:val="28"/>
        </w:rPr>
        <w:t xml:space="preserve">
      3) оборота нефтепродуктов и биотоплива; </w:t>
      </w:r>
    </w:p>
    <w:bookmarkEnd w:id="21194"/>
    <w:bookmarkStart w:name="z21488" w:id="21195"/>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1195"/>
    <w:bookmarkStart w:name="z21489" w:id="21196"/>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1196"/>
    <w:bookmarkStart w:name="z21490" w:id="21197"/>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1197"/>
    <w:bookmarkStart w:name="z21491" w:id="21198"/>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1198"/>
    <w:bookmarkStart w:name="z21492" w:id="21199"/>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1199"/>
    <w:bookmarkStart w:name="z21493" w:id="21200"/>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1200"/>
    <w:bookmarkStart w:name="z21494" w:id="21201"/>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1201"/>
    <w:bookmarkStart w:name="z21495" w:id="21202"/>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1202"/>
    <w:bookmarkStart w:name="z21496" w:id="21203"/>
    <w:p>
      <w:pPr>
        <w:spacing w:after="0"/>
        <w:ind w:left="0"/>
        <w:jc w:val="both"/>
      </w:pPr>
      <w:r>
        <w:rPr>
          <w:rFonts w:ascii="Times New Roman"/>
          <w:b w:val="false"/>
          <w:i w:val="false"/>
          <w:color w:val="000000"/>
          <w:sz w:val="28"/>
        </w:rPr>
        <w:t>
      8. Местонахождение Управления: почтовый индекс 111600, Республика Казахстан, Костанайская область, Сарыкольский район, поселок Сарыколь, улица Тәуелсіздік, 79.</w:t>
      </w:r>
    </w:p>
    <w:bookmarkEnd w:id="21203"/>
    <w:bookmarkStart w:name="z21497" w:id="21204"/>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Сарыкольскому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21204"/>
    <w:bookmarkStart w:name="z21498" w:id="21205"/>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1205"/>
    <w:bookmarkStart w:name="z21499" w:id="21206"/>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1206"/>
    <w:bookmarkStart w:name="z21500" w:id="21207"/>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1207"/>
    <w:bookmarkStart w:name="z21501" w:id="21208"/>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1208"/>
    <w:bookmarkStart w:name="z21502" w:id="21209"/>
    <w:p>
      <w:pPr>
        <w:spacing w:after="0"/>
        <w:ind w:left="0"/>
        <w:jc w:val="left"/>
      </w:pPr>
      <w:r>
        <w:rPr>
          <w:rFonts w:ascii="Times New Roman"/>
          <w:b/>
          <w:i w:val="false"/>
          <w:color w:val="000000"/>
        </w:rPr>
        <w:t xml:space="preserve"> Глава 2. Задачи, права и обязанности Управления</w:t>
      </w:r>
    </w:p>
    <w:bookmarkEnd w:id="21209"/>
    <w:bookmarkStart w:name="z21503" w:id="21210"/>
    <w:p>
      <w:pPr>
        <w:spacing w:after="0"/>
        <w:ind w:left="0"/>
        <w:jc w:val="both"/>
      </w:pPr>
      <w:r>
        <w:rPr>
          <w:rFonts w:ascii="Times New Roman"/>
          <w:b w:val="false"/>
          <w:i w:val="false"/>
          <w:color w:val="000000"/>
          <w:sz w:val="28"/>
        </w:rPr>
        <w:t>
      13. Задачи:</w:t>
      </w:r>
    </w:p>
    <w:bookmarkEnd w:id="21210"/>
    <w:bookmarkStart w:name="z21504" w:id="21211"/>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1211"/>
    <w:bookmarkStart w:name="z21505" w:id="21212"/>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1212"/>
    <w:bookmarkStart w:name="z21506" w:id="21213"/>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1213"/>
    <w:bookmarkStart w:name="z21507" w:id="21214"/>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1214"/>
    <w:bookmarkStart w:name="z21508" w:id="21215"/>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1215"/>
    <w:bookmarkStart w:name="z21509" w:id="21216"/>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1216"/>
    <w:bookmarkStart w:name="z21510" w:id="21217"/>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1217"/>
    <w:bookmarkStart w:name="z21511" w:id="21218"/>
    <w:p>
      <w:pPr>
        <w:spacing w:after="0"/>
        <w:ind w:left="0"/>
        <w:jc w:val="both"/>
      </w:pPr>
      <w:r>
        <w:rPr>
          <w:rFonts w:ascii="Times New Roman"/>
          <w:b w:val="false"/>
          <w:i w:val="false"/>
          <w:color w:val="000000"/>
          <w:sz w:val="28"/>
        </w:rPr>
        <w:t>
      14. Права и обязанности Управления:</w:t>
      </w:r>
    </w:p>
    <w:bookmarkEnd w:id="21218"/>
    <w:bookmarkStart w:name="z21512" w:id="21219"/>
    <w:p>
      <w:pPr>
        <w:spacing w:after="0"/>
        <w:ind w:left="0"/>
        <w:jc w:val="both"/>
      </w:pPr>
      <w:r>
        <w:rPr>
          <w:rFonts w:ascii="Times New Roman"/>
          <w:b w:val="false"/>
          <w:i w:val="false"/>
          <w:color w:val="000000"/>
          <w:sz w:val="28"/>
        </w:rPr>
        <w:t>
      1) права:</w:t>
      </w:r>
    </w:p>
    <w:bookmarkEnd w:id="21219"/>
    <w:bookmarkStart w:name="z21513" w:id="21220"/>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1220"/>
    <w:bookmarkStart w:name="z21514" w:id="21221"/>
    <w:p>
      <w:pPr>
        <w:spacing w:after="0"/>
        <w:ind w:left="0"/>
        <w:jc w:val="both"/>
      </w:pPr>
      <w:r>
        <w:rPr>
          <w:rFonts w:ascii="Times New Roman"/>
          <w:b w:val="false"/>
          <w:i w:val="false"/>
          <w:color w:val="000000"/>
          <w:sz w:val="28"/>
        </w:rPr>
        <w:t>
      требовать от налогоплательщика (налогового агента):</w:t>
      </w:r>
    </w:p>
    <w:bookmarkEnd w:id="21221"/>
    <w:bookmarkStart w:name="z21515" w:id="21222"/>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1222"/>
    <w:bookmarkStart w:name="z21516" w:id="21223"/>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1223"/>
    <w:bookmarkStart w:name="z21517" w:id="21224"/>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1224"/>
    <w:bookmarkStart w:name="z21518" w:id="2122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1225"/>
    <w:bookmarkStart w:name="z21519" w:id="2122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1226"/>
    <w:bookmarkStart w:name="z21520" w:id="21227"/>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1227"/>
    <w:bookmarkStart w:name="z21521" w:id="21228"/>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1228"/>
    <w:bookmarkStart w:name="z21522" w:id="21229"/>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1229"/>
    <w:bookmarkStart w:name="z21523" w:id="21230"/>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1230"/>
    <w:bookmarkStart w:name="z21524" w:id="21231"/>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1231"/>
    <w:bookmarkStart w:name="z21525" w:id="21232"/>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1232"/>
    <w:bookmarkStart w:name="z21526" w:id="21233"/>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1233"/>
    <w:bookmarkStart w:name="z21527" w:id="21234"/>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1234"/>
    <w:bookmarkStart w:name="z21528" w:id="21235"/>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1235"/>
    <w:bookmarkStart w:name="z21529" w:id="21236"/>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1236"/>
    <w:bookmarkStart w:name="z21530" w:id="21237"/>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1237"/>
    <w:bookmarkStart w:name="z21531" w:id="21238"/>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1238"/>
    <w:bookmarkStart w:name="z21532" w:id="21239"/>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1239"/>
    <w:bookmarkStart w:name="z21533" w:id="21240"/>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1240"/>
    <w:bookmarkStart w:name="z21534" w:id="21241"/>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1241"/>
    <w:bookmarkStart w:name="z21535" w:id="21242"/>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1242"/>
    <w:bookmarkStart w:name="z21536" w:id="21243"/>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1243"/>
    <w:bookmarkStart w:name="z21537" w:id="21244"/>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1244"/>
    <w:bookmarkStart w:name="z21538" w:id="21245"/>
    <w:p>
      <w:pPr>
        <w:spacing w:after="0"/>
        <w:ind w:left="0"/>
        <w:jc w:val="both"/>
      </w:pPr>
      <w:r>
        <w:rPr>
          <w:rFonts w:ascii="Times New Roman"/>
          <w:b w:val="false"/>
          <w:i w:val="false"/>
          <w:color w:val="000000"/>
          <w:sz w:val="28"/>
        </w:rPr>
        <w:t>
      2) обязанности:</w:t>
      </w:r>
    </w:p>
    <w:bookmarkEnd w:id="21245"/>
    <w:bookmarkStart w:name="z21539" w:id="21246"/>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1246"/>
    <w:bookmarkStart w:name="z21540" w:id="21247"/>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1247"/>
    <w:bookmarkStart w:name="z21541" w:id="21248"/>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1248"/>
    <w:bookmarkStart w:name="z21542" w:id="21249"/>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1249"/>
    <w:bookmarkStart w:name="z21543" w:id="21250"/>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1250"/>
    <w:bookmarkStart w:name="z21544" w:id="21251"/>
    <w:p>
      <w:pPr>
        <w:spacing w:after="0"/>
        <w:ind w:left="0"/>
        <w:jc w:val="both"/>
      </w:pPr>
      <w:r>
        <w:rPr>
          <w:rFonts w:ascii="Times New Roman"/>
          <w:b w:val="false"/>
          <w:i w:val="false"/>
          <w:color w:val="000000"/>
          <w:sz w:val="28"/>
        </w:rPr>
        <w:t>
      имеющих налоговую задолженность;</w:t>
      </w:r>
    </w:p>
    <w:bookmarkEnd w:id="21251"/>
    <w:bookmarkStart w:name="z21545" w:id="21252"/>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1252"/>
    <w:bookmarkStart w:name="z21546" w:id="21253"/>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1253"/>
    <w:bookmarkStart w:name="z21547" w:id="21254"/>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1254"/>
    <w:bookmarkStart w:name="z21548" w:id="21255"/>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1255"/>
    <w:bookmarkStart w:name="z21549" w:id="21256"/>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1256"/>
    <w:bookmarkStart w:name="z21550" w:id="21257"/>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1257"/>
    <w:bookmarkStart w:name="z21551" w:id="21258"/>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1258"/>
    <w:bookmarkStart w:name="z21552" w:id="21259"/>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1259"/>
    <w:bookmarkStart w:name="z21553" w:id="21260"/>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1260"/>
    <w:bookmarkStart w:name="z21554" w:id="21261"/>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1261"/>
    <w:bookmarkStart w:name="z21555" w:id="21262"/>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1262"/>
    <w:bookmarkStart w:name="z21556" w:id="21263"/>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1263"/>
    <w:bookmarkStart w:name="z21557" w:id="21264"/>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1264"/>
    <w:bookmarkStart w:name="z21558" w:id="21265"/>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1265"/>
    <w:bookmarkStart w:name="z21559" w:id="21266"/>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1266"/>
    <w:bookmarkStart w:name="z21560" w:id="21267"/>
    <w:p>
      <w:pPr>
        <w:spacing w:after="0"/>
        <w:ind w:left="0"/>
        <w:jc w:val="both"/>
      </w:pPr>
      <w:r>
        <w:rPr>
          <w:rFonts w:ascii="Times New Roman"/>
          <w:b w:val="false"/>
          <w:i w:val="false"/>
          <w:color w:val="000000"/>
          <w:sz w:val="28"/>
        </w:rPr>
        <w:t>
      защищать интересы государства;</w:t>
      </w:r>
    </w:p>
    <w:bookmarkEnd w:id="21267"/>
    <w:bookmarkStart w:name="z21561" w:id="21268"/>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1268"/>
    <w:bookmarkStart w:name="z21562" w:id="21269"/>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1269"/>
    <w:bookmarkStart w:name="z21563" w:id="21270"/>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1270"/>
    <w:bookmarkStart w:name="z21564" w:id="21271"/>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1271"/>
    <w:bookmarkStart w:name="z21565" w:id="21272"/>
    <w:p>
      <w:pPr>
        <w:spacing w:after="0"/>
        <w:ind w:left="0"/>
        <w:jc w:val="both"/>
      </w:pPr>
      <w:r>
        <w:rPr>
          <w:rFonts w:ascii="Times New Roman"/>
          <w:b w:val="false"/>
          <w:i w:val="false"/>
          <w:color w:val="000000"/>
          <w:sz w:val="28"/>
        </w:rPr>
        <w:t>
      15. Функции:</w:t>
      </w:r>
    </w:p>
    <w:bookmarkEnd w:id="21272"/>
    <w:bookmarkStart w:name="z21566" w:id="21273"/>
    <w:p>
      <w:pPr>
        <w:spacing w:after="0"/>
        <w:ind w:left="0"/>
        <w:jc w:val="both"/>
      </w:pPr>
      <w:r>
        <w:rPr>
          <w:rFonts w:ascii="Times New Roman"/>
          <w:b w:val="false"/>
          <w:i w:val="false"/>
          <w:color w:val="000000"/>
          <w:sz w:val="28"/>
        </w:rPr>
        <w:t>
      1) осуществление налогового контроля;</w:t>
      </w:r>
    </w:p>
    <w:bookmarkEnd w:id="21273"/>
    <w:bookmarkStart w:name="z21567" w:id="21274"/>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1274"/>
    <w:bookmarkStart w:name="z21568" w:id="21275"/>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1275"/>
    <w:bookmarkStart w:name="z21569" w:id="21276"/>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1276"/>
    <w:bookmarkStart w:name="z21570" w:id="21277"/>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1277"/>
    <w:bookmarkStart w:name="z21571" w:id="21278"/>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1278"/>
    <w:bookmarkStart w:name="z21572" w:id="21279"/>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1279"/>
    <w:bookmarkStart w:name="z21573" w:id="21280"/>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1280"/>
    <w:bookmarkStart w:name="z21574" w:id="21281"/>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1281"/>
    <w:bookmarkStart w:name="z21575" w:id="21282"/>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1282"/>
    <w:bookmarkStart w:name="z21576" w:id="21283"/>
    <w:p>
      <w:pPr>
        <w:spacing w:after="0"/>
        <w:ind w:left="0"/>
        <w:jc w:val="both"/>
      </w:pPr>
      <w:r>
        <w:rPr>
          <w:rFonts w:ascii="Times New Roman"/>
          <w:b w:val="false"/>
          <w:i w:val="false"/>
          <w:color w:val="000000"/>
          <w:sz w:val="28"/>
        </w:rPr>
        <w:t>
      11) осуществление налогового администрирования;</w:t>
      </w:r>
    </w:p>
    <w:bookmarkEnd w:id="21283"/>
    <w:bookmarkStart w:name="z21577" w:id="21284"/>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1284"/>
    <w:bookmarkStart w:name="z21578" w:id="21285"/>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1285"/>
    <w:bookmarkStart w:name="z21579" w:id="21286"/>
    <w:p>
      <w:pPr>
        <w:spacing w:after="0"/>
        <w:ind w:left="0"/>
        <w:jc w:val="both"/>
      </w:pPr>
      <w:r>
        <w:rPr>
          <w:rFonts w:ascii="Times New Roman"/>
          <w:b w:val="false"/>
          <w:i w:val="false"/>
          <w:color w:val="000000"/>
          <w:sz w:val="28"/>
        </w:rPr>
        <w:t>
      14) использование системы управления рисками;</w:t>
      </w:r>
    </w:p>
    <w:bookmarkEnd w:id="21286"/>
    <w:bookmarkStart w:name="z21580" w:id="21287"/>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1287"/>
    <w:bookmarkStart w:name="z21581" w:id="21288"/>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1288"/>
    <w:bookmarkStart w:name="z21582" w:id="21289"/>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1289"/>
    <w:bookmarkStart w:name="z21583" w:id="21290"/>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1290"/>
    <w:bookmarkStart w:name="z21584" w:id="21291"/>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1291"/>
    <w:bookmarkStart w:name="z21585" w:id="21292"/>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1292"/>
    <w:bookmarkStart w:name="z21586" w:id="21293"/>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1293"/>
    <w:bookmarkStart w:name="z21587" w:id="21294"/>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1294"/>
    <w:bookmarkStart w:name="z21588" w:id="21295"/>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1295"/>
    <w:bookmarkStart w:name="z21589" w:id="21296"/>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1296"/>
    <w:bookmarkStart w:name="z21590" w:id="21297"/>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1297"/>
    <w:bookmarkStart w:name="z21591" w:id="21298"/>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1298"/>
    <w:bookmarkStart w:name="z21592" w:id="21299"/>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1299"/>
    <w:bookmarkStart w:name="z21593" w:id="21300"/>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1300"/>
    <w:bookmarkStart w:name="z21594" w:id="21301"/>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1301"/>
    <w:bookmarkStart w:name="z21595" w:id="21302"/>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1302"/>
    <w:bookmarkStart w:name="z21596" w:id="21303"/>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1303"/>
    <w:bookmarkStart w:name="z21597" w:id="21304"/>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1304"/>
    <w:bookmarkStart w:name="z21598" w:id="21305"/>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1305"/>
    <w:bookmarkStart w:name="z21599" w:id="21306"/>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1306"/>
    <w:bookmarkStart w:name="z21600" w:id="21307"/>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1307"/>
    <w:bookmarkStart w:name="z21601" w:id="21308"/>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1308"/>
    <w:bookmarkStart w:name="z21602" w:id="21309"/>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1309"/>
    <w:bookmarkStart w:name="z21603" w:id="21310"/>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1310"/>
    <w:bookmarkStart w:name="z21604" w:id="21311"/>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1311"/>
    <w:bookmarkStart w:name="z21605" w:id="21312"/>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1312"/>
    <w:bookmarkStart w:name="z21606" w:id="21313"/>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1313"/>
    <w:bookmarkStart w:name="z21607" w:id="21314"/>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1314"/>
    <w:bookmarkStart w:name="z21608" w:id="21315"/>
    <w:p>
      <w:pPr>
        <w:spacing w:after="0"/>
        <w:ind w:left="0"/>
        <w:jc w:val="both"/>
      </w:pPr>
      <w:r>
        <w:rPr>
          <w:rFonts w:ascii="Times New Roman"/>
          <w:b w:val="false"/>
          <w:i w:val="false"/>
          <w:color w:val="000000"/>
          <w:sz w:val="28"/>
        </w:rPr>
        <w:t>
      18. Полномочия Руководителя Управления:</w:t>
      </w:r>
    </w:p>
    <w:bookmarkEnd w:id="21315"/>
    <w:bookmarkStart w:name="z21609" w:id="21316"/>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1316"/>
    <w:bookmarkStart w:name="z21610" w:id="21317"/>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1317"/>
    <w:bookmarkStart w:name="z21611" w:id="21318"/>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1318"/>
    <w:bookmarkStart w:name="z21612" w:id="21319"/>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1319"/>
    <w:bookmarkStart w:name="z21613" w:id="21320"/>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1320"/>
    <w:bookmarkStart w:name="z21614" w:id="21321"/>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1321"/>
    <w:bookmarkStart w:name="z21615" w:id="21322"/>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1322"/>
    <w:bookmarkStart w:name="z21616" w:id="21323"/>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1323"/>
    <w:bookmarkStart w:name="z21617" w:id="21324"/>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1324"/>
    <w:bookmarkStart w:name="z21618" w:id="21325"/>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1325"/>
    <w:bookmarkStart w:name="z21619" w:id="21326"/>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1326"/>
    <w:bookmarkStart w:name="z21620" w:id="21327"/>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1327"/>
    <w:bookmarkStart w:name="z21621" w:id="21328"/>
    <w:p>
      <w:pPr>
        <w:spacing w:after="0"/>
        <w:ind w:left="0"/>
        <w:jc w:val="left"/>
      </w:pPr>
      <w:r>
        <w:rPr>
          <w:rFonts w:ascii="Times New Roman"/>
          <w:b/>
          <w:i w:val="false"/>
          <w:color w:val="000000"/>
        </w:rPr>
        <w:t xml:space="preserve"> Глава 4. Имущество Управления</w:t>
      </w:r>
    </w:p>
    <w:bookmarkEnd w:id="21328"/>
    <w:bookmarkStart w:name="z21622" w:id="21329"/>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1329"/>
    <w:bookmarkStart w:name="z21623" w:id="21330"/>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1330"/>
    <w:bookmarkStart w:name="z21624" w:id="21331"/>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1331"/>
    <w:bookmarkStart w:name="z21625" w:id="21332"/>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1332"/>
    <w:bookmarkStart w:name="z21626" w:id="21333"/>
    <w:p>
      <w:pPr>
        <w:spacing w:after="0"/>
        <w:ind w:left="0"/>
        <w:jc w:val="left"/>
      </w:pPr>
      <w:r>
        <w:rPr>
          <w:rFonts w:ascii="Times New Roman"/>
          <w:b/>
          <w:i w:val="false"/>
          <w:color w:val="000000"/>
        </w:rPr>
        <w:t xml:space="preserve"> Глава 5. Реорганизация и упразднение Управления</w:t>
      </w:r>
    </w:p>
    <w:bookmarkEnd w:id="21333"/>
    <w:bookmarkStart w:name="z21627" w:id="21334"/>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13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136 к приказу </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159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1630" w:id="21335"/>
    <w:p>
      <w:pPr>
        <w:spacing w:after="0"/>
        <w:ind w:left="0"/>
        <w:jc w:val="left"/>
      </w:pPr>
      <w:r>
        <w:rPr>
          <w:rFonts w:ascii="Times New Roman"/>
          <w:b/>
          <w:i w:val="false"/>
          <w:color w:val="000000"/>
        </w:rPr>
        <w:t xml:space="preserve"> Положение об Управлении государственных доходов по Федоровскому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21335"/>
    <w:bookmarkStart w:name="z21631" w:id="21336"/>
    <w:p>
      <w:pPr>
        <w:spacing w:after="0"/>
        <w:ind w:left="0"/>
        <w:jc w:val="left"/>
      </w:pPr>
      <w:r>
        <w:rPr>
          <w:rFonts w:ascii="Times New Roman"/>
          <w:b/>
          <w:i w:val="false"/>
          <w:color w:val="000000"/>
        </w:rPr>
        <w:t xml:space="preserve"> Глава 1. Общие положения</w:t>
      </w:r>
    </w:p>
    <w:bookmarkEnd w:id="21336"/>
    <w:bookmarkStart w:name="z21632" w:id="21337"/>
    <w:p>
      <w:pPr>
        <w:spacing w:after="0"/>
        <w:ind w:left="0"/>
        <w:jc w:val="both"/>
      </w:pPr>
      <w:r>
        <w:rPr>
          <w:rFonts w:ascii="Times New Roman"/>
          <w:b w:val="false"/>
          <w:i w:val="false"/>
          <w:color w:val="000000"/>
          <w:sz w:val="28"/>
        </w:rPr>
        <w:t>
      1. Управление государственных доходов по Федоровскому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Костанайской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1337"/>
    <w:bookmarkStart w:name="z21633" w:id="21338"/>
    <w:p>
      <w:pPr>
        <w:spacing w:after="0"/>
        <w:ind w:left="0"/>
        <w:jc w:val="both"/>
      </w:pPr>
      <w:r>
        <w:rPr>
          <w:rFonts w:ascii="Times New Roman"/>
          <w:b w:val="false"/>
          <w:i w:val="false"/>
          <w:color w:val="000000"/>
          <w:sz w:val="28"/>
        </w:rPr>
        <w:t xml:space="preserve">
      1) налогового администрирования; </w:t>
      </w:r>
    </w:p>
    <w:bookmarkEnd w:id="21338"/>
    <w:bookmarkStart w:name="z21634" w:id="21339"/>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1339"/>
    <w:bookmarkStart w:name="z21635" w:id="21340"/>
    <w:p>
      <w:pPr>
        <w:spacing w:after="0"/>
        <w:ind w:left="0"/>
        <w:jc w:val="both"/>
      </w:pPr>
      <w:r>
        <w:rPr>
          <w:rFonts w:ascii="Times New Roman"/>
          <w:b w:val="false"/>
          <w:i w:val="false"/>
          <w:color w:val="000000"/>
          <w:sz w:val="28"/>
        </w:rPr>
        <w:t xml:space="preserve">
      3) оборота нефтепродуктов и биотоплива; </w:t>
      </w:r>
    </w:p>
    <w:bookmarkEnd w:id="21340"/>
    <w:bookmarkStart w:name="z21636" w:id="21341"/>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1341"/>
    <w:bookmarkStart w:name="z21637" w:id="21342"/>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1342"/>
    <w:bookmarkStart w:name="z21638" w:id="21343"/>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1343"/>
    <w:bookmarkStart w:name="z21639" w:id="21344"/>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1344"/>
    <w:bookmarkStart w:name="z21640" w:id="21345"/>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1345"/>
    <w:bookmarkStart w:name="z21641" w:id="21346"/>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1346"/>
    <w:bookmarkStart w:name="z21642" w:id="21347"/>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1347"/>
    <w:bookmarkStart w:name="z21643" w:id="21348"/>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1348"/>
    <w:bookmarkStart w:name="z21644" w:id="21349"/>
    <w:p>
      <w:pPr>
        <w:spacing w:after="0"/>
        <w:ind w:left="0"/>
        <w:jc w:val="both"/>
      </w:pPr>
      <w:r>
        <w:rPr>
          <w:rFonts w:ascii="Times New Roman"/>
          <w:b w:val="false"/>
          <w:i w:val="false"/>
          <w:color w:val="000000"/>
          <w:sz w:val="28"/>
        </w:rPr>
        <w:t xml:space="preserve">
      8. Местонахождение Управления: почтовый индекс 111900, Республика Казахстан, Костанайская область, Федоровский район, село Федоровка, улица Мелехова, 41. </w:t>
      </w:r>
    </w:p>
    <w:bookmarkEnd w:id="21349"/>
    <w:bookmarkStart w:name="z21645" w:id="21350"/>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Федоровскому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21350"/>
    <w:bookmarkStart w:name="z21646" w:id="21351"/>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1351"/>
    <w:bookmarkStart w:name="z21647" w:id="21352"/>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1352"/>
    <w:bookmarkStart w:name="z21648" w:id="21353"/>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1353"/>
    <w:bookmarkStart w:name="z21649" w:id="21354"/>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1354"/>
    <w:bookmarkStart w:name="z21650" w:id="21355"/>
    <w:p>
      <w:pPr>
        <w:spacing w:after="0"/>
        <w:ind w:left="0"/>
        <w:jc w:val="left"/>
      </w:pPr>
      <w:r>
        <w:rPr>
          <w:rFonts w:ascii="Times New Roman"/>
          <w:b/>
          <w:i w:val="false"/>
          <w:color w:val="000000"/>
        </w:rPr>
        <w:t xml:space="preserve"> Глава 2. Задачи, права и обязанности Управления</w:t>
      </w:r>
    </w:p>
    <w:bookmarkEnd w:id="21355"/>
    <w:bookmarkStart w:name="z21651" w:id="21356"/>
    <w:p>
      <w:pPr>
        <w:spacing w:after="0"/>
        <w:ind w:left="0"/>
        <w:jc w:val="both"/>
      </w:pPr>
      <w:r>
        <w:rPr>
          <w:rFonts w:ascii="Times New Roman"/>
          <w:b w:val="false"/>
          <w:i w:val="false"/>
          <w:color w:val="000000"/>
          <w:sz w:val="28"/>
        </w:rPr>
        <w:t>
      13. Задачи:</w:t>
      </w:r>
    </w:p>
    <w:bookmarkEnd w:id="21356"/>
    <w:bookmarkStart w:name="z21652" w:id="21357"/>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1357"/>
    <w:bookmarkStart w:name="z21653" w:id="21358"/>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1358"/>
    <w:bookmarkStart w:name="z21654" w:id="21359"/>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1359"/>
    <w:bookmarkStart w:name="z21655" w:id="21360"/>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1360"/>
    <w:bookmarkStart w:name="z21656" w:id="21361"/>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1361"/>
    <w:bookmarkStart w:name="z21657" w:id="21362"/>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1362"/>
    <w:bookmarkStart w:name="z21658" w:id="21363"/>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1363"/>
    <w:bookmarkStart w:name="z21659" w:id="21364"/>
    <w:p>
      <w:pPr>
        <w:spacing w:after="0"/>
        <w:ind w:left="0"/>
        <w:jc w:val="both"/>
      </w:pPr>
      <w:r>
        <w:rPr>
          <w:rFonts w:ascii="Times New Roman"/>
          <w:b w:val="false"/>
          <w:i w:val="false"/>
          <w:color w:val="000000"/>
          <w:sz w:val="28"/>
        </w:rPr>
        <w:t>
      14. Права и обязанности Управления:</w:t>
      </w:r>
    </w:p>
    <w:bookmarkEnd w:id="21364"/>
    <w:bookmarkStart w:name="z21660" w:id="21365"/>
    <w:p>
      <w:pPr>
        <w:spacing w:after="0"/>
        <w:ind w:left="0"/>
        <w:jc w:val="both"/>
      </w:pPr>
      <w:r>
        <w:rPr>
          <w:rFonts w:ascii="Times New Roman"/>
          <w:b w:val="false"/>
          <w:i w:val="false"/>
          <w:color w:val="000000"/>
          <w:sz w:val="28"/>
        </w:rPr>
        <w:t>
      1) права:</w:t>
      </w:r>
    </w:p>
    <w:bookmarkEnd w:id="21365"/>
    <w:bookmarkStart w:name="z21661" w:id="21366"/>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1366"/>
    <w:bookmarkStart w:name="z21662" w:id="21367"/>
    <w:p>
      <w:pPr>
        <w:spacing w:after="0"/>
        <w:ind w:left="0"/>
        <w:jc w:val="both"/>
      </w:pPr>
      <w:r>
        <w:rPr>
          <w:rFonts w:ascii="Times New Roman"/>
          <w:b w:val="false"/>
          <w:i w:val="false"/>
          <w:color w:val="000000"/>
          <w:sz w:val="28"/>
        </w:rPr>
        <w:t>
      требовать от налогоплательщика (налогового агента):</w:t>
      </w:r>
    </w:p>
    <w:bookmarkEnd w:id="21367"/>
    <w:bookmarkStart w:name="z21663" w:id="21368"/>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1368"/>
    <w:bookmarkStart w:name="z21664" w:id="21369"/>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1369"/>
    <w:bookmarkStart w:name="z21665" w:id="21370"/>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1370"/>
    <w:bookmarkStart w:name="z21666" w:id="2137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1371"/>
    <w:bookmarkStart w:name="z21667" w:id="2137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1372"/>
    <w:bookmarkStart w:name="z21668" w:id="21373"/>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1373"/>
    <w:bookmarkStart w:name="z21669" w:id="21374"/>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1374"/>
    <w:bookmarkStart w:name="z21670" w:id="21375"/>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1375"/>
    <w:bookmarkStart w:name="z21671" w:id="21376"/>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1376"/>
    <w:bookmarkStart w:name="z21672" w:id="21377"/>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1377"/>
    <w:bookmarkStart w:name="z21673" w:id="21378"/>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1378"/>
    <w:bookmarkStart w:name="z21674" w:id="21379"/>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1379"/>
    <w:bookmarkStart w:name="z21675" w:id="21380"/>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1380"/>
    <w:bookmarkStart w:name="z21676" w:id="21381"/>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1381"/>
    <w:bookmarkStart w:name="z21677" w:id="21382"/>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1382"/>
    <w:bookmarkStart w:name="z21678" w:id="21383"/>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1383"/>
    <w:bookmarkStart w:name="z21679" w:id="21384"/>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1384"/>
    <w:bookmarkStart w:name="z21680" w:id="21385"/>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1385"/>
    <w:bookmarkStart w:name="z21681" w:id="21386"/>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1386"/>
    <w:bookmarkStart w:name="z21682" w:id="21387"/>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1387"/>
    <w:bookmarkStart w:name="z21683" w:id="21388"/>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1388"/>
    <w:bookmarkStart w:name="z21684" w:id="21389"/>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1389"/>
    <w:bookmarkStart w:name="z21685" w:id="21390"/>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1390"/>
    <w:bookmarkStart w:name="z21686" w:id="21391"/>
    <w:p>
      <w:pPr>
        <w:spacing w:after="0"/>
        <w:ind w:left="0"/>
        <w:jc w:val="both"/>
      </w:pPr>
      <w:r>
        <w:rPr>
          <w:rFonts w:ascii="Times New Roman"/>
          <w:b w:val="false"/>
          <w:i w:val="false"/>
          <w:color w:val="000000"/>
          <w:sz w:val="28"/>
        </w:rPr>
        <w:t>
      2) обязанности:</w:t>
      </w:r>
    </w:p>
    <w:bookmarkEnd w:id="21391"/>
    <w:bookmarkStart w:name="z21687" w:id="21392"/>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1392"/>
    <w:bookmarkStart w:name="z21688" w:id="21393"/>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1393"/>
    <w:bookmarkStart w:name="z21689" w:id="21394"/>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1394"/>
    <w:bookmarkStart w:name="z21690" w:id="21395"/>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1395"/>
    <w:bookmarkStart w:name="z21691" w:id="21396"/>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1396"/>
    <w:bookmarkStart w:name="z21692" w:id="21397"/>
    <w:p>
      <w:pPr>
        <w:spacing w:after="0"/>
        <w:ind w:left="0"/>
        <w:jc w:val="both"/>
      </w:pPr>
      <w:r>
        <w:rPr>
          <w:rFonts w:ascii="Times New Roman"/>
          <w:b w:val="false"/>
          <w:i w:val="false"/>
          <w:color w:val="000000"/>
          <w:sz w:val="28"/>
        </w:rPr>
        <w:t>
      имеющих налоговую задолженность;</w:t>
      </w:r>
    </w:p>
    <w:bookmarkEnd w:id="21397"/>
    <w:bookmarkStart w:name="z21693" w:id="21398"/>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1398"/>
    <w:bookmarkStart w:name="z21694" w:id="21399"/>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1399"/>
    <w:bookmarkStart w:name="z21695" w:id="21400"/>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1400"/>
    <w:bookmarkStart w:name="z21696" w:id="21401"/>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1401"/>
    <w:bookmarkStart w:name="z21697" w:id="21402"/>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1402"/>
    <w:bookmarkStart w:name="z21698" w:id="21403"/>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1403"/>
    <w:bookmarkStart w:name="z21699" w:id="21404"/>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1404"/>
    <w:bookmarkStart w:name="z21700" w:id="21405"/>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1405"/>
    <w:bookmarkStart w:name="z21701" w:id="21406"/>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1406"/>
    <w:bookmarkStart w:name="z21702" w:id="21407"/>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1407"/>
    <w:bookmarkStart w:name="z21703" w:id="21408"/>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1408"/>
    <w:bookmarkStart w:name="z21704" w:id="21409"/>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1409"/>
    <w:bookmarkStart w:name="z21705" w:id="21410"/>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1410"/>
    <w:bookmarkStart w:name="z21706" w:id="21411"/>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1411"/>
    <w:bookmarkStart w:name="z21707" w:id="21412"/>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1412"/>
    <w:bookmarkStart w:name="z21708" w:id="21413"/>
    <w:p>
      <w:pPr>
        <w:spacing w:after="0"/>
        <w:ind w:left="0"/>
        <w:jc w:val="both"/>
      </w:pPr>
      <w:r>
        <w:rPr>
          <w:rFonts w:ascii="Times New Roman"/>
          <w:b w:val="false"/>
          <w:i w:val="false"/>
          <w:color w:val="000000"/>
          <w:sz w:val="28"/>
        </w:rPr>
        <w:t>
      защищать интересы государства;</w:t>
      </w:r>
    </w:p>
    <w:bookmarkEnd w:id="21413"/>
    <w:bookmarkStart w:name="z21709" w:id="21414"/>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1414"/>
    <w:bookmarkStart w:name="z21710" w:id="21415"/>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1415"/>
    <w:bookmarkStart w:name="z21711" w:id="21416"/>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1416"/>
    <w:bookmarkStart w:name="z21712" w:id="21417"/>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1417"/>
    <w:bookmarkStart w:name="z21713" w:id="21418"/>
    <w:p>
      <w:pPr>
        <w:spacing w:after="0"/>
        <w:ind w:left="0"/>
        <w:jc w:val="both"/>
      </w:pPr>
      <w:r>
        <w:rPr>
          <w:rFonts w:ascii="Times New Roman"/>
          <w:b w:val="false"/>
          <w:i w:val="false"/>
          <w:color w:val="000000"/>
          <w:sz w:val="28"/>
        </w:rPr>
        <w:t>
      15. Функции:</w:t>
      </w:r>
    </w:p>
    <w:bookmarkEnd w:id="21418"/>
    <w:bookmarkStart w:name="z21714" w:id="21419"/>
    <w:p>
      <w:pPr>
        <w:spacing w:after="0"/>
        <w:ind w:left="0"/>
        <w:jc w:val="both"/>
      </w:pPr>
      <w:r>
        <w:rPr>
          <w:rFonts w:ascii="Times New Roman"/>
          <w:b w:val="false"/>
          <w:i w:val="false"/>
          <w:color w:val="000000"/>
          <w:sz w:val="28"/>
        </w:rPr>
        <w:t>
      1) осуществление налогового контроля;</w:t>
      </w:r>
    </w:p>
    <w:bookmarkEnd w:id="21419"/>
    <w:bookmarkStart w:name="z21715" w:id="21420"/>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1420"/>
    <w:bookmarkStart w:name="z21716" w:id="21421"/>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1421"/>
    <w:bookmarkStart w:name="z21717" w:id="21422"/>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1422"/>
    <w:bookmarkStart w:name="z21718" w:id="21423"/>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1423"/>
    <w:bookmarkStart w:name="z21719" w:id="21424"/>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1424"/>
    <w:bookmarkStart w:name="z21720" w:id="21425"/>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1425"/>
    <w:bookmarkStart w:name="z21721" w:id="21426"/>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1426"/>
    <w:bookmarkStart w:name="z21722" w:id="21427"/>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1427"/>
    <w:bookmarkStart w:name="z21723" w:id="21428"/>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1428"/>
    <w:bookmarkStart w:name="z21724" w:id="21429"/>
    <w:p>
      <w:pPr>
        <w:spacing w:after="0"/>
        <w:ind w:left="0"/>
        <w:jc w:val="both"/>
      </w:pPr>
      <w:r>
        <w:rPr>
          <w:rFonts w:ascii="Times New Roman"/>
          <w:b w:val="false"/>
          <w:i w:val="false"/>
          <w:color w:val="000000"/>
          <w:sz w:val="28"/>
        </w:rPr>
        <w:t>
      11) осуществление налогового администрирования;</w:t>
      </w:r>
    </w:p>
    <w:bookmarkEnd w:id="21429"/>
    <w:bookmarkStart w:name="z21725" w:id="21430"/>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1430"/>
    <w:bookmarkStart w:name="z21726" w:id="21431"/>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1431"/>
    <w:bookmarkStart w:name="z21727" w:id="21432"/>
    <w:p>
      <w:pPr>
        <w:spacing w:after="0"/>
        <w:ind w:left="0"/>
        <w:jc w:val="both"/>
      </w:pPr>
      <w:r>
        <w:rPr>
          <w:rFonts w:ascii="Times New Roman"/>
          <w:b w:val="false"/>
          <w:i w:val="false"/>
          <w:color w:val="000000"/>
          <w:sz w:val="28"/>
        </w:rPr>
        <w:t>
      14) использование системы управления рисками;</w:t>
      </w:r>
    </w:p>
    <w:bookmarkEnd w:id="21432"/>
    <w:bookmarkStart w:name="z21728" w:id="21433"/>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1433"/>
    <w:bookmarkStart w:name="z21729" w:id="21434"/>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1434"/>
    <w:bookmarkStart w:name="z21730" w:id="21435"/>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1435"/>
    <w:bookmarkStart w:name="z21731" w:id="21436"/>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1436"/>
    <w:bookmarkStart w:name="z21732" w:id="21437"/>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1437"/>
    <w:bookmarkStart w:name="z21733" w:id="21438"/>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1438"/>
    <w:bookmarkStart w:name="z21734" w:id="21439"/>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1439"/>
    <w:bookmarkStart w:name="z21735" w:id="21440"/>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1440"/>
    <w:bookmarkStart w:name="z21736" w:id="21441"/>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1441"/>
    <w:bookmarkStart w:name="z21737" w:id="21442"/>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1442"/>
    <w:bookmarkStart w:name="z21738" w:id="21443"/>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1443"/>
    <w:bookmarkStart w:name="z21739" w:id="21444"/>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1444"/>
    <w:bookmarkStart w:name="z21740" w:id="21445"/>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1445"/>
    <w:bookmarkStart w:name="z21741" w:id="21446"/>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1446"/>
    <w:bookmarkStart w:name="z21742" w:id="21447"/>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1447"/>
    <w:bookmarkStart w:name="z21743" w:id="21448"/>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1448"/>
    <w:bookmarkStart w:name="z21744" w:id="21449"/>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1449"/>
    <w:bookmarkStart w:name="z21745" w:id="21450"/>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1450"/>
    <w:bookmarkStart w:name="z21746" w:id="21451"/>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1451"/>
    <w:bookmarkStart w:name="z21747" w:id="21452"/>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1452"/>
    <w:bookmarkStart w:name="z21748" w:id="21453"/>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1453"/>
    <w:bookmarkStart w:name="z21749" w:id="21454"/>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1454"/>
    <w:bookmarkStart w:name="z21750" w:id="21455"/>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1455"/>
    <w:bookmarkStart w:name="z21751" w:id="21456"/>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1456"/>
    <w:bookmarkStart w:name="z21752" w:id="21457"/>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1457"/>
    <w:bookmarkStart w:name="z21753" w:id="21458"/>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1458"/>
    <w:bookmarkStart w:name="z21754" w:id="21459"/>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1459"/>
    <w:bookmarkStart w:name="z21755" w:id="21460"/>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1460"/>
    <w:bookmarkStart w:name="z21756" w:id="21461"/>
    <w:p>
      <w:pPr>
        <w:spacing w:after="0"/>
        <w:ind w:left="0"/>
        <w:jc w:val="both"/>
      </w:pPr>
      <w:r>
        <w:rPr>
          <w:rFonts w:ascii="Times New Roman"/>
          <w:b w:val="false"/>
          <w:i w:val="false"/>
          <w:color w:val="000000"/>
          <w:sz w:val="28"/>
        </w:rPr>
        <w:t>
      18. Полномочия Руководителя Управления:</w:t>
      </w:r>
    </w:p>
    <w:bookmarkEnd w:id="21461"/>
    <w:bookmarkStart w:name="z21757" w:id="21462"/>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1462"/>
    <w:bookmarkStart w:name="z21758" w:id="21463"/>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1463"/>
    <w:bookmarkStart w:name="z21759" w:id="21464"/>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1464"/>
    <w:bookmarkStart w:name="z21760" w:id="21465"/>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1465"/>
    <w:bookmarkStart w:name="z21761" w:id="21466"/>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1466"/>
    <w:bookmarkStart w:name="z21762" w:id="21467"/>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1467"/>
    <w:bookmarkStart w:name="z21763" w:id="21468"/>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1468"/>
    <w:bookmarkStart w:name="z21764" w:id="21469"/>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1469"/>
    <w:bookmarkStart w:name="z21765" w:id="21470"/>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1470"/>
    <w:bookmarkStart w:name="z21766" w:id="21471"/>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1471"/>
    <w:bookmarkStart w:name="z21767" w:id="21472"/>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1472"/>
    <w:bookmarkStart w:name="z21768" w:id="21473"/>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1473"/>
    <w:bookmarkStart w:name="z21769" w:id="21474"/>
    <w:p>
      <w:pPr>
        <w:spacing w:after="0"/>
        <w:ind w:left="0"/>
        <w:jc w:val="left"/>
      </w:pPr>
      <w:r>
        <w:rPr>
          <w:rFonts w:ascii="Times New Roman"/>
          <w:b/>
          <w:i w:val="false"/>
          <w:color w:val="000000"/>
        </w:rPr>
        <w:t xml:space="preserve"> Глава 4. Имущество Управления</w:t>
      </w:r>
    </w:p>
    <w:bookmarkEnd w:id="21474"/>
    <w:bookmarkStart w:name="z21770" w:id="21475"/>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1475"/>
    <w:bookmarkStart w:name="z21771" w:id="21476"/>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1476"/>
    <w:bookmarkStart w:name="z21772" w:id="21477"/>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1477"/>
    <w:bookmarkStart w:name="z21773" w:id="21478"/>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1478"/>
    <w:bookmarkStart w:name="z21774" w:id="21479"/>
    <w:p>
      <w:pPr>
        <w:spacing w:after="0"/>
        <w:ind w:left="0"/>
        <w:jc w:val="left"/>
      </w:pPr>
      <w:r>
        <w:rPr>
          <w:rFonts w:ascii="Times New Roman"/>
          <w:b/>
          <w:i w:val="false"/>
          <w:color w:val="000000"/>
        </w:rPr>
        <w:t xml:space="preserve"> Глава 5. Реорганизация и упразднение Управления</w:t>
      </w:r>
    </w:p>
    <w:bookmarkEnd w:id="21479"/>
    <w:bookmarkStart w:name="z21775" w:id="21480"/>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14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137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160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1778" w:id="21481"/>
    <w:p>
      <w:pPr>
        <w:spacing w:after="0"/>
        <w:ind w:left="0"/>
        <w:jc w:val="left"/>
      </w:pPr>
      <w:r>
        <w:rPr>
          <w:rFonts w:ascii="Times New Roman"/>
          <w:b/>
          <w:i w:val="false"/>
          <w:color w:val="000000"/>
        </w:rPr>
        <w:t xml:space="preserve"> Положение об Управлении государственных доходов по Амангельдинскому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21481"/>
    <w:bookmarkStart w:name="z21779" w:id="21482"/>
    <w:p>
      <w:pPr>
        <w:spacing w:after="0"/>
        <w:ind w:left="0"/>
        <w:jc w:val="left"/>
      </w:pPr>
      <w:r>
        <w:rPr>
          <w:rFonts w:ascii="Times New Roman"/>
          <w:b/>
          <w:i w:val="false"/>
          <w:color w:val="000000"/>
        </w:rPr>
        <w:t xml:space="preserve"> Глава 1. Общие положения</w:t>
      </w:r>
    </w:p>
    <w:bookmarkEnd w:id="21482"/>
    <w:bookmarkStart w:name="z21780" w:id="21483"/>
    <w:p>
      <w:pPr>
        <w:spacing w:after="0"/>
        <w:ind w:left="0"/>
        <w:jc w:val="both"/>
      </w:pPr>
      <w:r>
        <w:rPr>
          <w:rFonts w:ascii="Times New Roman"/>
          <w:b w:val="false"/>
          <w:i w:val="false"/>
          <w:color w:val="000000"/>
          <w:sz w:val="28"/>
        </w:rPr>
        <w:t>
      1. Управление государственных доходов по Амангельдинскому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Костанайской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1483"/>
    <w:bookmarkStart w:name="z21781" w:id="21484"/>
    <w:p>
      <w:pPr>
        <w:spacing w:after="0"/>
        <w:ind w:left="0"/>
        <w:jc w:val="both"/>
      </w:pPr>
      <w:r>
        <w:rPr>
          <w:rFonts w:ascii="Times New Roman"/>
          <w:b w:val="false"/>
          <w:i w:val="false"/>
          <w:color w:val="000000"/>
          <w:sz w:val="28"/>
        </w:rPr>
        <w:t xml:space="preserve">
      1) налогового администрирования; </w:t>
      </w:r>
    </w:p>
    <w:bookmarkEnd w:id="21484"/>
    <w:bookmarkStart w:name="z21782" w:id="21485"/>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1485"/>
    <w:bookmarkStart w:name="z21783" w:id="21486"/>
    <w:p>
      <w:pPr>
        <w:spacing w:after="0"/>
        <w:ind w:left="0"/>
        <w:jc w:val="both"/>
      </w:pPr>
      <w:r>
        <w:rPr>
          <w:rFonts w:ascii="Times New Roman"/>
          <w:b w:val="false"/>
          <w:i w:val="false"/>
          <w:color w:val="000000"/>
          <w:sz w:val="28"/>
        </w:rPr>
        <w:t xml:space="preserve">
      3) оборота нефтепродуктов и биотоплива; </w:t>
      </w:r>
    </w:p>
    <w:bookmarkEnd w:id="21486"/>
    <w:bookmarkStart w:name="z21784" w:id="21487"/>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1487"/>
    <w:bookmarkStart w:name="z21785" w:id="21488"/>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1488"/>
    <w:bookmarkStart w:name="z21786" w:id="21489"/>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1489"/>
    <w:bookmarkStart w:name="z21787" w:id="21490"/>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1490"/>
    <w:bookmarkStart w:name="z21788" w:id="21491"/>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1491"/>
    <w:bookmarkStart w:name="z21789" w:id="21492"/>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1492"/>
    <w:bookmarkStart w:name="z21790" w:id="21493"/>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1493"/>
    <w:bookmarkStart w:name="z21791" w:id="21494"/>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1494"/>
    <w:bookmarkStart w:name="z21792" w:id="21495"/>
    <w:p>
      <w:pPr>
        <w:spacing w:after="0"/>
        <w:ind w:left="0"/>
        <w:jc w:val="both"/>
      </w:pPr>
      <w:r>
        <w:rPr>
          <w:rFonts w:ascii="Times New Roman"/>
          <w:b w:val="false"/>
          <w:i w:val="false"/>
          <w:color w:val="000000"/>
          <w:sz w:val="28"/>
        </w:rPr>
        <w:t xml:space="preserve">
      8. Местонахождение Управления: почтовый индекс 110200, Республика Казахстан, Костанайская область, Амангельдинский район, село Амангельды, улица Б. Майлина, 46. </w:t>
      </w:r>
    </w:p>
    <w:bookmarkEnd w:id="21495"/>
    <w:bookmarkStart w:name="z21793" w:id="21496"/>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Амангельдинскому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21496"/>
    <w:bookmarkStart w:name="z21794" w:id="21497"/>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1497"/>
    <w:bookmarkStart w:name="z21795" w:id="21498"/>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1498"/>
    <w:bookmarkStart w:name="z21796" w:id="21499"/>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1499"/>
    <w:bookmarkStart w:name="z21797" w:id="21500"/>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1500"/>
    <w:bookmarkStart w:name="z21798" w:id="21501"/>
    <w:p>
      <w:pPr>
        <w:spacing w:after="0"/>
        <w:ind w:left="0"/>
        <w:jc w:val="left"/>
      </w:pPr>
      <w:r>
        <w:rPr>
          <w:rFonts w:ascii="Times New Roman"/>
          <w:b/>
          <w:i w:val="false"/>
          <w:color w:val="000000"/>
        </w:rPr>
        <w:t xml:space="preserve"> Глава 2. Задачи, права и обязанности Управления</w:t>
      </w:r>
    </w:p>
    <w:bookmarkEnd w:id="21501"/>
    <w:bookmarkStart w:name="z21799" w:id="21502"/>
    <w:p>
      <w:pPr>
        <w:spacing w:after="0"/>
        <w:ind w:left="0"/>
        <w:jc w:val="both"/>
      </w:pPr>
      <w:r>
        <w:rPr>
          <w:rFonts w:ascii="Times New Roman"/>
          <w:b w:val="false"/>
          <w:i w:val="false"/>
          <w:color w:val="000000"/>
          <w:sz w:val="28"/>
        </w:rPr>
        <w:t>
      13. Задачи:</w:t>
      </w:r>
    </w:p>
    <w:bookmarkEnd w:id="21502"/>
    <w:bookmarkStart w:name="z21800" w:id="21503"/>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1503"/>
    <w:bookmarkStart w:name="z21801" w:id="21504"/>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1504"/>
    <w:bookmarkStart w:name="z21802" w:id="21505"/>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1505"/>
    <w:bookmarkStart w:name="z21803" w:id="21506"/>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1506"/>
    <w:bookmarkStart w:name="z21804" w:id="21507"/>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1507"/>
    <w:bookmarkStart w:name="z21805" w:id="21508"/>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1508"/>
    <w:bookmarkStart w:name="z21806" w:id="21509"/>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1509"/>
    <w:bookmarkStart w:name="z21807" w:id="21510"/>
    <w:p>
      <w:pPr>
        <w:spacing w:after="0"/>
        <w:ind w:left="0"/>
        <w:jc w:val="both"/>
      </w:pPr>
      <w:r>
        <w:rPr>
          <w:rFonts w:ascii="Times New Roman"/>
          <w:b w:val="false"/>
          <w:i w:val="false"/>
          <w:color w:val="000000"/>
          <w:sz w:val="28"/>
        </w:rPr>
        <w:t>
      14. Права и обязанности Управления:</w:t>
      </w:r>
    </w:p>
    <w:bookmarkEnd w:id="21510"/>
    <w:bookmarkStart w:name="z21808" w:id="21511"/>
    <w:p>
      <w:pPr>
        <w:spacing w:after="0"/>
        <w:ind w:left="0"/>
        <w:jc w:val="both"/>
      </w:pPr>
      <w:r>
        <w:rPr>
          <w:rFonts w:ascii="Times New Roman"/>
          <w:b w:val="false"/>
          <w:i w:val="false"/>
          <w:color w:val="000000"/>
          <w:sz w:val="28"/>
        </w:rPr>
        <w:t>
      1) права:</w:t>
      </w:r>
    </w:p>
    <w:bookmarkEnd w:id="21511"/>
    <w:bookmarkStart w:name="z21809" w:id="21512"/>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1512"/>
    <w:bookmarkStart w:name="z21810" w:id="21513"/>
    <w:p>
      <w:pPr>
        <w:spacing w:after="0"/>
        <w:ind w:left="0"/>
        <w:jc w:val="both"/>
      </w:pPr>
      <w:r>
        <w:rPr>
          <w:rFonts w:ascii="Times New Roman"/>
          <w:b w:val="false"/>
          <w:i w:val="false"/>
          <w:color w:val="000000"/>
          <w:sz w:val="28"/>
        </w:rPr>
        <w:t>
      требовать от налогоплательщика (налогового агента):</w:t>
      </w:r>
    </w:p>
    <w:bookmarkEnd w:id="21513"/>
    <w:bookmarkStart w:name="z21811" w:id="21514"/>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1514"/>
    <w:bookmarkStart w:name="z21812" w:id="21515"/>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1515"/>
    <w:bookmarkStart w:name="z21813" w:id="21516"/>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1516"/>
    <w:bookmarkStart w:name="z21814" w:id="2151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1517"/>
    <w:bookmarkStart w:name="z21815" w:id="2151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1518"/>
    <w:bookmarkStart w:name="z21816" w:id="21519"/>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1519"/>
    <w:bookmarkStart w:name="z21817" w:id="21520"/>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1520"/>
    <w:bookmarkStart w:name="z21818" w:id="21521"/>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1521"/>
    <w:bookmarkStart w:name="z21819" w:id="21522"/>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1522"/>
    <w:bookmarkStart w:name="z21820" w:id="21523"/>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1523"/>
    <w:bookmarkStart w:name="z21821" w:id="21524"/>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1524"/>
    <w:bookmarkStart w:name="z21822" w:id="21525"/>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1525"/>
    <w:bookmarkStart w:name="z21823" w:id="21526"/>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1526"/>
    <w:bookmarkStart w:name="z21824" w:id="21527"/>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1527"/>
    <w:bookmarkStart w:name="z21825" w:id="21528"/>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1528"/>
    <w:bookmarkStart w:name="z21826" w:id="21529"/>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1529"/>
    <w:bookmarkStart w:name="z21827" w:id="21530"/>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1530"/>
    <w:bookmarkStart w:name="z21828" w:id="21531"/>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1531"/>
    <w:bookmarkStart w:name="z21829" w:id="21532"/>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1532"/>
    <w:bookmarkStart w:name="z21830" w:id="21533"/>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1533"/>
    <w:bookmarkStart w:name="z21831" w:id="21534"/>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1534"/>
    <w:bookmarkStart w:name="z21832" w:id="21535"/>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1535"/>
    <w:bookmarkStart w:name="z21833" w:id="21536"/>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1536"/>
    <w:bookmarkStart w:name="z21834" w:id="21537"/>
    <w:p>
      <w:pPr>
        <w:spacing w:after="0"/>
        <w:ind w:left="0"/>
        <w:jc w:val="both"/>
      </w:pPr>
      <w:r>
        <w:rPr>
          <w:rFonts w:ascii="Times New Roman"/>
          <w:b w:val="false"/>
          <w:i w:val="false"/>
          <w:color w:val="000000"/>
          <w:sz w:val="28"/>
        </w:rPr>
        <w:t>
      2) обязанности:</w:t>
      </w:r>
    </w:p>
    <w:bookmarkEnd w:id="21537"/>
    <w:bookmarkStart w:name="z21835" w:id="21538"/>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1538"/>
    <w:bookmarkStart w:name="z21836" w:id="21539"/>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1539"/>
    <w:bookmarkStart w:name="z21837" w:id="21540"/>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1540"/>
    <w:bookmarkStart w:name="z21838" w:id="21541"/>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1541"/>
    <w:bookmarkStart w:name="z21839" w:id="21542"/>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1542"/>
    <w:bookmarkStart w:name="z21840" w:id="21543"/>
    <w:p>
      <w:pPr>
        <w:spacing w:after="0"/>
        <w:ind w:left="0"/>
        <w:jc w:val="both"/>
      </w:pPr>
      <w:r>
        <w:rPr>
          <w:rFonts w:ascii="Times New Roman"/>
          <w:b w:val="false"/>
          <w:i w:val="false"/>
          <w:color w:val="000000"/>
          <w:sz w:val="28"/>
        </w:rPr>
        <w:t>
      имеющих налоговую задолженность;</w:t>
      </w:r>
    </w:p>
    <w:bookmarkEnd w:id="21543"/>
    <w:bookmarkStart w:name="z21841" w:id="21544"/>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1544"/>
    <w:bookmarkStart w:name="z21842" w:id="21545"/>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1545"/>
    <w:bookmarkStart w:name="z21843" w:id="21546"/>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1546"/>
    <w:bookmarkStart w:name="z21844" w:id="21547"/>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1547"/>
    <w:bookmarkStart w:name="z21845" w:id="21548"/>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1548"/>
    <w:bookmarkStart w:name="z21846" w:id="21549"/>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1549"/>
    <w:bookmarkStart w:name="z21847" w:id="21550"/>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1550"/>
    <w:bookmarkStart w:name="z21848" w:id="21551"/>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1551"/>
    <w:bookmarkStart w:name="z21849" w:id="21552"/>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1552"/>
    <w:bookmarkStart w:name="z21850" w:id="21553"/>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1553"/>
    <w:bookmarkStart w:name="z21851" w:id="21554"/>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1554"/>
    <w:bookmarkStart w:name="z21852" w:id="21555"/>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1555"/>
    <w:bookmarkStart w:name="z21853" w:id="21556"/>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1556"/>
    <w:bookmarkStart w:name="z21854" w:id="21557"/>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1557"/>
    <w:bookmarkStart w:name="z21855" w:id="21558"/>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1558"/>
    <w:bookmarkStart w:name="z21856" w:id="21559"/>
    <w:p>
      <w:pPr>
        <w:spacing w:after="0"/>
        <w:ind w:left="0"/>
        <w:jc w:val="both"/>
      </w:pPr>
      <w:r>
        <w:rPr>
          <w:rFonts w:ascii="Times New Roman"/>
          <w:b w:val="false"/>
          <w:i w:val="false"/>
          <w:color w:val="000000"/>
          <w:sz w:val="28"/>
        </w:rPr>
        <w:t>
      защищать интересы государства;</w:t>
      </w:r>
    </w:p>
    <w:bookmarkEnd w:id="21559"/>
    <w:bookmarkStart w:name="z21857" w:id="21560"/>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1560"/>
    <w:bookmarkStart w:name="z21858" w:id="21561"/>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1561"/>
    <w:bookmarkStart w:name="z21859" w:id="21562"/>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1562"/>
    <w:bookmarkStart w:name="z21860" w:id="21563"/>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1563"/>
    <w:bookmarkStart w:name="z21861" w:id="21564"/>
    <w:p>
      <w:pPr>
        <w:spacing w:after="0"/>
        <w:ind w:left="0"/>
        <w:jc w:val="both"/>
      </w:pPr>
      <w:r>
        <w:rPr>
          <w:rFonts w:ascii="Times New Roman"/>
          <w:b w:val="false"/>
          <w:i w:val="false"/>
          <w:color w:val="000000"/>
          <w:sz w:val="28"/>
        </w:rPr>
        <w:t>
      15. Функции:</w:t>
      </w:r>
    </w:p>
    <w:bookmarkEnd w:id="21564"/>
    <w:bookmarkStart w:name="z21862" w:id="21565"/>
    <w:p>
      <w:pPr>
        <w:spacing w:after="0"/>
        <w:ind w:left="0"/>
        <w:jc w:val="both"/>
      </w:pPr>
      <w:r>
        <w:rPr>
          <w:rFonts w:ascii="Times New Roman"/>
          <w:b w:val="false"/>
          <w:i w:val="false"/>
          <w:color w:val="000000"/>
          <w:sz w:val="28"/>
        </w:rPr>
        <w:t>
      1) осуществление налогового контроля;</w:t>
      </w:r>
    </w:p>
    <w:bookmarkEnd w:id="21565"/>
    <w:bookmarkStart w:name="z21863" w:id="21566"/>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1566"/>
    <w:bookmarkStart w:name="z21864" w:id="21567"/>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1567"/>
    <w:bookmarkStart w:name="z21865" w:id="21568"/>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1568"/>
    <w:bookmarkStart w:name="z21866" w:id="21569"/>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1569"/>
    <w:bookmarkStart w:name="z21867" w:id="21570"/>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1570"/>
    <w:bookmarkStart w:name="z21868" w:id="21571"/>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1571"/>
    <w:bookmarkStart w:name="z21869" w:id="21572"/>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1572"/>
    <w:bookmarkStart w:name="z21870" w:id="21573"/>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1573"/>
    <w:bookmarkStart w:name="z21871" w:id="21574"/>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1574"/>
    <w:bookmarkStart w:name="z21872" w:id="21575"/>
    <w:p>
      <w:pPr>
        <w:spacing w:after="0"/>
        <w:ind w:left="0"/>
        <w:jc w:val="both"/>
      </w:pPr>
      <w:r>
        <w:rPr>
          <w:rFonts w:ascii="Times New Roman"/>
          <w:b w:val="false"/>
          <w:i w:val="false"/>
          <w:color w:val="000000"/>
          <w:sz w:val="28"/>
        </w:rPr>
        <w:t>
      11) осуществление налогового администрирования;</w:t>
      </w:r>
    </w:p>
    <w:bookmarkEnd w:id="21575"/>
    <w:bookmarkStart w:name="z21873" w:id="21576"/>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1576"/>
    <w:bookmarkStart w:name="z21874" w:id="21577"/>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1577"/>
    <w:bookmarkStart w:name="z21875" w:id="21578"/>
    <w:p>
      <w:pPr>
        <w:spacing w:after="0"/>
        <w:ind w:left="0"/>
        <w:jc w:val="both"/>
      </w:pPr>
      <w:r>
        <w:rPr>
          <w:rFonts w:ascii="Times New Roman"/>
          <w:b w:val="false"/>
          <w:i w:val="false"/>
          <w:color w:val="000000"/>
          <w:sz w:val="28"/>
        </w:rPr>
        <w:t>
      14) использование системы управления рисками;</w:t>
      </w:r>
    </w:p>
    <w:bookmarkEnd w:id="21578"/>
    <w:bookmarkStart w:name="z21876" w:id="21579"/>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1579"/>
    <w:bookmarkStart w:name="z21877" w:id="21580"/>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1580"/>
    <w:bookmarkStart w:name="z21878" w:id="21581"/>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1581"/>
    <w:bookmarkStart w:name="z21879" w:id="21582"/>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1582"/>
    <w:bookmarkStart w:name="z21880" w:id="21583"/>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1583"/>
    <w:bookmarkStart w:name="z21881" w:id="21584"/>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1584"/>
    <w:bookmarkStart w:name="z21882" w:id="21585"/>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1585"/>
    <w:bookmarkStart w:name="z21883" w:id="21586"/>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1586"/>
    <w:bookmarkStart w:name="z21884" w:id="21587"/>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1587"/>
    <w:bookmarkStart w:name="z21885" w:id="21588"/>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1588"/>
    <w:bookmarkStart w:name="z21886" w:id="21589"/>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1589"/>
    <w:bookmarkStart w:name="z21887" w:id="21590"/>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1590"/>
    <w:bookmarkStart w:name="z21888" w:id="21591"/>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1591"/>
    <w:bookmarkStart w:name="z21889" w:id="21592"/>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1592"/>
    <w:bookmarkStart w:name="z21890" w:id="21593"/>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1593"/>
    <w:bookmarkStart w:name="z21891" w:id="21594"/>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1594"/>
    <w:bookmarkStart w:name="z21892" w:id="21595"/>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1595"/>
    <w:bookmarkStart w:name="z21893" w:id="21596"/>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1596"/>
    <w:bookmarkStart w:name="z21894" w:id="21597"/>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1597"/>
    <w:bookmarkStart w:name="z21895" w:id="21598"/>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1598"/>
    <w:bookmarkStart w:name="z21896" w:id="21599"/>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1599"/>
    <w:bookmarkStart w:name="z21897" w:id="21600"/>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1600"/>
    <w:bookmarkStart w:name="z21898" w:id="21601"/>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1601"/>
    <w:bookmarkStart w:name="z21899" w:id="21602"/>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1602"/>
    <w:bookmarkStart w:name="z21900" w:id="21603"/>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1603"/>
    <w:bookmarkStart w:name="z21901" w:id="21604"/>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1604"/>
    <w:bookmarkStart w:name="z21902" w:id="21605"/>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1605"/>
    <w:bookmarkStart w:name="z21903" w:id="21606"/>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1606"/>
    <w:bookmarkStart w:name="z21904" w:id="21607"/>
    <w:p>
      <w:pPr>
        <w:spacing w:after="0"/>
        <w:ind w:left="0"/>
        <w:jc w:val="both"/>
      </w:pPr>
      <w:r>
        <w:rPr>
          <w:rFonts w:ascii="Times New Roman"/>
          <w:b w:val="false"/>
          <w:i w:val="false"/>
          <w:color w:val="000000"/>
          <w:sz w:val="28"/>
        </w:rPr>
        <w:t>
      18. Полномочия Руководителя Управления:</w:t>
      </w:r>
    </w:p>
    <w:bookmarkEnd w:id="21607"/>
    <w:bookmarkStart w:name="z21905" w:id="21608"/>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1608"/>
    <w:bookmarkStart w:name="z21906" w:id="21609"/>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1609"/>
    <w:bookmarkStart w:name="z21907" w:id="21610"/>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1610"/>
    <w:bookmarkStart w:name="z21908" w:id="21611"/>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1611"/>
    <w:bookmarkStart w:name="z21909" w:id="21612"/>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1612"/>
    <w:bookmarkStart w:name="z21910" w:id="21613"/>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1613"/>
    <w:bookmarkStart w:name="z21911" w:id="21614"/>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1614"/>
    <w:bookmarkStart w:name="z21912" w:id="21615"/>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1615"/>
    <w:bookmarkStart w:name="z21913" w:id="21616"/>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1616"/>
    <w:bookmarkStart w:name="z21914" w:id="21617"/>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1617"/>
    <w:bookmarkStart w:name="z21915" w:id="21618"/>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1618"/>
    <w:bookmarkStart w:name="z21916" w:id="21619"/>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1619"/>
    <w:bookmarkStart w:name="z21917" w:id="21620"/>
    <w:p>
      <w:pPr>
        <w:spacing w:after="0"/>
        <w:ind w:left="0"/>
        <w:jc w:val="left"/>
      </w:pPr>
      <w:r>
        <w:rPr>
          <w:rFonts w:ascii="Times New Roman"/>
          <w:b/>
          <w:i w:val="false"/>
          <w:color w:val="000000"/>
        </w:rPr>
        <w:t xml:space="preserve"> Глава 4. Имущество Управления</w:t>
      </w:r>
    </w:p>
    <w:bookmarkEnd w:id="21620"/>
    <w:bookmarkStart w:name="z21918" w:id="21621"/>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1621"/>
    <w:bookmarkStart w:name="z21919" w:id="21622"/>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1622"/>
    <w:bookmarkStart w:name="z21920" w:id="21623"/>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1623"/>
    <w:bookmarkStart w:name="z21921" w:id="21624"/>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1624"/>
    <w:bookmarkStart w:name="z21922" w:id="21625"/>
    <w:p>
      <w:pPr>
        <w:spacing w:after="0"/>
        <w:ind w:left="0"/>
        <w:jc w:val="left"/>
      </w:pPr>
      <w:r>
        <w:rPr>
          <w:rFonts w:ascii="Times New Roman"/>
          <w:b/>
          <w:i w:val="false"/>
          <w:color w:val="000000"/>
        </w:rPr>
        <w:t xml:space="preserve"> Глава 5. Реорганизация и упразднение Управления</w:t>
      </w:r>
    </w:p>
    <w:bookmarkEnd w:id="21625"/>
    <w:bookmarkStart w:name="z21923" w:id="21626"/>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16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138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161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1926" w:id="21627"/>
    <w:p>
      <w:pPr>
        <w:spacing w:after="0"/>
        <w:ind w:left="0"/>
        <w:jc w:val="left"/>
      </w:pPr>
      <w:r>
        <w:rPr>
          <w:rFonts w:ascii="Times New Roman"/>
          <w:b/>
          <w:i w:val="false"/>
          <w:color w:val="000000"/>
        </w:rPr>
        <w:t xml:space="preserve"> Положение об Управлении государственных доходов по Жангильдинскому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21627"/>
    <w:bookmarkStart w:name="z21927" w:id="21628"/>
    <w:p>
      <w:pPr>
        <w:spacing w:after="0"/>
        <w:ind w:left="0"/>
        <w:jc w:val="left"/>
      </w:pPr>
      <w:r>
        <w:rPr>
          <w:rFonts w:ascii="Times New Roman"/>
          <w:b/>
          <w:i w:val="false"/>
          <w:color w:val="000000"/>
        </w:rPr>
        <w:t xml:space="preserve"> Глава 1. Общие положения</w:t>
      </w:r>
    </w:p>
    <w:bookmarkEnd w:id="21628"/>
    <w:bookmarkStart w:name="z21928" w:id="21629"/>
    <w:p>
      <w:pPr>
        <w:spacing w:after="0"/>
        <w:ind w:left="0"/>
        <w:jc w:val="both"/>
      </w:pPr>
      <w:r>
        <w:rPr>
          <w:rFonts w:ascii="Times New Roman"/>
          <w:b w:val="false"/>
          <w:i w:val="false"/>
          <w:color w:val="000000"/>
          <w:sz w:val="28"/>
        </w:rPr>
        <w:t>
      1. Управление государственных доходов по Жангильдинскому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Костанайской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1629"/>
    <w:bookmarkStart w:name="z21929" w:id="21630"/>
    <w:p>
      <w:pPr>
        <w:spacing w:after="0"/>
        <w:ind w:left="0"/>
        <w:jc w:val="both"/>
      </w:pPr>
      <w:r>
        <w:rPr>
          <w:rFonts w:ascii="Times New Roman"/>
          <w:b w:val="false"/>
          <w:i w:val="false"/>
          <w:color w:val="000000"/>
          <w:sz w:val="28"/>
        </w:rPr>
        <w:t xml:space="preserve">
      1) налогового администрирования; </w:t>
      </w:r>
    </w:p>
    <w:bookmarkEnd w:id="21630"/>
    <w:bookmarkStart w:name="z21930" w:id="21631"/>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1631"/>
    <w:bookmarkStart w:name="z21931" w:id="21632"/>
    <w:p>
      <w:pPr>
        <w:spacing w:after="0"/>
        <w:ind w:left="0"/>
        <w:jc w:val="both"/>
      </w:pPr>
      <w:r>
        <w:rPr>
          <w:rFonts w:ascii="Times New Roman"/>
          <w:b w:val="false"/>
          <w:i w:val="false"/>
          <w:color w:val="000000"/>
          <w:sz w:val="28"/>
        </w:rPr>
        <w:t xml:space="preserve">
      3) оборота нефтепродуктов и биотоплива; </w:t>
      </w:r>
    </w:p>
    <w:bookmarkEnd w:id="21632"/>
    <w:bookmarkStart w:name="z21932" w:id="21633"/>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1633"/>
    <w:bookmarkStart w:name="z21933" w:id="21634"/>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1634"/>
    <w:bookmarkStart w:name="z21934" w:id="21635"/>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1635"/>
    <w:bookmarkStart w:name="z21935" w:id="21636"/>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1636"/>
    <w:bookmarkStart w:name="z21936" w:id="21637"/>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1637"/>
    <w:bookmarkStart w:name="z21937" w:id="21638"/>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1638"/>
    <w:bookmarkStart w:name="z21938" w:id="21639"/>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1639"/>
    <w:bookmarkStart w:name="z21939" w:id="21640"/>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1640"/>
    <w:bookmarkStart w:name="z21940" w:id="21641"/>
    <w:p>
      <w:pPr>
        <w:spacing w:after="0"/>
        <w:ind w:left="0"/>
        <w:jc w:val="both"/>
      </w:pPr>
      <w:r>
        <w:rPr>
          <w:rFonts w:ascii="Times New Roman"/>
          <w:b w:val="false"/>
          <w:i w:val="false"/>
          <w:color w:val="000000"/>
          <w:sz w:val="28"/>
        </w:rPr>
        <w:t xml:space="preserve">
      8. Местонахождение Управления: почтовый индекс 110600, Республика Казахстан, Костанайская область, Жангельдинский район, село Торгай, улица К.Алтынсары, 75. </w:t>
      </w:r>
    </w:p>
    <w:bookmarkEnd w:id="21641"/>
    <w:bookmarkStart w:name="z21941" w:id="21642"/>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Жангильдинскому району Департамента государственных доходов по Костанайской области Комитета государственных доходов Министерства финансов Республики Казахстан".</w:t>
      </w:r>
    </w:p>
    <w:bookmarkEnd w:id="21642"/>
    <w:bookmarkStart w:name="z21942" w:id="21643"/>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1643"/>
    <w:bookmarkStart w:name="z21943" w:id="21644"/>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1644"/>
    <w:bookmarkStart w:name="z21944" w:id="21645"/>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1645"/>
    <w:bookmarkStart w:name="z21945" w:id="21646"/>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1646"/>
    <w:bookmarkStart w:name="z21946" w:id="21647"/>
    <w:p>
      <w:pPr>
        <w:spacing w:after="0"/>
        <w:ind w:left="0"/>
        <w:jc w:val="left"/>
      </w:pPr>
      <w:r>
        <w:rPr>
          <w:rFonts w:ascii="Times New Roman"/>
          <w:b/>
          <w:i w:val="false"/>
          <w:color w:val="000000"/>
        </w:rPr>
        <w:t xml:space="preserve"> Глава 2. Задачи, права и обязанности Управления</w:t>
      </w:r>
    </w:p>
    <w:bookmarkEnd w:id="21647"/>
    <w:bookmarkStart w:name="z21947" w:id="21648"/>
    <w:p>
      <w:pPr>
        <w:spacing w:after="0"/>
        <w:ind w:left="0"/>
        <w:jc w:val="both"/>
      </w:pPr>
      <w:r>
        <w:rPr>
          <w:rFonts w:ascii="Times New Roman"/>
          <w:b w:val="false"/>
          <w:i w:val="false"/>
          <w:color w:val="000000"/>
          <w:sz w:val="28"/>
        </w:rPr>
        <w:t>
      13. Задачи:</w:t>
      </w:r>
    </w:p>
    <w:bookmarkEnd w:id="21648"/>
    <w:bookmarkStart w:name="z21948" w:id="21649"/>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1649"/>
    <w:bookmarkStart w:name="z21949" w:id="21650"/>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1650"/>
    <w:bookmarkStart w:name="z21950" w:id="21651"/>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1651"/>
    <w:bookmarkStart w:name="z21951" w:id="21652"/>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1652"/>
    <w:bookmarkStart w:name="z21952" w:id="21653"/>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1653"/>
    <w:bookmarkStart w:name="z21953" w:id="21654"/>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1654"/>
    <w:bookmarkStart w:name="z21954" w:id="21655"/>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1655"/>
    <w:bookmarkStart w:name="z21955" w:id="21656"/>
    <w:p>
      <w:pPr>
        <w:spacing w:after="0"/>
        <w:ind w:left="0"/>
        <w:jc w:val="both"/>
      </w:pPr>
      <w:r>
        <w:rPr>
          <w:rFonts w:ascii="Times New Roman"/>
          <w:b w:val="false"/>
          <w:i w:val="false"/>
          <w:color w:val="000000"/>
          <w:sz w:val="28"/>
        </w:rPr>
        <w:t>
      14. Права и обязанности Управления:</w:t>
      </w:r>
    </w:p>
    <w:bookmarkEnd w:id="21656"/>
    <w:bookmarkStart w:name="z21956" w:id="21657"/>
    <w:p>
      <w:pPr>
        <w:spacing w:after="0"/>
        <w:ind w:left="0"/>
        <w:jc w:val="both"/>
      </w:pPr>
      <w:r>
        <w:rPr>
          <w:rFonts w:ascii="Times New Roman"/>
          <w:b w:val="false"/>
          <w:i w:val="false"/>
          <w:color w:val="000000"/>
          <w:sz w:val="28"/>
        </w:rPr>
        <w:t>
      1) права:</w:t>
      </w:r>
    </w:p>
    <w:bookmarkEnd w:id="21657"/>
    <w:bookmarkStart w:name="z21957" w:id="21658"/>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1658"/>
    <w:bookmarkStart w:name="z21958" w:id="21659"/>
    <w:p>
      <w:pPr>
        <w:spacing w:after="0"/>
        <w:ind w:left="0"/>
        <w:jc w:val="both"/>
      </w:pPr>
      <w:r>
        <w:rPr>
          <w:rFonts w:ascii="Times New Roman"/>
          <w:b w:val="false"/>
          <w:i w:val="false"/>
          <w:color w:val="000000"/>
          <w:sz w:val="28"/>
        </w:rPr>
        <w:t>
      требовать от налогоплательщика (налогового агента):</w:t>
      </w:r>
    </w:p>
    <w:bookmarkEnd w:id="21659"/>
    <w:bookmarkStart w:name="z21959" w:id="21660"/>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1660"/>
    <w:bookmarkStart w:name="z21960" w:id="21661"/>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1661"/>
    <w:bookmarkStart w:name="z21961" w:id="21662"/>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1662"/>
    <w:bookmarkStart w:name="z21962" w:id="2166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1663"/>
    <w:bookmarkStart w:name="z21963" w:id="2166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1664"/>
    <w:bookmarkStart w:name="z21964" w:id="21665"/>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1665"/>
    <w:bookmarkStart w:name="z21965" w:id="21666"/>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1666"/>
    <w:bookmarkStart w:name="z21966" w:id="21667"/>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1667"/>
    <w:bookmarkStart w:name="z21967" w:id="21668"/>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1668"/>
    <w:bookmarkStart w:name="z21968" w:id="21669"/>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1669"/>
    <w:bookmarkStart w:name="z21969" w:id="21670"/>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1670"/>
    <w:bookmarkStart w:name="z21970" w:id="21671"/>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1671"/>
    <w:bookmarkStart w:name="z21971" w:id="21672"/>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1672"/>
    <w:bookmarkStart w:name="z21972" w:id="21673"/>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1673"/>
    <w:bookmarkStart w:name="z21973" w:id="21674"/>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1674"/>
    <w:bookmarkStart w:name="z21974" w:id="21675"/>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1675"/>
    <w:bookmarkStart w:name="z21975" w:id="21676"/>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1676"/>
    <w:bookmarkStart w:name="z21976" w:id="21677"/>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1677"/>
    <w:bookmarkStart w:name="z21977" w:id="21678"/>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1678"/>
    <w:bookmarkStart w:name="z21978" w:id="21679"/>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1679"/>
    <w:bookmarkStart w:name="z21979" w:id="21680"/>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1680"/>
    <w:bookmarkStart w:name="z21980" w:id="21681"/>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1681"/>
    <w:bookmarkStart w:name="z21981" w:id="21682"/>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1682"/>
    <w:bookmarkStart w:name="z21982" w:id="21683"/>
    <w:p>
      <w:pPr>
        <w:spacing w:after="0"/>
        <w:ind w:left="0"/>
        <w:jc w:val="both"/>
      </w:pPr>
      <w:r>
        <w:rPr>
          <w:rFonts w:ascii="Times New Roman"/>
          <w:b w:val="false"/>
          <w:i w:val="false"/>
          <w:color w:val="000000"/>
          <w:sz w:val="28"/>
        </w:rPr>
        <w:t>
      2) обязанности:</w:t>
      </w:r>
    </w:p>
    <w:bookmarkEnd w:id="21683"/>
    <w:bookmarkStart w:name="z21983" w:id="21684"/>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1684"/>
    <w:bookmarkStart w:name="z21984" w:id="21685"/>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1685"/>
    <w:bookmarkStart w:name="z21985" w:id="21686"/>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1686"/>
    <w:bookmarkStart w:name="z21986" w:id="21687"/>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1687"/>
    <w:bookmarkStart w:name="z21987" w:id="21688"/>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1688"/>
    <w:bookmarkStart w:name="z21988" w:id="21689"/>
    <w:p>
      <w:pPr>
        <w:spacing w:after="0"/>
        <w:ind w:left="0"/>
        <w:jc w:val="both"/>
      </w:pPr>
      <w:r>
        <w:rPr>
          <w:rFonts w:ascii="Times New Roman"/>
          <w:b w:val="false"/>
          <w:i w:val="false"/>
          <w:color w:val="000000"/>
          <w:sz w:val="28"/>
        </w:rPr>
        <w:t>
      имеющих налоговую задолженность;</w:t>
      </w:r>
    </w:p>
    <w:bookmarkEnd w:id="21689"/>
    <w:bookmarkStart w:name="z21989" w:id="21690"/>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1690"/>
    <w:bookmarkStart w:name="z21990" w:id="21691"/>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1691"/>
    <w:bookmarkStart w:name="z21991" w:id="21692"/>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1692"/>
    <w:bookmarkStart w:name="z21992" w:id="21693"/>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1693"/>
    <w:bookmarkStart w:name="z21993" w:id="21694"/>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1694"/>
    <w:bookmarkStart w:name="z21994" w:id="21695"/>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1695"/>
    <w:bookmarkStart w:name="z21995" w:id="21696"/>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1696"/>
    <w:bookmarkStart w:name="z21996" w:id="21697"/>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1697"/>
    <w:bookmarkStart w:name="z21997" w:id="21698"/>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1698"/>
    <w:bookmarkStart w:name="z21998" w:id="21699"/>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1699"/>
    <w:bookmarkStart w:name="z21999" w:id="21700"/>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1700"/>
    <w:bookmarkStart w:name="z22000" w:id="21701"/>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1701"/>
    <w:bookmarkStart w:name="z22001" w:id="21702"/>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1702"/>
    <w:bookmarkStart w:name="z22002" w:id="21703"/>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1703"/>
    <w:bookmarkStart w:name="z22003" w:id="21704"/>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1704"/>
    <w:bookmarkStart w:name="z22004" w:id="21705"/>
    <w:p>
      <w:pPr>
        <w:spacing w:after="0"/>
        <w:ind w:left="0"/>
        <w:jc w:val="both"/>
      </w:pPr>
      <w:r>
        <w:rPr>
          <w:rFonts w:ascii="Times New Roman"/>
          <w:b w:val="false"/>
          <w:i w:val="false"/>
          <w:color w:val="000000"/>
          <w:sz w:val="28"/>
        </w:rPr>
        <w:t>
      защищать интересы государства;</w:t>
      </w:r>
    </w:p>
    <w:bookmarkEnd w:id="21705"/>
    <w:bookmarkStart w:name="z22005" w:id="21706"/>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1706"/>
    <w:bookmarkStart w:name="z22006" w:id="21707"/>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1707"/>
    <w:bookmarkStart w:name="z22007" w:id="21708"/>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1708"/>
    <w:bookmarkStart w:name="z22008" w:id="21709"/>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1709"/>
    <w:bookmarkStart w:name="z22009" w:id="21710"/>
    <w:p>
      <w:pPr>
        <w:spacing w:after="0"/>
        <w:ind w:left="0"/>
        <w:jc w:val="both"/>
      </w:pPr>
      <w:r>
        <w:rPr>
          <w:rFonts w:ascii="Times New Roman"/>
          <w:b w:val="false"/>
          <w:i w:val="false"/>
          <w:color w:val="000000"/>
          <w:sz w:val="28"/>
        </w:rPr>
        <w:t>
      15. Функции:</w:t>
      </w:r>
    </w:p>
    <w:bookmarkEnd w:id="21710"/>
    <w:bookmarkStart w:name="z22010" w:id="21711"/>
    <w:p>
      <w:pPr>
        <w:spacing w:after="0"/>
        <w:ind w:left="0"/>
        <w:jc w:val="both"/>
      </w:pPr>
      <w:r>
        <w:rPr>
          <w:rFonts w:ascii="Times New Roman"/>
          <w:b w:val="false"/>
          <w:i w:val="false"/>
          <w:color w:val="000000"/>
          <w:sz w:val="28"/>
        </w:rPr>
        <w:t>
      1) осуществление налогового контроля;</w:t>
      </w:r>
    </w:p>
    <w:bookmarkEnd w:id="21711"/>
    <w:bookmarkStart w:name="z22011" w:id="21712"/>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1712"/>
    <w:bookmarkStart w:name="z22012" w:id="21713"/>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1713"/>
    <w:bookmarkStart w:name="z22013" w:id="21714"/>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1714"/>
    <w:bookmarkStart w:name="z22014" w:id="21715"/>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1715"/>
    <w:bookmarkStart w:name="z22015" w:id="21716"/>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1716"/>
    <w:bookmarkStart w:name="z22016" w:id="21717"/>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1717"/>
    <w:bookmarkStart w:name="z22017" w:id="21718"/>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1718"/>
    <w:bookmarkStart w:name="z22018" w:id="21719"/>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1719"/>
    <w:bookmarkStart w:name="z22019" w:id="21720"/>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1720"/>
    <w:bookmarkStart w:name="z22020" w:id="21721"/>
    <w:p>
      <w:pPr>
        <w:spacing w:after="0"/>
        <w:ind w:left="0"/>
        <w:jc w:val="both"/>
      </w:pPr>
      <w:r>
        <w:rPr>
          <w:rFonts w:ascii="Times New Roman"/>
          <w:b w:val="false"/>
          <w:i w:val="false"/>
          <w:color w:val="000000"/>
          <w:sz w:val="28"/>
        </w:rPr>
        <w:t>
      11) осуществление налогового администрирования;</w:t>
      </w:r>
    </w:p>
    <w:bookmarkEnd w:id="21721"/>
    <w:bookmarkStart w:name="z22021" w:id="21722"/>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1722"/>
    <w:bookmarkStart w:name="z22022" w:id="21723"/>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1723"/>
    <w:bookmarkStart w:name="z22023" w:id="21724"/>
    <w:p>
      <w:pPr>
        <w:spacing w:after="0"/>
        <w:ind w:left="0"/>
        <w:jc w:val="both"/>
      </w:pPr>
      <w:r>
        <w:rPr>
          <w:rFonts w:ascii="Times New Roman"/>
          <w:b w:val="false"/>
          <w:i w:val="false"/>
          <w:color w:val="000000"/>
          <w:sz w:val="28"/>
        </w:rPr>
        <w:t>
      14) использование системы управления рисками;</w:t>
      </w:r>
    </w:p>
    <w:bookmarkEnd w:id="21724"/>
    <w:bookmarkStart w:name="z22024" w:id="21725"/>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1725"/>
    <w:bookmarkStart w:name="z22025" w:id="21726"/>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1726"/>
    <w:bookmarkStart w:name="z22026" w:id="21727"/>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1727"/>
    <w:bookmarkStart w:name="z22027" w:id="21728"/>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1728"/>
    <w:bookmarkStart w:name="z22028" w:id="21729"/>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1729"/>
    <w:bookmarkStart w:name="z22029" w:id="21730"/>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1730"/>
    <w:bookmarkStart w:name="z22030" w:id="21731"/>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1731"/>
    <w:bookmarkStart w:name="z22031" w:id="21732"/>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1732"/>
    <w:bookmarkStart w:name="z22032" w:id="21733"/>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1733"/>
    <w:bookmarkStart w:name="z22033" w:id="21734"/>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1734"/>
    <w:bookmarkStart w:name="z22034" w:id="21735"/>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1735"/>
    <w:bookmarkStart w:name="z22035" w:id="21736"/>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1736"/>
    <w:bookmarkStart w:name="z22036" w:id="21737"/>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1737"/>
    <w:bookmarkStart w:name="z22037" w:id="21738"/>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1738"/>
    <w:bookmarkStart w:name="z22038" w:id="21739"/>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1739"/>
    <w:bookmarkStart w:name="z22039" w:id="21740"/>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1740"/>
    <w:bookmarkStart w:name="z22040" w:id="21741"/>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1741"/>
    <w:bookmarkStart w:name="z22041" w:id="21742"/>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1742"/>
    <w:bookmarkStart w:name="z22042" w:id="21743"/>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1743"/>
    <w:bookmarkStart w:name="z22043" w:id="21744"/>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1744"/>
    <w:bookmarkStart w:name="z22044" w:id="21745"/>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1745"/>
    <w:bookmarkStart w:name="z22045" w:id="21746"/>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1746"/>
    <w:bookmarkStart w:name="z22046" w:id="21747"/>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1747"/>
    <w:bookmarkStart w:name="z22047" w:id="21748"/>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1748"/>
    <w:bookmarkStart w:name="z22048" w:id="21749"/>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1749"/>
    <w:bookmarkStart w:name="z22049" w:id="21750"/>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1750"/>
    <w:bookmarkStart w:name="z22050" w:id="21751"/>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1751"/>
    <w:bookmarkStart w:name="z22051" w:id="21752"/>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1752"/>
    <w:bookmarkStart w:name="z22052" w:id="21753"/>
    <w:p>
      <w:pPr>
        <w:spacing w:after="0"/>
        <w:ind w:left="0"/>
        <w:jc w:val="both"/>
      </w:pPr>
      <w:r>
        <w:rPr>
          <w:rFonts w:ascii="Times New Roman"/>
          <w:b w:val="false"/>
          <w:i w:val="false"/>
          <w:color w:val="000000"/>
          <w:sz w:val="28"/>
        </w:rPr>
        <w:t>
      18. Полномочия Руководителя Управления:</w:t>
      </w:r>
    </w:p>
    <w:bookmarkEnd w:id="21753"/>
    <w:bookmarkStart w:name="z22053" w:id="21754"/>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1754"/>
    <w:bookmarkStart w:name="z22054" w:id="21755"/>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1755"/>
    <w:bookmarkStart w:name="z22055" w:id="21756"/>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1756"/>
    <w:bookmarkStart w:name="z22056" w:id="21757"/>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1757"/>
    <w:bookmarkStart w:name="z22057" w:id="21758"/>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1758"/>
    <w:bookmarkStart w:name="z22058" w:id="21759"/>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1759"/>
    <w:bookmarkStart w:name="z22059" w:id="21760"/>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1760"/>
    <w:bookmarkStart w:name="z22060" w:id="21761"/>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1761"/>
    <w:bookmarkStart w:name="z22061" w:id="21762"/>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1762"/>
    <w:bookmarkStart w:name="z22062" w:id="21763"/>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1763"/>
    <w:bookmarkStart w:name="z22063" w:id="21764"/>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1764"/>
    <w:bookmarkStart w:name="z22064" w:id="21765"/>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1765"/>
    <w:bookmarkStart w:name="z22065" w:id="21766"/>
    <w:p>
      <w:pPr>
        <w:spacing w:after="0"/>
        <w:ind w:left="0"/>
        <w:jc w:val="left"/>
      </w:pPr>
      <w:r>
        <w:rPr>
          <w:rFonts w:ascii="Times New Roman"/>
          <w:b/>
          <w:i w:val="false"/>
          <w:color w:val="000000"/>
        </w:rPr>
        <w:t xml:space="preserve"> Глава 4. Имущество Управления</w:t>
      </w:r>
    </w:p>
    <w:bookmarkEnd w:id="21766"/>
    <w:bookmarkStart w:name="z22066" w:id="21767"/>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1767"/>
    <w:bookmarkStart w:name="z22067" w:id="21768"/>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1768"/>
    <w:bookmarkStart w:name="z22068" w:id="21769"/>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1769"/>
    <w:bookmarkStart w:name="z22069" w:id="21770"/>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1770"/>
    <w:bookmarkStart w:name="z22070" w:id="21771"/>
    <w:p>
      <w:pPr>
        <w:spacing w:after="0"/>
        <w:ind w:left="0"/>
        <w:jc w:val="left"/>
      </w:pPr>
      <w:r>
        <w:rPr>
          <w:rFonts w:ascii="Times New Roman"/>
          <w:b/>
          <w:i w:val="false"/>
          <w:color w:val="000000"/>
        </w:rPr>
        <w:t xml:space="preserve"> Глава 5. Реорганизация и упразднение Управления</w:t>
      </w:r>
    </w:p>
    <w:bookmarkEnd w:id="21771"/>
    <w:bookmarkStart w:name="z22071" w:id="21772"/>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17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140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162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2074" w:id="21773"/>
    <w:p>
      <w:pPr>
        <w:spacing w:after="0"/>
        <w:ind w:left="0"/>
        <w:jc w:val="left"/>
      </w:pPr>
      <w:r>
        <w:rPr>
          <w:rFonts w:ascii="Times New Roman"/>
          <w:b/>
          <w:i w:val="false"/>
          <w:color w:val="000000"/>
        </w:rPr>
        <w:t xml:space="preserve"> Положение о Департаменте государственных доходов по Мангистауской области Комитета государственных доходов Министерства финансов Республики Казахстан</w:t>
      </w:r>
    </w:p>
    <w:bookmarkEnd w:id="21773"/>
    <w:bookmarkStart w:name="z22075" w:id="21774"/>
    <w:p>
      <w:pPr>
        <w:spacing w:after="0"/>
        <w:ind w:left="0"/>
        <w:jc w:val="left"/>
      </w:pPr>
      <w:r>
        <w:rPr>
          <w:rFonts w:ascii="Times New Roman"/>
          <w:b/>
          <w:i w:val="false"/>
          <w:color w:val="000000"/>
        </w:rPr>
        <w:t xml:space="preserve"> Глава 1. Общие положения</w:t>
      </w:r>
    </w:p>
    <w:bookmarkEnd w:id="21774"/>
    <w:bookmarkStart w:name="z22076" w:id="21775"/>
    <w:p>
      <w:pPr>
        <w:spacing w:after="0"/>
        <w:ind w:left="0"/>
        <w:jc w:val="both"/>
      </w:pPr>
      <w:r>
        <w:rPr>
          <w:rFonts w:ascii="Times New Roman"/>
          <w:b w:val="false"/>
          <w:i w:val="false"/>
          <w:color w:val="000000"/>
          <w:sz w:val="28"/>
        </w:rPr>
        <w:t>
      1. Департамент государственных доходов по Мангистауской области Комитета государственных доходов Министерства финансов Республики Казахстан (далее – Департамент) является территориальным органом Комитета государственных доходов Министерства финансов Республики Казахстан (далее – Комитет), уполномоченным на выполнение функций государственного управления и контроля в сферах:</w:t>
      </w:r>
    </w:p>
    <w:bookmarkEnd w:id="21775"/>
    <w:bookmarkStart w:name="z22077" w:id="21776"/>
    <w:p>
      <w:pPr>
        <w:spacing w:after="0"/>
        <w:ind w:left="0"/>
        <w:jc w:val="both"/>
      </w:pPr>
      <w:r>
        <w:rPr>
          <w:rFonts w:ascii="Times New Roman"/>
          <w:b w:val="false"/>
          <w:i w:val="false"/>
          <w:color w:val="000000"/>
          <w:sz w:val="28"/>
        </w:rPr>
        <w:t xml:space="preserve">
      1) налогового и таможенного администрирования; </w:t>
      </w:r>
    </w:p>
    <w:bookmarkEnd w:id="21776"/>
    <w:bookmarkStart w:name="z22078" w:id="21777"/>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1777"/>
    <w:bookmarkStart w:name="z22079" w:id="21778"/>
    <w:p>
      <w:pPr>
        <w:spacing w:after="0"/>
        <w:ind w:left="0"/>
        <w:jc w:val="both"/>
      </w:pPr>
      <w:r>
        <w:rPr>
          <w:rFonts w:ascii="Times New Roman"/>
          <w:b w:val="false"/>
          <w:i w:val="false"/>
          <w:color w:val="000000"/>
          <w:sz w:val="28"/>
        </w:rPr>
        <w:t xml:space="preserve">
      3) оборота нефтепродуктов и биотоплива; </w:t>
      </w:r>
    </w:p>
    <w:bookmarkEnd w:id="21778"/>
    <w:bookmarkStart w:name="z22080" w:id="21779"/>
    <w:p>
      <w:pPr>
        <w:spacing w:after="0"/>
        <w:ind w:left="0"/>
        <w:jc w:val="both"/>
      </w:pPr>
      <w:r>
        <w:rPr>
          <w:rFonts w:ascii="Times New Roman"/>
          <w:b w:val="false"/>
          <w:i w:val="false"/>
          <w:color w:val="000000"/>
          <w:sz w:val="28"/>
        </w:rPr>
        <w:t xml:space="preserve">
      4) государственного регулирования в сфере таможенного дела, реализации налоговой политики Республики Казахстан; </w:t>
      </w:r>
    </w:p>
    <w:bookmarkEnd w:id="21779"/>
    <w:bookmarkStart w:name="z22081" w:id="21780"/>
    <w:p>
      <w:pPr>
        <w:spacing w:after="0"/>
        <w:ind w:left="0"/>
        <w:jc w:val="both"/>
      </w:pPr>
      <w:r>
        <w:rPr>
          <w:rFonts w:ascii="Times New Roman"/>
          <w:b w:val="false"/>
          <w:i w:val="false"/>
          <w:color w:val="000000"/>
          <w:sz w:val="28"/>
        </w:rPr>
        <w:t>
      5)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1780"/>
    <w:bookmarkStart w:name="z22082" w:id="21781"/>
    <w:p>
      <w:pPr>
        <w:spacing w:after="0"/>
        <w:ind w:left="0"/>
        <w:jc w:val="both"/>
      </w:pPr>
      <w:r>
        <w:rPr>
          <w:rFonts w:ascii="Times New Roman"/>
          <w:b w:val="false"/>
          <w:i w:val="false"/>
          <w:color w:val="000000"/>
          <w:sz w:val="28"/>
        </w:rPr>
        <w:t>
      6) в других сферах, отнесенных к компетенции Департамента действующим законодательством.</w:t>
      </w:r>
    </w:p>
    <w:bookmarkEnd w:id="21781"/>
    <w:bookmarkStart w:name="z22083" w:id="21782"/>
    <w:p>
      <w:pPr>
        <w:spacing w:after="0"/>
        <w:ind w:left="0"/>
        <w:jc w:val="both"/>
      </w:pPr>
      <w:r>
        <w:rPr>
          <w:rFonts w:ascii="Times New Roman"/>
          <w:b w:val="false"/>
          <w:i w:val="false"/>
          <w:color w:val="000000"/>
          <w:sz w:val="28"/>
        </w:rPr>
        <w:t xml:space="preserve">
      2. Департамент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1782"/>
    <w:bookmarkStart w:name="z22084" w:id="21783"/>
    <w:p>
      <w:pPr>
        <w:spacing w:after="0"/>
        <w:ind w:left="0"/>
        <w:jc w:val="both"/>
      </w:pPr>
      <w:r>
        <w:rPr>
          <w:rFonts w:ascii="Times New Roman"/>
          <w:b w:val="false"/>
          <w:i w:val="false"/>
          <w:color w:val="000000"/>
          <w:sz w:val="28"/>
        </w:rPr>
        <w:t>
      3. Департамент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1783"/>
    <w:bookmarkStart w:name="z22085" w:id="21784"/>
    <w:p>
      <w:pPr>
        <w:spacing w:after="0"/>
        <w:ind w:left="0"/>
        <w:jc w:val="both"/>
      </w:pPr>
      <w:r>
        <w:rPr>
          <w:rFonts w:ascii="Times New Roman"/>
          <w:b w:val="false"/>
          <w:i w:val="false"/>
          <w:color w:val="000000"/>
          <w:sz w:val="28"/>
        </w:rPr>
        <w:t xml:space="preserve">
      4. Департамент вступает в гражданско-правовые отношения от собственного имени. </w:t>
      </w:r>
    </w:p>
    <w:bookmarkEnd w:id="21784"/>
    <w:bookmarkStart w:name="z22086" w:id="21785"/>
    <w:p>
      <w:pPr>
        <w:spacing w:after="0"/>
        <w:ind w:left="0"/>
        <w:jc w:val="both"/>
      </w:pPr>
      <w:r>
        <w:rPr>
          <w:rFonts w:ascii="Times New Roman"/>
          <w:b w:val="false"/>
          <w:i w:val="false"/>
          <w:color w:val="000000"/>
          <w:sz w:val="28"/>
        </w:rPr>
        <w:t xml:space="preserve">
      5. Департамент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1785"/>
    <w:bookmarkStart w:name="z22087" w:id="21786"/>
    <w:p>
      <w:pPr>
        <w:spacing w:after="0"/>
        <w:ind w:left="0"/>
        <w:jc w:val="both"/>
      </w:pPr>
      <w:r>
        <w:rPr>
          <w:rFonts w:ascii="Times New Roman"/>
          <w:b w:val="false"/>
          <w:i w:val="false"/>
          <w:color w:val="000000"/>
          <w:sz w:val="28"/>
        </w:rPr>
        <w:t xml:space="preserve">
      6. Департамент по вопросам своей компетенции в установленном законодательством порядке принимает решения, оформляемые приказами руководителя Департамента и другими актами, предусмотренными законодательством Республики Казахстан. </w:t>
      </w:r>
    </w:p>
    <w:bookmarkEnd w:id="21786"/>
    <w:bookmarkStart w:name="z22088" w:id="21787"/>
    <w:p>
      <w:pPr>
        <w:spacing w:after="0"/>
        <w:ind w:left="0"/>
        <w:jc w:val="both"/>
      </w:pPr>
      <w:r>
        <w:rPr>
          <w:rFonts w:ascii="Times New Roman"/>
          <w:b w:val="false"/>
          <w:i w:val="false"/>
          <w:color w:val="000000"/>
          <w:sz w:val="28"/>
        </w:rPr>
        <w:t xml:space="preserve">
      7. Структура и лимит штатной численности Департамента утверждаются в соответствии с законодательством Республики Казахстан. </w:t>
      </w:r>
    </w:p>
    <w:bookmarkEnd w:id="21787"/>
    <w:bookmarkStart w:name="z22089" w:id="21788"/>
    <w:p>
      <w:pPr>
        <w:spacing w:after="0"/>
        <w:ind w:left="0"/>
        <w:jc w:val="both"/>
      </w:pPr>
      <w:r>
        <w:rPr>
          <w:rFonts w:ascii="Times New Roman"/>
          <w:b w:val="false"/>
          <w:i w:val="false"/>
          <w:color w:val="000000"/>
          <w:sz w:val="28"/>
        </w:rPr>
        <w:t xml:space="preserve">
      8. Местонахождение Департамента: почтовый индекс 130000, Республика Казахстан, Мангистауская область, город Актау, микрорайон 31Б, здание № 35. </w:t>
      </w:r>
    </w:p>
    <w:bookmarkEnd w:id="21788"/>
    <w:bookmarkStart w:name="z22090" w:id="21789"/>
    <w:p>
      <w:pPr>
        <w:spacing w:after="0"/>
        <w:ind w:left="0"/>
        <w:jc w:val="both"/>
      </w:pPr>
      <w:r>
        <w:rPr>
          <w:rFonts w:ascii="Times New Roman"/>
          <w:b w:val="false"/>
          <w:i w:val="false"/>
          <w:color w:val="000000"/>
          <w:sz w:val="28"/>
        </w:rPr>
        <w:t>
      9. Полное наименование Департамента: Республиканское государственное учреждение "Департамент государственных доходов по Мангистауской области Комитета государственных доходов Министерства финансов Республики Казахстан".</w:t>
      </w:r>
    </w:p>
    <w:bookmarkEnd w:id="21789"/>
    <w:bookmarkStart w:name="z22091" w:id="21790"/>
    <w:p>
      <w:pPr>
        <w:spacing w:after="0"/>
        <w:ind w:left="0"/>
        <w:jc w:val="both"/>
      </w:pPr>
      <w:r>
        <w:rPr>
          <w:rFonts w:ascii="Times New Roman"/>
          <w:b w:val="false"/>
          <w:i w:val="false"/>
          <w:color w:val="000000"/>
          <w:sz w:val="28"/>
        </w:rPr>
        <w:t>
      10. Настоящее Положение является учредительным документом Департамента.</w:t>
      </w:r>
    </w:p>
    <w:bookmarkEnd w:id="21790"/>
    <w:bookmarkStart w:name="z22092" w:id="21791"/>
    <w:p>
      <w:pPr>
        <w:spacing w:after="0"/>
        <w:ind w:left="0"/>
        <w:jc w:val="both"/>
      </w:pPr>
      <w:r>
        <w:rPr>
          <w:rFonts w:ascii="Times New Roman"/>
          <w:b w:val="false"/>
          <w:i w:val="false"/>
          <w:color w:val="000000"/>
          <w:sz w:val="28"/>
        </w:rPr>
        <w:t>
      11. Финансирование деятельности Департамента осуществляется из республиканского бюджета.</w:t>
      </w:r>
    </w:p>
    <w:bookmarkEnd w:id="21791"/>
    <w:bookmarkStart w:name="z22093" w:id="21792"/>
    <w:p>
      <w:pPr>
        <w:spacing w:after="0"/>
        <w:ind w:left="0"/>
        <w:jc w:val="both"/>
      </w:pPr>
      <w:r>
        <w:rPr>
          <w:rFonts w:ascii="Times New Roman"/>
          <w:b w:val="false"/>
          <w:i w:val="false"/>
          <w:color w:val="000000"/>
          <w:sz w:val="28"/>
        </w:rPr>
        <w:t>
      12. Департаменту запрещается вступать в договорные отношения с субъектами предпринимательства на предмет выполнения обязанностей, являющихся полномочиями Комитета.</w:t>
      </w:r>
    </w:p>
    <w:bookmarkEnd w:id="21792"/>
    <w:bookmarkStart w:name="z22094" w:id="21793"/>
    <w:p>
      <w:pPr>
        <w:spacing w:after="0"/>
        <w:ind w:left="0"/>
        <w:jc w:val="both"/>
      </w:pPr>
      <w:r>
        <w:rPr>
          <w:rFonts w:ascii="Times New Roman"/>
          <w:b w:val="false"/>
          <w:i w:val="false"/>
          <w:color w:val="000000"/>
          <w:sz w:val="28"/>
        </w:rPr>
        <w:t>
      Если Департаменту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1793"/>
    <w:bookmarkStart w:name="z22095" w:id="21794"/>
    <w:p>
      <w:pPr>
        <w:spacing w:after="0"/>
        <w:ind w:left="0"/>
        <w:jc w:val="left"/>
      </w:pPr>
      <w:r>
        <w:rPr>
          <w:rFonts w:ascii="Times New Roman"/>
          <w:b/>
          <w:i w:val="false"/>
          <w:color w:val="000000"/>
        </w:rPr>
        <w:t xml:space="preserve"> Глава 2. Задачи, права и обязанности Департамента</w:t>
      </w:r>
    </w:p>
    <w:bookmarkEnd w:id="21794"/>
    <w:bookmarkStart w:name="z22096" w:id="21795"/>
    <w:p>
      <w:pPr>
        <w:spacing w:after="0"/>
        <w:ind w:left="0"/>
        <w:jc w:val="both"/>
      </w:pPr>
      <w:r>
        <w:rPr>
          <w:rFonts w:ascii="Times New Roman"/>
          <w:b w:val="false"/>
          <w:i w:val="false"/>
          <w:color w:val="000000"/>
          <w:sz w:val="28"/>
        </w:rPr>
        <w:t>
      13. Задачи:</w:t>
      </w:r>
    </w:p>
    <w:bookmarkEnd w:id="21795"/>
    <w:bookmarkStart w:name="z22097" w:id="21796"/>
    <w:p>
      <w:pPr>
        <w:spacing w:after="0"/>
        <w:ind w:left="0"/>
        <w:jc w:val="both"/>
      </w:pPr>
      <w:r>
        <w:rPr>
          <w:rFonts w:ascii="Times New Roman"/>
          <w:b w:val="false"/>
          <w:i w:val="false"/>
          <w:color w:val="000000"/>
          <w:sz w:val="28"/>
        </w:rPr>
        <w:t xml:space="preserve">
      1) обеспечение исполнения таможенного,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1796"/>
    <w:bookmarkStart w:name="z22098" w:id="21797"/>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 а также специальных, антидемпинговых и компенсационных пошлин;</w:t>
      </w:r>
    </w:p>
    <w:bookmarkEnd w:id="21797"/>
    <w:bookmarkStart w:name="z22099" w:id="21798"/>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1798"/>
    <w:bookmarkStart w:name="z22100" w:id="21799"/>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1799"/>
    <w:bookmarkStart w:name="z22101" w:id="21800"/>
    <w:p>
      <w:pPr>
        <w:spacing w:after="0"/>
        <w:ind w:left="0"/>
        <w:jc w:val="both"/>
      </w:pPr>
      <w:r>
        <w:rPr>
          <w:rFonts w:ascii="Times New Roman"/>
          <w:b w:val="false"/>
          <w:i w:val="false"/>
          <w:color w:val="000000"/>
          <w:sz w:val="28"/>
        </w:rPr>
        <w:t>
      5) обеспечение в пределах своей компетенции защиты суверенитета и экономической безопасности Республики Казахстан;</w:t>
      </w:r>
    </w:p>
    <w:bookmarkEnd w:id="21800"/>
    <w:bookmarkStart w:name="z22102" w:id="21801"/>
    <w:p>
      <w:pPr>
        <w:spacing w:after="0"/>
        <w:ind w:left="0"/>
        <w:jc w:val="both"/>
      </w:pPr>
      <w:r>
        <w:rPr>
          <w:rFonts w:ascii="Times New Roman"/>
          <w:b w:val="false"/>
          <w:i w:val="false"/>
          <w:color w:val="000000"/>
          <w:sz w:val="28"/>
        </w:rPr>
        <w:t>
      6) защита национальной безопасности Республики Казахстан, жизни и здоровья человека, животного и растительного мира, окружающей среды;</w:t>
      </w:r>
    </w:p>
    <w:bookmarkEnd w:id="21801"/>
    <w:bookmarkStart w:name="z22103" w:id="21802"/>
    <w:p>
      <w:pPr>
        <w:spacing w:after="0"/>
        <w:ind w:left="0"/>
        <w:jc w:val="both"/>
      </w:pPr>
      <w:r>
        <w:rPr>
          <w:rFonts w:ascii="Times New Roman"/>
          <w:b w:val="false"/>
          <w:i w:val="false"/>
          <w:color w:val="000000"/>
          <w:sz w:val="28"/>
        </w:rPr>
        <w:t>
      7) создание условий для ускорения и упрощения перемещения товаров через таможенную границу ЕАЭС;</w:t>
      </w:r>
    </w:p>
    <w:bookmarkEnd w:id="21802"/>
    <w:bookmarkStart w:name="z22104" w:id="21803"/>
    <w:p>
      <w:pPr>
        <w:spacing w:after="0"/>
        <w:ind w:left="0"/>
        <w:jc w:val="both"/>
      </w:pPr>
      <w:r>
        <w:rPr>
          <w:rFonts w:ascii="Times New Roman"/>
          <w:b w:val="false"/>
          <w:i w:val="false"/>
          <w:color w:val="000000"/>
          <w:sz w:val="28"/>
        </w:rPr>
        <w:t>
      8)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1803"/>
    <w:bookmarkStart w:name="z22105" w:id="21804"/>
    <w:p>
      <w:pPr>
        <w:spacing w:after="0"/>
        <w:ind w:left="0"/>
        <w:jc w:val="both"/>
      </w:pPr>
      <w:r>
        <w:rPr>
          <w:rFonts w:ascii="Times New Roman"/>
          <w:b w:val="false"/>
          <w:i w:val="false"/>
          <w:color w:val="000000"/>
          <w:sz w:val="28"/>
        </w:rPr>
        <w:t>
      9) государственное регулирование в области реабилитации и банкротства (за исключением банков, страховых (перестраховочных) организаций и накопительных пенсионных фондов);</w:t>
      </w:r>
    </w:p>
    <w:bookmarkEnd w:id="21804"/>
    <w:bookmarkStart w:name="z22106" w:id="21805"/>
    <w:p>
      <w:pPr>
        <w:spacing w:after="0"/>
        <w:ind w:left="0"/>
        <w:jc w:val="both"/>
      </w:pPr>
      <w:r>
        <w:rPr>
          <w:rFonts w:ascii="Times New Roman"/>
          <w:b w:val="false"/>
          <w:i w:val="false"/>
          <w:color w:val="000000"/>
          <w:sz w:val="28"/>
        </w:rPr>
        <w:t>
      10) международное сотрудничество по вопросам, входящим в компетенцию Комитета;</w:t>
      </w:r>
    </w:p>
    <w:bookmarkEnd w:id="21805"/>
    <w:bookmarkStart w:name="z22107" w:id="21806"/>
    <w:p>
      <w:pPr>
        <w:spacing w:after="0"/>
        <w:ind w:left="0"/>
        <w:jc w:val="both"/>
      </w:pPr>
      <w:r>
        <w:rPr>
          <w:rFonts w:ascii="Times New Roman"/>
          <w:b w:val="false"/>
          <w:i w:val="false"/>
          <w:color w:val="000000"/>
          <w:sz w:val="28"/>
        </w:rPr>
        <w:t>
      11) выполнение иных задач, предусмотренных законодательством Республики Казахстан.</w:t>
      </w:r>
    </w:p>
    <w:bookmarkEnd w:id="21806"/>
    <w:bookmarkStart w:name="z22108" w:id="21807"/>
    <w:p>
      <w:pPr>
        <w:spacing w:after="0"/>
        <w:ind w:left="0"/>
        <w:jc w:val="both"/>
      </w:pPr>
      <w:r>
        <w:rPr>
          <w:rFonts w:ascii="Times New Roman"/>
          <w:b w:val="false"/>
          <w:i w:val="false"/>
          <w:color w:val="000000"/>
          <w:sz w:val="28"/>
        </w:rPr>
        <w:t>
      14. Права и обязанности Департамента:</w:t>
      </w:r>
    </w:p>
    <w:bookmarkEnd w:id="21807"/>
    <w:bookmarkStart w:name="z22109" w:id="21808"/>
    <w:p>
      <w:pPr>
        <w:spacing w:after="0"/>
        <w:ind w:left="0"/>
        <w:jc w:val="both"/>
      </w:pPr>
      <w:r>
        <w:rPr>
          <w:rFonts w:ascii="Times New Roman"/>
          <w:b w:val="false"/>
          <w:i w:val="false"/>
          <w:color w:val="000000"/>
          <w:sz w:val="28"/>
        </w:rPr>
        <w:t>
      1) права:</w:t>
      </w:r>
    </w:p>
    <w:bookmarkEnd w:id="21808"/>
    <w:bookmarkStart w:name="z22110" w:id="21809"/>
    <w:p>
      <w:pPr>
        <w:spacing w:after="0"/>
        <w:ind w:left="0"/>
        <w:jc w:val="both"/>
      </w:pPr>
      <w:r>
        <w:rPr>
          <w:rFonts w:ascii="Times New Roman"/>
          <w:b w:val="false"/>
          <w:i w:val="false"/>
          <w:color w:val="000000"/>
          <w:sz w:val="28"/>
        </w:rPr>
        <w:t>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bookmarkEnd w:id="21809"/>
    <w:bookmarkStart w:name="z22111" w:id="21810"/>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1810"/>
    <w:bookmarkStart w:name="z22112" w:id="21811"/>
    <w:p>
      <w:pPr>
        <w:spacing w:after="0"/>
        <w:ind w:left="0"/>
        <w:jc w:val="both"/>
      </w:pPr>
      <w:r>
        <w:rPr>
          <w:rFonts w:ascii="Times New Roman"/>
          <w:b w:val="false"/>
          <w:i w:val="false"/>
          <w:color w:val="000000"/>
          <w:sz w:val="28"/>
        </w:rPr>
        <w:t>
      требовать от налогоплательщика (налогового агента):</w:t>
      </w:r>
    </w:p>
    <w:bookmarkEnd w:id="21811"/>
    <w:bookmarkStart w:name="z22113" w:id="21812"/>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1812"/>
    <w:bookmarkStart w:name="z22114" w:id="21813"/>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1813"/>
    <w:bookmarkStart w:name="z22115" w:id="21814"/>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1814"/>
    <w:bookmarkStart w:name="z22116" w:id="2181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1815"/>
    <w:bookmarkStart w:name="z22117" w:id="2181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1816"/>
    <w:bookmarkStart w:name="z22118" w:id="21817"/>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1817"/>
    <w:bookmarkStart w:name="z22119" w:id="21818"/>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1818"/>
    <w:bookmarkStart w:name="z22120" w:id="21819"/>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1819"/>
    <w:bookmarkStart w:name="z22121" w:id="21820"/>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1820"/>
    <w:bookmarkStart w:name="z22122" w:id="21821"/>
    <w:p>
      <w:pPr>
        <w:spacing w:after="0"/>
        <w:ind w:left="0"/>
        <w:jc w:val="both"/>
      </w:pPr>
      <w:r>
        <w:rPr>
          <w:rFonts w:ascii="Times New Roman"/>
          <w:b w:val="false"/>
          <w:i w:val="false"/>
          <w:color w:val="000000"/>
          <w:sz w:val="28"/>
        </w:rPr>
        <w:t>
      останавливать транспортные средства, а также принудительно возвращать водные и воздушные суда, покинувшие таможенную территорию ЕАЭС, без разрешения органов государственных доходов;</w:t>
      </w:r>
    </w:p>
    <w:bookmarkEnd w:id="21821"/>
    <w:bookmarkStart w:name="z22123" w:id="21822"/>
    <w:p>
      <w:pPr>
        <w:spacing w:after="0"/>
        <w:ind w:left="0"/>
        <w:jc w:val="both"/>
      </w:pPr>
      <w:r>
        <w:rPr>
          <w:rFonts w:ascii="Times New Roman"/>
          <w:b w:val="false"/>
          <w:i w:val="false"/>
          <w:color w:val="000000"/>
          <w:sz w:val="28"/>
        </w:rPr>
        <w:t>
      осуществлять отбор проб и образцов товаров в соответствии с законодательством Республики Казахстан;</w:t>
      </w:r>
    </w:p>
    <w:bookmarkEnd w:id="21822"/>
    <w:bookmarkStart w:name="z22124" w:id="21823"/>
    <w:p>
      <w:pPr>
        <w:spacing w:after="0"/>
        <w:ind w:left="0"/>
        <w:jc w:val="both"/>
      </w:pPr>
      <w:r>
        <w:rPr>
          <w:rFonts w:ascii="Times New Roman"/>
          <w:b w:val="false"/>
          <w:i w:val="false"/>
          <w:color w:val="000000"/>
          <w:sz w:val="28"/>
        </w:rPr>
        <w:t>
      изымать у проверяемого лица документы либо их копии с составлением акта изъятия при проведении выездных таможенных проверок;</w:t>
      </w:r>
    </w:p>
    <w:bookmarkEnd w:id="21823"/>
    <w:bookmarkStart w:name="z22125" w:id="21824"/>
    <w:p>
      <w:pPr>
        <w:spacing w:after="0"/>
        <w:ind w:left="0"/>
        <w:jc w:val="both"/>
      </w:pPr>
      <w:r>
        <w:rPr>
          <w:rFonts w:ascii="Times New Roman"/>
          <w:b w:val="false"/>
          <w:i w:val="false"/>
          <w:color w:val="000000"/>
          <w:sz w:val="28"/>
        </w:rPr>
        <w:t>
      налагать арест на товары или изымать их в порядке, установленном законодательством Республики Казахстан, на срок проведения выездной таможенной проверки для пресечения действий, направленных на отчуждение товаров либо распоряжение этими товарами иным способом;</w:t>
      </w:r>
    </w:p>
    <w:bookmarkEnd w:id="21824"/>
    <w:bookmarkStart w:name="z22126" w:id="21825"/>
    <w:p>
      <w:pPr>
        <w:spacing w:after="0"/>
        <w:ind w:left="0"/>
        <w:jc w:val="both"/>
      </w:pPr>
      <w:r>
        <w:rPr>
          <w:rFonts w:ascii="Times New Roman"/>
          <w:b w:val="false"/>
          <w:i w:val="false"/>
          <w:color w:val="000000"/>
          <w:sz w:val="28"/>
        </w:rPr>
        <w:t>
      опечатывать помещения, в которых находятся товары, в случаях, предусмотренных законодательством Республики Казахстан;</w:t>
      </w:r>
    </w:p>
    <w:bookmarkEnd w:id="21825"/>
    <w:bookmarkStart w:name="z22127" w:id="21826"/>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1826"/>
    <w:bookmarkStart w:name="z22128" w:id="21827"/>
    <w:p>
      <w:pPr>
        <w:spacing w:after="0"/>
        <w:ind w:left="0"/>
        <w:jc w:val="both"/>
      </w:pPr>
      <w:r>
        <w:rPr>
          <w:rFonts w:ascii="Times New Roman"/>
          <w:b w:val="false"/>
          <w:i w:val="false"/>
          <w:color w:val="000000"/>
          <w:sz w:val="28"/>
        </w:rPr>
        <w:t>
      организовывать и проводить мероприятия по повышению налоговой и таможенной культуры и информированности общества по вопросам налогового законодательства и таможенного законодательства ЕАЭС и Республики Казахстан;</w:t>
      </w:r>
    </w:p>
    <w:bookmarkEnd w:id="21827"/>
    <w:bookmarkStart w:name="z22129" w:id="21828"/>
    <w:p>
      <w:pPr>
        <w:spacing w:after="0"/>
        <w:ind w:left="0"/>
        <w:jc w:val="both"/>
      </w:pPr>
      <w:r>
        <w:rPr>
          <w:rFonts w:ascii="Times New Roman"/>
          <w:b w:val="false"/>
          <w:i w:val="false"/>
          <w:color w:val="000000"/>
          <w:sz w:val="28"/>
        </w:rPr>
        <w:t>
      приобретать товары для выполнения функций, возложенных на органы государственных доходов в соответствии с законодательством Республики Казахстан;</w:t>
      </w:r>
    </w:p>
    <w:bookmarkEnd w:id="21828"/>
    <w:bookmarkStart w:name="z22130" w:id="21829"/>
    <w:p>
      <w:pPr>
        <w:spacing w:after="0"/>
        <w:ind w:left="0"/>
        <w:jc w:val="both"/>
      </w:pPr>
      <w:r>
        <w:rPr>
          <w:rFonts w:ascii="Times New Roman"/>
          <w:b w:val="false"/>
          <w:i w:val="false"/>
          <w:color w:val="000000"/>
          <w:sz w:val="28"/>
        </w:rPr>
        <w:t>
      анализировать и обобщать практику применения налогового и таможенного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 и таможенного законодательства ЕАЭС и Республики Казахстан;</w:t>
      </w:r>
    </w:p>
    <w:bookmarkEnd w:id="21829"/>
    <w:bookmarkStart w:name="z22131" w:id="21830"/>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Департамента;</w:t>
      </w:r>
    </w:p>
    <w:bookmarkEnd w:id="21830"/>
    <w:bookmarkStart w:name="z22132" w:id="21831"/>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1831"/>
    <w:bookmarkStart w:name="z22133" w:id="21832"/>
    <w:p>
      <w:pPr>
        <w:spacing w:after="0"/>
        <w:ind w:left="0"/>
        <w:jc w:val="both"/>
      </w:pPr>
      <w:r>
        <w:rPr>
          <w:rFonts w:ascii="Times New Roman"/>
          <w:b w:val="false"/>
          <w:i w:val="false"/>
          <w:color w:val="000000"/>
          <w:sz w:val="28"/>
        </w:rPr>
        <w:t>
      ликвидировать банкрота без возбуждения процедуры банкротства в порядке, установленном законодательством Республики Казахстан;</w:t>
      </w:r>
    </w:p>
    <w:bookmarkEnd w:id="21832"/>
    <w:bookmarkStart w:name="z22134" w:id="21833"/>
    <w:p>
      <w:pPr>
        <w:spacing w:after="0"/>
        <w:ind w:left="0"/>
        <w:jc w:val="both"/>
      </w:pPr>
      <w:r>
        <w:rPr>
          <w:rFonts w:ascii="Times New Roman"/>
          <w:b w:val="false"/>
          <w:i w:val="false"/>
          <w:color w:val="000000"/>
          <w:sz w:val="28"/>
        </w:rPr>
        <w:t>
      направлять мотивированный отказ собранию кредиторов в назначении кандидатуры реабилитационного, банкротного управляющих либо сообщение о снятии реабилитационного, банкротного управляющих с регистрации;</w:t>
      </w:r>
    </w:p>
    <w:bookmarkEnd w:id="21833"/>
    <w:bookmarkStart w:name="z22135" w:id="21834"/>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1834"/>
    <w:bookmarkStart w:name="z22136" w:id="21835"/>
    <w:p>
      <w:pPr>
        <w:spacing w:after="0"/>
        <w:ind w:left="0"/>
        <w:jc w:val="both"/>
      </w:pPr>
      <w:r>
        <w:rPr>
          <w:rFonts w:ascii="Times New Roman"/>
          <w:b w:val="false"/>
          <w:i w:val="false"/>
          <w:color w:val="000000"/>
          <w:sz w:val="28"/>
        </w:rPr>
        <w:t>
      проверять соблюдение субъектами норм, правил и инструкций технологического процесса, хранения и реализации, технических регламентов и стандартов, действующих в сфере производства и оборота этилового спирта, алкогольной продукции и табачных изделий, а также оборота отдельных видов нефтепродуктов и биотоплива;</w:t>
      </w:r>
    </w:p>
    <w:bookmarkEnd w:id="21835"/>
    <w:bookmarkStart w:name="z22137" w:id="21836"/>
    <w:p>
      <w:pPr>
        <w:spacing w:after="0"/>
        <w:ind w:left="0"/>
        <w:jc w:val="both"/>
      </w:pPr>
      <w:r>
        <w:rPr>
          <w:rFonts w:ascii="Times New Roman"/>
          <w:b w:val="false"/>
          <w:i w:val="false"/>
          <w:color w:val="000000"/>
          <w:sz w:val="28"/>
        </w:rPr>
        <w:t>
      осуществлять контроль оснащения технологических линий производства этилового спирта и линий розлива алкогольной продукции соответствующими спиртоизмеряющими аппаратами и контрольными приборами учета и их функционирование;</w:t>
      </w:r>
    </w:p>
    <w:bookmarkEnd w:id="21836"/>
    <w:bookmarkStart w:name="z22138" w:id="21837"/>
    <w:p>
      <w:pPr>
        <w:spacing w:after="0"/>
        <w:ind w:left="0"/>
        <w:jc w:val="both"/>
      </w:pPr>
      <w:r>
        <w:rPr>
          <w:rFonts w:ascii="Times New Roman"/>
          <w:b w:val="false"/>
          <w:i w:val="false"/>
          <w:color w:val="000000"/>
          <w:sz w:val="28"/>
        </w:rPr>
        <w:t>
      проверять фактические объемы выработки этилового спирта, водок и ликероводочных изделий для соблюдения установленного законодательством Республики Казахстан требования по выработке их минимального объема;</w:t>
      </w:r>
    </w:p>
    <w:bookmarkEnd w:id="21837"/>
    <w:bookmarkStart w:name="z22139" w:id="21838"/>
    <w:p>
      <w:pPr>
        <w:spacing w:after="0"/>
        <w:ind w:left="0"/>
        <w:jc w:val="both"/>
      </w:pPr>
      <w:r>
        <w:rPr>
          <w:rFonts w:ascii="Times New Roman"/>
          <w:b w:val="false"/>
          <w:i w:val="false"/>
          <w:color w:val="000000"/>
          <w:sz w:val="28"/>
        </w:rPr>
        <w:t xml:space="preserve">
      направлять в пределах компетенции запрос производителям табачных изделий о предоставлении необходимых сведений для осуществления государственного регулирования производства и оборота табачных изделий; </w:t>
      </w:r>
    </w:p>
    <w:bookmarkEnd w:id="21838"/>
    <w:bookmarkStart w:name="z22140" w:id="21839"/>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1839"/>
    <w:bookmarkStart w:name="z22141" w:id="21840"/>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1840"/>
    <w:bookmarkStart w:name="z22142" w:id="21841"/>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1841"/>
    <w:bookmarkStart w:name="z22143" w:id="21842"/>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1842"/>
    <w:bookmarkStart w:name="z22144" w:id="21843"/>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1843"/>
    <w:bookmarkStart w:name="z22145" w:id="21844"/>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Департамента;</w:t>
      </w:r>
    </w:p>
    <w:bookmarkEnd w:id="21844"/>
    <w:bookmarkStart w:name="z22146" w:id="21845"/>
    <w:p>
      <w:pPr>
        <w:spacing w:after="0"/>
        <w:ind w:left="0"/>
        <w:jc w:val="both"/>
      </w:pPr>
      <w:r>
        <w:rPr>
          <w:rFonts w:ascii="Times New Roman"/>
          <w:b w:val="false"/>
          <w:i w:val="false"/>
          <w:color w:val="000000"/>
          <w:sz w:val="28"/>
        </w:rPr>
        <w:t>
      обращаться в суд, предъявлять иски в целях защиты прав и интересов Департамента в соответствии с законодательством Республики Казахстан;</w:t>
      </w:r>
    </w:p>
    <w:bookmarkEnd w:id="21845"/>
    <w:bookmarkStart w:name="z22147" w:id="21846"/>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1846"/>
    <w:bookmarkStart w:name="z22148" w:id="21847"/>
    <w:p>
      <w:pPr>
        <w:spacing w:after="0"/>
        <w:ind w:left="0"/>
        <w:jc w:val="both"/>
      </w:pPr>
      <w:r>
        <w:rPr>
          <w:rFonts w:ascii="Times New Roman"/>
          <w:b w:val="false"/>
          <w:i w:val="false"/>
          <w:color w:val="000000"/>
          <w:sz w:val="28"/>
        </w:rPr>
        <w:t>
      2) обязанности:</w:t>
      </w:r>
    </w:p>
    <w:bookmarkEnd w:id="21847"/>
    <w:bookmarkStart w:name="z22149" w:id="21848"/>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1848"/>
    <w:bookmarkStart w:name="z22150" w:id="21849"/>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1849"/>
    <w:bookmarkStart w:name="z22151" w:id="21850"/>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1850"/>
    <w:bookmarkStart w:name="z22152" w:id="21851"/>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1851"/>
    <w:bookmarkStart w:name="z22153" w:id="21852"/>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1852"/>
    <w:bookmarkStart w:name="z22154" w:id="21853"/>
    <w:p>
      <w:pPr>
        <w:spacing w:after="0"/>
        <w:ind w:left="0"/>
        <w:jc w:val="both"/>
      </w:pPr>
      <w:r>
        <w:rPr>
          <w:rFonts w:ascii="Times New Roman"/>
          <w:b w:val="false"/>
          <w:i w:val="false"/>
          <w:color w:val="000000"/>
          <w:sz w:val="28"/>
        </w:rPr>
        <w:t>
      имеющих налоговую задолженность;</w:t>
      </w:r>
    </w:p>
    <w:bookmarkEnd w:id="21853"/>
    <w:bookmarkStart w:name="z22155" w:id="21854"/>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1854"/>
    <w:bookmarkStart w:name="z22156" w:id="21855"/>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1855"/>
    <w:bookmarkStart w:name="z22157" w:id="21856"/>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1856"/>
    <w:bookmarkStart w:name="z22158" w:id="21857"/>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1857"/>
    <w:bookmarkStart w:name="z22159" w:id="21858"/>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1858"/>
    <w:bookmarkStart w:name="z22160" w:id="21859"/>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1859"/>
    <w:bookmarkStart w:name="z22161" w:id="21860"/>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1860"/>
    <w:bookmarkStart w:name="z22162" w:id="21861"/>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1861"/>
    <w:bookmarkStart w:name="z22163" w:id="21862"/>
    <w:p>
      <w:pPr>
        <w:spacing w:after="0"/>
        <w:ind w:left="0"/>
        <w:jc w:val="both"/>
      </w:pPr>
      <w:r>
        <w:rPr>
          <w:rFonts w:ascii="Times New Roman"/>
          <w:b w:val="false"/>
          <w:i w:val="false"/>
          <w:color w:val="000000"/>
          <w:sz w:val="28"/>
        </w:rPr>
        <w:t>
      осуществлять контроль за деятельностью акцизных постов в организациях, осуществляющих производство и импорт подакцизных товаров;</w:t>
      </w:r>
    </w:p>
    <w:bookmarkEnd w:id="21862"/>
    <w:bookmarkStart w:name="z22164" w:id="21863"/>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1863"/>
    <w:bookmarkStart w:name="z22165" w:id="21864"/>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1864"/>
    <w:bookmarkStart w:name="z22166" w:id="21865"/>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декларантов и лиц, осуществляющих деятельность в сфере таможенного дела, имеющих налоговую задолженность, задолженность по таможенным платежам и налогам, пеней,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1865"/>
    <w:bookmarkStart w:name="z22167" w:id="21866"/>
    <w:p>
      <w:pPr>
        <w:spacing w:after="0"/>
        <w:ind w:left="0"/>
        <w:jc w:val="both"/>
      </w:pPr>
      <w:r>
        <w:rPr>
          <w:rFonts w:ascii="Times New Roman"/>
          <w:b w:val="false"/>
          <w:i w:val="false"/>
          <w:color w:val="000000"/>
          <w:sz w:val="28"/>
        </w:rPr>
        <w:t>
      содействовать развитию внешней торговли путем создания условий, способствующих ускорению товарооборота через таможенную границу ЕАЭС;</w:t>
      </w:r>
    </w:p>
    <w:bookmarkEnd w:id="21866"/>
    <w:bookmarkStart w:name="z22168" w:id="21867"/>
    <w:p>
      <w:pPr>
        <w:spacing w:after="0"/>
        <w:ind w:left="0"/>
        <w:jc w:val="both"/>
      </w:pPr>
      <w:r>
        <w:rPr>
          <w:rFonts w:ascii="Times New Roman"/>
          <w:b w:val="false"/>
          <w:i w:val="false"/>
          <w:color w:val="000000"/>
          <w:sz w:val="28"/>
        </w:rPr>
        <w:t>
      осуществлять таможенный контроль в отношении товаров и транспортных средств, перемещаемых через таможенную границу ЕАЭС;</w:t>
      </w:r>
    </w:p>
    <w:bookmarkEnd w:id="21867"/>
    <w:bookmarkStart w:name="z22169" w:id="21868"/>
    <w:p>
      <w:pPr>
        <w:spacing w:after="0"/>
        <w:ind w:left="0"/>
        <w:jc w:val="both"/>
      </w:pPr>
      <w:r>
        <w:rPr>
          <w:rFonts w:ascii="Times New Roman"/>
          <w:b w:val="false"/>
          <w:i w:val="false"/>
          <w:color w:val="000000"/>
          <w:sz w:val="28"/>
        </w:rPr>
        <w:t>
      оказывать в пределах своих полномочий декларантам и лицам, осуществляющим деятельность в сфере таможенного дела, содействие в реализации их прав;</w:t>
      </w:r>
    </w:p>
    <w:bookmarkEnd w:id="21868"/>
    <w:bookmarkStart w:name="z22170" w:id="21869"/>
    <w:p>
      <w:pPr>
        <w:spacing w:after="0"/>
        <w:ind w:left="0"/>
        <w:jc w:val="both"/>
      </w:pPr>
      <w:r>
        <w:rPr>
          <w:rFonts w:ascii="Times New Roman"/>
          <w:b w:val="false"/>
          <w:i w:val="false"/>
          <w:color w:val="000000"/>
          <w:sz w:val="28"/>
        </w:rPr>
        <w:t>
      обеспечивать полноту взимания и своевременность перечисления в бюджет таможенных платежей, налогов, специальных, антидемпинговых, компенсационных пошлин;</w:t>
      </w:r>
    </w:p>
    <w:bookmarkEnd w:id="21869"/>
    <w:bookmarkStart w:name="z22171" w:id="21870"/>
    <w:p>
      <w:pPr>
        <w:spacing w:after="0"/>
        <w:ind w:left="0"/>
        <w:jc w:val="both"/>
      </w:pPr>
      <w:r>
        <w:rPr>
          <w:rFonts w:ascii="Times New Roman"/>
          <w:b w:val="false"/>
          <w:i w:val="false"/>
          <w:color w:val="000000"/>
          <w:sz w:val="28"/>
        </w:rPr>
        <w:t>
      принимать решения в пределах своей компетенции в сроки, установленные Кодексом Республика Казахстан "О таможенном регулировании в Республике Казахстан", и осуществлять контроль за деятельностью декларантов и лиц, осуществляющих деятельность в сфере таможенного дела, по соблюдению ими условий и выполнению обязанностей, установленных таможенным законодательством ЕАЭС и (или) Республики Казахстан, а также иным</w:t>
      </w:r>
    </w:p>
    <w:bookmarkEnd w:id="21870"/>
    <w:bookmarkStart w:name="z22172" w:id="21871"/>
    <w:p>
      <w:pPr>
        <w:spacing w:after="0"/>
        <w:ind w:left="0"/>
        <w:jc w:val="both"/>
      </w:pPr>
      <w:r>
        <w:rPr>
          <w:rFonts w:ascii="Times New Roman"/>
          <w:b w:val="false"/>
          <w:i w:val="false"/>
          <w:color w:val="000000"/>
          <w:sz w:val="28"/>
        </w:rPr>
        <w:t>
      обеспечивать в пределах своей компетенции охрану таможенной границы ЕАЭС за соблюдением таможенного и иного законодательства Республики Казахстан;</w:t>
      </w:r>
    </w:p>
    <w:bookmarkEnd w:id="21871"/>
    <w:bookmarkStart w:name="z22173" w:id="21872"/>
    <w:p>
      <w:pPr>
        <w:spacing w:after="0"/>
        <w:ind w:left="0"/>
        <w:jc w:val="both"/>
      </w:pPr>
      <w:r>
        <w:rPr>
          <w:rFonts w:ascii="Times New Roman"/>
          <w:b w:val="false"/>
          <w:i w:val="false"/>
          <w:color w:val="000000"/>
          <w:sz w:val="28"/>
        </w:rPr>
        <w:t>
      осуществлять сбор и анализ информации о совершении административных правонарушений в сфере таможенного дела;</w:t>
      </w:r>
    </w:p>
    <w:bookmarkEnd w:id="21872"/>
    <w:bookmarkStart w:name="z22174" w:id="21873"/>
    <w:p>
      <w:pPr>
        <w:spacing w:after="0"/>
        <w:ind w:left="0"/>
        <w:jc w:val="both"/>
      </w:pPr>
      <w:r>
        <w:rPr>
          <w:rFonts w:ascii="Times New Roman"/>
          <w:b w:val="false"/>
          <w:i w:val="false"/>
          <w:color w:val="000000"/>
          <w:sz w:val="28"/>
        </w:rPr>
        <w:t>
      осуществлять во взаимодействии с органами национальной безопасности и другими соответствующими государственными органами Республики Казахстан меры по обеспечению защиты таможенной границы ЕАЭС;</w:t>
      </w:r>
    </w:p>
    <w:bookmarkEnd w:id="21873"/>
    <w:bookmarkStart w:name="z22175" w:id="21874"/>
    <w:p>
      <w:pPr>
        <w:spacing w:after="0"/>
        <w:ind w:left="0"/>
        <w:jc w:val="both"/>
      </w:pPr>
      <w:r>
        <w:rPr>
          <w:rFonts w:ascii="Times New Roman"/>
          <w:b w:val="false"/>
          <w:i w:val="false"/>
          <w:color w:val="000000"/>
          <w:sz w:val="28"/>
        </w:rPr>
        <w:t>
      обеспечивать своевременное, объективное и всестороннее рассмотрение обращений и представление ответов или совершение соответствующих действий с учетом поступающих запросов и предложений в сфере таможенного дела;</w:t>
      </w:r>
    </w:p>
    <w:bookmarkEnd w:id="21874"/>
    <w:bookmarkStart w:name="z22176" w:id="21875"/>
    <w:p>
      <w:pPr>
        <w:spacing w:after="0"/>
        <w:ind w:left="0"/>
        <w:jc w:val="both"/>
      </w:pPr>
      <w:r>
        <w:rPr>
          <w:rFonts w:ascii="Times New Roman"/>
          <w:b w:val="false"/>
          <w:i w:val="false"/>
          <w:color w:val="000000"/>
          <w:sz w:val="28"/>
        </w:rPr>
        <w:t>
      осуществлять безвозмездно информирование и консультирование в сфере таможенного дела;</w:t>
      </w:r>
    </w:p>
    <w:bookmarkEnd w:id="21875"/>
    <w:bookmarkStart w:name="z22177" w:id="21876"/>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1876"/>
    <w:bookmarkStart w:name="z22178" w:id="21877"/>
    <w:p>
      <w:pPr>
        <w:spacing w:after="0"/>
        <w:ind w:left="0"/>
        <w:jc w:val="both"/>
      </w:pPr>
      <w:r>
        <w:rPr>
          <w:rFonts w:ascii="Times New Roman"/>
          <w:b w:val="false"/>
          <w:i w:val="false"/>
          <w:color w:val="000000"/>
          <w:sz w:val="28"/>
        </w:rPr>
        <w:t>
      взыскивать суммы таможенных платежей и налогов, не уплаченные в установленные сроки в бюджет, а также пеней, процентов;</w:t>
      </w:r>
    </w:p>
    <w:bookmarkEnd w:id="21877"/>
    <w:bookmarkStart w:name="z22179" w:id="21878"/>
    <w:p>
      <w:pPr>
        <w:spacing w:after="0"/>
        <w:ind w:left="0"/>
        <w:jc w:val="both"/>
      </w:pPr>
      <w:r>
        <w:rPr>
          <w:rFonts w:ascii="Times New Roman"/>
          <w:b w:val="false"/>
          <w:i w:val="false"/>
          <w:color w:val="000000"/>
          <w:sz w:val="28"/>
        </w:rPr>
        <w:t>
      осуществлять таможенное администрирование в соответствии с таможенным законодательством ЕАЭС и (или) Республики Казахстан;</w:t>
      </w:r>
    </w:p>
    <w:bookmarkEnd w:id="21878"/>
    <w:bookmarkStart w:name="z22180" w:id="21879"/>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1879"/>
    <w:bookmarkStart w:name="z22181" w:id="21880"/>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1880"/>
    <w:bookmarkStart w:name="z22182" w:id="21881"/>
    <w:p>
      <w:pPr>
        <w:spacing w:after="0"/>
        <w:ind w:left="0"/>
        <w:jc w:val="both"/>
      </w:pPr>
      <w:r>
        <w:rPr>
          <w:rFonts w:ascii="Times New Roman"/>
          <w:b w:val="false"/>
          <w:i w:val="false"/>
          <w:color w:val="000000"/>
          <w:sz w:val="28"/>
        </w:rPr>
        <w:t>
      соблюдать права налогоплательщика (налогового агента) и декларантов и лиц, осуществляющих деятельность в сфере таможенного дела;</w:t>
      </w:r>
    </w:p>
    <w:bookmarkEnd w:id="21881"/>
    <w:bookmarkStart w:name="z22183" w:id="21882"/>
    <w:p>
      <w:pPr>
        <w:spacing w:after="0"/>
        <w:ind w:left="0"/>
        <w:jc w:val="both"/>
      </w:pPr>
      <w:r>
        <w:rPr>
          <w:rFonts w:ascii="Times New Roman"/>
          <w:b w:val="false"/>
          <w:i w:val="false"/>
          <w:color w:val="000000"/>
          <w:sz w:val="28"/>
        </w:rPr>
        <w:t>
      защищать интересы государства;</w:t>
      </w:r>
    </w:p>
    <w:bookmarkEnd w:id="21882"/>
    <w:bookmarkStart w:name="z22184" w:id="21883"/>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1883"/>
    <w:bookmarkStart w:name="z22185" w:id="21884"/>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1884"/>
    <w:bookmarkStart w:name="z22186" w:id="21885"/>
    <w:p>
      <w:pPr>
        <w:spacing w:after="0"/>
        <w:ind w:left="0"/>
        <w:jc w:val="both"/>
      </w:pPr>
      <w:r>
        <w:rPr>
          <w:rFonts w:ascii="Times New Roman"/>
          <w:b w:val="false"/>
          <w:i w:val="false"/>
          <w:color w:val="000000"/>
          <w:sz w:val="28"/>
        </w:rPr>
        <w:t>
      пересматривать не вступившие в законную силу постановления по делам об административных правонарушениях в порядке, предусмотренном законодательством Республики Казахстан об административных правонарушениях;</w:t>
      </w:r>
    </w:p>
    <w:bookmarkEnd w:id="21885"/>
    <w:bookmarkStart w:name="z22187" w:id="21886"/>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1886"/>
    <w:bookmarkStart w:name="z22188" w:id="21887"/>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1887"/>
    <w:bookmarkStart w:name="z22189" w:id="21888"/>
    <w:p>
      <w:pPr>
        <w:spacing w:after="0"/>
        <w:ind w:left="0"/>
        <w:jc w:val="both"/>
      </w:pPr>
      <w:r>
        <w:rPr>
          <w:rFonts w:ascii="Times New Roman"/>
          <w:b w:val="false"/>
          <w:i w:val="false"/>
          <w:color w:val="000000"/>
          <w:sz w:val="28"/>
        </w:rPr>
        <w:t>
      15. Функции:</w:t>
      </w:r>
    </w:p>
    <w:bookmarkEnd w:id="21888"/>
    <w:bookmarkStart w:name="z22190" w:id="21889"/>
    <w:p>
      <w:pPr>
        <w:spacing w:after="0"/>
        <w:ind w:left="0"/>
        <w:jc w:val="both"/>
      </w:pPr>
      <w:r>
        <w:rPr>
          <w:rFonts w:ascii="Times New Roman"/>
          <w:b w:val="false"/>
          <w:i w:val="false"/>
          <w:color w:val="000000"/>
          <w:sz w:val="28"/>
        </w:rPr>
        <w:t>
      1) осуществление налогового контроля;</w:t>
      </w:r>
    </w:p>
    <w:bookmarkEnd w:id="21889"/>
    <w:bookmarkStart w:name="z22191" w:id="21890"/>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1890"/>
    <w:bookmarkStart w:name="z22192" w:id="21891"/>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1891"/>
    <w:bookmarkStart w:name="z22193" w:id="21892"/>
    <w:p>
      <w:pPr>
        <w:spacing w:after="0"/>
        <w:ind w:left="0"/>
        <w:jc w:val="both"/>
      </w:pPr>
      <w:r>
        <w:rPr>
          <w:rFonts w:ascii="Times New Roman"/>
          <w:b w:val="false"/>
          <w:i w:val="false"/>
          <w:color w:val="000000"/>
          <w:sz w:val="28"/>
        </w:rPr>
        <w:t>
      4)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1892"/>
    <w:bookmarkStart w:name="z22194" w:id="21893"/>
    <w:p>
      <w:pPr>
        <w:spacing w:after="0"/>
        <w:ind w:left="0"/>
        <w:jc w:val="both"/>
      </w:pPr>
      <w:r>
        <w:rPr>
          <w:rFonts w:ascii="Times New Roman"/>
          <w:b w:val="false"/>
          <w:i w:val="false"/>
          <w:color w:val="000000"/>
          <w:sz w:val="28"/>
        </w:rPr>
        <w:t>
      5)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1893"/>
    <w:bookmarkStart w:name="z22195" w:id="21894"/>
    <w:p>
      <w:pPr>
        <w:spacing w:after="0"/>
        <w:ind w:left="0"/>
        <w:jc w:val="both"/>
      </w:pPr>
      <w:r>
        <w:rPr>
          <w:rFonts w:ascii="Times New Roman"/>
          <w:b w:val="false"/>
          <w:i w:val="false"/>
          <w:color w:val="000000"/>
          <w:sz w:val="28"/>
        </w:rPr>
        <w:t>
      6)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1894"/>
    <w:bookmarkStart w:name="z22196" w:id="21895"/>
    <w:p>
      <w:pPr>
        <w:spacing w:after="0"/>
        <w:ind w:left="0"/>
        <w:jc w:val="both"/>
      </w:pPr>
      <w:r>
        <w:rPr>
          <w:rFonts w:ascii="Times New Roman"/>
          <w:b w:val="false"/>
          <w:i w:val="false"/>
          <w:color w:val="000000"/>
          <w:sz w:val="28"/>
        </w:rPr>
        <w:t>
      7)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1895"/>
    <w:bookmarkStart w:name="z22197" w:id="21896"/>
    <w:p>
      <w:pPr>
        <w:spacing w:after="0"/>
        <w:ind w:left="0"/>
        <w:jc w:val="both"/>
      </w:pPr>
      <w:r>
        <w:rPr>
          <w:rFonts w:ascii="Times New Roman"/>
          <w:b w:val="false"/>
          <w:i w:val="false"/>
          <w:color w:val="000000"/>
          <w:sz w:val="28"/>
        </w:rPr>
        <w:t>
      8)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1896"/>
    <w:bookmarkStart w:name="z22198" w:id="21897"/>
    <w:p>
      <w:pPr>
        <w:spacing w:after="0"/>
        <w:ind w:left="0"/>
        <w:jc w:val="both"/>
      </w:pPr>
      <w:r>
        <w:rPr>
          <w:rFonts w:ascii="Times New Roman"/>
          <w:b w:val="false"/>
          <w:i w:val="false"/>
          <w:color w:val="000000"/>
          <w:sz w:val="28"/>
        </w:rPr>
        <w:t>
      9) осуществление контроля за подакцизными товарами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перемещения подакцизных товаров на территории Республики Казахстан, а также путем установления акцизных постов;</w:t>
      </w:r>
    </w:p>
    <w:bookmarkEnd w:id="21897"/>
    <w:bookmarkStart w:name="z22199" w:id="21898"/>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1898"/>
    <w:bookmarkStart w:name="z22200" w:id="21899"/>
    <w:p>
      <w:pPr>
        <w:spacing w:after="0"/>
        <w:ind w:left="0"/>
        <w:jc w:val="both"/>
      </w:pPr>
      <w:r>
        <w:rPr>
          <w:rFonts w:ascii="Times New Roman"/>
          <w:b w:val="false"/>
          <w:i w:val="false"/>
          <w:color w:val="000000"/>
          <w:sz w:val="28"/>
        </w:rPr>
        <w:t>
      11) осуществление налогового и таможенного администрирования;</w:t>
      </w:r>
    </w:p>
    <w:bookmarkEnd w:id="21899"/>
    <w:bookmarkStart w:name="z22201" w:id="21900"/>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1900"/>
    <w:bookmarkStart w:name="z22202" w:id="21901"/>
    <w:p>
      <w:pPr>
        <w:spacing w:after="0"/>
        <w:ind w:left="0"/>
        <w:jc w:val="both"/>
      </w:pPr>
      <w:r>
        <w:rPr>
          <w:rFonts w:ascii="Times New Roman"/>
          <w:b w:val="false"/>
          <w:i w:val="false"/>
          <w:color w:val="000000"/>
          <w:sz w:val="28"/>
        </w:rPr>
        <w:t>
      13) документирование, видео- и аудиозапись, кино- и фотосъемка фактов и событий в соответствии с нормативными правовыми актами Республики Казахстан;</w:t>
      </w:r>
    </w:p>
    <w:bookmarkEnd w:id="21901"/>
    <w:bookmarkStart w:name="z22203" w:id="21902"/>
    <w:p>
      <w:pPr>
        <w:spacing w:after="0"/>
        <w:ind w:left="0"/>
        <w:jc w:val="both"/>
      </w:pPr>
      <w:r>
        <w:rPr>
          <w:rFonts w:ascii="Times New Roman"/>
          <w:b w:val="false"/>
          <w:i w:val="false"/>
          <w:color w:val="000000"/>
          <w:sz w:val="28"/>
        </w:rPr>
        <w:t>
      14) участие в разработке правовых актов в сфере экспортного контроля;</w:t>
      </w:r>
    </w:p>
    <w:bookmarkEnd w:id="21902"/>
    <w:bookmarkStart w:name="z22204" w:id="21903"/>
    <w:p>
      <w:pPr>
        <w:spacing w:after="0"/>
        <w:ind w:left="0"/>
        <w:jc w:val="both"/>
      </w:pPr>
      <w:r>
        <w:rPr>
          <w:rFonts w:ascii="Times New Roman"/>
          <w:b w:val="false"/>
          <w:i w:val="false"/>
          <w:color w:val="000000"/>
          <w:sz w:val="28"/>
        </w:rPr>
        <w:t>
      15) представление информации, в том числе предварительной информации, государственным органам Республики Казахстан, если такая информация необходима указанным органам для выполнения задач и осуществления функций, возложенных на них законодательством Республики Казахстан, в порядке и с соблюдением требований законодательства Республики Казахстан по защите государственной, коммерческой, банковской, налоговой и иной охраняемой законами тайны (секретов), а также другой конфиденциальной информации, международных договоров Республики Казахстан;</w:t>
      </w:r>
    </w:p>
    <w:bookmarkEnd w:id="21903"/>
    <w:bookmarkStart w:name="z22205" w:id="21904"/>
    <w:p>
      <w:pPr>
        <w:spacing w:after="0"/>
        <w:ind w:left="0"/>
        <w:jc w:val="both"/>
      </w:pPr>
      <w:r>
        <w:rPr>
          <w:rFonts w:ascii="Times New Roman"/>
          <w:b w:val="false"/>
          <w:i w:val="false"/>
          <w:color w:val="000000"/>
          <w:sz w:val="28"/>
        </w:rPr>
        <w:t>
      16) информирование о таможенном законодательстве Республики Казахстан осуществляется таможенными органами Республики Казахстан путем опубликования нормативных правовых актов таможенного законодательства Республики Казахстан в средствах массовой информации, а также с использованием информационно-коммуникационных технологий;</w:t>
      </w:r>
    </w:p>
    <w:bookmarkEnd w:id="21904"/>
    <w:bookmarkStart w:name="z22206" w:id="21905"/>
    <w:p>
      <w:pPr>
        <w:spacing w:after="0"/>
        <w:ind w:left="0"/>
        <w:jc w:val="both"/>
      </w:pPr>
      <w:r>
        <w:rPr>
          <w:rFonts w:ascii="Times New Roman"/>
          <w:b w:val="false"/>
          <w:i w:val="false"/>
          <w:color w:val="000000"/>
          <w:sz w:val="28"/>
        </w:rPr>
        <w:t>
      17) обеспечение на постоянной основе своевременного информирования участников внешнеэкономической и иной деятельности в сфере таможенного дела, в том числе об изменениях и дополнениях в таможенное законодательство ЕАЭС и (или) Республики Казахстан;</w:t>
      </w:r>
    </w:p>
    <w:bookmarkEnd w:id="21905"/>
    <w:bookmarkStart w:name="z22207" w:id="21906"/>
    <w:p>
      <w:pPr>
        <w:spacing w:after="0"/>
        <w:ind w:left="0"/>
        <w:jc w:val="both"/>
      </w:pPr>
      <w:r>
        <w:rPr>
          <w:rFonts w:ascii="Times New Roman"/>
          <w:b w:val="false"/>
          <w:i w:val="false"/>
          <w:color w:val="000000"/>
          <w:sz w:val="28"/>
        </w:rPr>
        <w:t>
      18) осуществление контроля за недопущением вывоза товаров, ввозимых на территорию Республики Казахстан из третьих стран;</w:t>
      </w:r>
    </w:p>
    <w:bookmarkEnd w:id="21906"/>
    <w:bookmarkStart w:name="z22208" w:id="21907"/>
    <w:p>
      <w:pPr>
        <w:spacing w:after="0"/>
        <w:ind w:left="0"/>
        <w:jc w:val="both"/>
      </w:pPr>
      <w:r>
        <w:rPr>
          <w:rFonts w:ascii="Times New Roman"/>
          <w:b w:val="false"/>
          <w:i w:val="false"/>
          <w:color w:val="000000"/>
          <w:sz w:val="28"/>
        </w:rPr>
        <w:t>
      19) осуществление и совершенствование таможенного декларирования, таможенного контроля, а также создание условий, способствующих упрощению проведения таможенных операций в отношении товаров и транспортных средств, перемещаемых через таможенную границу ЕАЭС;</w:t>
      </w:r>
    </w:p>
    <w:bookmarkEnd w:id="21907"/>
    <w:bookmarkStart w:name="z22209" w:id="21908"/>
    <w:p>
      <w:pPr>
        <w:spacing w:after="0"/>
        <w:ind w:left="0"/>
        <w:jc w:val="both"/>
      </w:pPr>
      <w:r>
        <w:rPr>
          <w:rFonts w:ascii="Times New Roman"/>
          <w:b w:val="false"/>
          <w:i w:val="false"/>
          <w:color w:val="000000"/>
          <w:sz w:val="28"/>
        </w:rPr>
        <w:t>
      20) принятие предварительных решений по вопросам применения методов определения таможенной стоимости ввозимых товаров;</w:t>
      </w:r>
    </w:p>
    <w:bookmarkEnd w:id="21908"/>
    <w:bookmarkStart w:name="z22210" w:id="21909"/>
    <w:p>
      <w:pPr>
        <w:spacing w:after="0"/>
        <w:ind w:left="0"/>
        <w:jc w:val="both"/>
      </w:pPr>
      <w:r>
        <w:rPr>
          <w:rFonts w:ascii="Times New Roman"/>
          <w:b w:val="false"/>
          <w:i w:val="false"/>
          <w:color w:val="000000"/>
          <w:sz w:val="28"/>
        </w:rPr>
        <w:t>
      21) осуществление контроля за правильностью классификации товаров в соответствии с Единой товарной номенклатурой внешнеэкономической деятельности ЕАЭС;</w:t>
      </w:r>
    </w:p>
    <w:bookmarkEnd w:id="21909"/>
    <w:bookmarkStart w:name="z22211" w:id="21910"/>
    <w:p>
      <w:pPr>
        <w:spacing w:after="0"/>
        <w:ind w:left="0"/>
        <w:jc w:val="both"/>
      </w:pPr>
      <w:r>
        <w:rPr>
          <w:rFonts w:ascii="Times New Roman"/>
          <w:b w:val="false"/>
          <w:i w:val="false"/>
          <w:color w:val="000000"/>
          <w:sz w:val="28"/>
        </w:rPr>
        <w:t>
      22) принятие решений и дача разъяснений о классификации отдельных видов товаров, обеспечение публикации решений о классификации отдельных видов товаров;</w:t>
      </w:r>
    </w:p>
    <w:bookmarkEnd w:id="21910"/>
    <w:bookmarkStart w:name="z22212" w:id="21911"/>
    <w:p>
      <w:pPr>
        <w:spacing w:after="0"/>
        <w:ind w:left="0"/>
        <w:jc w:val="both"/>
      </w:pPr>
      <w:r>
        <w:rPr>
          <w:rFonts w:ascii="Times New Roman"/>
          <w:b w:val="false"/>
          <w:i w:val="false"/>
          <w:color w:val="000000"/>
          <w:sz w:val="28"/>
        </w:rPr>
        <w:t>
      23) принятие решения о классификации товаров в несобранном или разобранном виде, в том числе в некомплектном или незавершенном виде, ввоз которых предполагается различными товарными партиями в течение определенного периода времени;</w:t>
      </w:r>
    </w:p>
    <w:bookmarkEnd w:id="21911"/>
    <w:bookmarkStart w:name="z22213" w:id="21912"/>
    <w:p>
      <w:pPr>
        <w:spacing w:after="0"/>
        <w:ind w:left="0"/>
        <w:jc w:val="both"/>
      </w:pPr>
      <w:r>
        <w:rPr>
          <w:rFonts w:ascii="Times New Roman"/>
          <w:b w:val="false"/>
          <w:i w:val="false"/>
          <w:color w:val="000000"/>
          <w:sz w:val="28"/>
        </w:rPr>
        <w:t>
      24) рассмотрение документов, определенных таможенным законодательством ЕАЭС и Республики Казахстан, на основании которых предоставляется освобождение от таможенных платежей и налогов;</w:t>
      </w:r>
    </w:p>
    <w:bookmarkEnd w:id="21912"/>
    <w:bookmarkStart w:name="z22214" w:id="21913"/>
    <w:p>
      <w:pPr>
        <w:spacing w:after="0"/>
        <w:ind w:left="0"/>
        <w:jc w:val="both"/>
      </w:pPr>
      <w:r>
        <w:rPr>
          <w:rFonts w:ascii="Times New Roman"/>
          <w:b w:val="false"/>
          <w:i w:val="false"/>
          <w:color w:val="000000"/>
          <w:sz w:val="28"/>
        </w:rPr>
        <w:t>
      25) осуществление контроля за уплатой таможенных пошлин, таможенных сборов, налогов, специальных, антидемпинговых, компенсационных пошлин, пеней, процентов;</w:t>
      </w:r>
    </w:p>
    <w:bookmarkEnd w:id="21913"/>
    <w:bookmarkStart w:name="z22215" w:id="21914"/>
    <w:p>
      <w:pPr>
        <w:spacing w:after="0"/>
        <w:ind w:left="0"/>
        <w:jc w:val="both"/>
      </w:pPr>
      <w:r>
        <w:rPr>
          <w:rFonts w:ascii="Times New Roman"/>
          <w:b w:val="false"/>
          <w:i w:val="false"/>
          <w:color w:val="000000"/>
          <w:sz w:val="28"/>
        </w:rPr>
        <w:t xml:space="preserve">
      26) проведение транспортного контроля в автомобильных, морских пунктах пропуска и в иных местах перемещения товаров через таможенную границу ЕАЭС; </w:t>
      </w:r>
    </w:p>
    <w:bookmarkEnd w:id="21914"/>
    <w:bookmarkStart w:name="z22216" w:id="21915"/>
    <w:p>
      <w:pPr>
        <w:spacing w:after="0"/>
        <w:ind w:left="0"/>
        <w:jc w:val="both"/>
      </w:pPr>
      <w:r>
        <w:rPr>
          <w:rFonts w:ascii="Times New Roman"/>
          <w:b w:val="false"/>
          <w:i w:val="false"/>
          <w:color w:val="000000"/>
          <w:sz w:val="28"/>
        </w:rPr>
        <w:t>
      27) осуществление таможенного контроля за перемещением через таможенную границу ЕАЭС товаров и транспортных средств;</w:t>
      </w:r>
    </w:p>
    <w:bookmarkEnd w:id="21915"/>
    <w:bookmarkStart w:name="z22217" w:id="21916"/>
    <w:p>
      <w:pPr>
        <w:spacing w:after="0"/>
        <w:ind w:left="0"/>
        <w:jc w:val="both"/>
      </w:pPr>
      <w:r>
        <w:rPr>
          <w:rFonts w:ascii="Times New Roman"/>
          <w:b w:val="false"/>
          <w:i w:val="false"/>
          <w:color w:val="000000"/>
          <w:sz w:val="28"/>
        </w:rPr>
        <w:t>
      28) обеспечение соблюдения мер таможенно-тарифного регулирования, запретов и ограничений, мер защиты внутреннего рынка в отношении товаров, перемещаемых через таможенную границу ЕАЭС;</w:t>
      </w:r>
    </w:p>
    <w:bookmarkEnd w:id="21916"/>
    <w:bookmarkStart w:name="z22218" w:id="21917"/>
    <w:p>
      <w:pPr>
        <w:spacing w:after="0"/>
        <w:ind w:left="0"/>
        <w:jc w:val="both"/>
      </w:pPr>
      <w:r>
        <w:rPr>
          <w:rFonts w:ascii="Times New Roman"/>
          <w:b w:val="false"/>
          <w:i w:val="false"/>
          <w:color w:val="000000"/>
          <w:sz w:val="28"/>
        </w:rPr>
        <w:t>
      29) обеспечение соблюдения прав и законных интересов лиц при перемещении такими лицами товаров через таможенную границу ЕАЭС и создание условий для ускорения товарооборота через таможенную границу ЕАЭС;</w:t>
      </w:r>
    </w:p>
    <w:bookmarkEnd w:id="21917"/>
    <w:bookmarkStart w:name="z22219" w:id="21918"/>
    <w:p>
      <w:pPr>
        <w:spacing w:after="0"/>
        <w:ind w:left="0"/>
        <w:jc w:val="both"/>
      </w:pPr>
      <w:r>
        <w:rPr>
          <w:rFonts w:ascii="Times New Roman"/>
          <w:b w:val="false"/>
          <w:i w:val="false"/>
          <w:color w:val="000000"/>
          <w:sz w:val="28"/>
        </w:rPr>
        <w:t>
      30) обеспечение в соответствии с международным договором государств-членов ЕАЭС мер по противодействию легализации (отмыванию) доходов, полученных преступным путем, и финансированию терроризма при осуществлении контроля за перемещением через таможенную границу ЕАЭС валюты государств-членов ЕАЭС, ценных бумаг и (или) валютных ценностей, дорожных чеков;</w:t>
      </w:r>
    </w:p>
    <w:bookmarkEnd w:id="21918"/>
    <w:bookmarkStart w:name="z22220" w:id="21919"/>
    <w:p>
      <w:pPr>
        <w:spacing w:after="0"/>
        <w:ind w:left="0"/>
        <w:jc w:val="both"/>
      </w:pPr>
      <w:r>
        <w:rPr>
          <w:rFonts w:ascii="Times New Roman"/>
          <w:b w:val="false"/>
          <w:i w:val="false"/>
          <w:color w:val="000000"/>
          <w:sz w:val="28"/>
        </w:rPr>
        <w:t>
      31) рассмотрение запросов и предложений по транзитным операциям от стран-членов Всемирной торговой организации в рамках Соглашения об упрощении процедур торговли (приложение к Марракешскому соглашению об учреждении Всемирной торговой организации от 15 апреля 1994 года, ратифицированному Законом Республики Казахстан от 12 октября 2015 года) (далее – СУПТ);</w:t>
      </w:r>
    </w:p>
    <w:bookmarkEnd w:id="21919"/>
    <w:bookmarkStart w:name="z22221" w:id="21920"/>
    <w:p>
      <w:pPr>
        <w:spacing w:after="0"/>
        <w:ind w:left="0"/>
        <w:jc w:val="both"/>
      </w:pPr>
      <w:r>
        <w:rPr>
          <w:rFonts w:ascii="Times New Roman"/>
          <w:b w:val="false"/>
          <w:i w:val="false"/>
          <w:color w:val="000000"/>
          <w:sz w:val="28"/>
        </w:rPr>
        <w:t>
      32) предоставление информации по запросам таможенных органов стран-членов Всемирной торговой организации в рамках СУПТ;</w:t>
      </w:r>
    </w:p>
    <w:bookmarkEnd w:id="21920"/>
    <w:bookmarkStart w:name="z22222" w:id="21921"/>
    <w:p>
      <w:pPr>
        <w:spacing w:after="0"/>
        <w:ind w:left="0"/>
        <w:jc w:val="both"/>
      </w:pPr>
      <w:r>
        <w:rPr>
          <w:rFonts w:ascii="Times New Roman"/>
          <w:b w:val="false"/>
          <w:i w:val="false"/>
          <w:color w:val="000000"/>
          <w:sz w:val="28"/>
        </w:rPr>
        <w:t>
      33) содействие в реализации единой торговой политики ЕАЭС;</w:t>
      </w:r>
    </w:p>
    <w:bookmarkEnd w:id="21921"/>
    <w:bookmarkStart w:name="z22223" w:id="21922"/>
    <w:p>
      <w:pPr>
        <w:spacing w:after="0"/>
        <w:ind w:left="0"/>
        <w:jc w:val="both"/>
      </w:pPr>
      <w:r>
        <w:rPr>
          <w:rFonts w:ascii="Times New Roman"/>
          <w:b w:val="false"/>
          <w:i w:val="false"/>
          <w:color w:val="000000"/>
          <w:sz w:val="28"/>
        </w:rPr>
        <w:t>
      34) осуществление таможенного контроля после выпуска товаров, а также принятие мер по взысканию задолженности по таможенным платежам, налогам, специальным, антидемпинговым, компенсационным пошлинам, пеней, процентов;</w:t>
      </w:r>
    </w:p>
    <w:bookmarkEnd w:id="21922"/>
    <w:bookmarkStart w:name="z22224" w:id="21923"/>
    <w:p>
      <w:pPr>
        <w:spacing w:after="0"/>
        <w:ind w:left="0"/>
        <w:jc w:val="both"/>
      </w:pPr>
      <w:r>
        <w:rPr>
          <w:rFonts w:ascii="Times New Roman"/>
          <w:b w:val="false"/>
          <w:i w:val="false"/>
          <w:color w:val="000000"/>
          <w:sz w:val="28"/>
        </w:rPr>
        <w:t>
      35) сотрудничество с таможенными органами и иными органами иностранных государств, и международными организациями в соответствии с международными договорами Республики Казахстан;</w:t>
      </w:r>
    </w:p>
    <w:bookmarkEnd w:id="21923"/>
    <w:bookmarkStart w:name="z22225" w:id="21924"/>
    <w:p>
      <w:pPr>
        <w:spacing w:after="0"/>
        <w:ind w:left="0"/>
        <w:jc w:val="both"/>
      </w:pPr>
      <w:r>
        <w:rPr>
          <w:rFonts w:ascii="Times New Roman"/>
          <w:b w:val="false"/>
          <w:i w:val="false"/>
          <w:color w:val="000000"/>
          <w:sz w:val="28"/>
        </w:rPr>
        <w:t>
      36) проведение радиационного контроля в пунктах пропуска и иных местах перемещения товаров через таможенную границу ЕАЭС;</w:t>
      </w:r>
    </w:p>
    <w:bookmarkEnd w:id="21924"/>
    <w:bookmarkStart w:name="z22226" w:id="21925"/>
    <w:p>
      <w:pPr>
        <w:spacing w:after="0"/>
        <w:ind w:left="0"/>
        <w:jc w:val="both"/>
      </w:pPr>
      <w:r>
        <w:rPr>
          <w:rFonts w:ascii="Times New Roman"/>
          <w:b w:val="false"/>
          <w:i w:val="false"/>
          <w:color w:val="000000"/>
          <w:sz w:val="28"/>
        </w:rPr>
        <w:t>
      37) организация проведения санитарно-карантинного контроля в автомобильных пунктах пропуска через таможенную границу ЕАЭС;</w:t>
      </w:r>
    </w:p>
    <w:bookmarkEnd w:id="21925"/>
    <w:bookmarkStart w:name="z22227" w:id="21926"/>
    <w:p>
      <w:pPr>
        <w:spacing w:after="0"/>
        <w:ind w:left="0"/>
        <w:jc w:val="both"/>
      </w:pPr>
      <w:r>
        <w:rPr>
          <w:rFonts w:ascii="Times New Roman"/>
          <w:b w:val="false"/>
          <w:i w:val="false"/>
          <w:color w:val="000000"/>
          <w:sz w:val="28"/>
        </w:rPr>
        <w:t>
      38) совершение таможенных операций и проведение таможенного контроля, в том числе в рамках оказания взаимной административной помощи;</w:t>
      </w:r>
    </w:p>
    <w:bookmarkEnd w:id="21926"/>
    <w:bookmarkStart w:name="z22228" w:id="21927"/>
    <w:p>
      <w:pPr>
        <w:spacing w:after="0"/>
        <w:ind w:left="0"/>
        <w:jc w:val="both"/>
      </w:pPr>
      <w:r>
        <w:rPr>
          <w:rFonts w:ascii="Times New Roman"/>
          <w:b w:val="false"/>
          <w:i w:val="false"/>
          <w:color w:val="000000"/>
          <w:sz w:val="28"/>
        </w:rPr>
        <w:t>
      39)осуществление экспортного контроля в соответствии с законодательством Республики Казахстан;</w:t>
      </w:r>
    </w:p>
    <w:bookmarkEnd w:id="21927"/>
    <w:bookmarkStart w:name="z22229" w:id="21928"/>
    <w:p>
      <w:pPr>
        <w:spacing w:after="0"/>
        <w:ind w:left="0"/>
        <w:jc w:val="both"/>
      </w:pPr>
      <w:r>
        <w:rPr>
          <w:rFonts w:ascii="Times New Roman"/>
          <w:b w:val="false"/>
          <w:i w:val="false"/>
          <w:color w:val="000000"/>
          <w:sz w:val="28"/>
        </w:rPr>
        <w:t>
      40) организация и проведение подготовки, переподготовки и повышения квалификации кадров органов государственных доходов;</w:t>
      </w:r>
    </w:p>
    <w:bookmarkEnd w:id="21928"/>
    <w:bookmarkStart w:name="z22230" w:id="21929"/>
    <w:p>
      <w:pPr>
        <w:spacing w:after="0"/>
        <w:ind w:left="0"/>
        <w:jc w:val="both"/>
      </w:pPr>
      <w:r>
        <w:rPr>
          <w:rFonts w:ascii="Times New Roman"/>
          <w:b w:val="false"/>
          <w:i w:val="false"/>
          <w:color w:val="000000"/>
          <w:sz w:val="28"/>
        </w:rPr>
        <w:t>
      41) обеспечение безопасности деятельности органов государственных доходов, защита должностных лиц органов государственных доходов и членов их семей от противоправных действий в соответствии с законодательством Республики Казахстан;</w:t>
      </w:r>
    </w:p>
    <w:bookmarkEnd w:id="21929"/>
    <w:bookmarkStart w:name="z22231" w:id="21930"/>
    <w:p>
      <w:pPr>
        <w:spacing w:after="0"/>
        <w:ind w:left="0"/>
        <w:jc w:val="both"/>
      </w:pPr>
      <w:r>
        <w:rPr>
          <w:rFonts w:ascii="Times New Roman"/>
          <w:b w:val="false"/>
          <w:i w:val="false"/>
          <w:color w:val="000000"/>
          <w:sz w:val="28"/>
        </w:rPr>
        <w:t>
      42) осуществление сбора и анализа информации о совершении правонарушений в сфере таможенного дела;</w:t>
      </w:r>
    </w:p>
    <w:bookmarkEnd w:id="21930"/>
    <w:bookmarkStart w:name="z22232" w:id="21931"/>
    <w:p>
      <w:pPr>
        <w:spacing w:after="0"/>
        <w:ind w:left="0"/>
        <w:jc w:val="both"/>
      </w:pPr>
      <w:r>
        <w:rPr>
          <w:rFonts w:ascii="Times New Roman"/>
          <w:b w:val="false"/>
          <w:i w:val="false"/>
          <w:color w:val="000000"/>
          <w:sz w:val="28"/>
        </w:rPr>
        <w:t>
      43) осуществление деятельности по оценке и управлению рисками;</w:t>
      </w:r>
    </w:p>
    <w:bookmarkEnd w:id="21931"/>
    <w:bookmarkStart w:name="z22233" w:id="21932"/>
    <w:p>
      <w:pPr>
        <w:spacing w:after="0"/>
        <w:ind w:left="0"/>
        <w:jc w:val="both"/>
      </w:pPr>
      <w:r>
        <w:rPr>
          <w:rFonts w:ascii="Times New Roman"/>
          <w:b w:val="false"/>
          <w:i w:val="false"/>
          <w:color w:val="000000"/>
          <w:sz w:val="28"/>
        </w:rPr>
        <w:t>
      44) консультирование заинтересованных лиц по вопросам, применения таможенного законодательства ЕАЭС и (или) Республики Казахстан и иным вопросам, входящим в компетенцию органов государственных доходов, на безвозмездной основе;</w:t>
      </w:r>
    </w:p>
    <w:bookmarkEnd w:id="21932"/>
    <w:bookmarkStart w:name="z22234" w:id="21933"/>
    <w:p>
      <w:pPr>
        <w:spacing w:after="0"/>
        <w:ind w:left="0"/>
        <w:jc w:val="both"/>
      </w:pPr>
      <w:r>
        <w:rPr>
          <w:rFonts w:ascii="Times New Roman"/>
          <w:b w:val="false"/>
          <w:i w:val="false"/>
          <w:color w:val="000000"/>
          <w:sz w:val="28"/>
        </w:rPr>
        <w:t>
      45) обеспечение своевременного, объективного и всестороннего рассмотрения обращений и представления ответов или совершения соответствующих действий с учетом поступающих запросов и предложений в сфере таможенного дела;</w:t>
      </w:r>
    </w:p>
    <w:bookmarkEnd w:id="21933"/>
    <w:bookmarkStart w:name="z22235" w:id="21934"/>
    <w:p>
      <w:pPr>
        <w:spacing w:after="0"/>
        <w:ind w:left="0"/>
        <w:jc w:val="both"/>
      </w:pPr>
      <w:r>
        <w:rPr>
          <w:rFonts w:ascii="Times New Roman"/>
          <w:b w:val="false"/>
          <w:i w:val="false"/>
          <w:color w:val="000000"/>
          <w:sz w:val="28"/>
        </w:rPr>
        <w:t>
      46)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1934"/>
    <w:bookmarkStart w:name="z22236" w:id="21935"/>
    <w:p>
      <w:pPr>
        <w:spacing w:after="0"/>
        <w:ind w:left="0"/>
        <w:jc w:val="both"/>
      </w:pPr>
      <w:r>
        <w:rPr>
          <w:rFonts w:ascii="Times New Roman"/>
          <w:b w:val="false"/>
          <w:i w:val="false"/>
          <w:color w:val="000000"/>
          <w:sz w:val="28"/>
        </w:rPr>
        <w:t>
      47) использование системы управления рисками;</w:t>
      </w:r>
    </w:p>
    <w:bookmarkEnd w:id="21935"/>
    <w:bookmarkStart w:name="z22237" w:id="21936"/>
    <w:p>
      <w:pPr>
        <w:spacing w:after="0"/>
        <w:ind w:left="0"/>
        <w:jc w:val="both"/>
      </w:pPr>
      <w:r>
        <w:rPr>
          <w:rFonts w:ascii="Times New Roman"/>
          <w:b w:val="false"/>
          <w:i w:val="false"/>
          <w:color w:val="000000"/>
          <w:sz w:val="28"/>
        </w:rPr>
        <w:t>
      48) обеспечение полноты взимания и своевременности перечисления в бюджет таможенных платежей, налогов, специальных, антидемпинговых, компенсационных пошлин;</w:t>
      </w:r>
    </w:p>
    <w:bookmarkEnd w:id="21936"/>
    <w:bookmarkStart w:name="z22238" w:id="21937"/>
    <w:p>
      <w:pPr>
        <w:spacing w:after="0"/>
        <w:ind w:left="0"/>
        <w:jc w:val="both"/>
      </w:pPr>
      <w:r>
        <w:rPr>
          <w:rFonts w:ascii="Times New Roman"/>
          <w:b w:val="false"/>
          <w:i w:val="false"/>
          <w:color w:val="000000"/>
          <w:sz w:val="28"/>
        </w:rPr>
        <w:t>
      49) участие в совершенствовании и реализации таможенного регулирования в Республике Казахстан;</w:t>
      </w:r>
    </w:p>
    <w:bookmarkEnd w:id="21937"/>
    <w:bookmarkStart w:name="z22239" w:id="21938"/>
    <w:p>
      <w:pPr>
        <w:spacing w:after="0"/>
        <w:ind w:left="0"/>
        <w:jc w:val="both"/>
      </w:pPr>
      <w:r>
        <w:rPr>
          <w:rFonts w:ascii="Times New Roman"/>
          <w:b w:val="false"/>
          <w:i w:val="false"/>
          <w:color w:val="000000"/>
          <w:sz w:val="28"/>
        </w:rPr>
        <w:t>
      50) остановка на Государственной границе Республики Казахстан, не совпадающей с таможенной границей ЕАЭС, транспортных средств, в том числе осуществляющих международные перевозки товаров;</w:t>
      </w:r>
    </w:p>
    <w:bookmarkEnd w:id="21938"/>
    <w:bookmarkStart w:name="z22240" w:id="21939"/>
    <w:p>
      <w:pPr>
        <w:spacing w:after="0"/>
        <w:ind w:left="0"/>
        <w:jc w:val="both"/>
      </w:pPr>
      <w:r>
        <w:rPr>
          <w:rFonts w:ascii="Times New Roman"/>
          <w:b w:val="false"/>
          <w:i w:val="false"/>
          <w:color w:val="000000"/>
          <w:sz w:val="28"/>
        </w:rPr>
        <w:t>
      51) запрос и получение от перевозчика или от лица, осуществляющего перемещение товаров через Государственную границу Республики Казахстан, не совпадающую с таможенной границей ЕАЭС, необходимой информации, а также документов и сведений, касающихся перемещаемых товаров;</w:t>
      </w:r>
    </w:p>
    <w:bookmarkEnd w:id="21939"/>
    <w:bookmarkStart w:name="z22241" w:id="21940"/>
    <w:p>
      <w:pPr>
        <w:spacing w:after="0"/>
        <w:ind w:left="0"/>
        <w:jc w:val="both"/>
      </w:pPr>
      <w:r>
        <w:rPr>
          <w:rFonts w:ascii="Times New Roman"/>
          <w:b w:val="false"/>
          <w:i w:val="false"/>
          <w:color w:val="000000"/>
          <w:sz w:val="28"/>
        </w:rPr>
        <w:t>
      52) осуществление контроля за соблюдением запретов и ограничений в отношении отдельных видов товаров, перемещаемых через Государственную границу Республики Казахстан, не совпадающую с таможенной границей ЕАЭС;</w:t>
      </w:r>
    </w:p>
    <w:bookmarkEnd w:id="21940"/>
    <w:bookmarkStart w:name="z22242" w:id="21941"/>
    <w:p>
      <w:pPr>
        <w:spacing w:after="0"/>
        <w:ind w:left="0"/>
        <w:jc w:val="both"/>
      </w:pPr>
      <w:r>
        <w:rPr>
          <w:rFonts w:ascii="Times New Roman"/>
          <w:b w:val="false"/>
          <w:i w:val="false"/>
          <w:color w:val="000000"/>
          <w:sz w:val="28"/>
        </w:rPr>
        <w:t>
      53) осуществление в пределах компетенции маркировки и прослеживаемости товаров;</w:t>
      </w:r>
    </w:p>
    <w:bookmarkEnd w:id="21941"/>
    <w:bookmarkStart w:name="z22243" w:id="21942"/>
    <w:p>
      <w:pPr>
        <w:spacing w:after="0"/>
        <w:ind w:left="0"/>
        <w:jc w:val="both"/>
      </w:pPr>
      <w:r>
        <w:rPr>
          <w:rFonts w:ascii="Times New Roman"/>
          <w:b w:val="false"/>
          <w:i w:val="false"/>
          <w:color w:val="000000"/>
          <w:sz w:val="28"/>
        </w:rPr>
        <w:t>
      54) осуществление в пределах своей компетенции мониторинга оборота товаров, подлежащих маркировке и прослеживаемости, в том числе во взаимной торговле с государствами-членами ЕАЭС;</w:t>
      </w:r>
    </w:p>
    <w:bookmarkEnd w:id="21942"/>
    <w:bookmarkStart w:name="z22244" w:id="21943"/>
    <w:p>
      <w:pPr>
        <w:spacing w:after="0"/>
        <w:ind w:left="0"/>
        <w:jc w:val="both"/>
      </w:pPr>
      <w:r>
        <w:rPr>
          <w:rFonts w:ascii="Times New Roman"/>
          <w:b w:val="false"/>
          <w:i w:val="false"/>
          <w:color w:val="000000"/>
          <w:sz w:val="28"/>
        </w:rPr>
        <w:t>
      55) реализация в пределах своей компетенции государственной политики в сфере создания и функционирования специальных экономических и индустриальных зон;</w:t>
      </w:r>
    </w:p>
    <w:bookmarkEnd w:id="21943"/>
    <w:bookmarkStart w:name="z22245" w:id="21944"/>
    <w:p>
      <w:pPr>
        <w:spacing w:after="0"/>
        <w:ind w:left="0"/>
        <w:jc w:val="both"/>
      </w:pPr>
      <w:r>
        <w:rPr>
          <w:rFonts w:ascii="Times New Roman"/>
          <w:b w:val="false"/>
          <w:i w:val="false"/>
          <w:color w:val="000000"/>
          <w:sz w:val="28"/>
        </w:rPr>
        <w:t>
      56) представление в пределах своей компетенции информации и разъяснений по вопросам трансфертного ценообразования;</w:t>
      </w:r>
    </w:p>
    <w:bookmarkEnd w:id="21944"/>
    <w:bookmarkStart w:name="z22246" w:id="21945"/>
    <w:p>
      <w:pPr>
        <w:spacing w:after="0"/>
        <w:ind w:left="0"/>
        <w:jc w:val="both"/>
      </w:pPr>
      <w:r>
        <w:rPr>
          <w:rFonts w:ascii="Times New Roman"/>
          <w:b w:val="false"/>
          <w:i w:val="false"/>
          <w:color w:val="000000"/>
          <w:sz w:val="28"/>
        </w:rPr>
        <w:t>
      57) проведение проверок по вопросам трансфертного ценообразования в случаях, предусмотренных Законом Республики Казахстан "О трансфертном ценообразовании";</w:t>
      </w:r>
    </w:p>
    <w:bookmarkEnd w:id="21945"/>
    <w:bookmarkStart w:name="z22247" w:id="21946"/>
    <w:p>
      <w:pPr>
        <w:spacing w:after="0"/>
        <w:ind w:left="0"/>
        <w:jc w:val="both"/>
      </w:pPr>
      <w:r>
        <w:rPr>
          <w:rFonts w:ascii="Times New Roman"/>
          <w:b w:val="false"/>
          <w:i w:val="false"/>
          <w:color w:val="000000"/>
          <w:sz w:val="28"/>
        </w:rPr>
        <w:t>
      58)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1946"/>
    <w:bookmarkStart w:name="z22248" w:id="21947"/>
    <w:p>
      <w:pPr>
        <w:spacing w:after="0"/>
        <w:ind w:left="0"/>
        <w:jc w:val="both"/>
      </w:pPr>
      <w:r>
        <w:rPr>
          <w:rFonts w:ascii="Times New Roman"/>
          <w:b w:val="false"/>
          <w:i w:val="false"/>
          <w:color w:val="000000"/>
          <w:sz w:val="28"/>
        </w:rPr>
        <w:t>
      59) обеспечение повышения качества, доступность оказания государственных услуг;</w:t>
      </w:r>
    </w:p>
    <w:bookmarkEnd w:id="21947"/>
    <w:bookmarkStart w:name="z22249" w:id="21948"/>
    <w:p>
      <w:pPr>
        <w:spacing w:after="0"/>
        <w:ind w:left="0"/>
        <w:jc w:val="both"/>
      </w:pPr>
      <w:r>
        <w:rPr>
          <w:rFonts w:ascii="Times New Roman"/>
          <w:b w:val="false"/>
          <w:i w:val="false"/>
          <w:color w:val="000000"/>
          <w:sz w:val="28"/>
        </w:rPr>
        <w:t>
      60) обеспечение информированности услугополучателей в доступной форме о порядке оказания государственных услуг;</w:t>
      </w:r>
    </w:p>
    <w:bookmarkEnd w:id="21948"/>
    <w:bookmarkStart w:name="z22250" w:id="21949"/>
    <w:p>
      <w:pPr>
        <w:spacing w:after="0"/>
        <w:ind w:left="0"/>
        <w:jc w:val="both"/>
      </w:pPr>
      <w:r>
        <w:rPr>
          <w:rFonts w:ascii="Times New Roman"/>
          <w:b w:val="false"/>
          <w:i w:val="false"/>
          <w:color w:val="000000"/>
          <w:sz w:val="28"/>
        </w:rPr>
        <w:t>
      61) рассмотрение обращений услугополучателей по вопросам оказания государственных услуг;</w:t>
      </w:r>
    </w:p>
    <w:bookmarkEnd w:id="21949"/>
    <w:bookmarkStart w:name="z22251" w:id="21950"/>
    <w:p>
      <w:pPr>
        <w:spacing w:after="0"/>
        <w:ind w:left="0"/>
        <w:jc w:val="both"/>
      </w:pPr>
      <w:r>
        <w:rPr>
          <w:rFonts w:ascii="Times New Roman"/>
          <w:b w:val="false"/>
          <w:i w:val="false"/>
          <w:color w:val="000000"/>
          <w:sz w:val="28"/>
        </w:rPr>
        <w:t>
      62) принятие мер, направленных на восстановление нарушенных прав, свобод и законных интересов услугополучателей;</w:t>
      </w:r>
    </w:p>
    <w:bookmarkEnd w:id="21950"/>
    <w:bookmarkStart w:name="z22252" w:id="21951"/>
    <w:p>
      <w:pPr>
        <w:spacing w:after="0"/>
        <w:ind w:left="0"/>
        <w:jc w:val="both"/>
      </w:pPr>
      <w:r>
        <w:rPr>
          <w:rFonts w:ascii="Times New Roman"/>
          <w:b w:val="false"/>
          <w:i w:val="false"/>
          <w:color w:val="000000"/>
          <w:sz w:val="28"/>
        </w:rPr>
        <w:t>
      63) обеспечение повышения квалификации работников в сфере оказания государственных услуг, общения с инвалидами;</w:t>
      </w:r>
    </w:p>
    <w:bookmarkEnd w:id="21951"/>
    <w:bookmarkStart w:name="z22253" w:id="21952"/>
    <w:p>
      <w:pPr>
        <w:spacing w:after="0"/>
        <w:ind w:left="0"/>
        <w:jc w:val="both"/>
      </w:pPr>
      <w:r>
        <w:rPr>
          <w:rFonts w:ascii="Times New Roman"/>
          <w:b w:val="false"/>
          <w:i w:val="false"/>
          <w:color w:val="000000"/>
          <w:sz w:val="28"/>
        </w:rPr>
        <w:t>
      64) предоставление информаций о порядке оказания государственных услуг в Единый контакт-центр;</w:t>
      </w:r>
    </w:p>
    <w:bookmarkEnd w:id="21952"/>
    <w:bookmarkStart w:name="z22254" w:id="21953"/>
    <w:p>
      <w:pPr>
        <w:spacing w:after="0"/>
        <w:ind w:left="0"/>
        <w:jc w:val="both"/>
      </w:pPr>
      <w:r>
        <w:rPr>
          <w:rFonts w:ascii="Times New Roman"/>
          <w:b w:val="false"/>
          <w:i w:val="false"/>
          <w:color w:val="000000"/>
          <w:sz w:val="28"/>
        </w:rPr>
        <w:t>
      65) проведение внутреннего контроля за качеством оказания государственных услуг в соответствии с законодательством Республики Казахстан;</w:t>
      </w:r>
    </w:p>
    <w:bookmarkEnd w:id="21953"/>
    <w:bookmarkStart w:name="z22255" w:id="21954"/>
    <w:p>
      <w:pPr>
        <w:spacing w:after="0"/>
        <w:ind w:left="0"/>
        <w:jc w:val="both"/>
      </w:pPr>
      <w:r>
        <w:rPr>
          <w:rFonts w:ascii="Times New Roman"/>
          <w:b w:val="false"/>
          <w:i w:val="false"/>
          <w:color w:val="000000"/>
          <w:sz w:val="28"/>
        </w:rPr>
        <w:t>
      66) обеспечение соблюдения услугодателями подзаконных нормативных правовых актов, определяющих порядок оказания государственных услуг;</w:t>
      </w:r>
    </w:p>
    <w:bookmarkEnd w:id="21954"/>
    <w:bookmarkStart w:name="z22256" w:id="21955"/>
    <w:p>
      <w:pPr>
        <w:spacing w:after="0"/>
        <w:ind w:left="0"/>
        <w:jc w:val="both"/>
      </w:pPr>
      <w:r>
        <w:rPr>
          <w:rFonts w:ascii="Times New Roman"/>
          <w:b w:val="false"/>
          <w:i w:val="false"/>
          <w:color w:val="000000"/>
          <w:sz w:val="28"/>
        </w:rPr>
        <w:t>
      67)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1955"/>
    <w:bookmarkStart w:name="z22257" w:id="21956"/>
    <w:p>
      <w:pPr>
        <w:spacing w:after="0"/>
        <w:ind w:left="0"/>
        <w:jc w:val="both"/>
      </w:pPr>
      <w:r>
        <w:rPr>
          <w:rFonts w:ascii="Times New Roman"/>
          <w:b w:val="false"/>
          <w:i w:val="false"/>
          <w:color w:val="000000"/>
          <w:sz w:val="28"/>
        </w:rPr>
        <w:t>
      68)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1956"/>
    <w:bookmarkStart w:name="z22258" w:id="21957"/>
    <w:p>
      <w:pPr>
        <w:spacing w:after="0"/>
        <w:ind w:left="0"/>
        <w:jc w:val="both"/>
      </w:pPr>
      <w:r>
        <w:rPr>
          <w:rFonts w:ascii="Times New Roman"/>
          <w:b w:val="false"/>
          <w:i w:val="false"/>
          <w:color w:val="000000"/>
          <w:sz w:val="28"/>
        </w:rPr>
        <w:t>
      69) осуществление контроля за соблюдением минимальных цен при реализации алкогольной продукции и табачных изделий;</w:t>
      </w:r>
    </w:p>
    <w:bookmarkEnd w:id="21957"/>
    <w:bookmarkStart w:name="z22259" w:id="21958"/>
    <w:p>
      <w:pPr>
        <w:spacing w:after="0"/>
        <w:ind w:left="0"/>
        <w:jc w:val="both"/>
      </w:pPr>
      <w:r>
        <w:rPr>
          <w:rFonts w:ascii="Times New Roman"/>
          <w:b w:val="false"/>
          <w:i w:val="false"/>
          <w:color w:val="000000"/>
          <w:sz w:val="28"/>
        </w:rPr>
        <w:t>
      70) выдача лицензии на хранение, оптовую и розничную реализацию этилового спирта и алкогольной продукции;</w:t>
      </w:r>
    </w:p>
    <w:bookmarkEnd w:id="21958"/>
    <w:bookmarkStart w:name="z22260" w:id="21959"/>
    <w:p>
      <w:pPr>
        <w:spacing w:after="0"/>
        <w:ind w:left="0"/>
        <w:jc w:val="both"/>
      </w:pPr>
      <w:r>
        <w:rPr>
          <w:rFonts w:ascii="Times New Roman"/>
          <w:b w:val="false"/>
          <w:i w:val="false"/>
          <w:color w:val="000000"/>
          <w:sz w:val="28"/>
        </w:rPr>
        <w:t>
      71) ведение контроля, учета и анализа балансов объемов производства и оборота табачных изделий;</w:t>
      </w:r>
    </w:p>
    <w:bookmarkEnd w:id="21959"/>
    <w:bookmarkStart w:name="z22261" w:id="21960"/>
    <w:p>
      <w:pPr>
        <w:spacing w:after="0"/>
        <w:ind w:left="0"/>
        <w:jc w:val="both"/>
      </w:pPr>
      <w:r>
        <w:rPr>
          <w:rFonts w:ascii="Times New Roman"/>
          <w:b w:val="false"/>
          <w:i w:val="false"/>
          <w:color w:val="000000"/>
          <w:sz w:val="28"/>
        </w:rPr>
        <w:t>
      72) осуществление контроля за производством и оборотом этилового спирта и алкогольной продукции;</w:t>
      </w:r>
    </w:p>
    <w:bookmarkEnd w:id="21960"/>
    <w:bookmarkStart w:name="z22262" w:id="21961"/>
    <w:p>
      <w:pPr>
        <w:spacing w:after="0"/>
        <w:ind w:left="0"/>
        <w:jc w:val="both"/>
      </w:pPr>
      <w:r>
        <w:rPr>
          <w:rFonts w:ascii="Times New Roman"/>
          <w:b w:val="false"/>
          <w:i w:val="false"/>
          <w:color w:val="000000"/>
          <w:sz w:val="28"/>
        </w:rPr>
        <w:t>
      73) взаимодействие с центральными и местными государственными органами по осуществлению контроля над производством и оборотом этилового спирта, алкогольной продукции, табачных изделий, а также оборотом отдельных видов нефтепродуктов и биотоплива;</w:t>
      </w:r>
    </w:p>
    <w:bookmarkEnd w:id="21961"/>
    <w:bookmarkStart w:name="z22263" w:id="21962"/>
    <w:p>
      <w:pPr>
        <w:spacing w:after="0"/>
        <w:ind w:left="0"/>
        <w:jc w:val="both"/>
      </w:pPr>
      <w:r>
        <w:rPr>
          <w:rFonts w:ascii="Times New Roman"/>
          <w:b w:val="false"/>
          <w:i w:val="false"/>
          <w:color w:val="000000"/>
          <w:sz w:val="28"/>
        </w:rPr>
        <w:t>
      74) осуществление государственного контроля в области оборота нефтепродуктов и биотоплива;</w:t>
      </w:r>
    </w:p>
    <w:bookmarkEnd w:id="21962"/>
    <w:bookmarkStart w:name="z22264" w:id="21963"/>
    <w:p>
      <w:pPr>
        <w:spacing w:after="0"/>
        <w:ind w:left="0"/>
        <w:jc w:val="both"/>
      </w:pPr>
      <w:r>
        <w:rPr>
          <w:rFonts w:ascii="Times New Roman"/>
          <w:b w:val="false"/>
          <w:i w:val="false"/>
          <w:color w:val="000000"/>
          <w:sz w:val="28"/>
        </w:rPr>
        <w:t>
      75) осуществление камерального контроля за оборотом нефтепродуктов;</w:t>
      </w:r>
    </w:p>
    <w:bookmarkEnd w:id="21963"/>
    <w:bookmarkStart w:name="z22265" w:id="21964"/>
    <w:p>
      <w:pPr>
        <w:spacing w:after="0"/>
        <w:ind w:left="0"/>
        <w:jc w:val="both"/>
      </w:pPr>
      <w:r>
        <w:rPr>
          <w:rFonts w:ascii="Times New Roman"/>
          <w:b w:val="false"/>
          <w:i w:val="false"/>
          <w:color w:val="000000"/>
          <w:sz w:val="28"/>
        </w:rPr>
        <w:t>
      76) реализация государственной политики в области государственного регулирования оборота нефтепродуктов в пределах своей компетенции;</w:t>
      </w:r>
    </w:p>
    <w:bookmarkEnd w:id="21964"/>
    <w:bookmarkStart w:name="z22266" w:id="21965"/>
    <w:p>
      <w:pPr>
        <w:spacing w:after="0"/>
        <w:ind w:left="0"/>
        <w:jc w:val="both"/>
      </w:pPr>
      <w:r>
        <w:rPr>
          <w:rFonts w:ascii="Times New Roman"/>
          <w:b w:val="false"/>
          <w:i w:val="false"/>
          <w:color w:val="000000"/>
          <w:sz w:val="28"/>
        </w:rPr>
        <w:t xml:space="preserve">
      77) осуществление камерального контроля оборота биотоплива; </w:t>
      </w:r>
    </w:p>
    <w:bookmarkEnd w:id="21965"/>
    <w:bookmarkStart w:name="z22267" w:id="21966"/>
    <w:p>
      <w:pPr>
        <w:spacing w:after="0"/>
        <w:ind w:left="0"/>
        <w:jc w:val="both"/>
      </w:pPr>
      <w:r>
        <w:rPr>
          <w:rFonts w:ascii="Times New Roman"/>
          <w:b w:val="false"/>
          <w:i w:val="false"/>
          <w:color w:val="000000"/>
          <w:sz w:val="28"/>
        </w:rPr>
        <w:t>
      78) рассмотрение обращений физических и юридических лиц в пределах компетенции в установленном законодательством порядке;</w:t>
      </w:r>
    </w:p>
    <w:bookmarkEnd w:id="21966"/>
    <w:bookmarkStart w:name="z22268" w:id="21967"/>
    <w:p>
      <w:pPr>
        <w:spacing w:after="0"/>
        <w:ind w:left="0"/>
        <w:jc w:val="both"/>
      </w:pPr>
      <w:r>
        <w:rPr>
          <w:rFonts w:ascii="Times New Roman"/>
          <w:b w:val="false"/>
          <w:i w:val="false"/>
          <w:color w:val="000000"/>
          <w:sz w:val="28"/>
        </w:rPr>
        <w:t>
      79) назначение реабилитационным или банкротным управляющим кандидатуры, представленной собранием кредиторов;</w:t>
      </w:r>
    </w:p>
    <w:bookmarkEnd w:id="21967"/>
    <w:bookmarkStart w:name="z22269" w:id="21968"/>
    <w:p>
      <w:pPr>
        <w:spacing w:after="0"/>
        <w:ind w:left="0"/>
        <w:jc w:val="both"/>
      </w:pPr>
      <w:r>
        <w:rPr>
          <w:rFonts w:ascii="Times New Roman"/>
          <w:b w:val="false"/>
          <w:i w:val="false"/>
          <w:color w:val="000000"/>
          <w:sz w:val="28"/>
        </w:rPr>
        <w:t>
      80) размещение на интернет-ресурсе реестра требований кредиторов;</w:t>
      </w:r>
    </w:p>
    <w:bookmarkEnd w:id="21968"/>
    <w:bookmarkStart w:name="z22270" w:id="21969"/>
    <w:p>
      <w:pPr>
        <w:spacing w:after="0"/>
        <w:ind w:left="0"/>
        <w:jc w:val="both"/>
      </w:pPr>
      <w:r>
        <w:rPr>
          <w:rFonts w:ascii="Times New Roman"/>
          <w:b w:val="false"/>
          <w:i w:val="false"/>
          <w:color w:val="000000"/>
          <w:sz w:val="28"/>
        </w:rPr>
        <w:t>
      81) разработка предложений по установлению особых условий и порядка реализации имущественной массы и дополнительных требований к покупателям объектов имущественной массы при банкротстве организаций и индивидуальных предпринимателей, являющихся субъектами естественной монополии или субъектами рынка, занимающих доминирующее или монопольное положение на соответствующем товарном рынке либо имеющих важное стратегическое значение для экономики республики, способных оказать влияние на жизнь, здоровье граждан, национальную безопасность или окружающую среду, в том числе организаций, пакеты акций (доли участия) которых отнесены к стратегическим объектам в соответствии с законодательством Республики Казахстан, а также признанных банкротами по инициативе государства, для которых подобный порядок предусмотрен законодательством Республики Казахстан о реабилитации и банкротстве;</w:t>
      </w:r>
    </w:p>
    <w:bookmarkEnd w:id="21969"/>
    <w:bookmarkStart w:name="z22271" w:id="21970"/>
    <w:p>
      <w:pPr>
        <w:spacing w:after="0"/>
        <w:ind w:left="0"/>
        <w:jc w:val="both"/>
      </w:pPr>
      <w:r>
        <w:rPr>
          <w:rFonts w:ascii="Times New Roman"/>
          <w:b w:val="false"/>
          <w:i w:val="false"/>
          <w:color w:val="000000"/>
          <w:sz w:val="28"/>
        </w:rPr>
        <w:t>
      82) рассмотрение текущей информации реабилитационного управляющего о ходе осуществления реабилитационной процедуры, временного управляющего о ходе осуществления сбора сведений о финансовом состоянии должника и процедуры банкротства, банкротного управляющего о ходе проведения процедуры банкротства;</w:t>
      </w:r>
    </w:p>
    <w:bookmarkEnd w:id="21970"/>
    <w:bookmarkStart w:name="z22272" w:id="21971"/>
    <w:p>
      <w:pPr>
        <w:spacing w:after="0"/>
        <w:ind w:left="0"/>
        <w:jc w:val="both"/>
      </w:pPr>
      <w:r>
        <w:rPr>
          <w:rFonts w:ascii="Times New Roman"/>
          <w:b w:val="false"/>
          <w:i w:val="false"/>
          <w:color w:val="000000"/>
          <w:sz w:val="28"/>
        </w:rPr>
        <w:t>
      83) контроль за перемещением продукции через Государственную границу Республики Казахстан;</w:t>
      </w:r>
    </w:p>
    <w:bookmarkEnd w:id="21971"/>
    <w:bookmarkStart w:name="z22273" w:id="21972"/>
    <w:p>
      <w:pPr>
        <w:spacing w:after="0"/>
        <w:ind w:left="0"/>
        <w:jc w:val="both"/>
      </w:pPr>
      <w:r>
        <w:rPr>
          <w:rFonts w:ascii="Times New Roman"/>
          <w:b w:val="false"/>
          <w:i w:val="false"/>
          <w:color w:val="000000"/>
          <w:sz w:val="28"/>
        </w:rPr>
        <w:t>
      84)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1972"/>
    <w:bookmarkStart w:name="z22274" w:id="21973"/>
    <w:p>
      <w:pPr>
        <w:spacing w:after="0"/>
        <w:ind w:left="0"/>
        <w:jc w:val="both"/>
      </w:pPr>
      <w:r>
        <w:rPr>
          <w:rFonts w:ascii="Times New Roman"/>
          <w:b w:val="false"/>
          <w:i w:val="false"/>
          <w:color w:val="000000"/>
          <w:sz w:val="28"/>
        </w:rPr>
        <w:t>
      85)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1973"/>
    <w:bookmarkStart w:name="z22275" w:id="21974"/>
    <w:p>
      <w:pPr>
        <w:spacing w:after="0"/>
        <w:ind w:left="0"/>
        <w:jc w:val="both"/>
      </w:pPr>
      <w:r>
        <w:rPr>
          <w:rFonts w:ascii="Times New Roman"/>
          <w:b w:val="false"/>
          <w:i w:val="false"/>
          <w:color w:val="000000"/>
          <w:sz w:val="28"/>
        </w:rPr>
        <w:t>
      86)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1974"/>
    <w:bookmarkStart w:name="z22276" w:id="21975"/>
    <w:p>
      <w:pPr>
        <w:spacing w:after="0"/>
        <w:ind w:left="0"/>
        <w:jc w:val="both"/>
      </w:pPr>
      <w:r>
        <w:rPr>
          <w:rFonts w:ascii="Times New Roman"/>
          <w:b w:val="false"/>
          <w:i w:val="false"/>
          <w:color w:val="000000"/>
          <w:sz w:val="28"/>
        </w:rPr>
        <w:t>
      87) отстранение реабилитационного и банкротного управляющих;</w:t>
      </w:r>
    </w:p>
    <w:bookmarkEnd w:id="21975"/>
    <w:bookmarkStart w:name="z22277" w:id="21976"/>
    <w:p>
      <w:pPr>
        <w:spacing w:after="0"/>
        <w:ind w:left="0"/>
        <w:jc w:val="both"/>
      </w:pPr>
      <w:r>
        <w:rPr>
          <w:rFonts w:ascii="Times New Roman"/>
          <w:b w:val="false"/>
          <w:i w:val="false"/>
          <w:color w:val="000000"/>
          <w:sz w:val="28"/>
        </w:rPr>
        <w:t xml:space="preserve">
      88) осуществление контроля за соблюдением порядка проведения электронного аукциона по продаже имущества должника; </w:t>
      </w:r>
    </w:p>
    <w:bookmarkEnd w:id="21976"/>
    <w:bookmarkStart w:name="z22278" w:id="21977"/>
    <w:p>
      <w:pPr>
        <w:spacing w:after="0"/>
        <w:ind w:left="0"/>
        <w:jc w:val="both"/>
      </w:pPr>
      <w:r>
        <w:rPr>
          <w:rFonts w:ascii="Times New Roman"/>
          <w:b w:val="false"/>
          <w:i w:val="false"/>
          <w:color w:val="000000"/>
          <w:sz w:val="28"/>
        </w:rPr>
        <w:t>
      89) принятие мер по выявлению сделок, совершенных при обстоятельствах, в соответствии со статьей 7 Закона Республики Казахстан "О реабилитации и банкротстве";</w:t>
      </w:r>
    </w:p>
    <w:bookmarkEnd w:id="21977"/>
    <w:bookmarkStart w:name="z22279" w:id="21978"/>
    <w:p>
      <w:pPr>
        <w:spacing w:after="0"/>
        <w:ind w:left="0"/>
        <w:jc w:val="both"/>
      </w:pPr>
      <w:r>
        <w:rPr>
          <w:rFonts w:ascii="Times New Roman"/>
          <w:b w:val="false"/>
          <w:i w:val="false"/>
          <w:color w:val="000000"/>
          <w:sz w:val="28"/>
        </w:rPr>
        <w:t>
      90) осуществление государственного контроля за проведением реабилитационной процедуры и процедуры банкротства;</w:t>
      </w:r>
    </w:p>
    <w:bookmarkEnd w:id="21978"/>
    <w:bookmarkStart w:name="z22280" w:id="21979"/>
    <w:p>
      <w:pPr>
        <w:spacing w:after="0"/>
        <w:ind w:left="0"/>
        <w:jc w:val="both"/>
      </w:pPr>
      <w:r>
        <w:rPr>
          <w:rFonts w:ascii="Times New Roman"/>
          <w:b w:val="false"/>
          <w:i w:val="false"/>
          <w:color w:val="000000"/>
          <w:sz w:val="28"/>
        </w:rPr>
        <w:t>
      91) осуществление запроса у участника санации подтверждающих документов;</w:t>
      </w:r>
    </w:p>
    <w:bookmarkEnd w:id="21979"/>
    <w:bookmarkStart w:name="z22281" w:id="21980"/>
    <w:p>
      <w:pPr>
        <w:spacing w:after="0"/>
        <w:ind w:left="0"/>
        <w:jc w:val="both"/>
      </w:pPr>
      <w:r>
        <w:rPr>
          <w:rFonts w:ascii="Times New Roman"/>
          <w:b w:val="false"/>
          <w:i w:val="false"/>
          <w:color w:val="000000"/>
          <w:sz w:val="28"/>
        </w:rPr>
        <w:t>
      92) согласование продажи временным управляющим имущества банкрота в случае, предусмотренном Законом Республики Казахстан "О реабилитации и банкротстве";</w:t>
      </w:r>
    </w:p>
    <w:bookmarkEnd w:id="21980"/>
    <w:bookmarkStart w:name="z22282" w:id="21981"/>
    <w:p>
      <w:pPr>
        <w:spacing w:after="0"/>
        <w:ind w:left="0"/>
        <w:jc w:val="both"/>
      </w:pPr>
      <w:r>
        <w:rPr>
          <w:rFonts w:ascii="Times New Roman"/>
          <w:b w:val="false"/>
          <w:i w:val="false"/>
          <w:color w:val="000000"/>
          <w:sz w:val="28"/>
        </w:rPr>
        <w:t>
      93) рассмотрение жалоб на действия временного администратора, реабилитационного, временного и банкротного управляющих;</w:t>
      </w:r>
    </w:p>
    <w:bookmarkEnd w:id="21981"/>
    <w:bookmarkStart w:name="z22283" w:id="21982"/>
    <w:p>
      <w:pPr>
        <w:spacing w:after="0"/>
        <w:ind w:left="0"/>
        <w:jc w:val="both"/>
      </w:pPr>
      <w:r>
        <w:rPr>
          <w:rFonts w:ascii="Times New Roman"/>
          <w:b w:val="false"/>
          <w:i w:val="false"/>
          <w:color w:val="000000"/>
          <w:sz w:val="28"/>
        </w:rPr>
        <w:t>
      94) осуществление запроса и получение от государственных органов, юридических лиц и их должностных лиц информации о неплатежеспособных и несостоятельных должниках;</w:t>
      </w:r>
    </w:p>
    <w:bookmarkEnd w:id="21982"/>
    <w:bookmarkStart w:name="z22284" w:id="21983"/>
    <w:p>
      <w:pPr>
        <w:spacing w:after="0"/>
        <w:ind w:left="0"/>
        <w:jc w:val="both"/>
      </w:pPr>
      <w:r>
        <w:rPr>
          <w:rFonts w:ascii="Times New Roman"/>
          <w:b w:val="false"/>
          <w:i w:val="false"/>
          <w:color w:val="000000"/>
          <w:sz w:val="28"/>
        </w:rPr>
        <w:t>
      95) представление временному и банкротному управляющим информации о наличии и номерах банковских счетов лица, по которому имеется вступившее в законную силу решение суда о признании банкротом, остатках и движении денег на этих счетах;</w:t>
      </w:r>
    </w:p>
    <w:bookmarkEnd w:id="21983"/>
    <w:bookmarkStart w:name="z22285" w:id="21984"/>
    <w:p>
      <w:pPr>
        <w:spacing w:after="0"/>
        <w:ind w:left="0"/>
        <w:jc w:val="both"/>
      </w:pPr>
      <w:r>
        <w:rPr>
          <w:rFonts w:ascii="Times New Roman"/>
          <w:b w:val="false"/>
          <w:i w:val="false"/>
          <w:color w:val="000000"/>
          <w:sz w:val="28"/>
        </w:rPr>
        <w:t>
      96) оспаривание в суде решений и действий (бездействия) временного администратора, реабилитационного, временного и банкротного управляющих в случае выявления нарушений Закона Республики Казахстан "О реабилитации и банкротстве";</w:t>
      </w:r>
    </w:p>
    <w:bookmarkEnd w:id="21984"/>
    <w:bookmarkStart w:name="z22286" w:id="21985"/>
    <w:p>
      <w:pPr>
        <w:spacing w:after="0"/>
        <w:ind w:left="0"/>
        <w:jc w:val="both"/>
      </w:pPr>
      <w:r>
        <w:rPr>
          <w:rFonts w:ascii="Times New Roman"/>
          <w:b w:val="false"/>
          <w:i w:val="false"/>
          <w:color w:val="000000"/>
          <w:sz w:val="28"/>
        </w:rPr>
        <w:t>
      97) дача разъяснений и комментариев по введению, проведению и прекращению процедур реабилитации и банкротства в пределах своей компетенции;</w:t>
      </w:r>
    </w:p>
    <w:bookmarkEnd w:id="21985"/>
    <w:bookmarkStart w:name="z22287" w:id="21986"/>
    <w:p>
      <w:pPr>
        <w:spacing w:after="0"/>
        <w:ind w:left="0"/>
        <w:jc w:val="both"/>
      </w:pPr>
      <w:r>
        <w:rPr>
          <w:rFonts w:ascii="Times New Roman"/>
          <w:b w:val="false"/>
          <w:i w:val="false"/>
          <w:color w:val="000000"/>
          <w:sz w:val="28"/>
        </w:rPr>
        <w:t>
      98)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1986"/>
    <w:bookmarkStart w:name="z22288" w:id="21987"/>
    <w:p>
      <w:pPr>
        <w:spacing w:after="0"/>
        <w:ind w:left="0"/>
        <w:jc w:val="both"/>
      </w:pPr>
      <w:r>
        <w:rPr>
          <w:rFonts w:ascii="Times New Roman"/>
          <w:b w:val="false"/>
          <w:i w:val="false"/>
          <w:color w:val="000000"/>
          <w:sz w:val="28"/>
        </w:rPr>
        <w:t>
      99) в соответствии с Законом Республики Казахстан "О реабилитации и банкротстве" размещение на интернет-ресурсе:</w:t>
      </w:r>
    </w:p>
    <w:bookmarkEnd w:id="21987"/>
    <w:bookmarkStart w:name="z22289" w:id="21988"/>
    <w:p>
      <w:pPr>
        <w:spacing w:after="0"/>
        <w:ind w:left="0"/>
        <w:jc w:val="both"/>
      </w:pPr>
      <w:r>
        <w:rPr>
          <w:rFonts w:ascii="Times New Roman"/>
          <w:b w:val="false"/>
          <w:i w:val="false"/>
          <w:color w:val="000000"/>
          <w:sz w:val="28"/>
        </w:rPr>
        <w:t>
      информационного сообщения о проведении собрания кредиторов;</w:t>
      </w:r>
    </w:p>
    <w:bookmarkEnd w:id="21988"/>
    <w:bookmarkStart w:name="z22290" w:id="21989"/>
    <w:p>
      <w:pPr>
        <w:spacing w:after="0"/>
        <w:ind w:left="0"/>
        <w:jc w:val="both"/>
      </w:pPr>
      <w:r>
        <w:rPr>
          <w:rFonts w:ascii="Times New Roman"/>
          <w:b w:val="false"/>
          <w:i w:val="false"/>
          <w:color w:val="000000"/>
          <w:sz w:val="28"/>
        </w:rPr>
        <w:t>
      объявления о возбуждении дела о банкротстве и порядке заявления требований кредиторами;</w:t>
      </w:r>
    </w:p>
    <w:bookmarkEnd w:id="21989"/>
    <w:bookmarkStart w:name="z22291" w:id="21990"/>
    <w:p>
      <w:pPr>
        <w:spacing w:after="0"/>
        <w:ind w:left="0"/>
        <w:jc w:val="both"/>
      </w:pPr>
      <w:r>
        <w:rPr>
          <w:rFonts w:ascii="Times New Roman"/>
          <w:b w:val="false"/>
          <w:i w:val="false"/>
          <w:color w:val="000000"/>
          <w:sz w:val="28"/>
        </w:rPr>
        <w:t>
      объявления о признании должника банкротом и его ликвидации с возбуждением процедуры банкротства;</w:t>
      </w:r>
    </w:p>
    <w:bookmarkEnd w:id="21990"/>
    <w:bookmarkStart w:name="z22292" w:id="21991"/>
    <w:p>
      <w:pPr>
        <w:spacing w:after="0"/>
        <w:ind w:left="0"/>
        <w:jc w:val="both"/>
      </w:pPr>
      <w:r>
        <w:rPr>
          <w:rFonts w:ascii="Times New Roman"/>
          <w:b w:val="false"/>
          <w:i w:val="false"/>
          <w:color w:val="000000"/>
          <w:sz w:val="28"/>
        </w:rPr>
        <w:t>
      объявления о возбуждении производства по делу о реабилитации и порядке заявления требований кредиторами;</w:t>
      </w:r>
    </w:p>
    <w:bookmarkEnd w:id="21991"/>
    <w:bookmarkStart w:name="z22293" w:id="21992"/>
    <w:p>
      <w:pPr>
        <w:spacing w:after="0"/>
        <w:ind w:left="0"/>
        <w:jc w:val="both"/>
      </w:pPr>
      <w:r>
        <w:rPr>
          <w:rFonts w:ascii="Times New Roman"/>
          <w:b w:val="false"/>
          <w:i w:val="false"/>
          <w:color w:val="000000"/>
          <w:sz w:val="28"/>
        </w:rPr>
        <w:t>
      сформированного реестра требований кредиторов, а также перечень кредиторов, чьи требования не признаны;</w:t>
      </w:r>
    </w:p>
    <w:bookmarkEnd w:id="21992"/>
    <w:bookmarkStart w:name="z22294" w:id="21993"/>
    <w:p>
      <w:pPr>
        <w:spacing w:after="0"/>
        <w:ind w:left="0"/>
        <w:jc w:val="both"/>
      </w:pPr>
      <w:r>
        <w:rPr>
          <w:rFonts w:ascii="Times New Roman"/>
          <w:b w:val="false"/>
          <w:i w:val="false"/>
          <w:color w:val="000000"/>
          <w:sz w:val="28"/>
        </w:rPr>
        <w:t>
      объявления о ликвидации должника без возбуждения процедуры банкротства и порядке заявления требований кредиторами;</w:t>
      </w:r>
    </w:p>
    <w:bookmarkEnd w:id="21993"/>
    <w:bookmarkStart w:name="z22295" w:id="21994"/>
    <w:p>
      <w:pPr>
        <w:spacing w:after="0"/>
        <w:ind w:left="0"/>
        <w:jc w:val="both"/>
      </w:pPr>
      <w:r>
        <w:rPr>
          <w:rFonts w:ascii="Times New Roman"/>
          <w:b w:val="false"/>
          <w:i w:val="false"/>
          <w:color w:val="000000"/>
          <w:sz w:val="28"/>
        </w:rPr>
        <w:t>
      объявления о применении в отношении должника процедуры реструктуризации задолженности;</w:t>
      </w:r>
    </w:p>
    <w:bookmarkEnd w:id="21994"/>
    <w:bookmarkStart w:name="z22296" w:id="21995"/>
    <w:p>
      <w:pPr>
        <w:spacing w:after="0"/>
        <w:ind w:left="0"/>
        <w:jc w:val="both"/>
      </w:pPr>
      <w:r>
        <w:rPr>
          <w:rFonts w:ascii="Times New Roman"/>
          <w:b w:val="false"/>
          <w:i w:val="false"/>
          <w:color w:val="000000"/>
          <w:sz w:val="28"/>
        </w:rPr>
        <w:t>
      списка лиц, имеющих право осуществлять деятельность администратора;</w:t>
      </w:r>
    </w:p>
    <w:bookmarkEnd w:id="21995"/>
    <w:bookmarkStart w:name="z22297" w:id="21996"/>
    <w:p>
      <w:pPr>
        <w:spacing w:after="0"/>
        <w:ind w:left="0"/>
        <w:jc w:val="both"/>
      </w:pPr>
      <w:r>
        <w:rPr>
          <w:rFonts w:ascii="Times New Roman"/>
          <w:b w:val="false"/>
          <w:i w:val="false"/>
          <w:color w:val="000000"/>
          <w:sz w:val="28"/>
        </w:rPr>
        <w:t>
      100) осуществление иных функций, предусмотренных законодательством Республики Казахстан.</w:t>
      </w:r>
    </w:p>
    <w:bookmarkEnd w:id="21996"/>
    <w:bookmarkStart w:name="z22298" w:id="21997"/>
    <w:p>
      <w:pPr>
        <w:spacing w:after="0"/>
        <w:ind w:left="0"/>
        <w:jc w:val="left"/>
      </w:pPr>
      <w:r>
        <w:rPr>
          <w:rFonts w:ascii="Times New Roman"/>
          <w:b/>
          <w:i w:val="false"/>
          <w:color w:val="000000"/>
        </w:rPr>
        <w:t xml:space="preserve"> Глава 3. Статус и полномочия руководителя Департамента при организации его деятельности</w:t>
      </w:r>
    </w:p>
    <w:bookmarkEnd w:id="21997"/>
    <w:bookmarkStart w:name="z22299" w:id="21998"/>
    <w:p>
      <w:pPr>
        <w:spacing w:after="0"/>
        <w:ind w:left="0"/>
        <w:jc w:val="both"/>
      </w:pPr>
      <w:r>
        <w:rPr>
          <w:rFonts w:ascii="Times New Roman"/>
          <w:b w:val="false"/>
          <w:i w:val="false"/>
          <w:color w:val="000000"/>
          <w:sz w:val="28"/>
        </w:rPr>
        <w:t>
      16. Руководство Департаментом осуществляется руководителем, который несет персональную ответственность за выполнение возложенных на Департамент задач и осуществление им своих функций.</w:t>
      </w:r>
    </w:p>
    <w:bookmarkEnd w:id="21998"/>
    <w:bookmarkStart w:name="z22300" w:id="21999"/>
    <w:p>
      <w:pPr>
        <w:spacing w:after="0"/>
        <w:ind w:left="0"/>
        <w:jc w:val="both"/>
      </w:pPr>
      <w:r>
        <w:rPr>
          <w:rFonts w:ascii="Times New Roman"/>
          <w:b w:val="false"/>
          <w:i w:val="false"/>
          <w:color w:val="000000"/>
          <w:sz w:val="28"/>
        </w:rPr>
        <w:t>
      17. Руководитель Департамента назначается на должность и освобождается от должности в соответствии с законодательством Республики Казахстан.</w:t>
      </w:r>
    </w:p>
    <w:bookmarkEnd w:id="21999"/>
    <w:bookmarkStart w:name="z22301" w:id="22000"/>
    <w:p>
      <w:pPr>
        <w:spacing w:after="0"/>
        <w:ind w:left="0"/>
        <w:jc w:val="both"/>
      </w:pPr>
      <w:r>
        <w:rPr>
          <w:rFonts w:ascii="Times New Roman"/>
          <w:b w:val="false"/>
          <w:i w:val="false"/>
          <w:color w:val="000000"/>
          <w:sz w:val="28"/>
        </w:rPr>
        <w:t>
      18. Руководитель Департамента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2000"/>
    <w:bookmarkStart w:name="z22302" w:id="22001"/>
    <w:p>
      <w:pPr>
        <w:spacing w:after="0"/>
        <w:ind w:left="0"/>
        <w:jc w:val="both"/>
      </w:pPr>
      <w:r>
        <w:rPr>
          <w:rFonts w:ascii="Times New Roman"/>
          <w:b w:val="false"/>
          <w:i w:val="false"/>
          <w:color w:val="000000"/>
          <w:sz w:val="28"/>
        </w:rPr>
        <w:t>
      19. Полномочия Руководителя Департамента:</w:t>
      </w:r>
    </w:p>
    <w:bookmarkEnd w:id="22001"/>
    <w:bookmarkStart w:name="z22303" w:id="22002"/>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Департамента, руководителей территориальных органов Департамента;</w:t>
      </w:r>
    </w:p>
    <w:bookmarkEnd w:id="22002"/>
    <w:bookmarkStart w:name="z22304" w:id="22003"/>
    <w:p>
      <w:pPr>
        <w:spacing w:after="0"/>
        <w:ind w:left="0"/>
        <w:jc w:val="both"/>
      </w:pPr>
      <w:r>
        <w:rPr>
          <w:rFonts w:ascii="Times New Roman"/>
          <w:b w:val="false"/>
          <w:i w:val="false"/>
          <w:color w:val="000000"/>
          <w:sz w:val="28"/>
        </w:rPr>
        <w:t>
      2) утверждает штатное расписание Департамента в пределах лимита штатной численности Департамента;</w:t>
      </w:r>
    </w:p>
    <w:bookmarkEnd w:id="22003"/>
    <w:bookmarkStart w:name="z22305" w:id="22004"/>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w:t>
      </w:r>
    </w:p>
    <w:bookmarkEnd w:id="22004"/>
    <w:bookmarkStart w:name="z22306" w:id="22005"/>
    <w:p>
      <w:pPr>
        <w:spacing w:after="0"/>
        <w:ind w:left="0"/>
        <w:jc w:val="both"/>
      </w:pPr>
      <w:r>
        <w:rPr>
          <w:rFonts w:ascii="Times New Roman"/>
          <w:b w:val="false"/>
          <w:i w:val="false"/>
          <w:color w:val="000000"/>
          <w:sz w:val="28"/>
        </w:rPr>
        <w:t>
      работников Департамента;</w:t>
      </w:r>
    </w:p>
    <w:bookmarkEnd w:id="22005"/>
    <w:bookmarkStart w:name="z22307" w:id="22006"/>
    <w:p>
      <w:pPr>
        <w:spacing w:after="0"/>
        <w:ind w:left="0"/>
        <w:jc w:val="both"/>
      </w:pPr>
      <w:r>
        <w:rPr>
          <w:rFonts w:ascii="Times New Roman"/>
          <w:b w:val="false"/>
          <w:i w:val="false"/>
          <w:color w:val="000000"/>
          <w:sz w:val="28"/>
        </w:rPr>
        <w:t xml:space="preserve">
      руководителей управлений государственных доходов по районам, городам, районам в городах и на территории специальных экономических зон; </w:t>
      </w:r>
    </w:p>
    <w:bookmarkEnd w:id="22006"/>
    <w:bookmarkStart w:name="z22308" w:id="22007"/>
    <w:p>
      <w:pPr>
        <w:spacing w:after="0"/>
        <w:ind w:left="0"/>
        <w:jc w:val="both"/>
      </w:pPr>
      <w:r>
        <w:rPr>
          <w:rFonts w:ascii="Times New Roman"/>
          <w:b w:val="false"/>
          <w:i w:val="false"/>
          <w:color w:val="000000"/>
          <w:sz w:val="28"/>
        </w:rPr>
        <w:t>
      руководителей таможенных постов и их заместителей;</w:t>
      </w:r>
    </w:p>
    <w:bookmarkEnd w:id="22007"/>
    <w:bookmarkStart w:name="z22309" w:id="22008"/>
    <w:p>
      <w:pPr>
        <w:spacing w:after="0"/>
        <w:ind w:left="0"/>
        <w:jc w:val="both"/>
      </w:pPr>
      <w:r>
        <w:rPr>
          <w:rFonts w:ascii="Times New Roman"/>
          <w:b w:val="false"/>
          <w:i w:val="false"/>
          <w:color w:val="000000"/>
          <w:sz w:val="28"/>
        </w:rPr>
        <w:t>
      руководителей управлений – таможенных постов "центр таможенного оформления";</w:t>
      </w:r>
    </w:p>
    <w:bookmarkEnd w:id="22008"/>
    <w:bookmarkStart w:name="z22310" w:id="22009"/>
    <w:p>
      <w:pPr>
        <w:spacing w:after="0"/>
        <w:ind w:left="0"/>
        <w:jc w:val="both"/>
      </w:pPr>
      <w:r>
        <w:rPr>
          <w:rFonts w:ascii="Times New Roman"/>
          <w:b w:val="false"/>
          <w:i w:val="false"/>
          <w:color w:val="000000"/>
          <w:sz w:val="28"/>
        </w:rPr>
        <w:t>
      заместителей управлений государственных доходов по районам, городам, районам в городах и на территории специальных экономических зон;</w:t>
      </w:r>
    </w:p>
    <w:bookmarkEnd w:id="22009"/>
    <w:bookmarkStart w:name="z22311" w:id="22010"/>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2010"/>
    <w:bookmarkStart w:name="z22312" w:id="22011"/>
    <w:p>
      <w:pPr>
        <w:spacing w:after="0"/>
        <w:ind w:left="0"/>
        <w:jc w:val="both"/>
      </w:pPr>
      <w:r>
        <w:rPr>
          <w:rFonts w:ascii="Times New Roman"/>
          <w:b w:val="false"/>
          <w:i w:val="false"/>
          <w:color w:val="000000"/>
          <w:sz w:val="28"/>
        </w:rPr>
        <w:t>
      5) утверждает положения о структурных подразделениях Департамента;</w:t>
      </w:r>
    </w:p>
    <w:bookmarkEnd w:id="22011"/>
    <w:bookmarkStart w:name="z22313" w:id="22012"/>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Департамента, работников Департамента, руководителей и заместителей руководителей территориальных органов Департамента;</w:t>
      </w:r>
    </w:p>
    <w:bookmarkEnd w:id="22012"/>
    <w:bookmarkStart w:name="z22314" w:id="22013"/>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2013"/>
    <w:bookmarkStart w:name="z22315" w:id="22014"/>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Комитет;</w:t>
      </w:r>
    </w:p>
    <w:bookmarkEnd w:id="22014"/>
    <w:bookmarkStart w:name="z22316" w:id="22015"/>
    <w:p>
      <w:pPr>
        <w:spacing w:after="0"/>
        <w:ind w:left="0"/>
        <w:jc w:val="both"/>
      </w:pPr>
      <w:r>
        <w:rPr>
          <w:rFonts w:ascii="Times New Roman"/>
          <w:b w:val="false"/>
          <w:i w:val="false"/>
          <w:color w:val="000000"/>
          <w:sz w:val="28"/>
        </w:rPr>
        <w:t>
      9) в пределах компетенции подписывает акты Департамента;</w:t>
      </w:r>
    </w:p>
    <w:bookmarkEnd w:id="22015"/>
    <w:bookmarkStart w:name="z22317" w:id="22016"/>
    <w:p>
      <w:pPr>
        <w:spacing w:after="0"/>
        <w:ind w:left="0"/>
        <w:jc w:val="both"/>
      </w:pPr>
      <w:r>
        <w:rPr>
          <w:rFonts w:ascii="Times New Roman"/>
          <w:b w:val="false"/>
          <w:i w:val="false"/>
          <w:color w:val="000000"/>
          <w:sz w:val="28"/>
        </w:rPr>
        <w:t>
      10) представляет Департамент во всех государственных органах и иных организациях;</w:t>
      </w:r>
    </w:p>
    <w:bookmarkEnd w:id="22016"/>
    <w:bookmarkStart w:name="z22318" w:id="22017"/>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2017"/>
    <w:bookmarkStart w:name="z22319" w:id="22018"/>
    <w:p>
      <w:pPr>
        <w:spacing w:after="0"/>
        <w:ind w:left="0"/>
        <w:jc w:val="both"/>
      </w:pPr>
      <w:r>
        <w:rPr>
          <w:rFonts w:ascii="Times New Roman"/>
          <w:b w:val="false"/>
          <w:i w:val="false"/>
          <w:color w:val="000000"/>
          <w:sz w:val="28"/>
        </w:rPr>
        <w:t>
      Исполнение полномочий Руководителя Департамента в период его отсутствия осуществляется лицом, его замещающим в соответствии с действующим законодательством Республики Казахстан.</w:t>
      </w:r>
    </w:p>
    <w:bookmarkEnd w:id="22018"/>
    <w:bookmarkStart w:name="z22320" w:id="22019"/>
    <w:p>
      <w:pPr>
        <w:spacing w:after="0"/>
        <w:ind w:left="0"/>
        <w:jc w:val="both"/>
      </w:pPr>
      <w:r>
        <w:rPr>
          <w:rFonts w:ascii="Times New Roman"/>
          <w:b w:val="false"/>
          <w:i w:val="false"/>
          <w:color w:val="000000"/>
          <w:sz w:val="28"/>
        </w:rPr>
        <w:t>
      20. Руководитель Департамента определяет полномочия своих заместителей в соответствии с действующим законодательством.</w:t>
      </w:r>
    </w:p>
    <w:bookmarkEnd w:id="22019"/>
    <w:bookmarkStart w:name="z22321" w:id="22020"/>
    <w:p>
      <w:pPr>
        <w:spacing w:after="0"/>
        <w:ind w:left="0"/>
        <w:jc w:val="left"/>
      </w:pPr>
      <w:r>
        <w:rPr>
          <w:rFonts w:ascii="Times New Roman"/>
          <w:b/>
          <w:i w:val="false"/>
          <w:color w:val="000000"/>
        </w:rPr>
        <w:t xml:space="preserve"> Глава 4. Имущество Департамента</w:t>
      </w:r>
    </w:p>
    <w:bookmarkEnd w:id="22020"/>
    <w:bookmarkStart w:name="z22322" w:id="22021"/>
    <w:p>
      <w:pPr>
        <w:spacing w:after="0"/>
        <w:ind w:left="0"/>
        <w:jc w:val="both"/>
      </w:pPr>
      <w:r>
        <w:rPr>
          <w:rFonts w:ascii="Times New Roman"/>
          <w:b w:val="false"/>
          <w:i w:val="false"/>
          <w:color w:val="000000"/>
          <w:sz w:val="28"/>
        </w:rPr>
        <w:t>
      21. Департамент может иметь на праве оперативного управления обособленное имущество в случаях, предусмотренных законодательством.</w:t>
      </w:r>
    </w:p>
    <w:bookmarkEnd w:id="22021"/>
    <w:bookmarkStart w:name="z22323" w:id="22022"/>
    <w:p>
      <w:pPr>
        <w:spacing w:after="0"/>
        <w:ind w:left="0"/>
        <w:jc w:val="both"/>
      </w:pPr>
      <w:r>
        <w:rPr>
          <w:rFonts w:ascii="Times New Roman"/>
          <w:b w:val="false"/>
          <w:i w:val="false"/>
          <w:color w:val="000000"/>
          <w:sz w:val="28"/>
        </w:rPr>
        <w:t>
      Имущество Департамента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2022"/>
    <w:bookmarkStart w:name="z22324" w:id="22023"/>
    <w:p>
      <w:pPr>
        <w:spacing w:after="0"/>
        <w:ind w:left="0"/>
        <w:jc w:val="both"/>
      </w:pPr>
      <w:r>
        <w:rPr>
          <w:rFonts w:ascii="Times New Roman"/>
          <w:b w:val="false"/>
          <w:i w:val="false"/>
          <w:color w:val="000000"/>
          <w:sz w:val="28"/>
        </w:rPr>
        <w:t>
      22. Имущество, закрепленное за Департаментом, относится к республиканской собственности.</w:t>
      </w:r>
    </w:p>
    <w:bookmarkEnd w:id="22023"/>
    <w:bookmarkStart w:name="z22325" w:id="22024"/>
    <w:p>
      <w:pPr>
        <w:spacing w:after="0"/>
        <w:ind w:left="0"/>
        <w:jc w:val="both"/>
      </w:pPr>
      <w:r>
        <w:rPr>
          <w:rFonts w:ascii="Times New Roman"/>
          <w:b w:val="false"/>
          <w:i w:val="false"/>
          <w:color w:val="000000"/>
          <w:sz w:val="28"/>
        </w:rPr>
        <w:t>
      23. Департамент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2024"/>
    <w:bookmarkStart w:name="z22326" w:id="22025"/>
    <w:p>
      <w:pPr>
        <w:spacing w:after="0"/>
        <w:ind w:left="0"/>
        <w:jc w:val="left"/>
      </w:pPr>
      <w:r>
        <w:rPr>
          <w:rFonts w:ascii="Times New Roman"/>
          <w:b/>
          <w:i w:val="false"/>
          <w:color w:val="000000"/>
        </w:rPr>
        <w:t xml:space="preserve"> Глава 5. Реорганизация и упразднение Департамента</w:t>
      </w:r>
    </w:p>
    <w:bookmarkEnd w:id="22025"/>
    <w:bookmarkStart w:name="z22327" w:id="22026"/>
    <w:p>
      <w:pPr>
        <w:spacing w:after="0"/>
        <w:ind w:left="0"/>
        <w:jc w:val="both"/>
      </w:pPr>
      <w:r>
        <w:rPr>
          <w:rFonts w:ascii="Times New Roman"/>
          <w:b w:val="false"/>
          <w:i w:val="false"/>
          <w:color w:val="000000"/>
          <w:sz w:val="28"/>
        </w:rPr>
        <w:t>
      24. Реорганизация и упразднение Департамента осуществляется в соответствии с законодательством Республики Казахстан.</w:t>
      </w:r>
    </w:p>
    <w:bookmarkEnd w:id="22026"/>
    <w:bookmarkStart w:name="z22328" w:id="22027"/>
    <w:p>
      <w:pPr>
        <w:spacing w:after="0"/>
        <w:ind w:left="0"/>
        <w:jc w:val="both"/>
      </w:pPr>
      <w:r>
        <w:rPr>
          <w:rFonts w:ascii="Times New Roman"/>
          <w:b w:val="false"/>
          <w:i w:val="false"/>
          <w:color w:val="000000"/>
          <w:sz w:val="28"/>
        </w:rPr>
        <w:t>
      Перечень государственных учреждений – территориальных органов Департамента</w:t>
      </w:r>
    </w:p>
    <w:bookmarkEnd w:id="22027"/>
    <w:bookmarkStart w:name="z22329" w:id="22028"/>
    <w:p>
      <w:pPr>
        <w:spacing w:after="0"/>
        <w:ind w:left="0"/>
        <w:jc w:val="both"/>
      </w:pPr>
      <w:r>
        <w:rPr>
          <w:rFonts w:ascii="Times New Roman"/>
          <w:b w:val="false"/>
          <w:i w:val="false"/>
          <w:color w:val="000000"/>
          <w:sz w:val="28"/>
        </w:rPr>
        <w:t>
      1. Управление государственных доходов по городу Актау Департамента государственных доходов по Мангистауской области Комитета государственных доходов Министерства финансов Республики Казахстан.</w:t>
      </w:r>
    </w:p>
    <w:bookmarkEnd w:id="22028"/>
    <w:bookmarkStart w:name="z22330" w:id="22029"/>
    <w:p>
      <w:pPr>
        <w:spacing w:after="0"/>
        <w:ind w:left="0"/>
        <w:jc w:val="both"/>
      </w:pPr>
      <w:r>
        <w:rPr>
          <w:rFonts w:ascii="Times New Roman"/>
          <w:b w:val="false"/>
          <w:i w:val="false"/>
          <w:color w:val="000000"/>
          <w:sz w:val="28"/>
        </w:rPr>
        <w:t>
      2. Управление государственных доходов по городу Жанаозену Департамента государственных доходов по Мангистауской области Комитета государственных доходов Министерства финансов Республики Казахстан.</w:t>
      </w:r>
    </w:p>
    <w:bookmarkEnd w:id="22029"/>
    <w:bookmarkStart w:name="z22331" w:id="22030"/>
    <w:p>
      <w:pPr>
        <w:spacing w:after="0"/>
        <w:ind w:left="0"/>
        <w:jc w:val="both"/>
      </w:pPr>
      <w:r>
        <w:rPr>
          <w:rFonts w:ascii="Times New Roman"/>
          <w:b w:val="false"/>
          <w:i w:val="false"/>
          <w:color w:val="000000"/>
          <w:sz w:val="28"/>
        </w:rPr>
        <w:t>
      3. Управление государственных доходов по Бейнеускому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w:t>
      </w:r>
    </w:p>
    <w:bookmarkEnd w:id="22030"/>
    <w:bookmarkStart w:name="z22332" w:id="22031"/>
    <w:p>
      <w:pPr>
        <w:spacing w:after="0"/>
        <w:ind w:left="0"/>
        <w:jc w:val="both"/>
      </w:pPr>
      <w:r>
        <w:rPr>
          <w:rFonts w:ascii="Times New Roman"/>
          <w:b w:val="false"/>
          <w:i w:val="false"/>
          <w:color w:val="000000"/>
          <w:sz w:val="28"/>
        </w:rPr>
        <w:t>
      4. Управление государственных доходов по Каракиянскому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w:t>
      </w:r>
    </w:p>
    <w:bookmarkEnd w:id="22031"/>
    <w:bookmarkStart w:name="z22333" w:id="22032"/>
    <w:p>
      <w:pPr>
        <w:spacing w:after="0"/>
        <w:ind w:left="0"/>
        <w:jc w:val="both"/>
      </w:pPr>
      <w:r>
        <w:rPr>
          <w:rFonts w:ascii="Times New Roman"/>
          <w:b w:val="false"/>
          <w:i w:val="false"/>
          <w:color w:val="000000"/>
          <w:sz w:val="28"/>
        </w:rPr>
        <w:t>
      5. Управление государственных доходов по Мангистаускому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w:t>
      </w:r>
    </w:p>
    <w:bookmarkEnd w:id="22032"/>
    <w:bookmarkStart w:name="z22334" w:id="22033"/>
    <w:p>
      <w:pPr>
        <w:spacing w:after="0"/>
        <w:ind w:left="0"/>
        <w:jc w:val="both"/>
      </w:pPr>
      <w:r>
        <w:rPr>
          <w:rFonts w:ascii="Times New Roman"/>
          <w:b w:val="false"/>
          <w:i w:val="false"/>
          <w:color w:val="000000"/>
          <w:sz w:val="28"/>
        </w:rPr>
        <w:t>
      6. Управление государственных доходов по Мунайлинскому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w:t>
      </w:r>
    </w:p>
    <w:bookmarkEnd w:id="22033"/>
    <w:bookmarkStart w:name="z22335" w:id="22034"/>
    <w:p>
      <w:pPr>
        <w:spacing w:after="0"/>
        <w:ind w:left="0"/>
        <w:jc w:val="both"/>
      </w:pPr>
      <w:r>
        <w:rPr>
          <w:rFonts w:ascii="Times New Roman"/>
          <w:b w:val="false"/>
          <w:i w:val="false"/>
          <w:color w:val="000000"/>
          <w:sz w:val="28"/>
        </w:rPr>
        <w:t>
      7. Управление государственных доходов по Тупкараганскому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w:t>
      </w:r>
    </w:p>
    <w:bookmarkEnd w:id="22034"/>
    <w:bookmarkStart w:name="z22336" w:id="22035"/>
    <w:p>
      <w:pPr>
        <w:spacing w:after="0"/>
        <w:ind w:left="0"/>
        <w:jc w:val="both"/>
      </w:pPr>
      <w:r>
        <w:rPr>
          <w:rFonts w:ascii="Times New Roman"/>
          <w:b w:val="false"/>
          <w:i w:val="false"/>
          <w:color w:val="000000"/>
          <w:sz w:val="28"/>
        </w:rPr>
        <w:t>
      8. Управление государственных доходов "Морпорт Актау" Департамента государственных доходов по Мангистауской области Комитета государственных доходов Министерства финансов Республики Казахстан.</w:t>
      </w:r>
    </w:p>
    <w:bookmarkEnd w:id="220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141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163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2339" w:id="22036"/>
    <w:p>
      <w:pPr>
        <w:spacing w:after="0"/>
        <w:ind w:left="0"/>
        <w:jc w:val="left"/>
      </w:pPr>
      <w:r>
        <w:rPr>
          <w:rFonts w:ascii="Times New Roman"/>
          <w:b/>
          <w:i w:val="false"/>
          <w:color w:val="000000"/>
        </w:rPr>
        <w:t xml:space="preserve"> Положение об Управлении государственных доходов по городу Актау Департамента государственных доходов по Мангистауской области Комитета государственных доходов Министерства финансов Республики Казахстан</w:t>
      </w:r>
    </w:p>
    <w:bookmarkEnd w:id="22036"/>
    <w:bookmarkStart w:name="z22340" w:id="22037"/>
    <w:p>
      <w:pPr>
        <w:spacing w:after="0"/>
        <w:ind w:left="0"/>
        <w:jc w:val="left"/>
      </w:pPr>
      <w:r>
        <w:rPr>
          <w:rFonts w:ascii="Times New Roman"/>
          <w:b/>
          <w:i w:val="false"/>
          <w:color w:val="000000"/>
        </w:rPr>
        <w:t xml:space="preserve"> Глава 1. Общие положения</w:t>
      </w:r>
    </w:p>
    <w:bookmarkEnd w:id="22037"/>
    <w:bookmarkStart w:name="z22341" w:id="22038"/>
    <w:p>
      <w:pPr>
        <w:spacing w:after="0"/>
        <w:ind w:left="0"/>
        <w:jc w:val="both"/>
      </w:pPr>
      <w:r>
        <w:rPr>
          <w:rFonts w:ascii="Times New Roman"/>
          <w:b w:val="false"/>
          <w:i w:val="false"/>
          <w:color w:val="000000"/>
          <w:sz w:val="28"/>
        </w:rPr>
        <w:t>
      1. Управление государственных доходов по городу Актау Департамента государственных доходов по Мангистауской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Мангистауской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2038"/>
    <w:bookmarkStart w:name="z22342" w:id="22039"/>
    <w:p>
      <w:pPr>
        <w:spacing w:after="0"/>
        <w:ind w:left="0"/>
        <w:jc w:val="both"/>
      </w:pPr>
      <w:r>
        <w:rPr>
          <w:rFonts w:ascii="Times New Roman"/>
          <w:b w:val="false"/>
          <w:i w:val="false"/>
          <w:color w:val="000000"/>
          <w:sz w:val="28"/>
        </w:rPr>
        <w:t xml:space="preserve">
      1) налогового администрирования; </w:t>
      </w:r>
    </w:p>
    <w:bookmarkEnd w:id="22039"/>
    <w:bookmarkStart w:name="z22343" w:id="22040"/>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2040"/>
    <w:bookmarkStart w:name="z22344" w:id="22041"/>
    <w:p>
      <w:pPr>
        <w:spacing w:after="0"/>
        <w:ind w:left="0"/>
        <w:jc w:val="both"/>
      </w:pPr>
      <w:r>
        <w:rPr>
          <w:rFonts w:ascii="Times New Roman"/>
          <w:b w:val="false"/>
          <w:i w:val="false"/>
          <w:color w:val="000000"/>
          <w:sz w:val="28"/>
        </w:rPr>
        <w:t xml:space="preserve">
      3) оборота нефтепродуктов и биотоплива; </w:t>
      </w:r>
    </w:p>
    <w:bookmarkEnd w:id="22041"/>
    <w:bookmarkStart w:name="z22345" w:id="22042"/>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2042"/>
    <w:bookmarkStart w:name="z22346" w:id="22043"/>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2043"/>
    <w:bookmarkStart w:name="z22347" w:id="22044"/>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2044"/>
    <w:bookmarkStart w:name="z22348" w:id="22045"/>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2045"/>
    <w:bookmarkStart w:name="z22349" w:id="22046"/>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2046"/>
    <w:bookmarkStart w:name="z22350" w:id="22047"/>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2047"/>
    <w:bookmarkStart w:name="z22351" w:id="22048"/>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2048"/>
    <w:bookmarkStart w:name="z22352" w:id="22049"/>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2049"/>
    <w:bookmarkStart w:name="z22353" w:id="22050"/>
    <w:p>
      <w:pPr>
        <w:spacing w:after="0"/>
        <w:ind w:left="0"/>
        <w:jc w:val="both"/>
      </w:pPr>
      <w:r>
        <w:rPr>
          <w:rFonts w:ascii="Times New Roman"/>
          <w:b w:val="false"/>
          <w:i w:val="false"/>
          <w:color w:val="000000"/>
          <w:sz w:val="28"/>
        </w:rPr>
        <w:t xml:space="preserve">
      8. Местонахождение Управления: почтовый индекс 130000, Республика Казахстан, Мангистауская область, город Актау, 31 Б микрорайон, здание № 35. </w:t>
      </w:r>
    </w:p>
    <w:bookmarkEnd w:id="22050"/>
    <w:bookmarkStart w:name="z22354" w:id="22051"/>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Актау Департамента государственных доходов по Мангистауской области Комитета государственных доходов Министерства финансов Республики Казахстан".</w:t>
      </w:r>
    </w:p>
    <w:bookmarkEnd w:id="22051"/>
    <w:bookmarkStart w:name="z22355" w:id="22052"/>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2052"/>
    <w:bookmarkStart w:name="z22356" w:id="22053"/>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2053"/>
    <w:bookmarkStart w:name="z22357" w:id="22054"/>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2054"/>
    <w:bookmarkStart w:name="z22358" w:id="22055"/>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2055"/>
    <w:bookmarkStart w:name="z22359" w:id="22056"/>
    <w:p>
      <w:pPr>
        <w:spacing w:after="0"/>
        <w:ind w:left="0"/>
        <w:jc w:val="left"/>
      </w:pPr>
      <w:r>
        <w:rPr>
          <w:rFonts w:ascii="Times New Roman"/>
          <w:b/>
          <w:i w:val="false"/>
          <w:color w:val="000000"/>
        </w:rPr>
        <w:t xml:space="preserve"> Глава 2. Задачи, права и обязанности Управления</w:t>
      </w:r>
    </w:p>
    <w:bookmarkEnd w:id="22056"/>
    <w:bookmarkStart w:name="z22360" w:id="22057"/>
    <w:p>
      <w:pPr>
        <w:spacing w:after="0"/>
        <w:ind w:left="0"/>
        <w:jc w:val="both"/>
      </w:pPr>
      <w:r>
        <w:rPr>
          <w:rFonts w:ascii="Times New Roman"/>
          <w:b w:val="false"/>
          <w:i w:val="false"/>
          <w:color w:val="000000"/>
          <w:sz w:val="28"/>
        </w:rPr>
        <w:t>
      13. Задачи:</w:t>
      </w:r>
    </w:p>
    <w:bookmarkEnd w:id="22057"/>
    <w:bookmarkStart w:name="z22361" w:id="22058"/>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2058"/>
    <w:bookmarkStart w:name="z22362" w:id="22059"/>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2059"/>
    <w:bookmarkStart w:name="z22363" w:id="22060"/>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2060"/>
    <w:bookmarkStart w:name="z22364" w:id="22061"/>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2061"/>
    <w:bookmarkStart w:name="z22365" w:id="22062"/>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2062"/>
    <w:bookmarkStart w:name="z22366" w:id="22063"/>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2063"/>
    <w:bookmarkStart w:name="z22367" w:id="22064"/>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2064"/>
    <w:bookmarkStart w:name="z22368" w:id="22065"/>
    <w:p>
      <w:pPr>
        <w:spacing w:after="0"/>
        <w:ind w:left="0"/>
        <w:jc w:val="both"/>
      </w:pPr>
      <w:r>
        <w:rPr>
          <w:rFonts w:ascii="Times New Roman"/>
          <w:b w:val="false"/>
          <w:i w:val="false"/>
          <w:color w:val="000000"/>
          <w:sz w:val="28"/>
        </w:rPr>
        <w:t>
      14. Права и обязанности Управления:</w:t>
      </w:r>
    </w:p>
    <w:bookmarkEnd w:id="22065"/>
    <w:bookmarkStart w:name="z22369" w:id="22066"/>
    <w:p>
      <w:pPr>
        <w:spacing w:after="0"/>
        <w:ind w:left="0"/>
        <w:jc w:val="both"/>
      </w:pPr>
      <w:r>
        <w:rPr>
          <w:rFonts w:ascii="Times New Roman"/>
          <w:b w:val="false"/>
          <w:i w:val="false"/>
          <w:color w:val="000000"/>
          <w:sz w:val="28"/>
        </w:rPr>
        <w:t>
      1) права:</w:t>
      </w:r>
    </w:p>
    <w:bookmarkEnd w:id="22066"/>
    <w:bookmarkStart w:name="z22370" w:id="22067"/>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2067"/>
    <w:bookmarkStart w:name="z22371" w:id="22068"/>
    <w:p>
      <w:pPr>
        <w:spacing w:after="0"/>
        <w:ind w:left="0"/>
        <w:jc w:val="both"/>
      </w:pPr>
      <w:r>
        <w:rPr>
          <w:rFonts w:ascii="Times New Roman"/>
          <w:b w:val="false"/>
          <w:i w:val="false"/>
          <w:color w:val="000000"/>
          <w:sz w:val="28"/>
        </w:rPr>
        <w:t>
      требовать от налогоплательщика (налогового агента):</w:t>
      </w:r>
    </w:p>
    <w:bookmarkEnd w:id="22068"/>
    <w:bookmarkStart w:name="z22372" w:id="22069"/>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2069"/>
    <w:bookmarkStart w:name="z22373" w:id="22070"/>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2070"/>
    <w:bookmarkStart w:name="z22374" w:id="22071"/>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2071"/>
    <w:bookmarkStart w:name="z22375" w:id="2207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2072"/>
    <w:bookmarkStart w:name="z22376" w:id="2207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2073"/>
    <w:bookmarkStart w:name="z22377" w:id="22074"/>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2074"/>
    <w:bookmarkStart w:name="z22378" w:id="22075"/>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2075"/>
    <w:bookmarkStart w:name="z22379" w:id="22076"/>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2076"/>
    <w:bookmarkStart w:name="z22380" w:id="22077"/>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2077"/>
    <w:bookmarkStart w:name="z22381" w:id="22078"/>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2078"/>
    <w:bookmarkStart w:name="z22382" w:id="22079"/>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2079"/>
    <w:bookmarkStart w:name="z22383" w:id="22080"/>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2080"/>
    <w:bookmarkStart w:name="z22384" w:id="22081"/>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2081"/>
    <w:bookmarkStart w:name="z22385" w:id="22082"/>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2082"/>
    <w:bookmarkStart w:name="z22386" w:id="22083"/>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2083"/>
    <w:bookmarkStart w:name="z22387" w:id="22084"/>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2084"/>
    <w:bookmarkStart w:name="z22388" w:id="22085"/>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2085"/>
    <w:bookmarkStart w:name="z22389" w:id="22086"/>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2086"/>
    <w:bookmarkStart w:name="z22390" w:id="22087"/>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2087"/>
    <w:bookmarkStart w:name="z22391" w:id="22088"/>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2088"/>
    <w:bookmarkStart w:name="z22392" w:id="22089"/>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2089"/>
    <w:bookmarkStart w:name="z22393" w:id="22090"/>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2090"/>
    <w:bookmarkStart w:name="z22394" w:id="22091"/>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2091"/>
    <w:bookmarkStart w:name="z22395" w:id="22092"/>
    <w:p>
      <w:pPr>
        <w:spacing w:after="0"/>
        <w:ind w:left="0"/>
        <w:jc w:val="both"/>
      </w:pPr>
      <w:r>
        <w:rPr>
          <w:rFonts w:ascii="Times New Roman"/>
          <w:b w:val="false"/>
          <w:i w:val="false"/>
          <w:color w:val="000000"/>
          <w:sz w:val="28"/>
        </w:rPr>
        <w:t>
      2) обязанности:</w:t>
      </w:r>
    </w:p>
    <w:bookmarkEnd w:id="22092"/>
    <w:bookmarkStart w:name="z22396" w:id="22093"/>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2093"/>
    <w:bookmarkStart w:name="z22397" w:id="22094"/>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2094"/>
    <w:bookmarkStart w:name="z22398" w:id="22095"/>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2095"/>
    <w:bookmarkStart w:name="z22399" w:id="22096"/>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2096"/>
    <w:bookmarkStart w:name="z22400" w:id="22097"/>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2097"/>
    <w:bookmarkStart w:name="z22401" w:id="22098"/>
    <w:p>
      <w:pPr>
        <w:spacing w:after="0"/>
        <w:ind w:left="0"/>
        <w:jc w:val="both"/>
      </w:pPr>
      <w:r>
        <w:rPr>
          <w:rFonts w:ascii="Times New Roman"/>
          <w:b w:val="false"/>
          <w:i w:val="false"/>
          <w:color w:val="000000"/>
          <w:sz w:val="28"/>
        </w:rPr>
        <w:t>
      имеющих налоговую задолженность;</w:t>
      </w:r>
    </w:p>
    <w:bookmarkEnd w:id="22098"/>
    <w:bookmarkStart w:name="z22402" w:id="22099"/>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2099"/>
    <w:bookmarkStart w:name="z22403" w:id="22100"/>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2100"/>
    <w:bookmarkStart w:name="z22404" w:id="22101"/>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2101"/>
    <w:bookmarkStart w:name="z22405" w:id="22102"/>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2102"/>
    <w:bookmarkStart w:name="z22406" w:id="22103"/>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2103"/>
    <w:bookmarkStart w:name="z22407" w:id="22104"/>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2104"/>
    <w:bookmarkStart w:name="z22408" w:id="22105"/>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2105"/>
    <w:bookmarkStart w:name="z22409" w:id="22106"/>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2106"/>
    <w:bookmarkStart w:name="z22410" w:id="22107"/>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2107"/>
    <w:bookmarkStart w:name="z22411" w:id="22108"/>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2108"/>
    <w:bookmarkStart w:name="z22412" w:id="22109"/>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2109"/>
    <w:bookmarkStart w:name="z22413" w:id="22110"/>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2110"/>
    <w:bookmarkStart w:name="z22414" w:id="22111"/>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2111"/>
    <w:bookmarkStart w:name="z22415" w:id="22112"/>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2112"/>
    <w:bookmarkStart w:name="z22416" w:id="22113"/>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2113"/>
    <w:bookmarkStart w:name="z22417" w:id="22114"/>
    <w:p>
      <w:pPr>
        <w:spacing w:after="0"/>
        <w:ind w:left="0"/>
        <w:jc w:val="both"/>
      </w:pPr>
      <w:r>
        <w:rPr>
          <w:rFonts w:ascii="Times New Roman"/>
          <w:b w:val="false"/>
          <w:i w:val="false"/>
          <w:color w:val="000000"/>
          <w:sz w:val="28"/>
        </w:rPr>
        <w:t>
      защищать интересы государства;</w:t>
      </w:r>
    </w:p>
    <w:bookmarkEnd w:id="22114"/>
    <w:bookmarkStart w:name="z22418" w:id="22115"/>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2115"/>
    <w:bookmarkStart w:name="z22419" w:id="22116"/>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2116"/>
    <w:bookmarkStart w:name="z22420" w:id="22117"/>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2117"/>
    <w:bookmarkStart w:name="z22421" w:id="22118"/>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2118"/>
    <w:bookmarkStart w:name="z22422" w:id="22119"/>
    <w:p>
      <w:pPr>
        <w:spacing w:after="0"/>
        <w:ind w:left="0"/>
        <w:jc w:val="both"/>
      </w:pPr>
      <w:r>
        <w:rPr>
          <w:rFonts w:ascii="Times New Roman"/>
          <w:b w:val="false"/>
          <w:i w:val="false"/>
          <w:color w:val="000000"/>
          <w:sz w:val="28"/>
        </w:rPr>
        <w:t>
      15. Функции:</w:t>
      </w:r>
    </w:p>
    <w:bookmarkEnd w:id="22119"/>
    <w:bookmarkStart w:name="z22423" w:id="22120"/>
    <w:p>
      <w:pPr>
        <w:spacing w:after="0"/>
        <w:ind w:left="0"/>
        <w:jc w:val="both"/>
      </w:pPr>
      <w:r>
        <w:rPr>
          <w:rFonts w:ascii="Times New Roman"/>
          <w:b w:val="false"/>
          <w:i w:val="false"/>
          <w:color w:val="000000"/>
          <w:sz w:val="28"/>
        </w:rPr>
        <w:t>
      1) осуществление налогового контроля;</w:t>
      </w:r>
    </w:p>
    <w:bookmarkEnd w:id="22120"/>
    <w:bookmarkStart w:name="z22424" w:id="22121"/>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2121"/>
    <w:bookmarkStart w:name="z22425" w:id="22122"/>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2122"/>
    <w:bookmarkStart w:name="z22426" w:id="22123"/>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2123"/>
    <w:bookmarkStart w:name="z22427" w:id="22124"/>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2124"/>
    <w:bookmarkStart w:name="z22428" w:id="22125"/>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2125"/>
    <w:bookmarkStart w:name="z22429" w:id="22126"/>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2126"/>
    <w:bookmarkStart w:name="z22430" w:id="22127"/>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2127"/>
    <w:bookmarkStart w:name="z22431" w:id="22128"/>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2128"/>
    <w:bookmarkStart w:name="z22432" w:id="22129"/>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2129"/>
    <w:bookmarkStart w:name="z22433" w:id="22130"/>
    <w:p>
      <w:pPr>
        <w:spacing w:after="0"/>
        <w:ind w:left="0"/>
        <w:jc w:val="both"/>
      </w:pPr>
      <w:r>
        <w:rPr>
          <w:rFonts w:ascii="Times New Roman"/>
          <w:b w:val="false"/>
          <w:i w:val="false"/>
          <w:color w:val="000000"/>
          <w:sz w:val="28"/>
        </w:rPr>
        <w:t>
      11) осуществление налогового администрирования;</w:t>
      </w:r>
    </w:p>
    <w:bookmarkEnd w:id="22130"/>
    <w:bookmarkStart w:name="z22434" w:id="22131"/>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2131"/>
    <w:bookmarkStart w:name="z22435" w:id="22132"/>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2132"/>
    <w:bookmarkStart w:name="z22436" w:id="22133"/>
    <w:p>
      <w:pPr>
        <w:spacing w:after="0"/>
        <w:ind w:left="0"/>
        <w:jc w:val="both"/>
      </w:pPr>
      <w:r>
        <w:rPr>
          <w:rFonts w:ascii="Times New Roman"/>
          <w:b w:val="false"/>
          <w:i w:val="false"/>
          <w:color w:val="000000"/>
          <w:sz w:val="28"/>
        </w:rPr>
        <w:t>
      14) использование системы управления рисками;</w:t>
      </w:r>
    </w:p>
    <w:bookmarkEnd w:id="22133"/>
    <w:bookmarkStart w:name="z22437" w:id="22134"/>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2134"/>
    <w:bookmarkStart w:name="z22438" w:id="22135"/>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2135"/>
    <w:bookmarkStart w:name="z22439" w:id="22136"/>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2136"/>
    <w:bookmarkStart w:name="z22440" w:id="22137"/>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2137"/>
    <w:bookmarkStart w:name="z22441" w:id="22138"/>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2138"/>
    <w:bookmarkStart w:name="z22442" w:id="22139"/>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2139"/>
    <w:bookmarkStart w:name="z22443" w:id="22140"/>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2140"/>
    <w:bookmarkStart w:name="z22444" w:id="22141"/>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2141"/>
    <w:bookmarkStart w:name="z22445" w:id="22142"/>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2142"/>
    <w:bookmarkStart w:name="z22446" w:id="22143"/>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2143"/>
    <w:bookmarkStart w:name="z22447" w:id="22144"/>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2144"/>
    <w:bookmarkStart w:name="z22448" w:id="22145"/>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2145"/>
    <w:bookmarkStart w:name="z22449" w:id="22146"/>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2146"/>
    <w:bookmarkStart w:name="z22450" w:id="22147"/>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2147"/>
    <w:bookmarkStart w:name="z22451" w:id="22148"/>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2148"/>
    <w:bookmarkStart w:name="z22452" w:id="22149"/>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2149"/>
    <w:bookmarkStart w:name="z22453" w:id="22150"/>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2150"/>
    <w:bookmarkStart w:name="z22454" w:id="22151"/>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2151"/>
    <w:bookmarkStart w:name="z22455" w:id="22152"/>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2152"/>
    <w:bookmarkStart w:name="z22456" w:id="22153"/>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2153"/>
    <w:bookmarkStart w:name="z22457" w:id="22154"/>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2154"/>
    <w:bookmarkStart w:name="z22458" w:id="22155"/>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2155"/>
    <w:bookmarkStart w:name="z22459" w:id="22156"/>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2156"/>
    <w:bookmarkStart w:name="z22460" w:id="22157"/>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2157"/>
    <w:bookmarkStart w:name="z22461" w:id="22158"/>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2158"/>
    <w:bookmarkStart w:name="z22462" w:id="22159"/>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2159"/>
    <w:bookmarkStart w:name="z22463" w:id="22160"/>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2160"/>
    <w:bookmarkStart w:name="z22464" w:id="22161"/>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2161"/>
    <w:bookmarkStart w:name="z22465" w:id="22162"/>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2162"/>
    <w:bookmarkStart w:name="z22466" w:id="22163"/>
    <w:p>
      <w:pPr>
        <w:spacing w:after="0"/>
        <w:ind w:left="0"/>
        <w:jc w:val="both"/>
      </w:pPr>
      <w:r>
        <w:rPr>
          <w:rFonts w:ascii="Times New Roman"/>
          <w:b w:val="false"/>
          <w:i w:val="false"/>
          <w:color w:val="000000"/>
          <w:sz w:val="28"/>
        </w:rPr>
        <w:t>
      19. Полномочия Руководителя Управления:</w:t>
      </w:r>
    </w:p>
    <w:bookmarkEnd w:id="22163"/>
    <w:bookmarkStart w:name="z22467" w:id="22164"/>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22164"/>
    <w:bookmarkStart w:name="z22468" w:id="22165"/>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2165"/>
    <w:bookmarkStart w:name="z22469" w:id="22166"/>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2166"/>
    <w:bookmarkStart w:name="z22470" w:id="22167"/>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2167"/>
    <w:bookmarkStart w:name="z22471" w:id="22168"/>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2168"/>
    <w:bookmarkStart w:name="z22472" w:id="22169"/>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22169"/>
    <w:bookmarkStart w:name="z22473" w:id="22170"/>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2170"/>
    <w:bookmarkStart w:name="z22474" w:id="22171"/>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2171"/>
    <w:bookmarkStart w:name="z22475" w:id="22172"/>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2172"/>
    <w:bookmarkStart w:name="z22476" w:id="22173"/>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2173"/>
    <w:bookmarkStart w:name="z22477" w:id="22174"/>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2174"/>
    <w:bookmarkStart w:name="z22478" w:id="22175"/>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2175"/>
    <w:bookmarkStart w:name="z22479" w:id="22176"/>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22176"/>
    <w:bookmarkStart w:name="z22480" w:id="22177"/>
    <w:p>
      <w:pPr>
        <w:spacing w:after="0"/>
        <w:ind w:left="0"/>
        <w:jc w:val="left"/>
      </w:pPr>
      <w:r>
        <w:rPr>
          <w:rFonts w:ascii="Times New Roman"/>
          <w:b/>
          <w:i w:val="false"/>
          <w:color w:val="000000"/>
        </w:rPr>
        <w:t xml:space="preserve"> Глава 4. Имущество Управления</w:t>
      </w:r>
    </w:p>
    <w:bookmarkEnd w:id="22177"/>
    <w:bookmarkStart w:name="z22481" w:id="22178"/>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22178"/>
    <w:bookmarkStart w:name="z22482" w:id="22179"/>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2179"/>
    <w:bookmarkStart w:name="z22483" w:id="22180"/>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22180"/>
    <w:bookmarkStart w:name="z22484" w:id="22181"/>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2181"/>
    <w:bookmarkStart w:name="z22485" w:id="22182"/>
    <w:p>
      <w:pPr>
        <w:spacing w:after="0"/>
        <w:ind w:left="0"/>
        <w:jc w:val="left"/>
      </w:pPr>
      <w:r>
        <w:rPr>
          <w:rFonts w:ascii="Times New Roman"/>
          <w:b/>
          <w:i w:val="false"/>
          <w:color w:val="000000"/>
        </w:rPr>
        <w:t xml:space="preserve"> Глава 5. Реорганизация и упразднение Управления</w:t>
      </w:r>
    </w:p>
    <w:bookmarkEnd w:id="22182"/>
    <w:bookmarkStart w:name="z22486" w:id="22183"/>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221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141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164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2489" w:id="22184"/>
    <w:p>
      <w:pPr>
        <w:spacing w:after="0"/>
        <w:ind w:left="0"/>
        <w:jc w:val="left"/>
      </w:pPr>
      <w:r>
        <w:rPr>
          <w:rFonts w:ascii="Times New Roman"/>
          <w:b/>
          <w:i w:val="false"/>
          <w:color w:val="000000"/>
        </w:rPr>
        <w:t xml:space="preserve"> Положение об Управлении государственных доходов по городу Жанаозену Департамента государственных доходов по Мангистауской области Комитета государственных доходов Министерства финансов Республики Казахстан</w:t>
      </w:r>
    </w:p>
    <w:bookmarkEnd w:id="22184"/>
    <w:bookmarkStart w:name="z22490" w:id="22185"/>
    <w:p>
      <w:pPr>
        <w:spacing w:after="0"/>
        <w:ind w:left="0"/>
        <w:jc w:val="left"/>
      </w:pPr>
      <w:r>
        <w:rPr>
          <w:rFonts w:ascii="Times New Roman"/>
          <w:b/>
          <w:i w:val="false"/>
          <w:color w:val="000000"/>
        </w:rPr>
        <w:t xml:space="preserve"> Глава 1. Общие положения</w:t>
      </w:r>
    </w:p>
    <w:bookmarkEnd w:id="22185"/>
    <w:bookmarkStart w:name="z22491" w:id="22186"/>
    <w:p>
      <w:pPr>
        <w:spacing w:after="0"/>
        <w:ind w:left="0"/>
        <w:jc w:val="both"/>
      </w:pPr>
      <w:r>
        <w:rPr>
          <w:rFonts w:ascii="Times New Roman"/>
          <w:b w:val="false"/>
          <w:i w:val="false"/>
          <w:color w:val="000000"/>
          <w:sz w:val="28"/>
        </w:rPr>
        <w:t>
      1. Управление государственных доходов по городу Жанаозену Департамента государственных доходов по Мангистауской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Мангистауской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2186"/>
    <w:bookmarkStart w:name="z22492" w:id="22187"/>
    <w:p>
      <w:pPr>
        <w:spacing w:after="0"/>
        <w:ind w:left="0"/>
        <w:jc w:val="both"/>
      </w:pPr>
      <w:r>
        <w:rPr>
          <w:rFonts w:ascii="Times New Roman"/>
          <w:b w:val="false"/>
          <w:i w:val="false"/>
          <w:color w:val="000000"/>
          <w:sz w:val="28"/>
        </w:rPr>
        <w:t xml:space="preserve">
      1) налогового администрирования; </w:t>
      </w:r>
    </w:p>
    <w:bookmarkEnd w:id="22187"/>
    <w:bookmarkStart w:name="z22493" w:id="22188"/>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2188"/>
    <w:bookmarkStart w:name="z22494" w:id="22189"/>
    <w:p>
      <w:pPr>
        <w:spacing w:after="0"/>
        <w:ind w:left="0"/>
        <w:jc w:val="both"/>
      </w:pPr>
      <w:r>
        <w:rPr>
          <w:rFonts w:ascii="Times New Roman"/>
          <w:b w:val="false"/>
          <w:i w:val="false"/>
          <w:color w:val="000000"/>
          <w:sz w:val="28"/>
        </w:rPr>
        <w:t xml:space="preserve">
      3) оборота нефтепродуктов и биотоплива; </w:t>
      </w:r>
    </w:p>
    <w:bookmarkEnd w:id="22189"/>
    <w:bookmarkStart w:name="z22495" w:id="22190"/>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2190"/>
    <w:bookmarkStart w:name="z22496" w:id="22191"/>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2191"/>
    <w:bookmarkStart w:name="z22497" w:id="22192"/>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2192"/>
    <w:bookmarkStart w:name="z22498" w:id="22193"/>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2193"/>
    <w:bookmarkStart w:name="z22499" w:id="22194"/>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2194"/>
    <w:bookmarkStart w:name="z22500" w:id="22195"/>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2195"/>
    <w:bookmarkStart w:name="z22501" w:id="22196"/>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2196"/>
    <w:bookmarkStart w:name="z22502" w:id="22197"/>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2197"/>
    <w:bookmarkStart w:name="z22503" w:id="22198"/>
    <w:p>
      <w:pPr>
        <w:spacing w:after="0"/>
        <w:ind w:left="0"/>
        <w:jc w:val="both"/>
      </w:pPr>
      <w:r>
        <w:rPr>
          <w:rFonts w:ascii="Times New Roman"/>
          <w:b w:val="false"/>
          <w:i w:val="false"/>
          <w:color w:val="000000"/>
          <w:sz w:val="28"/>
        </w:rPr>
        <w:t xml:space="preserve">
      8. Местонахождение Управления: почтовый индекс 130200, Республика Казахстан, Мангистауская область, город Жанаозен, улица К.Сарбопеева, 15 А. </w:t>
      </w:r>
    </w:p>
    <w:bookmarkEnd w:id="22198"/>
    <w:bookmarkStart w:name="z22504" w:id="22199"/>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Жанаозену Департамента государственных доходов по Мангистауской области Комитета государственных доходов Министерства финансов Республики Казахстан".</w:t>
      </w:r>
    </w:p>
    <w:bookmarkEnd w:id="22199"/>
    <w:bookmarkStart w:name="z22505" w:id="22200"/>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2200"/>
    <w:bookmarkStart w:name="z22506" w:id="22201"/>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2201"/>
    <w:bookmarkStart w:name="z22507" w:id="22202"/>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2202"/>
    <w:bookmarkStart w:name="z22508" w:id="22203"/>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2203"/>
    <w:bookmarkStart w:name="z22509" w:id="22204"/>
    <w:p>
      <w:pPr>
        <w:spacing w:after="0"/>
        <w:ind w:left="0"/>
        <w:jc w:val="left"/>
      </w:pPr>
      <w:r>
        <w:rPr>
          <w:rFonts w:ascii="Times New Roman"/>
          <w:b/>
          <w:i w:val="false"/>
          <w:color w:val="000000"/>
        </w:rPr>
        <w:t xml:space="preserve"> Глава 2. Задачи, права и обязанности Управления</w:t>
      </w:r>
    </w:p>
    <w:bookmarkEnd w:id="22204"/>
    <w:bookmarkStart w:name="z22510" w:id="22205"/>
    <w:p>
      <w:pPr>
        <w:spacing w:after="0"/>
        <w:ind w:left="0"/>
        <w:jc w:val="both"/>
      </w:pPr>
      <w:r>
        <w:rPr>
          <w:rFonts w:ascii="Times New Roman"/>
          <w:b w:val="false"/>
          <w:i w:val="false"/>
          <w:color w:val="000000"/>
          <w:sz w:val="28"/>
        </w:rPr>
        <w:t>
      13. Задачи:</w:t>
      </w:r>
    </w:p>
    <w:bookmarkEnd w:id="22205"/>
    <w:bookmarkStart w:name="z22511" w:id="22206"/>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2206"/>
    <w:bookmarkStart w:name="z22512" w:id="22207"/>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2207"/>
    <w:bookmarkStart w:name="z22513" w:id="22208"/>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2208"/>
    <w:bookmarkStart w:name="z22514" w:id="22209"/>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2209"/>
    <w:bookmarkStart w:name="z22515" w:id="22210"/>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2210"/>
    <w:bookmarkStart w:name="z22516" w:id="22211"/>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2211"/>
    <w:bookmarkStart w:name="z22517" w:id="22212"/>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2212"/>
    <w:bookmarkStart w:name="z22518" w:id="22213"/>
    <w:p>
      <w:pPr>
        <w:spacing w:after="0"/>
        <w:ind w:left="0"/>
        <w:jc w:val="both"/>
      </w:pPr>
      <w:r>
        <w:rPr>
          <w:rFonts w:ascii="Times New Roman"/>
          <w:b w:val="false"/>
          <w:i w:val="false"/>
          <w:color w:val="000000"/>
          <w:sz w:val="28"/>
        </w:rPr>
        <w:t>
      14. Права и обязанности Управления:</w:t>
      </w:r>
    </w:p>
    <w:bookmarkEnd w:id="22213"/>
    <w:bookmarkStart w:name="z22519" w:id="22214"/>
    <w:p>
      <w:pPr>
        <w:spacing w:after="0"/>
        <w:ind w:left="0"/>
        <w:jc w:val="both"/>
      </w:pPr>
      <w:r>
        <w:rPr>
          <w:rFonts w:ascii="Times New Roman"/>
          <w:b w:val="false"/>
          <w:i w:val="false"/>
          <w:color w:val="000000"/>
          <w:sz w:val="28"/>
        </w:rPr>
        <w:t>
      1) права:</w:t>
      </w:r>
    </w:p>
    <w:bookmarkEnd w:id="22214"/>
    <w:bookmarkStart w:name="z22520" w:id="22215"/>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2215"/>
    <w:bookmarkStart w:name="z22521" w:id="22216"/>
    <w:p>
      <w:pPr>
        <w:spacing w:after="0"/>
        <w:ind w:left="0"/>
        <w:jc w:val="both"/>
      </w:pPr>
      <w:r>
        <w:rPr>
          <w:rFonts w:ascii="Times New Roman"/>
          <w:b w:val="false"/>
          <w:i w:val="false"/>
          <w:color w:val="000000"/>
          <w:sz w:val="28"/>
        </w:rPr>
        <w:t>
      требовать от налогоплательщика (налогового агента):</w:t>
      </w:r>
    </w:p>
    <w:bookmarkEnd w:id="22216"/>
    <w:bookmarkStart w:name="z22522" w:id="22217"/>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2217"/>
    <w:bookmarkStart w:name="z22523" w:id="22218"/>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2218"/>
    <w:bookmarkStart w:name="z22524" w:id="22219"/>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2219"/>
    <w:bookmarkStart w:name="z22525" w:id="2222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2220"/>
    <w:bookmarkStart w:name="z22526" w:id="2222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2221"/>
    <w:bookmarkStart w:name="z22527" w:id="22222"/>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2222"/>
    <w:bookmarkStart w:name="z22528" w:id="22223"/>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2223"/>
    <w:bookmarkStart w:name="z22529" w:id="22224"/>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2224"/>
    <w:bookmarkStart w:name="z22530" w:id="22225"/>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2225"/>
    <w:bookmarkStart w:name="z22531" w:id="22226"/>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2226"/>
    <w:bookmarkStart w:name="z22532" w:id="22227"/>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2227"/>
    <w:bookmarkStart w:name="z22533" w:id="22228"/>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2228"/>
    <w:bookmarkStart w:name="z22534" w:id="22229"/>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2229"/>
    <w:bookmarkStart w:name="z22535" w:id="22230"/>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2230"/>
    <w:bookmarkStart w:name="z22536" w:id="22231"/>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2231"/>
    <w:bookmarkStart w:name="z22537" w:id="22232"/>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2232"/>
    <w:bookmarkStart w:name="z22538" w:id="22233"/>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2233"/>
    <w:bookmarkStart w:name="z22539" w:id="22234"/>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2234"/>
    <w:bookmarkStart w:name="z22540" w:id="22235"/>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2235"/>
    <w:bookmarkStart w:name="z22541" w:id="22236"/>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2236"/>
    <w:bookmarkStart w:name="z22542" w:id="22237"/>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2237"/>
    <w:bookmarkStart w:name="z22543" w:id="22238"/>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2238"/>
    <w:bookmarkStart w:name="z22544" w:id="22239"/>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2239"/>
    <w:bookmarkStart w:name="z22545" w:id="22240"/>
    <w:p>
      <w:pPr>
        <w:spacing w:after="0"/>
        <w:ind w:left="0"/>
        <w:jc w:val="both"/>
      </w:pPr>
      <w:r>
        <w:rPr>
          <w:rFonts w:ascii="Times New Roman"/>
          <w:b w:val="false"/>
          <w:i w:val="false"/>
          <w:color w:val="000000"/>
          <w:sz w:val="28"/>
        </w:rPr>
        <w:t>
      2) обязанности:</w:t>
      </w:r>
    </w:p>
    <w:bookmarkEnd w:id="22240"/>
    <w:bookmarkStart w:name="z22546" w:id="22241"/>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2241"/>
    <w:bookmarkStart w:name="z22547" w:id="22242"/>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2242"/>
    <w:bookmarkStart w:name="z22548" w:id="22243"/>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2243"/>
    <w:bookmarkStart w:name="z22549" w:id="22244"/>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2244"/>
    <w:bookmarkStart w:name="z22550" w:id="22245"/>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2245"/>
    <w:bookmarkStart w:name="z22551" w:id="22246"/>
    <w:p>
      <w:pPr>
        <w:spacing w:after="0"/>
        <w:ind w:left="0"/>
        <w:jc w:val="both"/>
      </w:pPr>
      <w:r>
        <w:rPr>
          <w:rFonts w:ascii="Times New Roman"/>
          <w:b w:val="false"/>
          <w:i w:val="false"/>
          <w:color w:val="000000"/>
          <w:sz w:val="28"/>
        </w:rPr>
        <w:t>
      имеющих налоговую задолженность;</w:t>
      </w:r>
    </w:p>
    <w:bookmarkEnd w:id="22246"/>
    <w:bookmarkStart w:name="z22552" w:id="22247"/>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2247"/>
    <w:bookmarkStart w:name="z22553" w:id="22248"/>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2248"/>
    <w:bookmarkStart w:name="z22554" w:id="22249"/>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2249"/>
    <w:bookmarkStart w:name="z22555" w:id="22250"/>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2250"/>
    <w:bookmarkStart w:name="z22556" w:id="22251"/>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2251"/>
    <w:bookmarkStart w:name="z22557" w:id="22252"/>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2252"/>
    <w:bookmarkStart w:name="z22558" w:id="22253"/>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2253"/>
    <w:bookmarkStart w:name="z22559" w:id="22254"/>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2254"/>
    <w:bookmarkStart w:name="z22560" w:id="22255"/>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2255"/>
    <w:bookmarkStart w:name="z22561" w:id="22256"/>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2256"/>
    <w:bookmarkStart w:name="z22562" w:id="22257"/>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2257"/>
    <w:bookmarkStart w:name="z22563" w:id="22258"/>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2258"/>
    <w:bookmarkStart w:name="z22564" w:id="22259"/>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2259"/>
    <w:bookmarkStart w:name="z22565" w:id="22260"/>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2260"/>
    <w:bookmarkStart w:name="z22566" w:id="22261"/>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2261"/>
    <w:bookmarkStart w:name="z22567" w:id="22262"/>
    <w:p>
      <w:pPr>
        <w:spacing w:after="0"/>
        <w:ind w:left="0"/>
        <w:jc w:val="both"/>
      </w:pPr>
      <w:r>
        <w:rPr>
          <w:rFonts w:ascii="Times New Roman"/>
          <w:b w:val="false"/>
          <w:i w:val="false"/>
          <w:color w:val="000000"/>
          <w:sz w:val="28"/>
        </w:rPr>
        <w:t>
      защищать интересы государства;</w:t>
      </w:r>
    </w:p>
    <w:bookmarkEnd w:id="22262"/>
    <w:bookmarkStart w:name="z22568" w:id="22263"/>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2263"/>
    <w:bookmarkStart w:name="z22569" w:id="22264"/>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2264"/>
    <w:bookmarkStart w:name="z22570" w:id="22265"/>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2265"/>
    <w:bookmarkStart w:name="z22571" w:id="22266"/>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2266"/>
    <w:bookmarkStart w:name="z22572" w:id="22267"/>
    <w:p>
      <w:pPr>
        <w:spacing w:after="0"/>
        <w:ind w:left="0"/>
        <w:jc w:val="both"/>
      </w:pPr>
      <w:r>
        <w:rPr>
          <w:rFonts w:ascii="Times New Roman"/>
          <w:b w:val="false"/>
          <w:i w:val="false"/>
          <w:color w:val="000000"/>
          <w:sz w:val="28"/>
        </w:rPr>
        <w:t>
      15. Функции:</w:t>
      </w:r>
    </w:p>
    <w:bookmarkEnd w:id="22267"/>
    <w:bookmarkStart w:name="z22573" w:id="22268"/>
    <w:p>
      <w:pPr>
        <w:spacing w:after="0"/>
        <w:ind w:left="0"/>
        <w:jc w:val="both"/>
      </w:pPr>
      <w:r>
        <w:rPr>
          <w:rFonts w:ascii="Times New Roman"/>
          <w:b w:val="false"/>
          <w:i w:val="false"/>
          <w:color w:val="000000"/>
          <w:sz w:val="28"/>
        </w:rPr>
        <w:t>
      1) осуществление налогового контроля;</w:t>
      </w:r>
    </w:p>
    <w:bookmarkEnd w:id="22268"/>
    <w:bookmarkStart w:name="z22574" w:id="22269"/>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2269"/>
    <w:bookmarkStart w:name="z22575" w:id="22270"/>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2270"/>
    <w:bookmarkStart w:name="z22576" w:id="22271"/>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2271"/>
    <w:bookmarkStart w:name="z22577" w:id="22272"/>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2272"/>
    <w:bookmarkStart w:name="z22578" w:id="22273"/>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2273"/>
    <w:bookmarkStart w:name="z22579" w:id="22274"/>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2274"/>
    <w:bookmarkStart w:name="z22580" w:id="22275"/>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2275"/>
    <w:bookmarkStart w:name="z22581" w:id="22276"/>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2276"/>
    <w:bookmarkStart w:name="z22582" w:id="22277"/>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2277"/>
    <w:bookmarkStart w:name="z22583" w:id="22278"/>
    <w:p>
      <w:pPr>
        <w:spacing w:after="0"/>
        <w:ind w:left="0"/>
        <w:jc w:val="both"/>
      </w:pPr>
      <w:r>
        <w:rPr>
          <w:rFonts w:ascii="Times New Roman"/>
          <w:b w:val="false"/>
          <w:i w:val="false"/>
          <w:color w:val="000000"/>
          <w:sz w:val="28"/>
        </w:rPr>
        <w:t>
      11) осуществление налогового администрирования;</w:t>
      </w:r>
    </w:p>
    <w:bookmarkEnd w:id="22278"/>
    <w:bookmarkStart w:name="z22584" w:id="22279"/>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2279"/>
    <w:bookmarkStart w:name="z22585" w:id="22280"/>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2280"/>
    <w:bookmarkStart w:name="z22586" w:id="22281"/>
    <w:p>
      <w:pPr>
        <w:spacing w:after="0"/>
        <w:ind w:left="0"/>
        <w:jc w:val="both"/>
      </w:pPr>
      <w:r>
        <w:rPr>
          <w:rFonts w:ascii="Times New Roman"/>
          <w:b w:val="false"/>
          <w:i w:val="false"/>
          <w:color w:val="000000"/>
          <w:sz w:val="28"/>
        </w:rPr>
        <w:t>
      14) использование системы управления рисками;</w:t>
      </w:r>
    </w:p>
    <w:bookmarkEnd w:id="22281"/>
    <w:bookmarkStart w:name="z22587" w:id="22282"/>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2282"/>
    <w:bookmarkStart w:name="z22588" w:id="22283"/>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2283"/>
    <w:bookmarkStart w:name="z22589" w:id="22284"/>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2284"/>
    <w:bookmarkStart w:name="z22590" w:id="22285"/>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2285"/>
    <w:bookmarkStart w:name="z22591" w:id="22286"/>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2286"/>
    <w:bookmarkStart w:name="z22592" w:id="22287"/>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2287"/>
    <w:bookmarkStart w:name="z22593" w:id="22288"/>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2288"/>
    <w:bookmarkStart w:name="z22594" w:id="22289"/>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2289"/>
    <w:bookmarkStart w:name="z22595" w:id="22290"/>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2290"/>
    <w:bookmarkStart w:name="z22596" w:id="22291"/>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2291"/>
    <w:bookmarkStart w:name="z22597" w:id="22292"/>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2292"/>
    <w:bookmarkStart w:name="z22598" w:id="22293"/>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2293"/>
    <w:bookmarkStart w:name="z22599" w:id="22294"/>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2294"/>
    <w:bookmarkStart w:name="z22600" w:id="22295"/>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2295"/>
    <w:bookmarkStart w:name="z22601" w:id="22296"/>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2296"/>
    <w:bookmarkStart w:name="z22602" w:id="22297"/>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2297"/>
    <w:bookmarkStart w:name="z22603" w:id="22298"/>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2298"/>
    <w:bookmarkStart w:name="z22604" w:id="22299"/>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2299"/>
    <w:bookmarkStart w:name="z22605" w:id="22300"/>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2300"/>
    <w:bookmarkStart w:name="z22606" w:id="22301"/>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2301"/>
    <w:bookmarkStart w:name="z22607" w:id="22302"/>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2302"/>
    <w:bookmarkStart w:name="z22608" w:id="22303"/>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2303"/>
    <w:bookmarkStart w:name="z22609" w:id="22304"/>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2304"/>
    <w:bookmarkStart w:name="z22610" w:id="22305"/>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2305"/>
    <w:bookmarkStart w:name="z22611" w:id="22306"/>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2306"/>
    <w:bookmarkStart w:name="z22612" w:id="22307"/>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2307"/>
    <w:bookmarkStart w:name="z22613" w:id="22308"/>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2308"/>
    <w:bookmarkStart w:name="z22614" w:id="22309"/>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2309"/>
    <w:bookmarkStart w:name="z22615" w:id="22310"/>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2310"/>
    <w:bookmarkStart w:name="z22616" w:id="22311"/>
    <w:p>
      <w:pPr>
        <w:spacing w:after="0"/>
        <w:ind w:left="0"/>
        <w:jc w:val="both"/>
      </w:pPr>
      <w:r>
        <w:rPr>
          <w:rFonts w:ascii="Times New Roman"/>
          <w:b w:val="false"/>
          <w:i w:val="false"/>
          <w:color w:val="000000"/>
          <w:sz w:val="28"/>
        </w:rPr>
        <w:t>
      19. Полномочия Руководителя Управления:</w:t>
      </w:r>
    </w:p>
    <w:bookmarkEnd w:id="22311"/>
    <w:bookmarkStart w:name="z22617" w:id="22312"/>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22312"/>
    <w:bookmarkStart w:name="z22618" w:id="22313"/>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2313"/>
    <w:bookmarkStart w:name="z22619" w:id="22314"/>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2314"/>
    <w:bookmarkStart w:name="z22620" w:id="22315"/>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2315"/>
    <w:bookmarkStart w:name="z22621" w:id="22316"/>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2316"/>
    <w:bookmarkStart w:name="z22622" w:id="22317"/>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22317"/>
    <w:bookmarkStart w:name="z22623" w:id="22318"/>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2318"/>
    <w:bookmarkStart w:name="z22624" w:id="22319"/>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2319"/>
    <w:bookmarkStart w:name="z22625" w:id="22320"/>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2320"/>
    <w:bookmarkStart w:name="z22626" w:id="22321"/>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2321"/>
    <w:bookmarkStart w:name="z22627" w:id="22322"/>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2322"/>
    <w:bookmarkStart w:name="z22628" w:id="22323"/>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2323"/>
    <w:bookmarkStart w:name="z22629" w:id="22324"/>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22324"/>
    <w:bookmarkStart w:name="z22630" w:id="22325"/>
    <w:p>
      <w:pPr>
        <w:spacing w:after="0"/>
        <w:ind w:left="0"/>
        <w:jc w:val="left"/>
      </w:pPr>
      <w:r>
        <w:rPr>
          <w:rFonts w:ascii="Times New Roman"/>
          <w:b/>
          <w:i w:val="false"/>
          <w:color w:val="000000"/>
        </w:rPr>
        <w:t xml:space="preserve"> Глава 4. Имущество Управления</w:t>
      </w:r>
    </w:p>
    <w:bookmarkEnd w:id="22325"/>
    <w:bookmarkStart w:name="z22631" w:id="22326"/>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22326"/>
    <w:bookmarkStart w:name="z22632" w:id="22327"/>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2327"/>
    <w:bookmarkStart w:name="z22633" w:id="22328"/>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22328"/>
    <w:bookmarkStart w:name="z22634" w:id="22329"/>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2329"/>
    <w:bookmarkStart w:name="z22635" w:id="22330"/>
    <w:p>
      <w:pPr>
        <w:spacing w:after="0"/>
        <w:ind w:left="0"/>
        <w:jc w:val="left"/>
      </w:pPr>
      <w:r>
        <w:rPr>
          <w:rFonts w:ascii="Times New Roman"/>
          <w:b/>
          <w:i w:val="false"/>
          <w:color w:val="000000"/>
        </w:rPr>
        <w:t xml:space="preserve"> Глава 5. Реорганизация и упразднение Управления</w:t>
      </w:r>
    </w:p>
    <w:bookmarkEnd w:id="22330"/>
    <w:bookmarkStart w:name="z22636" w:id="22331"/>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223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142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165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2639" w:id="22332"/>
    <w:p>
      <w:pPr>
        <w:spacing w:after="0"/>
        <w:ind w:left="0"/>
        <w:jc w:val="left"/>
      </w:pPr>
      <w:r>
        <w:rPr>
          <w:rFonts w:ascii="Times New Roman"/>
          <w:b/>
          <w:i w:val="false"/>
          <w:color w:val="000000"/>
        </w:rPr>
        <w:t xml:space="preserve"> Положение об Управлении государственных доходов по Бейнеускому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w:t>
      </w:r>
    </w:p>
    <w:bookmarkEnd w:id="22332"/>
    <w:bookmarkStart w:name="z22640" w:id="22333"/>
    <w:p>
      <w:pPr>
        <w:spacing w:after="0"/>
        <w:ind w:left="0"/>
        <w:jc w:val="left"/>
      </w:pPr>
      <w:r>
        <w:rPr>
          <w:rFonts w:ascii="Times New Roman"/>
          <w:b/>
          <w:i w:val="false"/>
          <w:color w:val="000000"/>
        </w:rPr>
        <w:t xml:space="preserve"> Глава 1. Общие положения</w:t>
      </w:r>
    </w:p>
    <w:bookmarkEnd w:id="22333"/>
    <w:bookmarkStart w:name="z22641" w:id="22334"/>
    <w:p>
      <w:pPr>
        <w:spacing w:after="0"/>
        <w:ind w:left="0"/>
        <w:jc w:val="both"/>
      </w:pPr>
      <w:r>
        <w:rPr>
          <w:rFonts w:ascii="Times New Roman"/>
          <w:b w:val="false"/>
          <w:i w:val="false"/>
          <w:color w:val="000000"/>
          <w:sz w:val="28"/>
        </w:rPr>
        <w:t>
      1. Управление государственных доходов по Бейнеускому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Мангистауской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2334"/>
    <w:bookmarkStart w:name="z22642" w:id="22335"/>
    <w:p>
      <w:pPr>
        <w:spacing w:after="0"/>
        <w:ind w:left="0"/>
        <w:jc w:val="both"/>
      </w:pPr>
      <w:r>
        <w:rPr>
          <w:rFonts w:ascii="Times New Roman"/>
          <w:b w:val="false"/>
          <w:i w:val="false"/>
          <w:color w:val="000000"/>
          <w:sz w:val="28"/>
        </w:rPr>
        <w:t xml:space="preserve">
      1) налогового администрирования; </w:t>
      </w:r>
    </w:p>
    <w:bookmarkEnd w:id="22335"/>
    <w:bookmarkStart w:name="z22643" w:id="22336"/>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2336"/>
    <w:bookmarkStart w:name="z22644" w:id="22337"/>
    <w:p>
      <w:pPr>
        <w:spacing w:after="0"/>
        <w:ind w:left="0"/>
        <w:jc w:val="both"/>
      </w:pPr>
      <w:r>
        <w:rPr>
          <w:rFonts w:ascii="Times New Roman"/>
          <w:b w:val="false"/>
          <w:i w:val="false"/>
          <w:color w:val="000000"/>
          <w:sz w:val="28"/>
        </w:rPr>
        <w:t xml:space="preserve">
      3) оборота нефтепродуктов и биотоплива; </w:t>
      </w:r>
    </w:p>
    <w:bookmarkEnd w:id="22337"/>
    <w:bookmarkStart w:name="z22645" w:id="22338"/>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2338"/>
    <w:bookmarkStart w:name="z22646" w:id="22339"/>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2339"/>
    <w:bookmarkStart w:name="z22647" w:id="22340"/>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2340"/>
    <w:bookmarkStart w:name="z22648" w:id="22341"/>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2341"/>
    <w:bookmarkStart w:name="z22649" w:id="22342"/>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2342"/>
    <w:bookmarkStart w:name="z22650" w:id="22343"/>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2343"/>
    <w:bookmarkStart w:name="z22651" w:id="22344"/>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2344"/>
    <w:bookmarkStart w:name="z22652" w:id="22345"/>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2345"/>
    <w:bookmarkStart w:name="z22653" w:id="22346"/>
    <w:p>
      <w:pPr>
        <w:spacing w:after="0"/>
        <w:ind w:left="0"/>
        <w:jc w:val="both"/>
      </w:pPr>
      <w:r>
        <w:rPr>
          <w:rFonts w:ascii="Times New Roman"/>
          <w:b w:val="false"/>
          <w:i w:val="false"/>
          <w:color w:val="000000"/>
          <w:sz w:val="28"/>
        </w:rPr>
        <w:t>
      8. Местонахождение Управления: почтовый индекс 130100, Республика Казахстан, Мангистауская область, Бейнеуский район, село Бейнеу, улица М. Бегенова, 7.</w:t>
      </w:r>
    </w:p>
    <w:bookmarkEnd w:id="22346"/>
    <w:bookmarkStart w:name="z22654" w:id="22347"/>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Бейнеускому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w:t>
      </w:r>
    </w:p>
    <w:bookmarkEnd w:id="22347"/>
    <w:bookmarkStart w:name="z22655" w:id="22348"/>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2348"/>
    <w:bookmarkStart w:name="z22656" w:id="22349"/>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2349"/>
    <w:bookmarkStart w:name="z22657" w:id="22350"/>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2350"/>
    <w:bookmarkStart w:name="z22658" w:id="22351"/>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2351"/>
    <w:bookmarkStart w:name="z22659" w:id="22352"/>
    <w:p>
      <w:pPr>
        <w:spacing w:after="0"/>
        <w:ind w:left="0"/>
        <w:jc w:val="left"/>
      </w:pPr>
      <w:r>
        <w:rPr>
          <w:rFonts w:ascii="Times New Roman"/>
          <w:b/>
          <w:i w:val="false"/>
          <w:color w:val="000000"/>
        </w:rPr>
        <w:t xml:space="preserve"> Глава 2. Задачи, права и обязанности Управления</w:t>
      </w:r>
    </w:p>
    <w:bookmarkEnd w:id="22352"/>
    <w:bookmarkStart w:name="z22660" w:id="22353"/>
    <w:p>
      <w:pPr>
        <w:spacing w:after="0"/>
        <w:ind w:left="0"/>
        <w:jc w:val="both"/>
      </w:pPr>
      <w:r>
        <w:rPr>
          <w:rFonts w:ascii="Times New Roman"/>
          <w:b w:val="false"/>
          <w:i w:val="false"/>
          <w:color w:val="000000"/>
          <w:sz w:val="28"/>
        </w:rPr>
        <w:t>
      13. Задачи:</w:t>
      </w:r>
    </w:p>
    <w:bookmarkEnd w:id="22353"/>
    <w:bookmarkStart w:name="z22661" w:id="22354"/>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2354"/>
    <w:bookmarkStart w:name="z22662" w:id="22355"/>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2355"/>
    <w:bookmarkStart w:name="z22663" w:id="22356"/>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2356"/>
    <w:bookmarkStart w:name="z22664" w:id="22357"/>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2357"/>
    <w:bookmarkStart w:name="z22665" w:id="22358"/>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2358"/>
    <w:bookmarkStart w:name="z22666" w:id="22359"/>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2359"/>
    <w:bookmarkStart w:name="z22667" w:id="22360"/>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2360"/>
    <w:bookmarkStart w:name="z22668" w:id="22361"/>
    <w:p>
      <w:pPr>
        <w:spacing w:after="0"/>
        <w:ind w:left="0"/>
        <w:jc w:val="both"/>
      </w:pPr>
      <w:r>
        <w:rPr>
          <w:rFonts w:ascii="Times New Roman"/>
          <w:b w:val="false"/>
          <w:i w:val="false"/>
          <w:color w:val="000000"/>
          <w:sz w:val="28"/>
        </w:rPr>
        <w:t>
      14. Права и обязанности Управления:</w:t>
      </w:r>
    </w:p>
    <w:bookmarkEnd w:id="22361"/>
    <w:bookmarkStart w:name="z22669" w:id="22362"/>
    <w:p>
      <w:pPr>
        <w:spacing w:after="0"/>
        <w:ind w:left="0"/>
        <w:jc w:val="both"/>
      </w:pPr>
      <w:r>
        <w:rPr>
          <w:rFonts w:ascii="Times New Roman"/>
          <w:b w:val="false"/>
          <w:i w:val="false"/>
          <w:color w:val="000000"/>
          <w:sz w:val="28"/>
        </w:rPr>
        <w:t>
      1) права:</w:t>
      </w:r>
    </w:p>
    <w:bookmarkEnd w:id="22362"/>
    <w:bookmarkStart w:name="z22670" w:id="2236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2363"/>
    <w:bookmarkStart w:name="z22671" w:id="22364"/>
    <w:p>
      <w:pPr>
        <w:spacing w:after="0"/>
        <w:ind w:left="0"/>
        <w:jc w:val="both"/>
      </w:pPr>
      <w:r>
        <w:rPr>
          <w:rFonts w:ascii="Times New Roman"/>
          <w:b w:val="false"/>
          <w:i w:val="false"/>
          <w:color w:val="000000"/>
          <w:sz w:val="28"/>
        </w:rPr>
        <w:t>
      требовать от налогоплательщика (налогового агента):</w:t>
      </w:r>
    </w:p>
    <w:bookmarkEnd w:id="22364"/>
    <w:bookmarkStart w:name="z22672" w:id="2236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2365"/>
    <w:bookmarkStart w:name="z22673" w:id="2236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2366"/>
    <w:bookmarkStart w:name="z22674" w:id="2236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2367"/>
    <w:bookmarkStart w:name="z22675" w:id="2236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2368"/>
    <w:bookmarkStart w:name="z22676" w:id="2236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2369"/>
    <w:bookmarkStart w:name="z22677" w:id="2237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2370"/>
    <w:bookmarkStart w:name="z22678" w:id="2237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2371"/>
    <w:bookmarkStart w:name="z22679" w:id="2237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2372"/>
    <w:bookmarkStart w:name="z22680" w:id="2237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2373"/>
    <w:bookmarkStart w:name="z22681" w:id="22374"/>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2374"/>
    <w:bookmarkStart w:name="z22682" w:id="22375"/>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2375"/>
    <w:bookmarkStart w:name="z22683" w:id="22376"/>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2376"/>
    <w:bookmarkStart w:name="z22684" w:id="22377"/>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2377"/>
    <w:bookmarkStart w:name="z22685" w:id="22378"/>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2378"/>
    <w:bookmarkStart w:name="z22686" w:id="22379"/>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2379"/>
    <w:bookmarkStart w:name="z22687" w:id="2238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2380"/>
    <w:bookmarkStart w:name="z22688" w:id="2238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2381"/>
    <w:bookmarkStart w:name="z22689" w:id="2238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2382"/>
    <w:bookmarkStart w:name="z22690" w:id="2238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2383"/>
    <w:bookmarkStart w:name="z22691" w:id="2238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2384"/>
    <w:bookmarkStart w:name="z22692" w:id="2238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2385"/>
    <w:bookmarkStart w:name="z22693" w:id="22386"/>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2386"/>
    <w:bookmarkStart w:name="z22694" w:id="2238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2387"/>
    <w:bookmarkStart w:name="z22695" w:id="22388"/>
    <w:p>
      <w:pPr>
        <w:spacing w:after="0"/>
        <w:ind w:left="0"/>
        <w:jc w:val="both"/>
      </w:pPr>
      <w:r>
        <w:rPr>
          <w:rFonts w:ascii="Times New Roman"/>
          <w:b w:val="false"/>
          <w:i w:val="false"/>
          <w:color w:val="000000"/>
          <w:sz w:val="28"/>
        </w:rPr>
        <w:t>
      2) обязанности:</w:t>
      </w:r>
    </w:p>
    <w:bookmarkEnd w:id="22388"/>
    <w:bookmarkStart w:name="z22696" w:id="2238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2389"/>
    <w:bookmarkStart w:name="z22697" w:id="2239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2390"/>
    <w:bookmarkStart w:name="z22698" w:id="2239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2391"/>
    <w:bookmarkStart w:name="z22699" w:id="2239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2392"/>
    <w:bookmarkStart w:name="z22700" w:id="2239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2393"/>
    <w:bookmarkStart w:name="z22701" w:id="22394"/>
    <w:p>
      <w:pPr>
        <w:spacing w:after="0"/>
        <w:ind w:left="0"/>
        <w:jc w:val="both"/>
      </w:pPr>
      <w:r>
        <w:rPr>
          <w:rFonts w:ascii="Times New Roman"/>
          <w:b w:val="false"/>
          <w:i w:val="false"/>
          <w:color w:val="000000"/>
          <w:sz w:val="28"/>
        </w:rPr>
        <w:t>
      имеющих налоговую задолженность;</w:t>
      </w:r>
    </w:p>
    <w:bookmarkEnd w:id="22394"/>
    <w:bookmarkStart w:name="z22702" w:id="2239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2395"/>
    <w:bookmarkStart w:name="z22703" w:id="2239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2396"/>
    <w:bookmarkStart w:name="z22704" w:id="2239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2397"/>
    <w:bookmarkStart w:name="z22705" w:id="2239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2398"/>
    <w:bookmarkStart w:name="z22706" w:id="2239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2399"/>
    <w:bookmarkStart w:name="z22707" w:id="2240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2400"/>
    <w:bookmarkStart w:name="z22708" w:id="2240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2401"/>
    <w:bookmarkStart w:name="z22709" w:id="2240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2402"/>
    <w:bookmarkStart w:name="z22710" w:id="22403"/>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2403"/>
    <w:bookmarkStart w:name="z22711" w:id="22404"/>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2404"/>
    <w:bookmarkStart w:name="z22712" w:id="22405"/>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2405"/>
    <w:bookmarkStart w:name="z22713" w:id="22406"/>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2406"/>
    <w:bookmarkStart w:name="z22714" w:id="22407"/>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2407"/>
    <w:bookmarkStart w:name="z22715" w:id="22408"/>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2408"/>
    <w:bookmarkStart w:name="z22716" w:id="22409"/>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2409"/>
    <w:bookmarkStart w:name="z22717" w:id="22410"/>
    <w:p>
      <w:pPr>
        <w:spacing w:after="0"/>
        <w:ind w:left="0"/>
        <w:jc w:val="both"/>
      </w:pPr>
      <w:r>
        <w:rPr>
          <w:rFonts w:ascii="Times New Roman"/>
          <w:b w:val="false"/>
          <w:i w:val="false"/>
          <w:color w:val="000000"/>
          <w:sz w:val="28"/>
        </w:rPr>
        <w:t>
      защищать интересы государства;</w:t>
      </w:r>
    </w:p>
    <w:bookmarkEnd w:id="22410"/>
    <w:bookmarkStart w:name="z22718" w:id="22411"/>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2411"/>
    <w:bookmarkStart w:name="z22719" w:id="22412"/>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2412"/>
    <w:bookmarkStart w:name="z22720" w:id="22413"/>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2413"/>
    <w:bookmarkStart w:name="z22721" w:id="22414"/>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2414"/>
    <w:bookmarkStart w:name="z22722" w:id="22415"/>
    <w:p>
      <w:pPr>
        <w:spacing w:after="0"/>
        <w:ind w:left="0"/>
        <w:jc w:val="both"/>
      </w:pPr>
      <w:r>
        <w:rPr>
          <w:rFonts w:ascii="Times New Roman"/>
          <w:b w:val="false"/>
          <w:i w:val="false"/>
          <w:color w:val="000000"/>
          <w:sz w:val="28"/>
        </w:rPr>
        <w:t>
      15. Функции:</w:t>
      </w:r>
    </w:p>
    <w:bookmarkEnd w:id="22415"/>
    <w:bookmarkStart w:name="z22723" w:id="22416"/>
    <w:p>
      <w:pPr>
        <w:spacing w:after="0"/>
        <w:ind w:left="0"/>
        <w:jc w:val="both"/>
      </w:pPr>
      <w:r>
        <w:rPr>
          <w:rFonts w:ascii="Times New Roman"/>
          <w:b w:val="false"/>
          <w:i w:val="false"/>
          <w:color w:val="000000"/>
          <w:sz w:val="28"/>
        </w:rPr>
        <w:t>
      1) осуществление налогового контроля;</w:t>
      </w:r>
    </w:p>
    <w:bookmarkEnd w:id="22416"/>
    <w:bookmarkStart w:name="z22724" w:id="22417"/>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2417"/>
    <w:bookmarkStart w:name="z22725" w:id="22418"/>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2418"/>
    <w:bookmarkStart w:name="z22726" w:id="22419"/>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2419"/>
    <w:bookmarkStart w:name="z22727" w:id="22420"/>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2420"/>
    <w:bookmarkStart w:name="z22728" w:id="22421"/>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2421"/>
    <w:bookmarkStart w:name="z22729" w:id="22422"/>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2422"/>
    <w:bookmarkStart w:name="z22730" w:id="22423"/>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2423"/>
    <w:bookmarkStart w:name="z22731" w:id="22424"/>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2424"/>
    <w:bookmarkStart w:name="z22732" w:id="22425"/>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2425"/>
    <w:bookmarkStart w:name="z22733" w:id="22426"/>
    <w:p>
      <w:pPr>
        <w:spacing w:after="0"/>
        <w:ind w:left="0"/>
        <w:jc w:val="both"/>
      </w:pPr>
      <w:r>
        <w:rPr>
          <w:rFonts w:ascii="Times New Roman"/>
          <w:b w:val="false"/>
          <w:i w:val="false"/>
          <w:color w:val="000000"/>
          <w:sz w:val="28"/>
        </w:rPr>
        <w:t>
      11) осуществление налогового администрирования;</w:t>
      </w:r>
    </w:p>
    <w:bookmarkEnd w:id="22426"/>
    <w:bookmarkStart w:name="z22734" w:id="22427"/>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2427"/>
    <w:bookmarkStart w:name="z22735" w:id="22428"/>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2428"/>
    <w:bookmarkStart w:name="z22736" w:id="22429"/>
    <w:p>
      <w:pPr>
        <w:spacing w:after="0"/>
        <w:ind w:left="0"/>
        <w:jc w:val="both"/>
      </w:pPr>
      <w:r>
        <w:rPr>
          <w:rFonts w:ascii="Times New Roman"/>
          <w:b w:val="false"/>
          <w:i w:val="false"/>
          <w:color w:val="000000"/>
          <w:sz w:val="28"/>
        </w:rPr>
        <w:t>
      14) использование системы управления рисками;</w:t>
      </w:r>
    </w:p>
    <w:bookmarkEnd w:id="22429"/>
    <w:bookmarkStart w:name="z22737" w:id="22430"/>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2430"/>
    <w:bookmarkStart w:name="z22738" w:id="22431"/>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2431"/>
    <w:bookmarkStart w:name="z22739" w:id="22432"/>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2432"/>
    <w:bookmarkStart w:name="z22740" w:id="22433"/>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2433"/>
    <w:bookmarkStart w:name="z22741" w:id="22434"/>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2434"/>
    <w:bookmarkStart w:name="z22742" w:id="22435"/>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2435"/>
    <w:bookmarkStart w:name="z22743" w:id="22436"/>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2436"/>
    <w:bookmarkStart w:name="z22744" w:id="22437"/>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2437"/>
    <w:bookmarkStart w:name="z22745" w:id="22438"/>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2438"/>
    <w:bookmarkStart w:name="z22746" w:id="22439"/>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2439"/>
    <w:bookmarkStart w:name="z22747" w:id="22440"/>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2440"/>
    <w:bookmarkStart w:name="z22748" w:id="22441"/>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2441"/>
    <w:bookmarkStart w:name="z22749" w:id="22442"/>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2442"/>
    <w:bookmarkStart w:name="z22750" w:id="22443"/>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2443"/>
    <w:bookmarkStart w:name="z22751" w:id="22444"/>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2444"/>
    <w:bookmarkStart w:name="z22752" w:id="22445"/>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2445"/>
    <w:bookmarkStart w:name="z22753" w:id="22446"/>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2446"/>
    <w:bookmarkStart w:name="z22754" w:id="22447"/>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2447"/>
    <w:bookmarkStart w:name="z22755" w:id="22448"/>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2448"/>
    <w:bookmarkStart w:name="z22756" w:id="22449"/>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2449"/>
    <w:bookmarkStart w:name="z22757" w:id="22450"/>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2450"/>
    <w:bookmarkStart w:name="z22758" w:id="22451"/>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2451"/>
    <w:bookmarkStart w:name="z22759" w:id="22452"/>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2452"/>
    <w:bookmarkStart w:name="z22760" w:id="22453"/>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2453"/>
    <w:bookmarkStart w:name="z22761" w:id="22454"/>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2454"/>
    <w:bookmarkStart w:name="z22762" w:id="22455"/>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2455"/>
    <w:bookmarkStart w:name="z22763" w:id="22456"/>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2456"/>
    <w:bookmarkStart w:name="z22764" w:id="22457"/>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2457"/>
    <w:bookmarkStart w:name="z22765" w:id="22458"/>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2458"/>
    <w:bookmarkStart w:name="z22766" w:id="22459"/>
    <w:p>
      <w:pPr>
        <w:spacing w:after="0"/>
        <w:ind w:left="0"/>
        <w:jc w:val="both"/>
      </w:pPr>
      <w:r>
        <w:rPr>
          <w:rFonts w:ascii="Times New Roman"/>
          <w:b w:val="false"/>
          <w:i w:val="false"/>
          <w:color w:val="000000"/>
          <w:sz w:val="28"/>
        </w:rPr>
        <w:t>
      19. Полномочия Руководителя Управления:</w:t>
      </w:r>
    </w:p>
    <w:bookmarkEnd w:id="22459"/>
    <w:bookmarkStart w:name="z22767" w:id="22460"/>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22460"/>
    <w:bookmarkStart w:name="z22768" w:id="22461"/>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2461"/>
    <w:bookmarkStart w:name="z22769" w:id="22462"/>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2462"/>
    <w:bookmarkStart w:name="z22770" w:id="22463"/>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2463"/>
    <w:bookmarkStart w:name="z22771" w:id="22464"/>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2464"/>
    <w:bookmarkStart w:name="z22772" w:id="22465"/>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22465"/>
    <w:bookmarkStart w:name="z22773" w:id="22466"/>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2466"/>
    <w:bookmarkStart w:name="z22774" w:id="22467"/>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2467"/>
    <w:bookmarkStart w:name="z22775" w:id="22468"/>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2468"/>
    <w:bookmarkStart w:name="z22776" w:id="22469"/>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2469"/>
    <w:bookmarkStart w:name="z22777" w:id="22470"/>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2470"/>
    <w:bookmarkStart w:name="z22778" w:id="22471"/>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2471"/>
    <w:bookmarkStart w:name="z22779" w:id="22472"/>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22472"/>
    <w:bookmarkStart w:name="z22780" w:id="22473"/>
    <w:p>
      <w:pPr>
        <w:spacing w:after="0"/>
        <w:ind w:left="0"/>
        <w:jc w:val="left"/>
      </w:pPr>
      <w:r>
        <w:rPr>
          <w:rFonts w:ascii="Times New Roman"/>
          <w:b/>
          <w:i w:val="false"/>
          <w:color w:val="000000"/>
        </w:rPr>
        <w:t xml:space="preserve"> Глава 4. Имущество Управления</w:t>
      </w:r>
    </w:p>
    <w:bookmarkEnd w:id="22473"/>
    <w:bookmarkStart w:name="z22781" w:id="22474"/>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22474"/>
    <w:bookmarkStart w:name="z22782" w:id="22475"/>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2475"/>
    <w:bookmarkStart w:name="z22783" w:id="22476"/>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22476"/>
    <w:bookmarkStart w:name="z22784" w:id="22477"/>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2477"/>
    <w:bookmarkStart w:name="z22785" w:id="22478"/>
    <w:p>
      <w:pPr>
        <w:spacing w:after="0"/>
        <w:ind w:left="0"/>
        <w:jc w:val="left"/>
      </w:pPr>
      <w:r>
        <w:rPr>
          <w:rFonts w:ascii="Times New Roman"/>
          <w:b/>
          <w:i w:val="false"/>
          <w:color w:val="000000"/>
        </w:rPr>
        <w:t xml:space="preserve"> Глава 5. Реорганизация и упразднение Управления</w:t>
      </w:r>
    </w:p>
    <w:bookmarkEnd w:id="22478"/>
    <w:bookmarkStart w:name="z22786" w:id="22479"/>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224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143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166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2789" w:id="22480"/>
    <w:p>
      <w:pPr>
        <w:spacing w:after="0"/>
        <w:ind w:left="0"/>
        <w:jc w:val="left"/>
      </w:pPr>
      <w:r>
        <w:rPr>
          <w:rFonts w:ascii="Times New Roman"/>
          <w:b/>
          <w:i w:val="false"/>
          <w:color w:val="000000"/>
        </w:rPr>
        <w:t xml:space="preserve"> Положение об Управлении государственных доходов по Каракиянскому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w:t>
      </w:r>
    </w:p>
    <w:bookmarkEnd w:id="22480"/>
    <w:bookmarkStart w:name="z22790" w:id="22481"/>
    <w:p>
      <w:pPr>
        <w:spacing w:after="0"/>
        <w:ind w:left="0"/>
        <w:jc w:val="left"/>
      </w:pPr>
      <w:r>
        <w:rPr>
          <w:rFonts w:ascii="Times New Roman"/>
          <w:b/>
          <w:i w:val="false"/>
          <w:color w:val="000000"/>
        </w:rPr>
        <w:t xml:space="preserve"> Глава 1. Общие положения</w:t>
      </w:r>
    </w:p>
    <w:bookmarkEnd w:id="22481"/>
    <w:bookmarkStart w:name="z22791" w:id="22482"/>
    <w:p>
      <w:pPr>
        <w:spacing w:after="0"/>
        <w:ind w:left="0"/>
        <w:jc w:val="both"/>
      </w:pPr>
      <w:r>
        <w:rPr>
          <w:rFonts w:ascii="Times New Roman"/>
          <w:b w:val="false"/>
          <w:i w:val="false"/>
          <w:color w:val="000000"/>
          <w:sz w:val="28"/>
        </w:rPr>
        <w:t>
      1. Управление государственных доходов по Каракиянскому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Мангистауской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2482"/>
    <w:bookmarkStart w:name="z22792" w:id="22483"/>
    <w:p>
      <w:pPr>
        <w:spacing w:after="0"/>
        <w:ind w:left="0"/>
        <w:jc w:val="both"/>
      </w:pPr>
      <w:r>
        <w:rPr>
          <w:rFonts w:ascii="Times New Roman"/>
          <w:b w:val="false"/>
          <w:i w:val="false"/>
          <w:color w:val="000000"/>
          <w:sz w:val="28"/>
        </w:rPr>
        <w:t xml:space="preserve">
      1) налогового администрирования; </w:t>
      </w:r>
    </w:p>
    <w:bookmarkEnd w:id="22483"/>
    <w:bookmarkStart w:name="z22793" w:id="22484"/>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2484"/>
    <w:bookmarkStart w:name="z22794" w:id="22485"/>
    <w:p>
      <w:pPr>
        <w:spacing w:after="0"/>
        <w:ind w:left="0"/>
        <w:jc w:val="both"/>
      </w:pPr>
      <w:r>
        <w:rPr>
          <w:rFonts w:ascii="Times New Roman"/>
          <w:b w:val="false"/>
          <w:i w:val="false"/>
          <w:color w:val="000000"/>
          <w:sz w:val="28"/>
        </w:rPr>
        <w:t xml:space="preserve">
      3) оборота нефтепродуктов и биотоплива; </w:t>
      </w:r>
    </w:p>
    <w:bookmarkEnd w:id="22485"/>
    <w:bookmarkStart w:name="z22795" w:id="22486"/>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2486"/>
    <w:bookmarkStart w:name="z22796" w:id="22487"/>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2487"/>
    <w:bookmarkStart w:name="z22797" w:id="22488"/>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2488"/>
    <w:bookmarkStart w:name="z22798" w:id="22489"/>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2489"/>
    <w:bookmarkStart w:name="z22799" w:id="22490"/>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2490"/>
    <w:bookmarkStart w:name="z22800" w:id="22491"/>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2491"/>
    <w:bookmarkStart w:name="z22801" w:id="22492"/>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2492"/>
    <w:bookmarkStart w:name="z22802" w:id="22493"/>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2493"/>
    <w:bookmarkStart w:name="z22803" w:id="22494"/>
    <w:p>
      <w:pPr>
        <w:spacing w:after="0"/>
        <w:ind w:left="0"/>
        <w:jc w:val="both"/>
      </w:pPr>
      <w:r>
        <w:rPr>
          <w:rFonts w:ascii="Times New Roman"/>
          <w:b w:val="false"/>
          <w:i w:val="false"/>
          <w:color w:val="000000"/>
          <w:sz w:val="28"/>
        </w:rPr>
        <w:t xml:space="preserve">
      8. Местонахождение Управления: почтовый индекс 130300, Республика Казахстан, Мангистауская область, Каракиянский район, село Курык, улица Ардагер, 5. </w:t>
      </w:r>
    </w:p>
    <w:bookmarkEnd w:id="22494"/>
    <w:bookmarkStart w:name="z22804" w:id="22495"/>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Каракиянскому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w:t>
      </w:r>
    </w:p>
    <w:bookmarkEnd w:id="22495"/>
    <w:bookmarkStart w:name="z22805" w:id="22496"/>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2496"/>
    <w:bookmarkStart w:name="z22806" w:id="22497"/>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2497"/>
    <w:bookmarkStart w:name="z22807" w:id="22498"/>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2498"/>
    <w:bookmarkStart w:name="z22808" w:id="22499"/>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2499"/>
    <w:bookmarkStart w:name="z22809" w:id="22500"/>
    <w:p>
      <w:pPr>
        <w:spacing w:after="0"/>
        <w:ind w:left="0"/>
        <w:jc w:val="left"/>
      </w:pPr>
      <w:r>
        <w:rPr>
          <w:rFonts w:ascii="Times New Roman"/>
          <w:b/>
          <w:i w:val="false"/>
          <w:color w:val="000000"/>
        </w:rPr>
        <w:t xml:space="preserve"> Глава 2. Задачи, права и обязанности Управления</w:t>
      </w:r>
    </w:p>
    <w:bookmarkEnd w:id="22500"/>
    <w:bookmarkStart w:name="z22810" w:id="22501"/>
    <w:p>
      <w:pPr>
        <w:spacing w:after="0"/>
        <w:ind w:left="0"/>
        <w:jc w:val="both"/>
      </w:pPr>
      <w:r>
        <w:rPr>
          <w:rFonts w:ascii="Times New Roman"/>
          <w:b w:val="false"/>
          <w:i w:val="false"/>
          <w:color w:val="000000"/>
          <w:sz w:val="28"/>
        </w:rPr>
        <w:t>
      13. Задачи:</w:t>
      </w:r>
    </w:p>
    <w:bookmarkEnd w:id="22501"/>
    <w:bookmarkStart w:name="z22811" w:id="22502"/>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2502"/>
    <w:bookmarkStart w:name="z22812" w:id="22503"/>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2503"/>
    <w:bookmarkStart w:name="z22813" w:id="22504"/>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2504"/>
    <w:bookmarkStart w:name="z22814" w:id="22505"/>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2505"/>
    <w:bookmarkStart w:name="z22815" w:id="22506"/>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2506"/>
    <w:bookmarkStart w:name="z22816" w:id="22507"/>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2507"/>
    <w:bookmarkStart w:name="z22817" w:id="22508"/>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2508"/>
    <w:bookmarkStart w:name="z22818" w:id="22509"/>
    <w:p>
      <w:pPr>
        <w:spacing w:after="0"/>
        <w:ind w:left="0"/>
        <w:jc w:val="both"/>
      </w:pPr>
      <w:r>
        <w:rPr>
          <w:rFonts w:ascii="Times New Roman"/>
          <w:b w:val="false"/>
          <w:i w:val="false"/>
          <w:color w:val="000000"/>
          <w:sz w:val="28"/>
        </w:rPr>
        <w:t>
      14. Права и обязанности Управления:</w:t>
      </w:r>
    </w:p>
    <w:bookmarkEnd w:id="22509"/>
    <w:bookmarkStart w:name="z22819" w:id="22510"/>
    <w:p>
      <w:pPr>
        <w:spacing w:after="0"/>
        <w:ind w:left="0"/>
        <w:jc w:val="both"/>
      </w:pPr>
      <w:r>
        <w:rPr>
          <w:rFonts w:ascii="Times New Roman"/>
          <w:b w:val="false"/>
          <w:i w:val="false"/>
          <w:color w:val="000000"/>
          <w:sz w:val="28"/>
        </w:rPr>
        <w:t>
      1) права:</w:t>
      </w:r>
    </w:p>
    <w:bookmarkEnd w:id="22510"/>
    <w:bookmarkStart w:name="z22820" w:id="22511"/>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2511"/>
    <w:bookmarkStart w:name="z22821" w:id="22512"/>
    <w:p>
      <w:pPr>
        <w:spacing w:after="0"/>
        <w:ind w:left="0"/>
        <w:jc w:val="both"/>
      </w:pPr>
      <w:r>
        <w:rPr>
          <w:rFonts w:ascii="Times New Roman"/>
          <w:b w:val="false"/>
          <w:i w:val="false"/>
          <w:color w:val="000000"/>
          <w:sz w:val="28"/>
        </w:rPr>
        <w:t>
      требовать от налогоплательщика (налогового агента):</w:t>
      </w:r>
    </w:p>
    <w:bookmarkEnd w:id="22512"/>
    <w:bookmarkStart w:name="z22822" w:id="22513"/>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2513"/>
    <w:bookmarkStart w:name="z22823" w:id="22514"/>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2514"/>
    <w:bookmarkStart w:name="z22824" w:id="22515"/>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2515"/>
    <w:bookmarkStart w:name="z22825" w:id="2251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2516"/>
    <w:bookmarkStart w:name="z22826" w:id="2251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2517"/>
    <w:bookmarkStart w:name="z22827" w:id="22518"/>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2518"/>
    <w:bookmarkStart w:name="z22828" w:id="2251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2519"/>
    <w:bookmarkStart w:name="z22829" w:id="22520"/>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2520"/>
    <w:bookmarkStart w:name="z22830" w:id="22521"/>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2521"/>
    <w:bookmarkStart w:name="z22831" w:id="22522"/>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2522"/>
    <w:bookmarkStart w:name="z22832" w:id="22523"/>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2523"/>
    <w:bookmarkStart w:name="z22833" w:id="22524"/>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2524"/>
    <w:bookmarkStart w:name="z22834" w:id="22525"/>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2525"/>
    <w:bookmarkStart w:name="z22835" w:id="22526"/>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2526"/>
    <w:bookmarkStart w:name="z22836" w:id="22527"/>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2527"/>
    <w:bookmarkStart w:name="z22837" w:id="22528"/>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2528"/>
    <w:bookmarkStart w:name="z22838" w:id="22529"/>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2529"/>
    <w:bookmarkStart w:name="z22839" w:id="22530"/>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2530"/>
    <w:bookmarkStart w:name="z22840" w:id="22531"/>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2531"/>
    <w:bookmarkStart w:name="z22841" w:id="22532"/>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2532"/>
    <w:bookmarkStart w:name="z22842" w:id="22533"/>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2533"/>
    <w:bookmarkStart w:name="z22843" w:id="22534"/>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2534"/>
    <w:bookmarkStart w:name="z22844" w:id="22535"/>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2535"/>
    <w:bookmarkStart w:name="z22845" w:id="22536"/>
    <w:p>
      <w:pPr>
        <w:spacing w:after="0"/>
        <w:ind w:left="0"/>
        <w:jc w:val="both"/>
      </w:pPr>
      <w:r>
        <w:rPr>
          <w:rFonts w:ascii="Times New Roman"/>
          <w:b w:val="false"/>
          <w:i w:val="false"/>
          <w:color w:val="000000"/>
          <w:sz w:val="28"/>
        </w:rPr>
        <w:t>
      2) обязанности:</w:t>
      </w:r>
    </w:p>
    <w:bookmarkEnd w:id="22536"/>
    <w:bookmarkStart w:name="z22846" w:id="22537"/>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2537"/>
    <w:bookmarkStart w:name="z22847" w:id="22538"/>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2538"/>
    <w:bookmarkStart w:name="z22848" w:id="22539"/>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2539"/>
    <w:bookmarkStart w:name="z22849" w:id="22540"/>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2540"/>
    <w:bookmarkStart w:name="z22850" w:id="22541"/>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2541"/>
    <w:bookmarkStart w:name="z22851" w:id="22542"/>
    <w:p>
      <w:pPr>
        <w:spacing w:after="0"/>
        <w:ind w:left="0"/>
        <w:jc w:val="both"/>
      </w:pPr>
      <w:r>
        <w:rPr>
          <w:rFonts w:ascii="Times New Roman"/>
          <w:b w:val="false"/>
          <w:i w:val="false"/>
          <w:color w:val="000000"/>
          <w:sz w:val="28"/>
        </w:rPr>
        <w:t>
      имеющих налоговую задолженность;</w:t>
      </w:r>
    </w:p>
    <w:bookmarkEnd w:id="22542"/>
    <w:bookmarkStart w:name="z22852" w:id="22543"/>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2543"/>
    <w:bookmarkStart w:name="z22853" w:id="22544"/>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2544"/>
    <w:bookmarkStart w:name="z22854" w:id="22545"/>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2545"/>
    <w:bookmarkStart w:name="z22855" w:id="22546"/>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2546"/>
    <w:bookmarkStart w:name="z22856" w:id="22547"/>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2547"/>
    <w:bookmarkStart w:name="z22857" w:id="22548"/>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2548"/>
    <w:bookmarkStart w:name="z22858" w:id="22549"/>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2549"/>
    <w:bookmarkStart w:name="z22859" w:id="22550"/>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2550"/>
    <w:bookmarkStart w:name="z22860" w:id="22551"/>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2551"/>
    <w:bookmarkStart w:name="z22861" w:id="22552"/>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2552"/>
    <w:bookmarkStart w:name="z22862" w:id="22553"/>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2553"/>
    <w:bookmarkStart w:name="z22863" w:id="22554"/>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2554"/>
    <w:bookmarkStart w:name="z22864" w:id="22555"/>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2555"/>
    <w:bookmarkStart w:name="z22865" w:id="22556"/>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2556"/>
    <w:bookmarkStart w:name="z22866" w:id="22557"/>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2557"/>
    <w:bookmarkStart w:name="z22867" w:id="22558"/>
    <w:p>
      <w:pPr>
        <w:spacing w:after="0"/>
        <w:ind w:left="0"/>
        <w:jc w:val="both"/>
      </w:pPr>
      <w:r>
        <w:rPr>
          <w:rFonts w:ascii="Times New Roman"/>
          <w:b w:val="false"/>
          <w:i w:val="false"/>
          <w:color w:val="000000"/>
          <w:sz w:val="28"/>
        </w:rPr>
        <w:t>
      защищать интересы государства;</w:t>
      </w:r>
    </w:p>
    <w:bookmarkEnd w:id="22558"/>
    <w:bookmarkStart w:name="z22868" w:id="22559"/>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2559"/>
    <w:bookmarkStart w:name="z22869" w:id="22560"/>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2560"/>
    <w:bookmarkStart w:name="z22870" w:id="22561"/>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2561"/>
    <w:bookmarkStart w:name="z22871" w:id="22562"/>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2562"/>
    <w:bookmarkStart w:name="z22872" w:id="22563"/>
    <w:p>
      <w:pPr>
        <w:spacing w:after="0"/>
        <w:ind w:left="0"/>
        <w:jc w:val="both"/>
      </w:pPr>
      <w:r>
        <w:rPr>
          <w:rFonts w:ascii="Times New Roman"/>
          <w:b w:val="false"/>
          <w:i w:val="false"/>
          <w:color w:val="000000"/>
          <w:sz w:val="28"/>
        </w:rPr>
        <w:t>
      15. Функции:</w:t>
      </w:r>
    </w:p>
    <w:bookmarkEnd w:id="22563"/>
    <w:bookmarkStart w:name="z22873" w:id="22564"/>
    <w:p>
      <w:pPr>
        <w:spacing w:after="0"/>
        <w:ind w:left="0"/>
        <w:jc w:val="both"/>
      </w:pPr>
      <w:r>
        <w:rPr>
          <w:rFonts w:ascii="Times New Roman"/>
          <w:b w:val="false"/>
          <w:i w:val="false"/>
          <w:color w:val="000000"/>
          <w:sz w:val="28"/>
        </w:rPr>
        <w:t>
      1) осуществление налогового контроля;</w:t>
      </w:r>
    </w:p>
    <w:bookmarkEnd w:id="22564"/>
    <w:bookmarkStart w:name="z22874" w:id="22565"/>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2565"/>
    <w:bookmarkStart w:name="z22875" w:id="22566"/>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2566"/>
    <w:bookmarkStart w:name="z22876" w:id="22567"/>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2567"/>
    <w:bookmarkStart w:name="z22877" w:id="22568"/>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2568"/>
    <w:bookmarkStart w:name="z22878" w:id="22569"/>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2569"/>
    <w:bookmarkStart w:name="z22879" w:id="22570"/>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2570"/>
    <w:bookmarkStart w:name="z22880" w:id="22571"/>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2571"/>
    <w:bookmarkStart w:name="z22881" w:id="22572"/>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2572"/>
    <w:bookmarkStart w:name="z22882" w:id="22573"/>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2573"/>
    <w:bookmarkStart w:name="z22883" w:id="22574"/>
    <w:p>
      <w:pPr>
        <w:spacing w:after="0"/>
        <w:ind w:left="0"/>
        <w:jc w:val="both"/>
      </w:pPr>
      <w:r>
        <w:rPr>
          <w:rFonts w:ascii="Times New Roman"/>
          <w:b w:val="false"/>
          <w:i w:val="false"/>
          <w:color w:val="000000"/>
          <w:sz w:val="28"/>
        </w:rPr>
        <w:t>
      11) осуществление налогового администрирования;</w:t>
      </w:r>
    </w:p>
    <w:bookmarkEnd w:id="22574"/>
    <w:bookmarkStart w:name="z22884" w:id="22575"/>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2575"/>
    <w:bookmarkStart w:name="z22885" w:id="22576"/>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2576"/>
    <w:bookmarkStart w:name="z22886" w:id="22577"/>
    <w:p>
      <w:pPr>
        <w:spacing w:after="0"/>
        <w:ind w:left="0"/>
        <w:jc w:val="both"/>
      </w:pPr>
      <w:r>
        <w:rPr>
          <w:rFonts w:ascii="Times New Roman"/>
          <w:b w:val="false"/>
          <w:i w:val="false"/>
          <w:color w:val="000000"/>
          <w:sz w:val="28"/>
        </w:rPr>
        <w:t>
      14) использование системы управления рисками;</w:t>
      </w:r>
    </w:p>
    <w:bookmarkEnd w:id="22577"/>
    <w:bookmarkStart w:name="z22887" w:id="22578"/>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2578"/>
    <w:bookmarkStart w:name="z22888" w:id="22579"/>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2579"/>
    <w:bookmarkStart w:name="z22889" w:id="22580"/>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2580"/>
    <w:bookmarkStart w:name="z22890" w:id="22581"/>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2581"/>
    <w:bookmarkStart w:name="z22891" w:id="22582"/>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2582"/>
    <w:bookmarkStart w:name="z22892" w:id="22583"/>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2583"/>
    <w:bookmarkStart w:name="z22893" w:id="22584"/>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2584"/>
    <w:bookmarkStart w:name="z22894" w:id="22585"/>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2585"/>
    <w:bookmarkStart w:name="z22895" w:id="22586"/>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2586"/>
    <w:bookmarkStart w:name="z22896" w:id="22587"/>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2587"/>
    <w:bookmarkStart w:name="z22897" w:id="22588"/>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2588"/>
    <w:bookmarkStart w:name="z22898" w:id="22589"/>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2589"/>
    <w:bookmarkStart w:name="z22899" w:id="22590"/>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2590"/>
    <w:bookmarkStart w:name="z22900" w:id="22591"/>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2591"/>
    <w:bookmarkStart w:name="z22901" w:id="22592"/>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2592"/>
    <w:bookmarkStart w:name="z22902" w:id="22593"/>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2593"/>
    <w:bookmarkStart w:name="z22903" w:id="22594"/>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2594"/>
    <w:bookmarkStart w:name="z22904" w:id="22595"/>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2595"/>
    <w:bookmarkStart w:name="z22905" w:id="22596"/>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2596"/>
    <w:bookmarkStart w:name="z22906" w:id="22597"/>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2597"/>
    <w:bookmarkStart w:name="z22907" w:id="22598"/>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2598"/>
    <w:bookmarkStart w:name="z22908" w:id="22599"/>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2599"/>
    <w:bookmarkStart w:name="z22909" w:id="22600"/>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2600"/>
    <w:bookmarkStart w:name="z22910" w:id="22601"/>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2601"/>
    <w:bookmarkStart w:name="z22911" w:id="22602"/>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2602"/>
    <w:bookmarkStart w:name="z22912" w:id="22603"/>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2603"/>
    <w:bookmarkStart w:name="z22913" w:id="22604"/>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2604"/>
    <w:bookmarkStart w:name="z22914" w:id="22605"/>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2605"/>
    <w:bookmarkStart w:name="z22915" w:id="22606"/>
    <w:p>
      <w:pPr>
        <w:spacing w:after="0"/>
        <w:ind w:left="0"/>
        <w:jc w:val="both"/>
      </w:pPr>
      <w:r>
        <w:rPr>
          <w:rFonts w:ascii="Times New Roman"/>
          <w:b w:val="false"/>
          <w:i w:val="false"/>
          <w:color w:val="000000"/>
          <w:sz w:val="28"/>
        </w:rPr>
        <w:t>
      18. Полномочия Руководителя Управления:</w:t>
      </w:r>
    </w:p>
    <w:bookmarkEnd w:id="22606"/>
    <w:bookmarkStart w:name="z22916" w:id="22607"/>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2607"/>
    <w:bookmarkStart w:name="z22917" w:id="22608"/>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2608"/>
    <w:bookmarkStart w:name="z22918" w:id="22609"/>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2609"/>
    <w:bookmarkStart w:name="z22919" w:id="22610"/>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2610"/>
    <w:bookmarkStart w:name="z22920" w:id="22611"/>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2611"/>
    <w:bookmarkStart w:name="z22921" w:id="22612"/>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2612"/>
    <w:bookmarkStart w:name="z22922" w:id="22613"/>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2613"/>
    <w:bookmarkStart w:name="z22923" w:id="22614"/>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2614"/>
    <w:bookmarkStart w:name="z22924" w:id="22615"/>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2615"/>
    <w:bookmarkStart w:name="z22925" w:id="22616"/>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2616"/>
    <w:bookmarkStart w:name="z22926" w:id="22617"/>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2617"/>
    <w:bookmarkStart w:name="z22927" w:id="22618"/>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2618"/>
    <w:bookmarkStart w:name="z22928" w:id="22619"/>
    <w:p>
      <w:pPr>
        <w:spacing w:after="0"/>
        <w:ind w:left="0"/>
        <w:jc w:val="left"/>
      </w:pPr>
      <w:r>
        <w:rPr>
          <w:rFonts w:ascii="Times New Roman"/>
          <w:b/>
          <w:i w:val="false"/>
          <w:color w:val="000000"/>
        </w:rPr>
        <w:t xml:space="preserve"> Глава 4. Имущество Управления</w:t>
      </w:r>
    </w:p>
    <w:bookmarkEnd w:id="22619"/>
    <w:bookmarkStart w:name="z22929" w:id="22620"/>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2620"/>
    <w:bookmarkStart w:name="z22930" w:id="22621"/>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2621"/>
    <w:bookmarkStart w:name="z22931" w:id="22622"/>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2622"/>
    <w:bookmarkStart w:name="z22932" w:id="22623"/>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2623"/>
    <w:bookmarkStart w:name="z22933" w:id="22624"/>
    <w:p>
      <w:pPr>
        <w:spacing w:after="0"/>
        <w:ind w:left="0"/>
        <w:jc w:val="left"/>
      </w:pPr>
      <w:r>
        <w:rPr>
          <w:rFonts w:ascii="Times New Roman"/>
          <w:b/>
          <w:i w:val="false"/>
          <w:color w:val="000000"/>
        </w:rPr>
        <w:t xml:space="preserve"> Глава 5. Реорганизация и упразднение Управления</w:t>
      </w:r>
    </w:p>
    <w:bookmarkEnd w:id="22624"/>
    <w:bookmarkStart w:name="z22934" w:id="22625"/>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26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144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167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2937" w:id="22626"/>
    <w:p>
      <w:pPr>
        <w:spacing w:after="0"/>
        <w:ind w:left="0"/>
        <w:jc w:val="left"/>
      </w:pPr>
      <w:r>
        <w:rPr>
          <w:rFonts w:ascii="Times New Roman"/>
          <w:b/>
          <w:i w:val="false"/>
          <w:color w:val="000000"/>
        </w:rPr>
        <w:t xml:space="preserve"> Положение об Управлении государственных доходов по Мангистаускому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w:t>
      </w:r>
    </w:p>
    <w:bookmarkEnd w:id="22626"/>
    <w:bookmarkStart w:name="z22938" w:id="22627"/>
    <w:p>
      <w:pPr>
        <w:spacing w:after="0"/>
        <w:ind w:left="0"/>
        <w:jc w:val="left"/>
      </w:pPr>
      <w:r>
        <w:rPr>
          <w:rFonts w:ascii="Times New Roman"/>
          <w:b/>
          <w:i w:val="false"/>
          <w:color w:val="000000"/>
        </w:rPr>
        <w:t xml:space="preserve"> Глава 1. Общие положения</w:t>
      </w:r>
    </w:p>
    <w:bookmarkEnd w:id="22627"/>
    <w:bookmarkStart w:name="z22939" w:id="22628"/>
    <w:p>
      <w:pPr>
        <w:spacing w:after="0"/>
        <w:ind w:left="0"/>
        <w:jc w:val="both"/>
      </w:pPr>
      <w:r>
        <w:rPr>
          <w:rFonts w:ascii="Times New Roman"/>
          <w:b w:val="false"/>
          <w:i w:val="false"/>
          <w:color w:val="000000"/>
          <w:sz w:val="28"/>
        </w:rPr>
        <w:t>
      1. Управление государственных доходов по Мангистаускому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Мангистауской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2628"/>
    <w:bookmarkStart w:name="z22940" w:id="22629"/>
    <w:p>
      <w:pPr>
        <w:spacing w:after="0"/>
        <w:ind w:left="0"/>
        <w:jc w:val="both"/>
      </w:pPr>
      <w:r>
        <w:rPr>
          <w:rFonts w:ascii="Times New Roman"/>
          <w:b w:val="false"/>
          <w:i w:val="false"/>
          <w:color w:val="000000"/>
          <w:sz w:val="28"/>
        </w:rPr>
        <w:t xml:space="preserve">
      1) налогового администрирования; </w:t>
      </w:r>
    </w:p>
    <w:bookmarkEnd w:id="22629"/>
    <w:bookmarkStart w:name="z22941" w:id="22630"/>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2630"/>
    <w:bookmarkStart w:name="z22942" w:id="22631"/>
    <w:p>
      <w:pPr>
        <w:spacing w:after="0"/>
        <w:ind w:left="0"/>
        <w:jc w:val="both"/>
      </w:pPr>
      <w:r>
        <w:rPr>
          <w:rFonts w:ascii="Times New Roman"/>
          <w:b w:val="false"/>
          <w:i w:val="false"/>
          <w:color w:val="000000"/>
          <w:sz w:val="28"/>
        </w:rPr>
        <w:t xml:space="preserve">
      3) оборота нефтепродуктов и биотоплива; </w:t>
      </w:r>
    </w:p>
    <w:bookmarkEnd w:id="22631"/>
    <w:bookmarkStart w:name="z22943" w:id="22632"/>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2632"/>
    <w:bookmarkStart w:name="z22944" w:id="22633"/>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2633"/>
    <w:bookmarkStart w:name="z22945" w:id="22634"/>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2634"/>
    <w:bookmarkStart w:name="z22946" w:id="22635"/>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2635"/>
    <w:bookmarkStart w:name="z22947" w:id="22636"/>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2636"/>
    <w:bookmarkStart w:name="z22948" w:id="22637"/>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2637"/>
    <w:bookmarkStart w:name="z22949" w:id="22638"/>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2638"/>
    <w:bookmarkStart w:name="z22950" w:id="22639"/>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2639"/>
    <w:bookmarkStart w:name="z22951" w:id="22640"/>
    <w:p>
      <w:pPr>
        <w:spacing w:after="0"/>
        <w:ind w:left="0"/>
        <w:jc w:val="both"/>
      </w:pPr>
      <w:r>
        <w:rPr>
          <w:rFonts w:ascii="Times New Roman"/>
          <w:b w:val="false"/>
          <w:i w:val="false"/>
          <w:color w:val="000000"/>
          <w:sz w:val="28"/>
        </w:rPr>
        <w:t xml:space="preserve">
      8. Местонахождение Управления: почтовый индекс 130400, Республика Казахстан, Мангистауская область, Мангистауский район, село Шетпе, улица Орталық, дом 66/1. </w:t>
      </w:r>
    </w:p>
    <w:bookmarkEnd w:id="22640"/>
    <w:bookmarkStart w:name="z22952" w:id="22641"/>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Мангистаускому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w:t>
      </w:r>
    </w:p>
    <w:bookmarkEnd w:id="22641"/>
    <w:bookmarkStart w:name="z22953" w:id="22642"/>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2642"/>
    <w:bookmarkStart w:name="z22954" w:id="22643"/>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2643"/>
    <w:bookmarkStart w:name="z22955" w:id="22644"/>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2644"/>
    <w:bookmarkStart w:name="z22956" w:id="22645"/>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2645"/>
    <w:bookmarkStart w:name="z22957" w:id="22646"/>
    <w:p>
      <w:pPr>
        <w:spacing w:after="0"/>
        <w:ind w:left="0"/>
        <w:jc w:val="left"/>
      </w:pPr>
      <w:r>
        <w:rPr>
          <w:rFonts w:ascii="Times New Roman"/>
          <w:b/>
          <w:i w:val="false"/>
          <w:color w:val="000000"/>
        </w:rPr>
        <w:t xml:space="preserve"> Глава 2. Задачи, права и обязанности Управления</w:t>
      </w:r>
    </w:p>
    <w:bookmarkEnd w:id="22646"/>
    <w:bookmarkStart w:name="z22958" w:id="22647"/>
    <w:p>
      <w:pPr>
        <w:spacing w:after="0"/>
        <w:ind w:left="0"/>
        <w:jc w:val="both"/>
      </w:pPr>
      <w:r>
        <w:rPr>
          <w:rFonts w:ascii="Times New Roman"/>
          <w:b w:val="false"/>
          <w:i w:val="false"/>
          <w:color w:val="000000"/>
          <w:sz w:val="28"/>
        </w:rPr>
        <w:t>
      13. Задачи:</w:t>
      </w:r>
    </w:p>
    <w:bookmarkEnd w:id="22647"/>
    <w:bookmarkStart w:name="z22959" w:id="22648"/>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2648"/>
    <w:bookmarkStart w:name="z22960" w:id="22649"/>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2649"/>
    <w:bookmarkStart w:name="z22961" w:id="22650"/>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2650"/>
    <w:bookmarkStart w:name="z22962" w:id="22651"/>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2651"/>
    <w:bookmarkStart w:name="z22963" w:id="22652"/>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2652"/>
    <w:bookmarkStart w:name="z22964" w:id="22653"/>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2653"/>
    <w:bookmarkStart w:name="z22965" w:id="22654"/>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2654"/>
    <w:bookmarkStart w:name="z22966" w:id="22655"/>
    <w:p>
      <w:pPr>
        <w:spacing w:after="0"/>
        <w:ind w:left="0"/>
        <w:jc w:val="both"/>
      </w:pPr>
      <w:r>
        <w:rPr>
          <w:rFonts w:ascii="Times New Roman"/>
          <w:b w:val="false"/>
          <w:i w:val="false"/>
          <w:color w:val="000000"/>
          <w:sz w:val="28"/>
        </w:rPr>
        <w:t>
      14. Права и обязанности Управления:</w:t>
      </w:r>
    </w:p>
    <w:bookmarkEnd w:id="22655"/>
    <w:bookmarkStart w:name="z22967" w:id="22656"/>
    <w:p>
      <w:pPr>
        <w:spacing w:after="0"/>
        <w:ind w:left="0"/>
        <w:jc w:val="both"/>
      </w:pPr>
      <w:r>
        <w:rPr>
          <w:rFonts w:ascii="Times New Roman"/>
          <w:b w:val="false"/>
          <w:i w:val="false"/>
          <w:color w:val="000000"/>
          <w:sz w:val="28"/>
        </w:rPr>
        <w:t>
      1) права:</w:t>
      </w:r>
    </w:p>
    <w:bookmarkEnd w:id="22656"/>
    <w:bookmarkStart w:name="z22968" w:id="22657"/>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2657"/>
    <w:bookmarkStart w:name="z22969" w:id="22658"/>
    <w:p>
      <w:pPr>
        <w:spacing w:after="0"/>
        <w:ind w:left="0"/>
        <w:jc w:val="both"/>
      </w:pPr>
      <w:r>
        <w:rPr>
          <w:rFonts w:ascii="Times New Roman"/>
          <w:b w:val="false"/>
          <w:i w:val="false"/>
          <w:color w:val="000000"/>
          <w:sz w:val="28"/>
        </w:rPr>
        <w:t>
      требовать от налогоплательщика (налогового агента):</w:t>
      </w:r>
    </w:p>
    <w:bookmarkEnd w:id="22658"/>
    <w:bookmarkStart w:name="z22970" w:id="22659"/>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2659"/>
    <w:bookmarkStart w:name="z22971" w:id="22660"/>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2660"/>
    <w:bookmarkStart w:name="z22972" w:id="22661"/>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2661"/>
    <w:bookmarkStart w:name="z22973" w:id="2266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2662"/>
    <w:bookmarkStart w:name="z22974" w:id="2266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2663"/>
    <w:bookmarkStart w:name="z22975" w:id="22664"/>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2664"/>
    <w:bookmarkStart w:name="z22976" w:id="22665"/>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2665"/>
    <w:bookmarkStart w:name="z22977" w:id="22666"/>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2666"/>
    <w:bookmarkStart w:name="z22978" w:id="22667"/>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2667"/>
    <w:bookmarkStart w:name="z22979" w:id="22668"/>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2668"/>
    <w:bookmarkStart w:name="z22980" w:id="22669"/>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2669"/>
    <w:bookmarkStart w:name="z22981" w:id="22670"/>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2670"/>
    <w:bookmarkStart w:name="z22982" w:id="22671"/>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2671"/>
    <w:bookmarkStart w:name="z22983" w:id="22672"/>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2672"/>
    <w:bookmarkStart w:name="z22984" w:id="22673"/>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2673"/>
    <w:bookmarkStart w:name="z22985" w:id="22674"/>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2674"/>
    <w:bookmarkStart w:name="z22986" w:id="22675"/>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2675"/>
    <w:bookmarkStart w:name="z22987" w:id="22676"/>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2676"/>
    <w:bookmarkStart w:name="z22988" w:id="22677"/>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2677"/>
    <w:bookmarkStart w:name="z22989" w:id="22678"/>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2678"/>
    <w:bookmarkStart w:name="z22990" w:id="22679"/>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2679"/>
    <w:bookmarkStart w:name="z22991" w:id="22680"/>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2680"/>
    <w:bookmarkStart w:name="z22992" w:id="22681"/>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2681"/>
    <w:bookmarkStart w:name="z22993" w:id="22682"/>
    <w:p>
      <w:pPr>
        <w:spacing w:after="0"/>
        <w:ind w:left="0"/>
        <w:jc w:val="both"/>
      </w:pPr>
      <w:r>
        <w:rPr>
          <w:rFonts w:ascii="Times New Roman"/>
          <w:b w:val="false"/>
          <w:i w:val="false"/>
          <w:color w:val="000000"/>
          <w:sz w:val="28"/>
        </w:rPr>
        <w:t>
      2) обязанности:</w:t>
      </w:r>
    </w:p>
    <w:bookmarkEnd w:id="22682"/>
    <w:bookmarkStart w:name="z22994" w:id="22683"/>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2683"/>
    <w:bookmarkStart w:name="z22995" w:id="22684"/>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2684"/>
    <w:bookmarkStart w:name="z22996" w:id="22685"/>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2685"/>
    <w:bookmarkStart w:name="z22997" w:id="22686"/>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2686"/>
    <w:bookmarkStart w:name="z22998" w:id="22687"/>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2687"/>
    <w:bookmarkStart w:name="z22999" w:id="22688"/>
    <w:p>
      <w:pPr>
        <w:spacing w:after="0"/>
        <w:ind w:left="0"/>
        <w:jc w:val="both"/>
      </w:pPr>
      <w:r>
        <w:rPr>
          <w:rFonts w:ascii="Times New Roman"/>
          <w:b w:val="false"/>
          <w:i w:val="false"/>
          <w:color w:val="000000"/>
          <w:sz w:val="28"/>
        </w:rPr>
        <w:t>
      имеющих налоговую задолженность;</w:t>
      </w:r>
    </w:p>
    <w:bookmarkEnd w:id="22688"/>
    <w:bookmarkStart w:name="z23000" w:id="22689"/>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2689"/>
    <w:bookmarkStart w:name="z23001" w:id="22690"/>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2690"/>
    <w:bookmarkStart w:name="z23002" w:id="22691"/>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2691"/>
    <w:bookmarkStart w:name="z23003" w:id="22692"/>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2692"/>
    <w:bookmarkStart w:name="z23004" w:id="22693"/>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2693"/>
    <w:bookmarkStart w:name="z23005" w:id="22694"/>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2694"/>
    <w:bookmarkStart w:name="z23006" w:id="22695"/>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2695"/>
    <w:bookmarkStart w:name="z23007" w:id="22696"/>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2696"/>
    <w:bookmarkStart w:name="z23008" w:id="22697"/>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2697"/>
    <w:bookmarkStart w:name="z23009" w:id="22698"/>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2698"/>
    <w:bookmarkStart w:name="z23010" w:id="22699"/>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2699"/>
    <w:bookmarkStart w:name="z23011" w:id="22700"/>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2700"/>
    <w:bookmarkStart w:name="z23012" w:id="22701"/>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2701"/>
    <w:bookmarkStart w:name="z23013" w:id="22702"/>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2702"/>
    <w:bookmarkStart w:name="z23014" w:id="22703"/>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2703"/>
    <w:bookmarkStart w:name="z23015" w:id="22704"/>
    <w:p>
      <w:pPr>
        <w:spacing w:after="0"/>
        <w:ind w:left="0"/>
        <w:jc w:val="both"/>
      </w:pPr>
      <w:r>
        <w:rPr>
          <w:rFonts w:ascii="Times New Roman"/>
          <w:b w:val="false"/>
          <w:i w:val="false"/>
          <w:color w:val="000000"/>
          <w:sz w:val="28"/>
        </w:rPr>
        <w:t>
      защищать интересы государства;</w:t>
      </w:r>
    </w:p>
    <w:bookmarkEnd w:id="22704"/>
    <w:bookmarkStart w:name="z23016" w:id="22705"/>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2705"/>
    <w:bookmarkStart w:name="z23017" w:id="22706"/>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2706"/>
    <w:bookmarkStart w:name="z23018" w:id="22707"/>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2707"/>
    <w:bookmarkStart w:name="z23019" w:id="22708"/>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2708"/>
    <w:bookmarkStart w:name="z23020" w:id="22709"/>
    <w:p>
      <w:pPr>
        <w:spacing w:after="0"/>
        <w:ind w:left="0"/>
        <w:jc w:val="both"/>
      </w:pPr>
      <w:r>
        <w:rPr>
          <w:rFonts w:ascii="Times New Roman"/>
          <w:b w:val="false"/>
          <w:i w:val="false"/>
          <w:color w:val="000000"/>
          <w:sz w:val="28"/>
        </w:rPr>
        <w:t>
      15. Функции:</w:t>
      </w:r>
    </w:p>
    <w:bookmarkEnd w:id="22709"/>
    <w:bookmarkStart w:name="z23021" w:id="22710"/>
    <w:p>
      <w:pPr>
        <w:spacing w:after="0"/>
        <w:ind w:left="0"/>
        <w:jc w:val="both"/>
      </w:pPr>
      <w:r>
        <w:rPr>
          <w:rFonts w:ascii="Times New Roman"/>
          <w:b w:val="false"/>
          <w:i w:val="false"/>
          <w:color w:val="000000"/>
          <w:sz w:val="28"/>
        </w:rPr>
        <w:t>
      1) осуществление налогового контроля;</w:t>
      </w:r>
    </w:p>
    <w:bookmarkEnd w:id="22710"/>
    <w:bookmarkStart w:name="z23022" w:id="22711"/>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2711"/>
    <w:bookmarkStart w:name="z23023" w:id="22712"/>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2712"/>
    <w:bookmarkStart w:name="z23024" w:id="22713"/>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2713"/>
    <w:bookmarkStart w:name="z23025" w:id="22714"/>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2714"/>
    <w:bookmarkStart w:name="z23026" w:id="22715"/>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2715"/>
    <w:bookmarkStart w:name="z23027" w:id="22716"/>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2716"/>
    <w:bookmarkStart w:name="z23028" w:id="22717"/>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2717"/>
    <w:bookmarkStart w:name="z23029" w:id="22718"/>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2718"/>
    <w:bookmarkStart w:name="z23030" w:id="22719"/>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2719"/>
    <w:bookmarkStart w:name="z23031" w:id="22720"/>
    <w:p>
      <w:pPr>
        <w:spacing w:after="0"/>
        <w:ind w:left="0"/>
        <w:jc w:val="both"/>
      </w:pPr>
      <w:r>
        <w:rPr>
          <w:rFonts w:ascii="Times New Roman"/>
          <w:b w:val="false"/>
          <w:i w:val="false"/>
          <w:color w:val="000000"/>
          <w:sz w:val="28"/>
        </w:rPr>
        <w:t>
      11) осуществление налогового администрирования;</w:t>
      </w:r>
    </w:p>
    <w:bookmarkEnd w:id="22720"/>
    <w:bookmarkStart w:name="z23032" w:id="22721"/>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2721"/>
    <w:bookmarkStart w:name="z23033" w:id="22722"/>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2722"/>
    <w:bookmarkStart w:name="z23034" w:id="22723"/>
    <w:p>
      <w:pPr>
        <w:spacing w:after="0"/>
        <w:ind w:left="0"/>
        <w:jc w:val="both"/>
      </w:pPr>
      <w:r>
        <w:rPr>
          <w:rFonts w:ascii="Times New Roman"/>
          <w:b w:val="false"/>
          <w:i w:val="false"/>
          <w:color w:val="000000"/>
          <w:sz w:val="28"/>
        </w:rPr>
        <w:t>
      14) использование системы управления рисками;</w:t>
      </w:r>
    </w:p>
    <w:bookmarkEnd w:id="22723"/>
    <w:bookmarkStart w:name="z23035" w:id="22724"/>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2724"/>
    <w:bookmarkStart w:name="z23036" w:id="22725"/>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2725"/>
    <w:bookmarkStart w:name="z23037" w:id="22726"/>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2726"/>
    <w:bookmarkStart w:name="z23038" w:id="22727"/>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2727"/>
    <w:bookmarkStart w:name="z23039" w:id="22728"/>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2728"/>
    <w:bookmarkStart w:name="z23040" w:id="22729"/>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2729"/>
    <w:bookmarkStart w:name="z23041" w:id="22730"/>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2730"/>
    <w:bookmarkStart w:name="z23042" w:id="22731"/>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2731"/>
    <w:bookmarkStart w:name="z23043" w:id="22732"/>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2732"/>
    <w:bookmarkStart w:name="z23044" w:id="22733"/>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2733"/>
    <w:bookmarkStart w:name="z23045" w:id="22734"/>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2734"/>
    <w:bookmarkStart w:name="z23046" w:id="22735"/>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2735"/>
    <w:bookmarkStart w:name="z23047" w:id="22736"/>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2736"/>
    <w:bookmarkStart w:name="z23048" w:id="22737"/>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2737"/>
    <w:bookmarkStart w:name="z23049" w:id="22738"/>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2738"/>
    <w:bookmarkStart w:name="z23050" w:id="22739"/>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2739"/>
    <w:bookmarkStart w:name="z23051" w:id="22740"/>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2740"/>
    <w:bookmarkStart w:name="z23052" w:id="22741"/>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2741"/>
    <w:bookmarkStart w:name="z23053" w:id="22742"/>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2742"/>
    <w:bookmarkStart w:name="z23054" w:id="22743"/>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2743"/>
    <w:bookmarkStart w:name="z23055" w:id="22744"/>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2744"/>
    <w:bookmarkStart w:name="z23056" w:id="22745"/>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2745"/>
    <w:bookmarkStart w:name="z23057" w:id="22746"/>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2746"/>
    <w:bookmarkStart w:name="z23058" w:id="22747"/>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2747"/>
    <w:bookmarkStart w:name="z23059" w:id="22748"/>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2748"/>
    <w:bookmarkStart w:name="z23060" w:id="22749"/>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2749"/>
    <w:bookmarkStart w:name="z23061" w:id="22750"/>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2750"/>
    <w:bookmarkStart w:name="z23062" w:id="22751"/>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2751"/>
    <w:bookmarkStart w:name="z23063" w:id="22752"/>
    <w:p>
      <w:pPr>
        <w:spacing w:after="0"/>
        <w:ind w:left="0"/>
        <w:jc w:val="both"/>
      </w:pPr>
      <w:r>
        <w:rPr>
          <w:rFonts w:ascii="Times New Roman"/>
          <w:b w:val="false"/>
          <w:i w:val="false"/>
          <w:color w:val="000000"/>
          <w:sz w:val="28"/>
        </w:rPr>
        <w:t>
      18. Полномочия Руководителя Управления:</w:t>
      </w:r>
    </w:p>
    <w:bookmarkEnd w:id="22752"/>
    <w:bookmarkStart w:name="z23064" w:id="22753"/>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2753"/>
    <w:bookmarkStart w:name="z23065" w:id="22754"/>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2754"/>
    <w:bookmarkStart w:name="z23066" w:id="22755"/>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2755"/>
    <w:bookmarkStart w:name="z23067" w:id="22756"/>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2756"/>
    <w:bookmarkStart w:name="z23068" w:id="22757"/>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2757"/>
    <w:bookmarkStart w:name="z23069" w:id="22758"/>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2758"/>
    <w:bookmarkStart w:name="z23070" w:id="22759"/>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2759"/>
    <w:bookmarkStart w:name="z23071" w:id="22760"/>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2760"/>
    <w:bookmarkStart w:name="z23072" w:id="22761"/>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2761"/>
    <w:bookmarkStart w:name="z23073" w:id="22762"/>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2762"/>
    <w:bookmarkStart w:name="z23074" w:id="22763"/>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2763"/>
    <w:bookmarkStart w:name="z23075" w:id="22764"/>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2764"/>
    <w:bookmarkStart w:name="z23076" w:id="22765"/>
    <w:p>
      <w:pPr>
        <w:spacing w:after="0"/>
        <w:ind w:left="0"/>
        <w:jc w:val="left"/>
      </w:pPr>
      <w:r>
        <w:rPr>
          <w:rFonts w:ascii="Times New Roman"/>
          <w:b/>
          <w:i w:val="false"/>
          <w:color w:val="000000"/>
        </w:rPr>
        <w:t xml:space="preserve"> Глава 4. Имущество Управления</w:t>
      </w:r>
    </w:p>
    <w:bookmarkEnd w:id="22765"/>
    <w:bookmarkStart w:name="z23077" w:id="22766"/>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2766"/>
    <w:bookmarkStart w:name="z23078" w:id="22767"/>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2767"/>
    <w:bookmarkStart w:name="z23079" w:id="22768"/>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2768"/>
    <w:bookmarkStart w:name="z23080" w:id="22769"/>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2769"/>
    <w:bookmarkStart w:name="z23081" w:id="22770"/>
    <w:p>
      <w:pPr>
        <w:spacing w:after="0"/>
        <w:ind w:left="0"/>
        <w:jc w:val="left"/>
      </w:pPr>
      <w:r>
        <w:rPr>
          <w:rFonts w:ascii="Times New Roman"/>
          <w:b/>
          <w:i w:val="false"/>
          <w:color w:val="000000"/>
        </w:rPr>
        <w:t xml:space="preserve"> Глава 5. Реорганизация и упразднение Управления</w:t>
      </w:r>
    </w:p>
    <w:bookmarkEnd w:id="22770"/>
    <w:bookmarkStart w:name="z23082" w:id="22771"/>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27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145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168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3085" w:id="22772"/>
    <w:p>
      <w:pPr>
        <w:spacing w:after="0"/>
        <w:ind w:left="0"/>
        <w:jc w:val="left"/>
      </w:pPr>
      <w:r>
        <w:rPr>
          <w:rFonts w:ascii="Times New Roman"/>
          <w:b/>
          <w:i w:val="false"/>
          <w:color w:val="000000"/>
        </w:rPr>
        <w:t xml:space="preserve"> Положение об Управлении государственных доходов по Мунайлинскому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w:t>
      </w:r>
    </w:p>
    <w:bookmarkEnd w:id="22772"/>
    <w:bookmarkStart w:name="z23086" w:id="22773"/>
    <w:p>
      <w:pPr>
        <w:spacing w:after="0"/>
        <w:ind w:left="0"/>
        <w:jc w:val="left"/>
      </w:pPr>
      <w:r>
        <w:rPr>
          <w:rFonts w:ascii="Times New Roman"/>
          <w:b/>
          <w:i w:val="false"/>
          <w:color w:val="000000"/>
        </w:rPr>
        <w:t xml:space="preserve"> Глава 1. Общие положения</w:t>
      </w:r>
    </w:p>
    <w:bookmarkEnd w:id="22773"/>
    <w:bookmarkStart w:name="z23087" w:id="22774"/>
    <w:p>
      <w:pPr>
        <w:spacing w:after="0"/>
        <w:ind w:left="0"/>
        <w:jc w:val="both"/>
      </w:pPr>
      <w:r>
        <w:rPr>
          <w:rFonts w:ascii="Times New Roman"/>
          <w:b w:val="false"/>
          <w:i w:val="false"/>
          <w:color w:val="000000"/>
          <w:sz w:val="28"/>
        </w:rPr>
        <w:t>
      1. Управление государственных доходов по Мунайлинскому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Мангистауской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2774"/>
    <w:bookmarkStart w:name="z23088" w:id="22775"/>
    <w:p>
      <w:pPr>
        <w:spacing w:after="0"/>
        <w:ind w:left="0"/>
        <w:jc w:val="both"/>
      </w:pPr>
      <w:r>
        <w:rPr>
          <w:rFonts w:ascii="Times New Roman"/>
          <w:b w:val="false"/>
          <w:i w:val="false"/>
          <w:color w:val="000000"/>
          <w:sz w:val="28"/>
        </w:rPr>
        <w:t xml:space="preserve">
      1) налогового администрирования; </w:t>
      </w:r>
    </w:p>
    <w:bookmarkEnd w:id="22775"/>
    <w:bookmarkStart w:name="z23089" w:id="22776"/>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2776"/>
    <w:bookmarkStart w:name="z23090" w:id="22777"/>
    <w:p>
      <w:pPr>
        <w:spacing w:after="0"/>
        <w:ind w:left="0"/>
        <w:jc w:val="both"/>
      </w:pPr>
      <w:r>
        <w:rPr>
          <w:rFonts w:ascii="Times New Roman"/>
          <w:b w:val="false"/>
          <w:i w:val="false"/>
          <w:color w:val="000000"/>
          <w:sz w:val="28"/>
        </w:rPr>
        <w:t xml:space="preserve">
      3) оборота нефтепродуктов и биотоплива; </w:t>
      </w:r>
    </w:p>
    <w:bookmarkEnd w:id="22777"/>
    <w:bookmarkStart w:name="z23091" w:id="22778"/>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2778"/>
    <w:bookmarkStart w:name="z23092" w:id="22779"/>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2779"/>
    <w:bookmarkStart w:name="z23093" w:id="22780"/>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2780"/>
    <w:bookmarkStart w:name="z23094" w:id="22781"/>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2781"/>
    <w:bookmarkStart w:name="z23095" w:id="22782"/>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2782"/>
    <w:bookmarkStart w:name="z23096" w:id="22783"/>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2783"/>
    <w:bookmarkStart w:name="z23097" w:id="22784"/>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2784"/>
    <w:bookmarkStart w:name="z23098" w:id="22785"/>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2785"/>
    <w:bookmarkStart w:name="z23099" w:id="22786"/>
    <w:p>
      <w:pPr>
        <w:spacing w:after="0"/>
        <w:ind w:left="0"/>
        <w:jc w:val="both"/>
      </w:pPr>
      <w:r>
        <w:rPr>
          <w:rFonts w:ascii="Times New Roman"/>
          <w:b w:val="false"/>
          <w:i w:val="false"/>
          <w:color w:val="000000"/>
          <w:sz w:val="28"/>
        </w:rPr>
        <w:t xml:space="preserve">
      8. Местонахождение Управления: почтовый индекс 130006, Республика Казахстан, Мангистауская область, Мунайлинский район, село Мангистау, Дом общественных объединений. </w:t>
      </w:r>
    </w:p>
    <w:bookmarkEnd w:id="22786"/>
    <w:bookmarkStart w:name="z23100" w:id="22787"/>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Мунайлинскому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w:t>
      </w:r>
    </w:p>
    <w:bookmarkEnd w:id="22787"/>
    <w:bookmarkStart w:name="z23101" w:id="22788"/>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2788"/>
    <w:bookmarkStart w:name="z23102" w:id="22789"/>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2789"/>
    <w:bookmarkStart w:name="z23103" w:id="22790"/>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2790"/>
    <w:bookmarkStart w:name="z23104" w:id="22791"/>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2791"/>
    <w:bookmarkStart w:name="z23105" w:id="22792"/>
    <w:p>
      <w:pPr>
        <w:spacing w:after="0"/>
        <w:ind w:left="0"/>
        <w:jc w:val="left"/>
      </w:pPr>
      <w:r>
        <w:rPr>
          <w:rFonts w:ascii="Times New Roman"/>
          <w:b/>
          <w:i w:val="false"/>
          <w:color w:val="000000"/>
        </w:rPr>
        <w:t xml:space="preserve"> Глава 2. Задачи, права и обязанности Управления</w:t>
      </w:r>
    </w:p>
    <w:bookmarkEnd w:id="22792"/>
    <w:bookmarkStart w:name="z23106" w:id="22793"/>
    <w:p>
      <w:pPr>
        <w:spacing w:after="0"/>
        <w:ind w:left="0"/>
        <w:jc w:val="both"/>
      </w:pPr>
      <w:r>
        <w:rPr>
          <w:rFonts w:ascii="Times New Roman"/>
          <w:b w:val="false"/>
          <w:i w:val="false"/>
          <w:color w:val="000000"/>
          <w:sz w:val="28"/>
        </w:rPr>
        <w:t>
      13. Задачи:</w:t>
      </w:r>
    </w:p>
    <w:bookmarkEnd w:id="22793"/>
    <w:bookmarkStart w:name="z23107" w:id="22794"/>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2794"/>
    <w:bookmarkStart w:name="z23108" w:id="22795"/>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2795"/>
    <w:bookmarkStart w:name="z23109" w:id="22796"/>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2796"/>
    <w:bookmarkStart w:name="z23110" w:id="22797"/>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2797"/>
    <w:bookmarkStart w:name="z23111" w:id="22798"/>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2798"/>
    <w:bookmarkStart w:name="z23112" w:id="22799"/>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2799"/>
    <w:bookmarkStart w:name="z23113" w:id="22800"/>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2800"/>
    <w:bookmarkStart w:name="z23114" w:id="22801"/>
    <w:p>
      <w:pPr>
        <w:spacing w:after="0"/>
        <w:ind w:left="0"/>
        <w:jc w:val="both"/>
      </w:pPr>
      <w:r>
        <w:rPr>
          <w:rFonts w:ascii="Times New Roman"/>
          <w:b w:val="false"/>
          <w:i w:val="false"/>
          <w:color w:val="000000"/>
          <w:sz w:val="28"/>
        </w:rPr>
        <w:t>
      14. Права и обязанности Управления:</w:t>
      </w:r>
    </w:p>
    <w:bookmarkEnd w:id="22801"/>
    <w:bookmarkStart w:name="z23115" w:id="22802"/>
    <w:p>
      <w:pPr>
        <w:spacing w:after="0"/>
        <w:ind w:left="0"/>
        <w:jc w:val="both"/>
      </w:pPr>
      <w:r>
        <w:rPr>
          <w:rFonts w:ascii="Times New Roman"/>
          <w:b w:val="false"/>
          <w:i w:val="false"/>
          <w:color w:val="000000"/>
          <w:sz w:val="28"/>
        </w:rPr>
        <w:t>
      1) права:</w:t>
      </w:r>
    </w:p>
    <w:bookmarkEnd w:id="22802"/>
    <w:bookmarkStart w:name="z23116" w:id="2280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2803"/>
    <w:bookmarkStart w:name="z23117" w:id="22804"/>
    <w:p>
      <w:pPr>
        <w:spacing w:after="0"/>
        <w:ind w:left="0"/>
        <w:jc w:val="both"/>
      </w:pPr>
      <w:r>
        <w:rPr>
          <w:rFonts w:ascii="Times New Roman"/>
          <w:b w:val="false"/>
          <w:i w:val="false"/>
          <w:color w:val="000000"/>
          <w:sz w:val="28"/>
        </w:rPr>
        <w:t>
      требовать от налогоплательщика (налогового агента):</w:t>
      </w:r>
    </w:p>
    <w:bookmarkEnd w:id="22804"/>
    <w:bookmarkStart w:name="z23118" w:id="2280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2805"/>
    <w:bookmarkStart w:name="z23119" w:id="2280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2806"/>
    <w:bookmarkStart w:name="z23120" w:id="2280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2807"/>
    <w:bookmarkStart w:name="z23121" w:id="2280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2808"/>
    <w:bookmarkStart w:name="z23122" w:id="2280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2809"/>
    <w:bookmarkStart w:name="z23123" w:id="2281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2810"/>
    <w:bookmarkStart w:name="z23124" w:id="2281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2811"/>
    <w:bookmarkStart w:name="z23125" w:id="2281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2812"/>
    <w:bookmarkStart w:name="z23126" w:id="2281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2813"/>
    <w:bookmarkStart w:name="z23127" w:id="22814"/>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2814"/>
    <w:bookmarkStart w:name="z23128" w:id="22815"/>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2815"/>
    <w:bookmarkStart w:name="z23129" w:id="22816"/>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2816"/>
    <w:bookmarkStart w:name="z23130" w:id="22817"/>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2817"/>
    <w:bookmarkStart w:name="z23131" w:id="22818"/>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2818"/>
    <w:bookmarkStart w:name="z23132" w:id="22819"/>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2819"/>
    <w:bookmarkStart w:name="z23133" w:id="2282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2820"/>
    <w:bookmarkStart w:name="z23134" w:id="2282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2821"/>
    <w:bookmarkStart w:name="z23135" w:id="2282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2822"/>
    <w:bookmarkStart w:name="z23136" w:id="2282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2823"/>
    <w:bookmarkStart w:name="z23137" w:id="2282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2824"/>
    <w:bookmarkStart w:name="z23138" w:id="2282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2825"/>
    <w:bookmarkStart w:name="z23139" w:id="22826"/>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2826"/>
    <w:bookmarkStart w:name="z23140" w:id="2282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2827"/>
    <w:bookmarkStart w:name="z23141" w:id="22828"/>
    <w:p>
      <w:pPr>
        <w:spacing w:after="0"/>
        <w:ind w:left="0"/>
        <w:jc w:val="both"/>
      </w:pPr>
      <w:r>
        <w:rPr>
          <w:rFonts w:ascii="Times New Roman"/>
          <w:b w:val="false"/>
          <w:i w:val="false"/>
          <w:color w:val="000000"/>
          <w:sz w:val="28"/>
        </w:rPr>
        <w:t>
      2) обязанности:</w:t>
      </w:r>
    </w:p>
    <w:bookmarkEnd w:id="22828"/>
    <w:bookmarkStart w:name="z23142" w:id="2282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2829"/>
    <w:bookmarkStart w:name="z23143" w:id="2283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2830"/>
    <w:bookmarkStart w:name="z23144" w:id="2283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2831"/>
    <w:bookmarkStart w:name="z23145" w:id="2283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2832"/>
    <w:bookmarkStart w:name="z23146" w:id="2283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2833"/>
    <w:bookmarkStart w:name="z23147" w:id="22834"/>
    <w:p>
      <w:pPr>
        <w:spacing w:after="0"/>
        <w:ind w:left="0"/>
        <w:jc w:val="both"/>
      </w:pPr>
      <w:r>
        <w:rPr>
          <w:rFonts w:ascii="Times New Roman"/>
          <w:b w:val="false"/>
          <w:i w:val="false"/>
          <w:color w:val="000000"/>
          <w:sz w:val="28"/>
        </w:rPr>
        <w:t>
      имеющих налоговую задолженность;</w:t>
      </w:r>
    </w:p>
    <w:bookmarkEnd w:id="22834"/>
    <w:bookmarkStart w:name="z23148" w:id="2283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2835"/>
    <w:bookmarkStart w:name="z23149" w:id="2283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2836"/>
    <w:bookmarkStart w:name="z23150" w:id="2283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2837"/>
    <w:bookmarkStart w:name="z23151" w:id="2283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2838"/>
    <w:bookmarkStart w:name="z23152" w:id="2283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2839"/>
    <w:bookmarkStart w:name="z23153" w:id="2284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2840"/>
    <w:bookmarkStart w:name="z23154" w:id="2284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2841"/>
    <w:bookmarkStart w:name="z23155" w:id="2284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2842"/>
    <w:bookmarkStart w:name="z23156" w:id="22843"/>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2843"/>
    <w:bookmarkStart w:name="z23157" w:id="22844"/>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2844"/>
    <w:bookmarkStart w:name="z23158" w:id="22845"/>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2845"/>
    <w:bookmarkStart w:name="z23159" w:id="22846"/>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2846"/>
    <w:bookmarkStart w:name="z23160" w:id="22847"/>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2847"/>
    <w:bookmarkStart w:name="z23161" w:id="22848"/>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2848"/>
    <w:bookmarkStart w:name="z23162" w:id="22849"/>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2849"/>
    <w:bookmarkStart w:name="z23163" w:id="22850"/>
    <w:p>
      <w:pPr>
        <w:spacing w:after="0"/>
        <w:ind w:left="0"/>
        <w:jc w:val="both"/>
      </w:pPr>
      <w:r>
        <w:rPr>
          <w:rFonts w:ascii="Times New Roman"/>
          <w:b w:val="false"/>
          <w:i w:val="false"/>
          <w:color w:val="000000"/>
          <w:sz w:val="28"/>
        </w:rPr>
        <w:t>
      защищать интересы государства;</w:t>
      </w:r>
    </w:p>
    <w:bookmarkEnd w:id="22850"/>
    <w:bookmarkStart w:name="z23164" w:id="22851"/>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2851"/>
    <w:bookmarkStart w:name="z23165" w:id="22852"/>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2852"/>
    <w:bookmarkStart w:name="z23166" w:id="22853"/>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2853"/>
    <w:bookmarkStart w:name="z23167" w:id="22854"/>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2854"/>
    <w:bookmarkStart w:name="z23168" w:id="22855"/>
    <w:p>
      <w:pPr>
        <w:spacing w:after="0"/>
        <w:ind w:left="0"/>
        <w:jc w:val="both"/>
      </w:pPr>
      <w:r>
        <w:rPr>
          <w:rFonts w:ascii="Times New Roman"/>
          <w:b w:val="false"/>
          <w:i w:val="false"/>
          <w:color w:val="000000"/>
          <w:sz w:val="28"/>
        </w:rPr>
        <w:t>
      15. Функции:</w:t>
      </w:r>
    </w:p>
    <w:bookmarkEnd w:id="22855"/>
    <w:bookmarkStart w:name="z23169" w:id="22856"/>
    <w:p>
      <w:pPr>
        <w:spacing w:after="0"/>
        <w:ind w:left="0"/>
        <w:jc w:val="both"/>
      </w:pPr>
      <w:r>
        <w:rPr>
          <w:rFonts w:ascii="Times New Roman"/>
          <w:b w:val="false"/>
          <w:i w:val="false"/>
          <w:color w:val="000000"/>
          <w:sz w:val="28"/>
        </w:rPr>
        <w:t>
      1) осуществление налогового контроля;</w:t>
      </w:r>
    </w:p>
    <w:bookmarkEnd w:id="22856"/>
    <w:bookmarkStart w:name="z23170" w:id="22857"/>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2857"/>
    <w:bookmarkStart w:name="z23171" w:id="22858"/>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2858"/>
    <w:bookmarkStart w:name="z23172" w:id="22859"/>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2859"/>
    <w:bookmarkStart w:name="z23173" w:id="22860"/>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2860"/>
    <w:bookmarkStart w:name="z23174" w:id="22861"/>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2861"/>
    <w:bookmarkStart w:name="z23175" w:id="22862"/>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2862"/>
    <w:bookmarkStart w:name="z23176" w:id="22863"/>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2863"/>
    <w:bookmarkStart w:name="z23177" w:id="22864"/>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2864"/>
    <w:bookmarkStart w:name="z23178" w:id="22865"/>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2865"/>
    <w:bookmarkStart w:name="z23179" w:id="22866"/>
    <w:p>
      <w:pPr>
        <w:spacing w:after="0"/>
        <w:ind w:left="0"/>
        <w:jc w:val="both"/>
      </w:pPr>
      <w:r>
        <w:rPr>
          <w:rFonts w:ascii="Times New Roman"/>
          <w:b w:val="false"/>
          <w:i w:val="false"/>
          <w:color w:val="000000"/>
          <w:sz w:val="28"/>
        </w:rPr>
        <w:t>
      11) осуществление налогового администрирования;</w:t>
      </w:r>
    </w:p>
    <w:bookmarkEnd w:id="22866"/>
    <w:bookmarkStart w:name="z23180" w:id="22867"/>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2867"/>
    <w:bookmarkStart w:name="z23181" w:id="22868"/>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2868"/>
    <w:bookmarkStart w:name="z23182" w:id="22869"/>
    <w:p>
      <w:pPr>
        <w:spacing w:after="0"/>
        <w:ind w:left="0"/>
        <w:jc w:val="both"/>
      </w:pPr>
      <w:r>
        <w:rPr>
          <w:rFonts w:ascii="Times New Roman"/>
          <w:b w:val="false"/>
          <w:i w:val="false"/>
          <w:color w:val="000000"/>
          <w:sz w:val="28"/>
        </w:rPr>
        <w:t>
      14) использование системы управления рисками;</w:t>
      </w:r>
    </w:p>
    <w:bookmarkEnd w:id="22869"/>
    <w:bookmarkStart w:name="z23183" w:id="22870"/>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2870"/>
    <w:bookmarkStart w:name="z23184" w:id="22871"/>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2871"/>
    <w:bookmarkStart w:name="z23185" w:id="22872"/>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2872"/>
    <w:bookmarkStart w:name="z23186" w:id="22873"/>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2873"/>
    <w:bookmarkStart w:name="z23187" w:id="22874"/>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2874"/>
    <w:bookmarkStart w:name="z23188" w:id="22875"/>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2875"/>
    <w:bookmarkStart w:name="z23189" w:id="22876"/>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2876"/>
    <w:bookmarkStart w:name="z23190" w:id="22877"/>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2877"/>
    <w:bookmarkStart w:name="z23191" w:id="22878"/>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2878"/>
    <w:bookmarkStart w:name="z23192" w:id="22879"/>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2879"/>
    <w:bookmarkStart w:name="z23193" w:id="22880"/>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2880"/>
    <w:bookmarkStart w:name="z23194" w:id="22881"/>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2881"/>
    <w:bookmarkStart w:name="z23195" w:id="22882"/>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2882"/>
    <w:bookmarkStart w:name="z23196" w:id="22883"/>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2883"/>
    <w:bookmarkStart w:name="z23197" w:id="22884"/>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2884"/>
    <w:bookmarkStart w:name="z23198" w:id="22885"/>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2885"/>
    <w:bookmarkStart w:name="z23199" w:id="22886"/>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2886"/>
    <w:bookmarkStart w:name="z23200" w:id="22887"/>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2887"/>
    <w:bookmarkStart w:name="z23201" w:id="22888"/>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2888"/>
    <w:bookmarkStart w:name="z23202" w:id="22889"/>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2889"/>
    <w:bookmarkStart w:name="z23203" w:id="22890"/>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2890"/>
    <w:bookmarkStart w:name="z23204" w:id="22891"/>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2891"/>
    <w:bookmarkStart w:name="z23205" w:id="22892"/>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2892"/>
    <w:bookmarkStart w:name="z23206" w:id="22893"/>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2893"/>
    <w:bookmarkStart w:name="z23207" w:id="22894"/>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2894"/>
    <w:bookmarkStart w:name="z23208" w:id="22895"/>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2895"/>
    <w:bookmarkStart w:name="z23209" w:id="22896"/>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2896"/>
    <w:bookmarkStart w:name="z23210" w:id="22897"/>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2897"/>
    <w:bookmarkStart w:name="z23211" w:id="22898"/>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2898"/>
    <w:bookmarkStart w:name="z23212" w:id="22899"/>
    <w:p>
      <w:pPr>
        <w:spacing w:after="0"/>
        <w:ind w:left="0"/>
        <w:jc w:val="both"/>
      </w:pPr>
      <w:r>
        <w:rPr>
          <w:rFonts w:ascii="Times New Roman"/>
          <w:b w:val="false"/>
          <w:i w:val="false"/>
          <w:color w:val="000000"/>
          <w:sz w:val="28"/>
        </w:rPr>
        <w:t>
      19. Полномочия Руководителя Управления:</w:t>
      </w:r>
    </w:p>
    <w:bookmarkEnd w:id="22899"/>
    <w:bookmarkStart w:name="z23213" w:id="22900"/>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22900"/>
    <w:bookmarkStart w:name="z23214" w:id="22901"/>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2901"/>
    <w:bookmarkStart w:name="z23215" w:id="22902"/>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2902"/>
    <w:bookmarkStart w:name="z23216" w:id="22903"/>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2903"/>
    <w:bookmarkStart w:name="z23217" w:id="22904"/>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2904"/>
    <w:bookmarkStart w:name="z23218" w:id="22905"/>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22905"/>
    <w:bookmarkStart w:name="z23219" w:id="22906"/>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2906"/>
    <w:bookmarkStart w:name="z23220" w:id="22907"/>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2907"/>
    <w:bookmarkStart w:name="z23221" w:id="22908"/>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2908"/>
    <w:bookmarkStart w:name="z23222" w:id="22909"/>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2909"/>
    <w:bookmarkStart w:name="z23223" w:id="22910"/>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2910"/>
    <w:bookmarkStart w:name="z23224" w:id="22911"/>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2911"/>
    <w:bookmarkStart w:name="z23225" w:id="22912"/>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22912"/>
    <w:bookmarkStart w:name="z23226" w:id="22913"/>
    <w:p>
      <w:pPr>
        <w:spacing w:after="0"/>
        <w:ind w:left="0"/>
        <w:jc w:val="left"/>
      </w:pPr>
      <w:r>
        <w:rPr>
          <w:rFonts w:ascii="Times New Roman"/>
          <w:b/>
          <w:i w:val="false"/>
          <w:color w:val="000000"/>
        </w:rPr>
        <w:t xml:space="preserve"> Глава 4. Имущество Управления</w:t>
      </w:r>
    </w:p>
    <w:bookmarkEnd w:id="22913"/>
    <w:bookmarkStart w:name="z23227" w:id="22914"/>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22914"/>
    <w:bookmarkStart w:name="z23228" w:id="22915"/>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2915"/>
    <w:bookmarkStart w:name="z23229" w:id="22916"/>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22916"/>
    <w:bookmarkStart w:name="z23230" w:id="22917"/>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2917"/>
    <w:bookmarkStart w:name="z23231" w:id="22918"/>
    <w:p>
      <w:pPr>
        <w:spacing w:after="0"/>
        <w:ind w:left="0"/>
        <w:jc w:val="left"/>
      </w:pPr>
      <w:r>
        <w:rPr>
          <w:rFonts w:ascii="Times New Roman"/>
          <w:b/>
          <w:i w:val="false"/>
          <w:color w:val="000000"/>
        </w:rPr>
        <w:t xml:space="preserve"> Глава 5. Реорганизация и упразднение Управления</w:t>
      </w:r>
    </w:p>
    <w:bookmarkEnd w:id="22918"/>
    <w:bookmarkStart w:name="z23232" w:id="22919"/>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229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146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169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3235" w:id="22920"/>
    <w:p>
      <w:pPr>
        <w:spacing w:after="0"/>
        <w:ind w:left="0"/>
        <w:jc w:val="left"/>
      </w:pPr>
      <w:r>
        <w:rPr>
          <w:rFonts w:ascii="Times New Roman"/>
          <w:b/>
          <w:i w:val="false"/>
          <w:color w:val="000000"/>
        </w:rPr>
        <w:t xml:space="preserve"> Положение об Управлении государственных доходов по Тупкараганскому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w:t>
      </w:r>
    </w:p>
    <w:bookmarkEnd w:id="22920"/>
    <w:bookmarkStart w:name="z23236" w:id="22921"/>
    <w:p>
      <w:pPr>
        <w:spacing w:after="0"/>
        <w:ind w:left="0"/>
        <w:jc w:val="left"/>
      </w:pPr>
      <w:r>
        <w:rPr>
          <w:rFonts w:ascii="Times New Roman"/>
          <w:b/>
          <w:i w:val="false"/>
          <w:color w:val="000000"/>
        </w:rPr>
        <w:t xml:space="preserve"> Глава 1. Общие положения</w:t>
      </w:r>
    </w:p>
    <w:bookmarkEnd w:id="22921"/>
    <w:bookmarkStart w:name="z23237" w:id="22922"/>
    <w:p>
      <w:pPr>
        <w:spacing w:after="0"/>
        <w:ind w:left="0"/>
        <w:jc w:val="both"/>
      </w:pPr>
      <w:r>
        <w:rPr>
          <w:rFonts w:ascii="Times New Roman"/>
          <w:b w:val="false"/>
          <w:i w:val="false"/>
          <w:color w:val="000000"/>
          <w:sz w:val="28"/>
        </w:rPr>
        <w:t>
      1. Управление государственных доходов по Тупкараганскому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Мангистауской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2922"/>
    <w:bookmarkStart w:name="z23238" w:id="22923"/>
    <w:p>
      <w:pPr>
        <w:spacing w:after="0"/>
        <w:ind w:left="0"/>
        <w:jc w:val="both"/>
      </w:pPr>
      <w:r>
        <w:rPr>
          <w:rFonts w:ascii="Times New Roman"/>
          <w:b w:val="false"/>
          <w:i w:val="false"/>
          <w:color w:val="000000"/>
          <w:sz w:val="28"/>
        </w:rPr>
        <w:t xml:space="preserve">
      1) налогового администрирования; </w:t>
      </w:r>
    </w:p>
    <w:bookmarkEnd w:id="22923"/>
    <w:bookmarkStart w:name="z23239" w:id="22924"/>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2924"/>
    <w:bookmarkStart w:name="z23240" w:id="22925"/>
    <w:p>
      <w:pPr>
        <w:spacing w:after="0"/>
        <w:ind w:left="0"/>
        <w:jc w:val="both"/>
      </w:pPr>
      <w:r>
        <w:rPr>
          <w:rFonts w:ascii="Times New Roman"/>
          <w:b w:val="false"/>
          <w:i w:val="false"/>
          <w:color w:val="000000"/>
          <w:sz w:val="28"/>
        </w:rPr>
        <w:t xml:space="preserve">
      3) оборота нефтепродуктов и биотоплива; </w:t>
      </w:r>
    </w:p>
    <w:bookmarkEnd w:id="22925"/>
    <w:bookmarkStart w:name="z23241" w:id="22926"/>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2926"/>
    <w:bookmarkStart w:name="z23242" w:id="22927"/>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2927"/>
    <w:bookmarkStart w:name="z23243" w:id="22928"/>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2928"/>
    <w:bookmarkStart w:name="z23244" w:id="22929"/>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2929"/>
    <w:bookmarkStart w:name="z23245" w:id="22930"/>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2930"/>
    <w:bookmarkStart w:name="z23246" w:id="22931"/>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2931"/>
    <w:bookmarkStart w:name="z23247" w:id="22932"/>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2932"/>
    <w:bookmarkStart w:name="z23248" w:id="22933"/>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2933"/>
    <w:bookmarkStart w:name="z23249" w:id="22934"/>
    <w:p>
      <w:pPr>
        <w:spacing w:after="0"/>
        <w:ind w:left="0"/>
        <w:jc w:val="both"/>
      </w:pPr>
      <w:r>
        <w:rPr>
          <w:rFonts w:ascii="Times New Roman"/>
          <w:b w:val="false"/>
          <w:i w:val="false"/>
          <w:color w:val="000000"/>
          <w:sz w:val="28"/>
        </w:rPr>
        <w:t>
      8. Местонахождение Управления: почтовый индекс 130500, Республика Казахстан, Мангистауская область, Тупкараганский район, город Форт-Шевченко, улица Онгалбайулы, 13.</w:t>
      </w:r>
    </w:p>
    <w:bookmarkEnd w:id="22934"/>
    <w:bookmarkStart w:name="z23250" w:id="22935"/>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Тупкараганскому району Департамента государственных доходов по Мангистауской области Комитета государственных доходов Министерства финансов Республики Казахстан".</w:t>
      </w:r>
    </w:p>
    <w:bookmarkEnd w:id="22935"/>
    <w:bookmarkStart w:name="z23251" w:id="22936"/>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2936"/>
    <w:bookmarkStart w:name="z23252" w:id="22937"/>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2937"/>
    <w:bookmarkStart w:name="z23253" w:id="22938"/>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2938"/>
    <w:bookmarkStart w:name="z23254" w:id="22939"/>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2939"/>
    <w:bookmarkStart w:name="z23255" w:id="22940"/>
    <w:p>
      <w:pPr>
        <w:spacing w:after="0"/>
        <w:ind w:left="0"/>
        <w:jc w:val="left"/>
      </w:pPr>
      <w:r>
        <w:rPr>
          <w:rFonts w:ascii="Times New Roman"/>
          <w:b/>
          <w:i w:val="false"/>
          <w:color w:val="000000"/>
        </w:rPr>
        <w:t xml:space="preserve"> Глава 2. Задачи, права и обязанности Управления</w:t>
      </w:r>
    </w:p>
    <w:bookmarkEnd w:id="22940"/>
    <w:bookmarkStart w:name="z23256" w:id="22941"/>
    <w:p>
      <w:pPr>
        <w:spacing w:after="0"/>
        <w:ind w:left="0"/>
        <w:jc w:val="both"/>
      </w:pPr>
      <w:r>
        <w:rPr>
          <w:rFonts w:ascii="Times New Roman"/>
          <w:b w:val="false"/>
          <w:i w:val="false"/>
          <w:color w:val="000000"/>
          <w:sz w:val="28"/>
        </w:rPr>
        <w:t>
      13. Задачи:</w:t>
      </w:r>
    </w:p>
    <w:bookmarkEnd w:id="22941"/>
    <w:bookmarkStart w:name="z23257" w:id="22942"/>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2942"/>
    <w:bookmarkStart w:name="z23258" w:id="22943"/>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2943"/>
    <w:bookmarkStart w:name="z23259" w:id="22944"/>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2944"/>
    <w:bookmarkStart w:name="z23260" w:id="22945"/>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2945"/>
    <w:bookmarkStart w:name="z23261" w:id="22946"/>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2946"/>
    <w:bookmarkStart w:name="z23262" w:id="22947"/>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2947"/>
    <w:bookmarkStart w:name="z23263" w:id="22948"/>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2948"/>
    <w:bookmarkStart w:name="z23264" w:id="22949"/>
    <w:p>
      <w:pPr>
        <w:spacing w:after="0"/>
        <w:ind w:left="0"/>
        <w:jc w:val="both"/>
      </w:pPr>
      <w:r>
        <w:rPr>
          <w:rFonts w:ascii="Times New Roman"/>
          <w:b w:val="false"/>
          <w:i w:val="false"/>
          <w:color w:val="000000"/>
          <w:sz w:val="28"/>
        </w:rPr>
        <w:t>
      14. Права и обязанности Управления:</w:t>
      </w:r>
    </w:p>
    <w:bookmarkEnd w:id="22949"/>
    <w:bookmarkStart w:name="z23265" w:id="22950"/>
    <w:p>
      <w:pPr>
        <w:spacing w:after="0"/>
        <w:ind w:left="0"/>
        <w:jc w:val="both"/>
      </w:pPr>
      <w:r>
        <w:rPr>
          <w:rFonts w:ascii="Times New Roman"/>
          <w:b w:val="false"/>
          <w:i w:val="false"/>
          <w:color w:val="000000"/>
          <w:sz w:val="28"/>
        </w:rPr>
        <w:t>
      1) права:</w:t>
      </w:r>
    </w:p>
    <w:bookmarkEnd w:id="22950"/>
    <w:bookmarkStart w:name="z23266" w:id="22951"/>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2951"/>
    <w:bookmarkStart w:name="z23267" w:id="22952"/>
    <w:p>
      <w:pPr>
        <w:spacing w:after="0"/>
        <w:ind w:left="0"/>
        <w:jc w:val="both"/>
      </w:pPr>
      <w:r>
        <w:rPr>
          <w:rFonts w:ascii="Times New Roman"/>
          <w:b w:val="false"/>
          <w:i w:val="false"/>
          <w:color w:val="000000"/>
          <w:sz w:val="28"/>
        </w:rPr>
        <w:t>
      требовать от налогоплательщика (налогового агента):</w:t>
      </w:r>
    </w:p>
    <w:bookmarkEnd w:id="22952"/>
    <w:bookmarkStart w:name="z23268" w:id="22953"/>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2953"/>
    <w:bookmarkStart w:name="z23269" w:id="22954"/>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2954"/>
    <w:bookmarkStart w:name="z23270" w:id="22955"/>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2955"/>
    <w:bookmarkStart w:name="z23271" w:id="2295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2956"/>
    <w:bookmarkStart w:name="z23272" w:id="2295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2957"/>
    <w:bookmarkStart w:name="z23273" w:id="22958"/>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2958"/>
    <w:bookmarkStart w:name="z23274" w:id="2295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2959"/>
    <w:bookmarkStart w:name="z23275" w:id="22960"/>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2960"/>
    <w:bookmarkStart w:name="z23276" w:id="22961"/>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2961"/>
    <w:bookmarkStart w:name="z23277" w:id="22962"/>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2962"/>
    <w:bookmarkStart w:name="z23278" w:id="22963"/>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2963"/>
    <w:bookmarkStart w:name="z23279" w:id="22964"/>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2964"/>
    <w:bookmarkStart w:name="z23280" w:id="22965"/>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2965"/>
    <w:bookmarkStart w:name="z23281" w:id="22966"/>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2966"/>
    <w:bookmarkStart w:name="z23282" w:id="22967"/>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2967"/>
    <w:bookmarkStart w:name="z23283" w:id="22968"/>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2968"/>
    <w:bookmarkStart w:name="z23284" w:id="22969"/>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2969"/>
    <w:bookmarkStart w:name="z23285" w:id="22970"/>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2970"/>
    <w:bookmarkStart w:name="z23286" w:id="22971"/>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2971"/>
    <w:bookmarkStart w:name="z23287" w:id="22972"/>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2972"/>
    <w:bookmarkStart w:name="z23288" w:id="22973"/>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2973"/>
    <w:bookmarkStart w:name="z23289" w:id="22974"/>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2974"/>
    <w:bookmarkStart w:name="z23290" w:id="22975"/>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2975"/>
    <w:bookmarkStart w:name="z23291" w:id="22976"/>
    <w:p>
      <w:pPr>
        <w:spacing w:after="0"/>
        <w:ind w:left="0"/>
        <w:jc w:val="both"/>
      </w:pPr>
      <w:r>
        <w:rPr>
          <w:rFonts w:ascii="Times New Roman"/>
          <w:b w:val="false"/>
          <w:i w:val="false"/>
          <w:color w:val="000000"/>
          <w:sz w:val="28"/>
        </w:rPr>
        <w:t>
      2) обязанности:</w:t>
      </w:r>
    </w:p>
    <w:bookmarkEnd w:id="22976"/>
    <w:bookmarkStart w:name="z23292" w:id="22977"/>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2977"/>
    <w:bookmarkStart w:name="z23293" w:id="22978"/>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2978"/>
    <w:bookmarkStart w:name="z23294" w:id="22979"/>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2979"/>
    <w:bookmarkStart w:name="z23295" w:id="22980"/>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2980"/>
    <w:bookmarkStart w:name="z23296" w:id="22981"/>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2981"/>
    <w:bookmarkStart w:name="z23297" w:id="22982"/>
    <w:p>
      <w:pPr>
        <w:spacing w:after="0"/>
        <w:ind w:left="0"/>
        <w:jc w:val="both"/>
      </w:pPr>
      <w:r>
        <w:rPr>
          <w:rFonts w:ascii="Times New Roman"/>
          <w:b w:val="false"/>
          <w:i w:val="false"/>
          <w:color w:val="000000"/>
          <w:sz w:val="28"/>
        </w:rPr>
        <w:t>
      имеющих налоговую задолженность;</w:t>
      </w:r>
    </w:p>
    <w:bookmarkEnd w:id="22982"/>
    <w:bookmarkStart w:name="z23298" w:id="22983"/>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2983"/>
    <w:bookmarkStart w:name="z23299" w:id="22984"/>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2984"/>
    <w:bookmarkStart w:name="z23300" w:id="22985"/>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2985"/>
    <w:bookmarkStart w:name="z23301" w:id="22986"/>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2986"/>
    <w:bookmarkStart w:name="z23302" w:id="22987"/>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2987"/>
    <w:bookmarkStart w:name="z23303" w:id="22988"/>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2988"/>
    <w:bookmarkStart w:name="z23304" w:id="22989"/>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2989"/>
    <w:bookmarkStart w:name="z23305" w:id="22990"/>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2990"/>
    <w:bookmarkStart w:name="z23306" w:id="22991"/>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2991"/>
    <w:bookmarkStart w:name="z23307" w:id="22992"/>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2992"/>
    <w:bookmarkStart w:name="z23308" w:id="22993"/>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2993"/>
    <w:bookmarkStart w:name="z23309" w:id="22994"/>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2994"/>
    <w:bookmarkStart w:name="z23310" w:id="22995"/>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2995"/>
    <w:bookmarkStart w:name="z23311" w:id="22996"/>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2996"/>
    <w:bookmarkStart w:name="z23312" w:id="22997"/>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2997"/>
    <w:bookmarkStart w:name="z23313" w:id="22998"/>
    <w:p>
      <w:pPr>
        <w:spacing w:after="0"/>
        <w:ind w:left="0"/>
        <w:jc w:val="both"/>
      </w:pPr>
      <w:r>
        <w:rPr>
          <w:rFonts w:ascii="Times New Roman"/>
          <w:b w:val="false"/>
          <w:i w:val="false"/>
          <w:color w:val="000000"/>
          <w:sz w:val="28"/>
        </w:rPr>
        <w:t>
      защищать интересы государства;</w:t>
      </w:r>
    </w:p>
    <w:bookmarkEnd w:id="22998"/>
    <w:bookmarkStart w:name="z23314" w:id="22999"/>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2999"/>
    <w:bookmarkStart w:name="z23315" w:id="23000"/>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3000"/>
    <w:bookmarkStart w:name="z23316" w:id="23001"/>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3001"/>
    <w:bookmarkStart w:name="z23317" w:id="23002"/>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3002"/>
    <w:bookmarkStart w:name="z23318" w:id="23003"/>
    <w:p>
      <w:pPr>
        <w:spacing w:after="0"/>
        <w:ind w:left="0"/>
        <w:jc w:val="both"/>
      </w:pPr>
      <w:r>
        <w:rPr>
          <w:rFonts w:ascii="Times New Roman"/>
          <w:b w:val="false"/>
          <w:i w:val="false"/>
          <w:color w:val="000000"/>
          <w:sz w:val="28"/>
        </w:rPr>
        <w:t>
      15. Функции:</w:t>
      </w:r>
    </w:p>
    <w:bookmarkEnd w:id="23003"/>
    <w:bookmarkStart w:name="z23319" w:id="23004"/>
    <w:p>
      <w:pPr>
        <w:spacing w:after="0"/>
        <w:ind w:left="0"/>
        <w:jc w:val="both"/>
      </w:pPr>
      <w:r>
        <w:rPr>
          <w:rFonts w:ascii="Times New Roman"/>
          <w:b w:val="false"/>
          <w:i w:val="false"/>
          <w:color w:val="000000"/>
          <w:sz w:val="28"/>
        </w:rPr>
        <w:t>
      1) осуществление налогового контроля;</w:t>
      </w:r>
    </w:p>
    <w:bookmarkEnd w:id="23004"/>
    <w:bookmarkStart w:name="z23320" w:id="23005"/>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3005"/>
    <w:bookmarkStart w:name="z23321" w:id="23006"/>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3006"/>
    <w:bookmarkStart w:name="z23322" w:id="23007"/>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3007"/>
    <w:bookmarkStart w:name="z23323" w:id="23008"/>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3008"/>
    <w:bookmarkStart w:name="z23324" w:id="23009"/>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3009"/>
    <w:bookmarkStart w:name="z23325" w:id="23010"/>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3010"/>
    <w:bookmarkStart w:name="z23326" w:id="23011"/>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3011"/>
    <w:bookmarkStart w:name="z23327" w:id="23012"/>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3012"/>
    <w:bookmarkStart w:name="z23328" w:id="23013"/>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3013"/>
    <w:bookmarkStart w:name="z23329" w:id="23014"/>
    <w:p>
      <w:pPr>
        <w:spacing w:after="0"/>
        <w:ind w:left="0"/>
        <w:jc w:val="both"/>
      </w:pPr>
      <w:r>
        <w:rPr>
          <w:rFonts w:ascii="Times New Roman"/>
          <w:b w:val="false"/>
          <w:i w:val="false"/>
          <w:color w:val="000000"/>
          <w:sz w:val="28"/>
        </w:rPr>
        <w:t>
      11) осуществление налогового администрирования;</w:t>
      </w:r>
    </w:p>
    <w:bookmarkEnd w:id="23014"/>
    <w:bookmarkStart w:name="z23330" w:id="23015"/>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3015"/>
    <w:bookmarkStart w:name="z23331" w:id="23016"/>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3016"/>
    <w:bookmarkStart w:name="z23332" w:id="23017"/>
    <w:p>
      <w:pPr>
        <w:spacing w:after="0"/>
        <w:ind w:left="0"/>
        <w:jc w:val="both"/>
      </w:pPr>
      <w:r>
        <w:rPr>
          <w:rFonts w:ascii="Times New Roman"/>
          <w:b w:val="false"/>
          <w:i w:val="false"/>
          <w:color w:val="000000"/>
          <w:sz w:val="28"/>
        </w:rPr>
        <w:t>
      14) использование системы управления рисками;</w:t>
      </w:r>
    </w:p>
    <w:bookmarkEnd w:id="23017"/>
    <w:bookmarkStart w:name="z23333" w:id="23018"/>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3018"/>
    <w:bookmarkStart w:name="z23334" w:id="23019"/>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3019"/>
    <w:bookmarkStart w:name="z23335" w:id="23020"/>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3020"/>
    <w:bookmarkStart w:name="z23336" w:id="23021"/>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3021"/>
    <w:bookmarkStart w:name="z23337" w:id="23022"/>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3022"/>
    <w:bookmarkStart w:name="z23338" w:id="23023"/>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3023"/>
    <w:bookmarkStart w:name="z23339" w:id="23024"/>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3024"/>
    <w:bookmarkStart w:name="z23340" w:id="23025"/>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3025"/>
    <w:bookmarkStart w:name="z23341" w:id="23026"/>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3026"/>
    <w:bookmarkStart w:name="z23342" w:id="23027"/>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3027"/>
    <w:bookmarkStart w:name="z23343" w:id="23028"/>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3028"/>
    <w:bookmarkStart w:name="z23344" w:id="23029"/>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3029"/>
    <w:bookmarkStart w:name="z23345" w:id="23030"/>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3030"/>
    <w:bookmarkStart w:name="z23346" w:id="23031"/>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3031"/>
    <w:bookmarkStart w:name="z23347" w:id="23032"/>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3032"/>
    <w:bookmarkStart w:name="z23348" w:id="23033"/>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3033"/>
    <w:bookmarkStart w:name="z23349" w:id="23034"/>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3034"/>
    <w:bookmarkStart w:name="z23350" w:id="23035"/>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3035"/>
    <w:bookmarkStart w:name="z23351" w:id="23036"/>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3036"/>
    <w:bookmarkStart w:name="z23352" w:id="23037"/>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3037"/>
    <w:bookmarkStart w:name="z23353" w:id="23038"/>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3038"/>
    <w:bookmarkStart w:name="z23354" w:id="23039"/>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3039"/>
    <w:bookmarkStart w:name="z23355" w:id="23040"/>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3040"/>
    <w:bookmarkStart w:name="z23356" w:id="23041"/>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3041"/>
    <w:bookmarkStart w:name="z23357" w:id="23042"/>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3042"/>
    <w:bookmarkStart w:name="z23358" w:id="23043"/>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3043"/>
    <w:bookmarkStart w:name="z23359" w:id="23044"/>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3044"/>
    <w:bookmarkStart w:name="z23360" w:id="23045"/>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3045"/>
    <w:bookmarkStart w:name="z23361" w:id="23046"/>
    <w:p>
      <w:pPr>
        <w:spacing w:after="0"/>
        <w:ind w:left="0"/>
        <w:jc w:val="both"/>
      </w:pPr>
      <w:r>
        <w:rPr>
          <w:rFonts w:ascii="Times New Roman"/>
          <w:b w:val="false"/>
          <w:i w:val="false"/>
          <w:color w:val="000000"/>
          <w:sz w:val="28"/>
        </w:rPr>
        <w:t>
      18. Полномочия Руководителя Управления:</w:t>
      </w:r>
    </w:p>
    <w:bookmarkEnd w:id="23046"/>
    <w:bookmarkStart w:name="z23362" w:id="23047"/>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3047"/>
    <w:bookmarkStart w:name="z23363" w:id="23048"/>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3048"/>
    <w:bookmarkStart w:name="z23364" w:id="23049"/>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3049"/>
    <w:bookmarkStart w:name="z23365" w:id="23050"/>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3050"/>
    <w:bookmarkStart w:name="z23366" w:id="23051"/>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3051"/>
    <w:bookmarkStart w:name="z23367" w:id="23052"/>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3052"/>
    <w:bookmarkStart w:name="z23368" w:id="23053"/>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3053"/>
    <w:bookmarkStart w:name="z23369" w:id="23054"/>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3054"/>
    <w:bookmarkStart w:name="z23370" w:id="23055"/>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3055"/>
    <w:bookmarkStart w:name="z23371" w:id="23056"/>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3056"/>
    <w:bookmarkStart w:name="z23372" w:id="23057"/>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3057"/>
    <w:bookmarkStart w:name="z23373" w:id="23058"/>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3058"/>
    <w:bookmarkStart w:name="z23374" w:id="23059"/>
    <w:p>
      <w:pPr>
        <w:spacing w:after="0"/>
        <w:ind w:left="0"/>
        <w:jc w:val="left"/>
      </w:pPr>
      <w:r>
        <w:rPr>
          <w:rFonts w:ascii="Times New Roman"/>
          <w:b/>
          <w:i w:val="false"/>
          <w:color w:val="000000"/>
        </w:rPr>
        <w:t xml:space="preserve"> Глава 4. Имущество Управления</w:t>
      </w:r>
    </w:p>
    <w:bookmarkEnd w:id="23059"/>
    <w:bookmarkStart w:name="z23375" w:id="23060"/>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3060"/>
    <w:bookmarkStart w:name="z23376" w:id="23061"/>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3061"/>
    <w:bookmarkStart w:name="z23377" w:id="23062"/>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3062"/>
    <w:bookmarkStart w:name="z23378" w:id="23063"/>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3063"/>
    <w:bookmarkStart w:name="z23379" w:id="23064"/>
    <w:p>
      <w:pPr>
        <w:spacing w:after="0"/>
        <w:ind w:left="0"/>
        <w:jc w:val="left"/>
      </w:pPr>
      <w:r>
        <w:rPr>
          <w:rFonts w:ascii="Times New Roman"/>
          <w:b/>
          <w:i w:val="false"/>
          <w:color w:val="000000"/>
        </w:rPr>
        <w:t xml:space="preserve"> Глава 5. Реорганизация и упразднение Управления</w:t>
      </w:r>
    </w:p>
    <w:bookmarkEnd w:id="23064"/>
    <w:bookmarkStart w:name="z23380" w:id="23065"/>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30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147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170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3383" w:id="23066"/>
    <w:p>
      <w:pPr>
        <w:spacing w:after="0"/>
        <w:ind w:left="0"/>
        <w:jc w:val="left"/>
      </w:pPr>
      <w:r>
        <w:rPr>
          <w:rFonts w:ascii="Times New Roman"/>
          <w:b/>
          <w:i w:val="false"/>
          <w:color w:val="000000"/>
        </w:rPr>
        <w:t xml:space="preserve"> Положение об Управлении государственных доходов "Морпорт Актау" Департамента государственных доходов по Мангистауской области Комитета государственных доходов Министерства финансов Республики Казахстан</w:t>
      </w:r>
    </w:p>
    <w:bookmarkEnd w:id="23066"/>
    <w:bookmarkStart w:name="z23384" w:id="23067"/>
    <w:p>
      <w:pPr>
        <w:spacing w:after="0"/>
        <w:ind w:left="0"/>
        <w:jc w:val="left"/>
      </w:pPr>
      <w:r>
        <w:rPr>
          <w:rFonts w:ascii="Times New Roman"/>
          <w:b/>
          <w:i w:val="false"/>
          <w:color w:val="000000"/>
        </w:rPr>
        <w:t xml:space="preserve"> Глава 1. Общие положения</w:t>
      </w:r>
    </w:p>
    <w:bookmarkEnd w:id="23067"/>
    <w:bookmarkStart w:name="z23385" w:id="23068"/>
    <w:p>
      <w:pPr>
        <w:spacing w:after="0"/>
        <w:ind w:left="0"/>
        <w:jc w:val="both"/>
      </w:pPr>
      <w:r>
        <w:rPr>
          <w:rFonts w:ascii="Times New Roman"/>
          <w:b w:val="false"/>
          <w:i w:val="false"/>
          <w:color w:val="000000"/>
          <w:sz w:val="28"/>
        </w:rPr>
        <w:t>
      1. Управление государственных доходов "Морпорт Актау" Департамента государственных доходов по Мангистауской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Мангистауской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3068"/>
    <w:bookmarkStart w:name="z23386" w:id="23069"/>
    <w:p>
      <w:pPr>
        <w:spacing w:after="0"/>
        <w:ind w:left="0"/>
        <w:jc w:val="both"/>
      </w:pPr>
      <w:r>
        <w:rPr>
          <w:rFonts w:ascii="Times New Roman"/>
          <w:b w:val="false"/>
          <w:i w:val="false"/>
          <w:color w:val="000000"/>
          <w:sz w:val="28"/>
        </w:rPr>
        <w:t xml:space="preserve">
      1) налогового администрирования; </w:t>
      </w:r>
    </w:p>
    <w:bookmarkEnd w:id="23069"/>
    <w:bookmarkStart w:name="z23387" w:id="23070"/>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3070"/>
    <w:bookmarkStart w:name="z23388" w:id="23071"/>
    <w:p>
      <w:pPr>
        <w:spacing w:after="0"/>
        <w:ind w:left="0"/>
        <w:jc w:val="both"/>
      </w:pPr>
      <w:r>
        <w:rPr>
          <w:rFonts w:ascii="Times New Roman"/>
          <w:b w:val="false"/>
          <w:i w:val="false"/>
          <w:color w:val="000000"/>
          <w:sz w:val="28"/>
        </w:rPr>
        <w:t xml:space="preserve">
      3) оборота нефтепродуктов и биотоплива; </w:t>
      </w:r>
    </w:p>
    <w:bookmarkEnd w:id="23071"/>
    <w:bookmarkStart w:name="z23389" w:id="23072"/>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3072"/>
    <w:bookmarkStart w:name="z23390" w:id="23073"/>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3073"/>
    <w:bookmarkStart w:name="z23391" w:id="23074"/>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3074"/>
    <w:bookmarkStart w:name="z23392" w:id="23075"/>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3075"/>
    <w:bookmarkStart w:name="z23393" w:id="23076"/>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3076"/>
    <w:bookmarkStart w:name="z23394" w:id="23077"/>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3077"/>
    <w:bookmarkStart w:name="z23395" w:id="23078"/>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3078"/>
    <w:bookmarkStart w:name="z23396" w:id="23079"/>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3079"/>
    <w:bookmarkStart w:name="z23397" w:id="23080"/>
    <w:p>
      <w:pPr>
        <w:spacing w:after="0"/>
        <w:ind w:left="0"/>
        <w:jc w:val="both"/>
      </w:pPr>
      <w:r>
        <w:rPr>
          <w:rFonts w:ascii="Times New Roman"/>
          <w:b w:val="false"/>
          <w:i w:val="false"/>
          <w:color w:val="000000"/>
          <w:sz w:val="28"/>
        </w:rPr>
        <w:t xml:space="preserve">
      8. Местонахождение Управления: почтовый индекс 130000, Республика Казахстан, Мангистауская область, город Актау, 31 Б микрорайон, здание № 35. </w:t>
      </w:r>
    </w:p>
    <w:bookmarkEnd w:id="23080"/>
    <w:bookmarkStart w:name="z23398" w:id="23081"/>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"Морпорт Актау" Департамента государственных доходов по Мангистауской области Комитета государственных доходов Министерства финансов Республики Казахстан".</w:t>
      </w:r>
    </w:p>
    <w:bookmarkEnd w:id="23081"/>
    <w:bookmarkStart w:name="z23399" w:id="23082"/>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3082"/>
    <w:bookmarkStart w:name="z23400" w:id="23083"/>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3083"/>
    <w:bookmarkStart w:name="z23401" w:id="23084"/>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3084"/>
    <w:bookmarkStart w:name="z23402" w:id="23085"/>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3085"/>
    <w:bookmarkStart w:name="z23403" w:id="23086"/>
    <w:p>
      <w:pPr>
        <w:spacing w:after="0"/>
        <w:ind w:left="0"/>
        <w:jc w:val="left"/>
      </w:pPr>
      <w:r>
        <w:rPr>
          <w:rFonts w:ascii="Times New Roman"/>
          <w:b/>
          <w:i w:val="false"/>
          <w:color w:val="000000"/>
        </w:rPr>
        <w:t xml:space="preserve"> Глава 2. Задачи, права и обязанности Управления</w:t>
      </w:r>
    </w:p>
    <w:bookmarkEnd w:id="23086"/>
    <w:bookmarkStart w:name="z23404" w:id="23087"/>
    <w:p>
      <w:pPr>
        <w:spacing w:after="0"/>
        <w:ind w:left="0"/>
        <w:jc w:val="both"/>
      </w:pPr>
      <w:r>
        <w:rPr>
          <w:rFonts w:ascii="Times New Roman"/>
          <w:b w:val="false"/>
          <w:i w:val="false"/>
          <w:color w:val="000000"/>
          <w:sz w:val="28"/>
        </w:rPr>
        <w:t>
      13. Задачи:</w:t>
      </w:r>
    </w:p>
    <w:bookmarkEnd w:id="23087"/>
    <w:bookmarkStart w:name="z23405" w:id="23088"/>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3088"/>
    <w:bookmarkStart w:name="z23406" w:id="23089"/>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3089"/>
    <w:bookmarkStart w:name="z23407" w:id="23090"/>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3090"/>
    <w:bookmarkStart w:name="z23408" w:id="23091"/>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3091"/>
    <w:bookmarkStart w:name="z23409" w:id="23092"/>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3092"/>
    <w:bookmarkStart w:name="z23410" w:id="23093"/>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3093"/>
    <w:bookmarkStart w:name="z23411" w:id="23094"/>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3094"/>
    <w:bookmarkStart w:name="z23412" w:id="23095"/>
    <w:p>
      <w:pPr>
        <w:spacing w:after="0"/>
        <w:ind w:left="0"/>
        <w:jc w:val="both"/>
      </w:pPr>
      <w:r>
        <w:rPr>
          <w:rFonts w:ascii="Times New Roman"/>
          <w:b w:val="false"/>
          <w:i w:val="false"/>
          <w:color w:val="000000"/>
          <w:sz w:val="28"/>
        </w:rPr>
        <w:t>
      14. Права и обязанности Управления:</w:t>
      </w:r>
    </w:p>
    <w:bookmarkEnd w:id="23095"/>
    <w:bookmarkStart w:name="z23413" w:id="23096"/>
    <w:p>
      <w:pPr>
        <w:spacing w:after="0"/>
        <w:ind w:left="0"/>
        <w:jc w:val="both"/>
      </w:pPr>
      <w:r>
        <w:rPr>
          <w:rFonts w:ascii="Times New Roman"/>
          <w:b w:val="false"/>
          <w:i w:val="false"/>
          <w:color w:val="000000"/>
          <w:sz w:val="28"/>
        </w:rPr>
        <w:t>
      1) права:</w:t>
      </w:r>
    </w:p>
    <w:bookmarkEnd w:id="23096"/>
    <w:bookmarkStart w:name="z23414" w:id="23097"/>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3097"/>
    <w:bookmarkStart w:name="z23415" w:id="23098"/>
    <w:p>
      <w:pPr>
        <w:spacing w:after="0"/>
        <w:ind w:left="0"/>
        <w:jc w:val="both"/>
      </w:pPr>
      <w:r>
        <w:rPr>
          <w:rFonts w:ascii="Times New Roman"/>
          <w:b w:val="false"/>
          <w:i w:val="false"/>
          <w:color w:val="000000"/>
          <w:sz w:val="28"/>
        </w:rPr>
        <w:t>
      требовать от налогоплательщика (налогового агента):</w:t>
      </w:r>
    </w:p>
    <w:bookmarkEnd w:id="23098"/>
    <w:bookmarkStart w:name="z23416" w:id="23099"/>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3099"/>
    <w:bookmarkStart w:name="z23417" w:id="23100"/>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3100"/>
    <w:bookmarkStart w:name="z23418" w:id="23101"/>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3101"/>
    <w:bookmarkStart w:name="z23419" w:id="2310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3102"/>
    <w:bookmarkStart w:name="z23420" w:id="2310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3103"/>
    <w:bookmarkStart w:name="z23421" w:id="23104"/>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3104"/>
    <w:bookmarkStart w:name="z23422" w:id="23105"/>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3105"/>
    <w:bookmarkStart w:name="z23423" w:id="23106"/>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3106"/>
    <w:bookmarkStart w:name="z23424" w:id="23107"/>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3107"/>
    <w:bookmarkStart w:name="z23425" w:id="23108"/>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3108"/>
    <w:bookmarkStart w:name="z23426" w:id="23109"/>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3109"/>
    <w:bookmarkStart w:name="z23427" w:id="23110"/>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3110"/>
    <w:bookmarkStart w:name="z23428" w:id="23111"/>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3111"/>
    <w:bookmarkStart w:name="z23429" w:id="23112"/>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3112"/>
    <w:bookmarkStart w:name="z23430" w:id="23113"/>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3113"/>
    <w:bookmarkStart w:name="z23431" w:id="23114"/>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3114"/>
    <w:bookmarkStart w:name="z23432" w:id="23115"/>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3115"/>
    <w:bookmarkStart w:name="z23433" w:id="23116"/>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3116"/>
    <w:bookmarkStart w:name="z23434" w:id="23117"/>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3117"/>
    <w:bookmarkStart w:name="z23435" w:id="23118"/>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3118"/>
    <w:bookmarkStart w:name="z23436" w:id="23119"/>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3119"/>
    <w:bookmarkStart w:name="z23437" w:id="23120"/>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3120"/>
    <w:bookmarkStart w:name="z23438" w:id="23121"/>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3121"/>
    <w:bookmarkStart w:name="z23439" w:id="23122"/>
    <w:p>
      <w:pPr>
        <w:spacing w:after="0"/>
        <w:ind w:left="0"/>
        <w:jc w:val="both"/>
      </w:pPr>
      <w:r>
        <w:rPr>
          <w:rFonts w:ascii="Times New Roman"/>
          <w:b w:val="false"/>
          <w:i w:val="false"/>
          <w:color w:val="000000"/>
          <w:sz w:val="28"/>
        </w:rPr>
        <w:t>
      2) обязанности:</w:t>
      </w:r>
    </w:p>
    <w:bookmarkEnd w:id="23122"/>
    <w:bookmarkStart w:name="z23440" w:id="23123"/>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3123"/>
    <w:bookmarkStart w:name="z23441" w:id="23124"/>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3124"/>
    <w:bookmarkStart w:name="z23442" w:id="23125"/>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3125"/>
    <w:bookmarkStart w:name="z23443" w:id="23126"/>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3126"/>
    <w:bookmarkStart w:name="z23444" w:id="23127"/>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3127"/>
    <w:bookmarkStart w:name="z23445" w:id="23128"/>
    <w:p>
      <w:pPr>
        <w:spacing w:after="0"/>
        <w:ind w:left="0"/>
        <w:jc w:val="both"/>
      </w:pPr>
      <w:r>
        <w:rPr>
          <w:rFonts w:ascii="Times New Roman"/>
          <w:b w:val="false"/>
          <w:i w:val="false"/>
          <w:color w:val="000000"/>
          <w:sz w:val="28"/>
        </w:rPr>
        <w:t>
      имеющих налоговую задолженность;</w:t>
      </w:r>
    </w:p>
    <w:bookmarkEnd w:id="23128"/>
    <w:bookmarkStart w:name="z23446" w:id="23129"/>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3129"/>
    <w:bookmarkStart w:name="z23447" w:id="23130"/>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3130"/>
    <w:bookmarkStart w:name="z23448" w:id="23131"/>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3131"/>
    <w:bookmarkStart w:name="z23449" w:id="23132"/>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3132"/>
    <w:bookmarkStart w:name="z23450" w:id="23133"/>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3133"/>
    <w:bookmarkStart w:name="z23451" w:id="23134"/>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3134"/>
    <w:bookmarkStart w:name="z23452" w:id="23135"/>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3135"/>
    <w:bookmarkStart w:name="z23453" w:id="23136"/>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3136"/>
    <w:bookmarkStart w:name="z23454" w:id="23137"/>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3137"/>
    <w:bookmarkStart w:name="z23455" w:id="23138"/>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3138"/>
    <w:bookmarkStart w:name="z23456" w:id="23139"/>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3139"/>
    <w:bookmarkStart w:name="z23457" w:id="23140"/>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3140"/>
    <w:bookmarkStart w:name="z23458" w:id="23141"/>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3141"/>
    <w:bookmarkStart w:name="z23459" w:id="23142"/>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3142"/>
    <w:bookmarkStart w:name="z23460" w:id="23143"/>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3143"/>
    <w:bookmarkStart w:name="z23461" w:id="23144"/>
    <w:p>
      <w:pPr>
        <w:spacing w:after="0"/>
        <w:ind w:left="0"/>
        <w:jc w:val="both"/>
      </w:pPr>
      <w:r>
        <w:rPr>
          <w:rFonts w:ascii="Times New Roman"/>
          <w:b w:val="false"/>
          <w:i w:val="false"/>
          <w:color w:val="000000"/>
          <w:sz w:val="28"/>
        </w:rPr>
        <w:t>
      защищать интересы государства;</w:t>
      </w:r>
    </w:p>
    <w:bookmarkEnd w:id="23144"/>
    <w:bookmarkStart w:name="z23462" w:id="23145"/>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3145"/>
    <w:bookmarkStart w:name="z23463" w:id="23146"/>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3146"/>
    <w:bookmarkStart w:name="z23464" w:id="23147"/>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3147"/>
    <w:bookmarkStart w:name="z23465" w:id="23148"/>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3148"/>
    <w:bookmarkStart w:name="z23466" w:id="23149"/>
    <w:p>
      <w:pPr>
        <w:spacing w:after="0"/>
        <w:ind w:left="0"/>
        <w:jc w:val="both"/>
      </w:pPr>
      <w:r>
        <w:rPr>
          <w:rFonts w:ascii="Times New Roman"/>
          <w:b w:val="false"/>
          <w:i w:val="false"/>
          <w:color w:val="000000"/>
          <w:sz w:val="28"/>
        </w:rPr>
        <w:t>
      15. Функции:</w:t>
      </w:r>
    </w:p>
    <w:bookmarkEnd w:id="23149"/>
    <w:bookmarkStart w:name="z23467" w:id="23150"/>
    <w:p>
      <w:pPr>
        <w:spacing w:after="0"/>
        <w:ind w:left="0"/>
        <w:jc w:val="both"/>
      </w:pPr>
      <w:r>
        <w:rPr>
          <w:rFonts w:ascii="Times New Roman"/>
          <w:b w:val="false"/>
          <w:i w:val="false"/>
          <w:color w:val="000000"/>
          <w:sz w:val="28"/>
        </w:rPr>
        <w:t>
      1) осуществление налогового контроля;</w:t>
      </w:r>
    </w:p>
    <w:bookmarkEnd w:id="23150"/>
    <w:bookmarkStart w:name="z23468" w:id="23151"/>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3151"/>
    <w:bookmarkStart w:name="z23469" w:id="23152"/>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3152"/>
    <w:bookmarkStart w:name="z23470" w:id="23153"/>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3153"/>
    <w:bookmarkStart w:name="z23471" w:id="23154"/>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3154"/>
    <w:bookmarkStart w:name="z23472" w:id="23155"/>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3155"/>
    <w:bookmarkStart w:name="z23473" w:id="23156"/>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3156"/>
    <w:bookmarkStart w:name="z23474" w:id="23157"/>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3157"/>
    <w:bookmarkStart w:name="z23475" w:id="23158"/>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3158"/>
    <w:bookmarkStart w:name="z23476" w:id="23159"/>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3159"/>
    <w:bookmarkStart w:name="z23477" w:id="23160"/>
    <w:p>
      <w:pPr>
        <w:spacing w:after="0"/>
        <w:ind w:left="0"/>
        <w:jc w:val="both"/>
      </w:pPr>
      <w:r>
        <w:rPr>
          <w:rFonts w:ascii="Times New Roman"/>
          <w:b w:val="false"/>
          <w:i w:val="false"/>
          <w:color w:val="000000"/>
          <w:sz w:val="28"/>
        </w:rPr>
        <w:t>
      11) осуществление налогового администрирования;</w:t>
      </w:r>
    </w:p>
    <w:bookmarkEnd w:id="23160"/>
    <w:bookmarkStart w:name="z23478" w:id="23161"/>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3161"/>
    <w:bookmarkStart w:name="z23479" w:id="23162"/>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3162"/>
    <w:bookmarkStart w:name="z23480" w:id="23163"/>
    <w:p>
      <w:pPr>
        <w:spacing w:after="0"/>
        <w:ind w:left="0"/>
        <w:jc w:val="both"/>
      </w:pPr>
      <w:r>
        <w:rPr>
          <w:rFonts w:ascii="Times New Roman"/>
          <w:b w:val="false"/>
          <w:i w:val="false"/>
          <w:color w:val="000000"/>
          <w:sz w:val="28"/>
        </w:rPr>
        <w:t>
      14) использование системы управления рисками;</w:t>
      </w:r>
    </w:p>
    <w:bookmarkEnd w:id="23163"/>
    <w:bookmarkStart w:name="z23481" w:id="23164"/>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3164"/>
    <w:bookmarkStart w:name="z23482" w:id="23165"/>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3165"/>
    <w:bookmarkStart w:name="z23483" w:id="23166"/>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3166"/>
    <w:bookmarkStart w:name="z23484" w:id="23167"/>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3167"/>
    <w:bookmarkStart w:name="z23485" w:id="23168"/>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3168"/>
    <w:bookmarkStart w:name="z23486" w:id="23169"/>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3169"/>
    <w:bookmarkStart w:name="z23487" w:id="23170"/>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3170"/>
    <w:bookmarkStart w:name="z23488" w:id="23171"/>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3171"/>
    <w:bookmarkStart w:name="z23489" w:id="23172"/>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3172"/>
    <w:bookmarkStart w:name="z23490" w:id="23173"/>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3173"/>
    <w:bookmarkStart w:name="z23491" w:id="23174"/>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3174"/>
    <w:bookmarkStart w:name="z23492" w:id="23175"/>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3175"/>
    <w:bookmarkStart w:name="z23493" w:id="23176"/>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3176"/>
    <w:bookmarkStart w:name="z23494" w:id="23177"/>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3177"/>
    <w:bookmarkStart w:name="z23495" w:id="23178"/>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3178"/>
    <w:bookmarkStart w:name="z23496" w:id="23179"/>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3179"/>
    <w:bookmarkStart w:name="z23497" w:id="23180"/>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3180"/>
    <w:bookmarkStart w:name="z23498" w:id="23181"/>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3181"/>
    <w:bookmarkStart w:name="z23499" w:id="23182"/>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3182"/>
    <w:bookmarkStart w:name="z23500" w:id="23183"/>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3183"/>
    <w:bookmarkStart w:name="z23501" w:id="23184"/>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3184"/>
    <w:bookmarkStart w:name="z23502" w:id="23185"/>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3185"/>
    <w:bookmarkStart w:name="z23503" w:id="23186"/>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3186"/>
    <w:bookmarkStart w:name="z23504" w:id="23187"/>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3187"/>
    <w:bookmarkStart w:name="z23505" w:id="23188"/>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3188"/>
    <w:bookmarkStart w:name="z23506" w:id="23189"/>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3189"/>
    <w:bookmarkStart w:name="z23507" w:id="23190"/>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3190"/>
    <w:bookmarkStart w:name="z23508" w:id="23191"/>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3191"/>
    <w:bookmarkStart w:name="z23509" w:id="23192"/>
    <w:p>
      <w:pPr>
        <w:spacing w:after="0"/>
        <w:ind w:left="0"/>
        <w:jc w:val="both"/>
      </w:pPr>
      <w:r>
        <w:rPr>
          <w:rFonts w:ascii="Times New Roman"/>
          <w:b w:val="false"/>
          <w:i w:val="false"/>
          <w:color w:val="000000"/>
          <w:sz w:val="28"/>
        </w:rPr>
        <w:t>
      18. Полномочия Руководителя Управления:</w:t>
      </w:r>
    </w:p>
    <w:bookmarkEnd w:id="23192"/>
    <w:bookmarkStart w:name="z23510" w:id="23193"/>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3193"/>
    <w:bookmarkStart w:name="z23511" w:id="23194"/>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3194"/>
    <w:bookmarkStart w:name="z23512" w:id="23195"/>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3195"/>
    <w:bookmarkStart w:name="z23513" w:id="23196"/>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3196"/>
    <w:bookmarkStart w:name="z23514" w:id="23197"/>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3197"/>
    <w:bookmarkStart w:name="z23515" w:id="23198"/>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3198"/>
    <w:bookmarkStart w:name="z23516" w:id="23199"/>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3199"/>
    <w:bookmarkStart w:name="z23517" w:id="23200"/>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3200"/>
    <w:bookmarkStart w:name="z23518" w:id="23201"/>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3201"/>
    <w:bookmarkStart w:name="z23519" w:id="23202"/>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3202"/>
    <w:bookmarkStart w:name="z23520" w:id="23203"/>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3203"/>
    <w:bookmarkStart w:name="z23521" w:id="23204"/>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3204"/>
    <w:bookmarkStart w:name="z23522" w:id="23205"/>
    <w:p>
      <w:pPr>
        <w:spacing w:after="0"/>
        <w:ind w:left="0"/>
        <w:jc w:val="left"/>
      </w:pPr>
      <w:r>
        <w:rPr>
          <w:rFonts w:ascii="Times New Roman"/>
          <w:b/>
          <w:i w:val="false"/>
          <w:color w:val="000000"/>
        </w:rPr>
        <w:t xml:space="preserve"> Глава 4. Имущество Управления</w:t>
      </w:r>
    </w:p>
    <w:bookmarkEnd w:id="23205"/>
    <w:bookmarkStart w:name="z23523" w:id="23206"/>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3206"/>
    <w:bookmarkStart w:name="z23524" w:id="23207"/>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3207"/>
    <w:bookmarkStart w:name="z23525" w:id="23208"/>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3208"/>
    <w:bookmarkStart w:name="z23526" w:id="23209"/>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3209"/>
    <w:bookmarkStart w:name="z23527" w:id="23210"/>
    <w:p>
      <w:pPr>
        <w:spacing w:after="0"/>
        <w:ind w:left="0"/>
        <w:jc w:val="left"/>
      </w:pPr>
      <w:r>
        <w:rPr>
          <w:rFonts w:ascii="Times New Roman"/>
          <w:b/>
          <w:i w:val="false"/>
          <w:color w:val="000000"/>
        </w:rPr>
        <w:t xml:space="preserve"> Глава 5. Реорганизация и упразднение Управления</w:t>
      </w:r>
    </w:p>
    <w:bookmarkEnd w:id="23210"/>
    <w:bookmarkStart w:name="z23528" w:id="23211"/>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32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148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171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3531" w:id="23212"/>
    <w:p>
      <w:pPr>
        <w:spacing w:after="0"/>
        <w:ind w:left="0"/>
        <w:jc w:val="left"/>
      </w:pPr>
      <w:r>
        <w:rPr>
          <w:rFonts w:ascii="Times New Roman"/>
          <w:b/>
          <w:i w:val="false"/>
          <w:color w:val="000000"/>
        </w:rPr>
        <w:t xml:space="preserve"> Положение о Департаменте государственных доходов по Павлодарской области Комитета государственных доходов Министерства финансов Республики Казахстан Глава 1. Общие положения</w:t>
      </w:r>
    </w:p>
    <w:bookmarkEnd w:id="23212"/>
    <w:bookmarkStart w:name="z23532" w:id="23213"/>
    <w:p>
      <w:pPr>
        <w:spacing w:after="0"/>
        <w:ind w:left="0"/>
        <w:jc w:val="both"/>
      </w:pPr>
      <w:r>
        <w:rPr>
          <w:rFonts w:ascii="Times New Roman"/>
          <w:b w:val="false"/>
          <w:i w:val="false"/>
          <w:color w:val="000000"/>
          <w:sz w:val="28"/>
        </w:rPr>
        <w:t>
      1. Департамент государственных доходов по Павлодарской области Комитета государственных доходов Министерства финансов Республики Казахстан (далее – Департамент) является территориальным органом Комитета государственных доходов Министерства финансов Республики Казахстан (далее – Комитет), уполномоченным на выполнение функций государственного управления и контроля в сферах:</w:t>
      </w:r>
    </w:p>
    <w:bookmarkEnd w:id="23213"/>
    <w:bookmarkStart w:name="z23533" w:id="23214"/>
    <w:p>
      <w:pPr>
        <w:spacing w:after="0"/>
        <w:ind w:left="0"/>
        <w:jc w:val="both"/>
      </w:pPr>
      <w:r>
        <w:rPr>
          <w:rFonts w:ascii="Times New Roman"/>
          <w:b w:val="false"/>
          <w:i w:val="false"/>
          <w:color w:val="000000"/>
          <w:sz w:val="28"/>
        </w:rPr>
        <w:t xml:space="preserve">
      1) налогового и таможенного администрирования; </w:t>
      </w:r>
    </w:p>
    <w:bookmarkEnd w:id="23214"/>
    <w:bookmarkStart w:name="z23534" w:id="23215"/>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3215"/>
    <w:bookmarkStart w:name="z23535" w:id="23216"/>
    <w:p>
      <w:pPr>
        <w:spacing w:after="0"/>
        <w:ind w:left="0"/>
        <w:jc w:val="both"/>
      </w:pPr>
      <w:r>
        <w:rPr>
          <w:rFonts w:ascii="Times New Roman"/>
          <w:b w:val="false"/>
          <w:i w:val="false"/>
          <w:color w:val="000000"/>
          <w:sz w:val="28"/>
        </w:rPr>
        <w:t xml:space="preserve">
      3) оборота нефтепродуктов и биотоплива; </w:t>
      </w:r>
    </w:p>
    <w:bookmarkEnd w:id="23216"/>
    <w:bookmarkStart w:name="z23536" w:id="23217"/>
    <w:p>
      <w:pPr>
        <w:spacing w:after="0"/>
        <w:ind w:left="0"/>
        <w:jc w:val="both"/>
      </w:pPr>
      <w:r>
        <w:rPr>
          <w:rFonts w:ascii="Times New Roman"/>
          <w:b w:val="false"/>
          <w:i w:val="false"/>
          <w:color w:val="000000"/>
          <w:sz w:val="28"/>
        </w:rPr>
        <w:t xml:space="preserve">
      4) государственного регулирования в сфере таможенного дела, реализации налоговой политики Республики Казахстан; </w:t>
      </w:r>
    </w:p>
    <w:bookmarkEnd w:id="23217"/>
    <w:bookmarkStart w:name="z23537" w:id="23218"/>
    <w:p>
      <w:pPr>
        <w:spacing w:after="0"/>
        <w:ind w:left="0"/>
        <w:jc w:val="both"/>
      </w:pPr>
      <w:r>
        <w:rPr>
          <w:rFonts w:ascii="Times New Roman"/>
          <w:b w:val="false"/>
          <w:i w:val="false"/>
          <w:color w:val="000000"/>
          <w:sz w:val="28"/>
        </w:rPr>
        <w:t>
      5)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3218"/>
    <w:bookmarkStart w:name="z23538" w:id="23219"/>
    <w:p>
      <w:pPr>
        <w:spacing w:after="0"/>
        <w:ind w:left="0"/>
        <w:jc w:val="both"/>
      </w:pPr>
      <w:r>
        <w:rPr>
          <w:rFonts w:ascii="Times New Roman"/>
          <w:b w:val="false"/>
          <w:i w:val="false"/>
          <w:color w:val="000000"/>
          <w:sz w:val="28"/>
        </w:rPr>
        <w:t>
      6) в других сферах, отнесенных к компетенции Департамента действующим законодательством.</w:t>
      </w:r>
    </w:p>
    <w:bookmarkEnd w:id="23219"/>
    <w:bookmarkStart w:name="z23539" w:id="23220"/>
    <w:p>
      <w:pPr>
        <w:spacing w:after="0"/>
        <w:ind w:left="0"/>
        <w:jc w:val="both"/>
      </w:pPr>
      <w:r>
        <w:rPr>
          <w:rFonts w:ascii="Times New Roman"/>
          <w:b w:val="false"/>
          <w:i w:val="false"/>
          <w:color w:val="000000"/>
          <w:sz w:val="28"/>
        </w:rPr>
        <w:t xml:space="preserve">
      2. Департамент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3220"/>
    <w:bookmarkStart w:name="z23540" w:id="23221"/>
    <w:p>
      <w:pPr>
        <w:spacing w:after="0"/>
        <w:ind w:left="0"/>
        <w:jc w:val="both"/>
      </w:pPr>
      <w:r>
        <w:rPr>
          <w:rFonts w:ascii="Times New Roman"/>
          <w:b w:val="false"/>
          <w:i w:val="false"/>
          <w:color w:val="000000"/>
          <w:sz w:val="28"/>
        </w:rPr>
        <w:t>
      3. Департамент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3221"/>
    <w:bookmarkStart w:name="z23541" w:id="23222"/>
    <w:p>
      <w:pPr>
        <w:spacing w:after="0"/>
        <w:ind w:left="0"/>
        <w:jc w:val="both"/>
      </w:pPr>
      <w:r>
        <w:rPr>
          <w:rFonts w:ascii="Times New Roman"/>
          <w:b w:val="false"/>
          <w:i w:val="false"/>
          <w:color w:val="000000"/>
          <w:sz w:val="28"/>
        </w:rPr>
        <w:t xml:space="preserve">
      4. Департамент вступает в гражданско-правовые отношения от собственного имени. </w:t>
      </w:r>
    </w:p>
    <w:bookmarkEnd w:id="23222"/>
    <w:bookmarkStart w:name="z23542" w:id="23223"/>
    <w:p>
      <w:pPr>
        <w:spacing w:after="0"/>
        <w:ind w:left="0"/>
        <w:jc w:val="both"/>
      </w:pPr>
      <w:r>
        <w:rPr>
          <w:rFonts w:ascii="Times New Roman"/>
          <w:b w:val="false"/>
          <w:i w:val="false"/>
          <w:color w:val="000000"/>
          <w:sz w:val="28"/>
        </w:rPr>
        <w:t xml:space="preserve">
      5. Департамент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3223"/>
    <w:bookmarkStart w:name="z23543" w:id="23224"/>
    <w:p>
      <w:pPr>
        <w:spacing w:after="0"/>
        <w:ind w:left="0"/>
        <w:jc w:val="both"/>
      </w:pPr>
      <w:r>
        <w:rPr>
          <w:rFonts w:ascii="Times New Roman"/>
          <w:b w:val="false"/>
          <w:i w:val="false"/>
          <w:color w:val="000000"/>
          <w:sz w:val="28"/>
        </w:rPr>
        <w:t xml:space="preserve">
      6. Департамент по вопросам своей компетенции в установленном законодательством порядке принимает решения, оформляемые приказами руководителя Департамента и другими актами, предусмотренными законодательством Республики Казахстан. </w:t>
      </w:r>
    </w:p>
    <w:bookmarkEnd w:id="23224"/>
    <w:bookmarkStart w:name="z23544" w:id="23225"/>
    <w:p>
      <w:pPr>
        <w:spacing w:after="0"/>
        <w:ind w:left="0"/>
        <w:jc w:val="both"/>
      </w:pPr>
      <w:r>
        <w:rPr>
          <w:rFonts w:ascii="Times New Roman"/>
          <w:b w:val="false"/>
          <w:i w:val="false"/>
          <w:color w:val="000000"/>
          <w:sz w:val="28"/>
        </w:rPr>
        <w:t xml:space="preserve">
      7. Структура и лимит штатной численности Департамента утверждаются в соответствии с законодательством Республики Казахстан. </w:t>
      </w:r>
    </w:p>
    <w:bookmarkEnd w:id="23225"/>
    <w:bookmarkStart w:name="z23545" w:id="23226"/>
    <w:p>
      <w:pPr>
        <w:spacing w:after="0"/>
        <w:ind w:left="0"/>
        <w:jc w:val="both"/>
      </w:pPr>
      <w:r>
        <w:rPr>
          <w:rFonts w:ascii="Times New Roman"/>
          <w:b w:val="false"/>
          <w:i w:val="false"/>
          <w:color w:val="000000"/>
          <w:sz w:val="28"/>
        </w:rPr>
        <w:t xml:space="preserve">
      8. Местонахождение Департамента: почтовый индекс 140000, Республика Казахстан, Павлодарская область, город Павлодар, улица Астана, 57. </w:t>
      </w:r>
    </w:p>
    <w:bookmarkEnd w:id="23226"/>
    <w:bookmarkStart w:name="z23546" w:id="23227"/>
    <w:p>
      <w:pPr>
        <w:spacing w:after="0"/>
        <w:ind w:left="0"/>
        <w:jc w:val="both"/>
      </w:pPr>
      <w:r>
        <w:rPr>
          <w:rFonts w:ascii="Times New Roman"/>
          <w:b w:val="false"/>
          <w:i w:val="false"/>
          <w:color w:val="000000"/>
          <w:sz w:val="28"/>
        </w:rPr>
        <w:t>
      9. Полное наименование Департамента: Республиканское государственное учреждение "Департамент государственных доходов по Павлодарской области Комитета государственных доходов Министерства финансов Республики Казахстан".</w:t>
      </w:r>
    </w:p>
    <w:bookmarkEnd w:id="23227"/>
    <w:bookmarkStart w:name="z23547" w:id="23228"/>
    <w:p>
      <w:pPr>
        <w:spacing w:after="0"/>
        <w:ind w:left="0"/>
        <w:jc w:val="both"/>
      </w:pPr>
      <w:r>
        <w:rPr>
          <w:rFonts w:ascii="Times New Roman"/>
          <w:b w:val="false"/>
          <w:i w:val="false"/>
          <w:color w:val="000000"/>
          <w:sz w:val="28"/>
        </w:rPr>
        <w:t>
      10. Настоящее Положение является учредительным документом Департамента.</w:t>
      </w:r>
    </w:p>
    <w:bookmarkEnd w:id="23228"/>
    <w:bookmarkStart w:name="z23548" w:id="23229"/>
    <w:p>
      <w:pPr>
        <w:spacing w:after="0"/>
        <w:ind w:left="0"/>
        <w:jc w:val="both"/>
      </w:pPr>
      <w:r>
        <w:rPr>
          <w:rFonts w:ascii="Times New Roman"/>
          <w:b w:val="false"/>
          <w:i w:val="false"/>
          <w:color w:val="000000"/>
          <w:sz w:val="28"/>
        </w:rPr>
        <w:t>
      11. Финансирование деятельности Департамента осуществляется из республиканского бюджета.</w:t>
      </w:r>
    </w:p>
    <w:bookmarkEnd w:id="23229"/>
    <w:bookmarkStart w:name="z23549" w:id="23230"/>
    <w:p>
      <w:pPr>
        <w:spacing w:after="0"/>
        <w:ind w:left="0"/>
        <w:jc w:val="both"/>
      </w:pPr>
      <w:r>
        <w:rPr>
          <w:rFonts w:ascii="Times New Roman"/>
          <w:b w:val="false"/>
          <w:i w:val="false"/>
          <w:color w:val="000000"/>
          <w:sz w:val="28"/>
        </w:rPr>
        <w:t>
      12. Департаменту запрещается вступать в договорные отношения с субъектами предпринимательства на предмет выполнения обязанностей, являющихся полномочиями Комитета.</w:t>
      </w:r>
    </w:p>
    <w:bookmarkEnd w:id="23230"/>
    <w:bookmarkStart w:name="z23550" w:id="23231"/>
    <w:p>
      <w:pPr>
        <w:spacing w:after="0"/>
        <w:ind w:left="0"/>
        <w:jc w:val="both"/>
      </w:pPr>
      <w:r>
        <w:rPr>
          <w:rFonts w:ascii="Times New Roman"/>
          <w:b w:val="false"/>
          <w:i w:val="false"/>
          <w:color w:val="000000"/>
          <w:sz w:val="28"/>
        </w:rPr>
        <w:t>
      Если Департаменту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3231"/>
    <w:bookmarkStart w:name="z23551" w:id="23232"/>
    <w:p>
      <w:pPr>
        <w:spacing w:after="0"/>
        <w:ind w:left="0"/>
        <w:jc w:val="left"/>
      </w:pPr>
      <w:r>
        <w:rPr>
          <w:rFonts w:ascii="Times New Roman"/>
          <w:b/>
          <w:i w:val="false"/>
          <w:color w:val="000000"/>
        </w:rPr>
        <w:t xml:space="preserve"> Глава 2. Задачи, права и обязанности Департамента</w:t>
      </w:r>
    </w:p>
    <w:bookmarkEnd w:id="23232"/>
    <w:bookmarkStart w:name="z23552" w:id="23233"/>
    <w:p>
      <w:pPr>
        <w:spacing w:after="0"/>
        <w:ind w:left="0"/>
        <w:jc w:val="both"/>
      </w:pPr>
      <w:r>
        <w:rPr>
          <w:rFonts w:ascii="Times New Roman"/>
          <w:b w:val="false"/>
          <w:i w:val="false"/>
          <w:color w:val="000000"/>
          <w:sz w:val="28"/>
        </w:rPr>
        <w:t>
      13. Задачи:</w:t>
      </w:r>
    </w:p>
    <w:bookmarkEnd w:id="23233"/>
    <w:bookmarkStart w:name="z23553" w:id="23234"/>
    <w:p>
      <w:pPr>
        <w:spacing w:after="0"/>
        <w:ind w:left="0"/>
        <w:jc w:val="both"/>
      </w:pPr>
      <w:r>
        <w:rPr>
          <w:rFonts w:ascii="Times New Roman"/>
          <w:b w:val="false"/>
          <w:i w:val="false"/>
          <w:color w:val="000000"/>
          <w:sz w:val="28"/>
        </w:rPr>
        <w:t xml:space="preserve">
      1) обеспечение исполнения таможенного,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3234"/>
    <w:bookmarkStart w:name="z23554" w:id="23235"/>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 а также специальных, антидемпинговых и компенсационных пошлин;</w:t>
      </w:r>
    </w:p>
    <w:bookmarkEnd w:id="23235"/>
    <w:bookmarkStart w:name="z23555" w:id="23236"/>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3236"/>
    <w:bookmarkStart w:name="z23556" w:id="23237"/>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3237"/>
    <w:bookmarkStart w:name="z23557" w:id="23238"/>
    <w:p>
      <w:pPr>
        <w:spacing w:after="0"/>
        <w:ind w:left="0"/>
        <w:jc w:val="both"/>
      </w:pPr>
      <w:r>
        <w:rPr>
          <w:rFonts w:ascii="Times New Roman"/>
          <w:b w:val="false"/>
          <w:i w:val="false"/>
          <w:color w:val="000000"/>
          <w:sz w:val="28"/>
        </w:rPr>
        <w:t>
      5) обеспечение в пределах своей компетенции защиты суверенитета и экономической безопасности Республики Казахстан;</w:t>
      </w:r>
    </w:p>
    <w:bookmarkEnd w:id="23238"/>
    <w:bookmarkStart w:name="z23558" w:id="23239"/>
    <w:p>
      <w:pPr>
        <w:spacing w:after="0"/>
        <w:ind w:left="0"/>
        <w:jc w:val="both"/>
      </w:pPr>
      <w:r>
        <w:rPr>
          <w:rFonts w:ascii="Times New Roman"/>
          <w:b w:val="false"/>
          <w:i w:val="false"/>
          <w:color w:val="000000"/>
          <w:sz w:val="28"/>
        </w:rPr>
        <w:t>
      6) защита национальной безопасности Республики Казахстан, жизни и здоровья человека, животного и растительного мира, окружающей среды;</w:t>
      </w:r>
    </w:p>
    <w:bookmarkEnd w:id="23239"/>
    <w:bookmarkStart w:name="z23559" w:id="23240"/>
    <w:p>
      <w:pPr>
        <w:spacing w:after="0"/>
        <w:ind w:left="0"/>
        <w:jc w:val="both"/>
      </w:pPr>
      <w:r>
        <w:rPr>
          <w:rFonts w:ascii="Times New Roman"/>
          <w:b w:val="false"/>
          <w:i w:val="false"/>
          <w:color w:val="000000"/>
          <w:sz w:val="28"/>
        </w:rPr>
        <w:t>
      7) создание условий для ускорения и упрощения перемещения товаров через таможенную границу ЕАЭС;</w:t>
      </w:r>
    </w:p>
    <w:bookmarkEnd w:id="23240"/>
    <w:bookmarkStart w:name="z23560" w:id="23241"/>
    <w:p>
      <w:pPr>
        <w:spacing w:after="0"/>
        <w:ind w:left="0"/>
        <w:jc w:val="both"/>
      </w:pPr>
      <w:r>
        <w:rPr>
          <w:rFonts w:ascii="Times New Roman"/>
          <w:b w:val="false"/>
          <w:i w:val="false"/>
          <w:color w:val="000000"/>
          <w:sz w:val="28"/>
        </w:rPr>
        <w:t>
      8)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3241"/>
    <w:bookmarkStart w:name="z23561" w:id="23242"/>
    <w:p>
      <w:pPr>
        <w:spacing w:after="0"/>
        <w:ind w:left="0"/>
        <w:jc w:val="both"/>
      </w:pPr>
      <w:r>
        <w:rPr>
          <w:rFonts w:ascii="Times New Roman"/>
          <w:b w:val="false"/>
          <w:i w:val="false"/>
          <w:color w:val="000000"/>
          <w:sz w:val="28"/>
        </w:rPr>
        <w:t>
      9) государственное регулирование в области реабилитации и банкротства (за исключением банков, страховых (перестраховочных) организаций и накопительных пенсионных фондов);</w:t>
      </w:r>
    </w:p>
    <w:bookmarkEnd w:id="23242"/>
    <w:bookmarkStart w:name="z23562" w:id="23243"/>
    <w:p>
      <w:pPr>
        <w:spacing w:after="0"/>
        <w:ind w:left="0"/>
        <w:jc w:val="both"/>
      </w:pPr>
      <w:r>
        <w:rPr>
          <w:rFonts w:ascii="Times New Roman"/>
          <w:b w:val="false"/>
          <w:i w:val="false"/>
          <w:color w:val="000000"/>
          <w:sz w:val="28"/>
        </w:rPr>
        <w:t>
      10) международное сотрудничество по вопросам, входящим в компетенцию Комитета;</w:t>
      </w:r>
    </w:p>
    <w:bookmarkEnd w:id="23243"/>
    <w:bookmarkStart w:name="z23563" w:id="23244"/>
    <w:p>
      <w:pPr>
        <w:spacing w:after="0"/>
        <w:ind w:left="0"/>
        <w:jc w:val="both"/>
      </w:pPr>
      <w:r>
        <w:rPr>
          <w:rFonts w:ascii="Times New Roman"/>
          <w:b w:val="false"/>
          <w:i w:val="false"/>
          <w:color w:val="000000"/>
          <w:sz w:val="28"/>
        </w:rPr>
        <w:t>
      11) выполнение иных задач, предусмотренных законодательством Республики Казахстан.</w:t>
      </w:r>
    </w:p>
    <w:bookmarkEnd w:id="23244"/>
    <w:bookmarkStart w:name="z23564" w:id="23245"/>
    <w:p>
      <w:pPr>
        <w:spacing w:after="0"/>
        <w:ind w:left="0"/>
        <w:jc w:val="both"/>
      </w:pPr>
      <w:r>
        <w:rPr>
          <w:rFonts w:ascii="Times New Roman"/>
          <w:b w:val="false"/>
          <w:i w:val="false"/>
          <w:color w:val="000000"/>
          <w:sz w:val="28"/>
        </w:rPr>
        <w:t>
      14. Права и обязанности Департамента:</w:t>
      </w:r>
    </w:p>
    <w:bookmarkEnd w:id="23245"/>
    <w:bookmarkStart w:name="z23565" w:id="23246"/>
    <w:p>
      <w:pPr>
        <w:spacing w:after="0"/>
        <w:ind w:left="0"/>
        <w:jc w:val="both"/>
      </w:pPr>
      <w:r>
        <w:rPr>
          <w:rFonts w:ascii="Times New Roman"/>
          <w:b w:val="false"/>
          <w:i w:val="false"/>
          <w:color w:val="000000"/>
          <w:sz w:val="28"/>
        </w:rPr>
        <w:t>
      1) права:</w:t>
      </w:r>
    </w:p>
    <w:bookmarkEnd w:id="23246"/>
    <w:bookmarkStart w:name="z23566" w:id="23247"/>
    <w:p>
      <w:pPr>
        <w:spacing w:after="0"/>
        <w:ind w:left="0"/>
        <w:jc w:val="both"/>
      </w:pPr>
      <w:r>
        <w:rPr>
          <w:rFonts w:ascii="Times New Roman"/>
          <w:b w:val="false"/>
          <w:i w:val="false"/>
          <w:color w:val="000000"/>
          <w:sz w:val="28"/>
        </w:rPr>
        <w:t>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bookmarkEnd w:id="23247"/>
    <w:bookmarkStart w:name="z23567" w:id="23248"/>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3248"/>
    <w:bookmarkStart w:name="z23568" w:id="23249"/>
    <w:p>
      <w:pPr>
        <w:spacing w:after="0"/>
        <w:ind w:left="0"/>
        <w:jc w:val="both"/>
      </w:pPr>
      <w:r>
        <w:rPr>
          <w:rFonts w:ascii="Times New Roman"/>
          <w:b w:val="false"/>
          <w:i w:val="false"/>
          <w:color w:val="000000"/>
          <w:sz w:val="28"/>
        </w:rPr>
        <w:t>
      требовать от налогоплательщика (налогового агента):</w:t>
      </w:r>
    </w:p>
    <w:bookmarkEnd w:id="23249"/>
    <w:bookmarkStart w:name="z23569" w:id="23250"/>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3250"/>
    <w:bookmarkStart w:name="z23570" w:id="23251"/>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3251"/>
    <w:bookmarkStart w:name="z23571" w:id="23252"/>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3252"/>
    <w:bookmarkStart w:name="z23572" w:id="2325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3253"/>
    <w:bookmarkStart w:name="z23573" w:id="2325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3254"/>
    <w:bookmarkStart w:name="z23574" w:id="23255"/>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3255"/>
    <w:bookmarkStart w:name="z23575" w:id="23256"/>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3256"/>
    <w:bookmarkStart w:name="z23576" w:id="23257"/>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3257"/>
    <w:bookmarkStart w:name="z23577" w:id="23258"/>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3258"/>
    <w:bookmarkStart w:name="z23578" w:id="23259"/>
    <w:p>
      <w:pPr>
        <w:spacing w:after="0"/>
        <w:ind w:left="0"/>
        <w:jc w:val="both"/>
      </w:pPr>
      <w:r>
        <w:rPr>
          <w:rFonts w:ascii="Times New Roman"/>
          <w:b w:val="false"/>
          <w:i w:val="false"/>
          <w:color w:val="000000"/>
          <w:sz w:val="28"/>
        </w:rPr>
        <w:t>
      останавливать транспортные средства, а также принудительно возвращать водные и воздушные суда, покинувшие таможенную территорию ЕАЭС, без разрешения органов государственных доходов;</w:t>
      </w:r>
    </w:p>
    <w:bookmarkEnd w:id="23259"/>
    <w:bookmarkStart w:name="z23579" w:id="23260"/>
    <w:p>
      <w:pPr>
        <w:spacing w:after="0"/>
        <w:ind w:left="0"/>
        <w:jc w:val="both"/>
      </w:pPr>
      <w:r>
        <w:rPr>
          <w:rFonts w:ascii="Times New Roman"/>
          <w:b w:val="false"/>
          <w:i w:val="false"/>
          <w:color w:val="000000"/>
          <w:sz w:val="28"/>
        </w:rPr>
        <w:t>
      осуществлять отбор проб и образцов товаров в соответствии с законодательством Республики Казахстан;</w:t>
      </w:r>
    </w:p>
    <w:bookmarkEnd w:id="23260"/>
    <w:bookmarkStart w:name="z23580" w:id="23261"/>
    <w:p>
      <w:pPr>
        <w:spacing w:after="0"/>
        <w:ind w:left="0"/>
        <w:jc w:val="both"/>
      </w:pPr>
      <w:r>
        <w:rPr>
          <w:rFonts w:ascii="Times New Roman"/>
          <w:b w:val="false"/>
          <w:i w:val="false"/>
          <w:color w:val="000000"/>
          <w:sz w:val="28"/>
        </w:rPr>
        <w:t>
      изымать у проверяемого лица документы либо их копии с составлением акта изъятия при проведении выездных таможенных проверок;</w:t>
      </w:r>
    </w:p>
    <w:bookmarkEnd w:id="23261"/>
    <w:bookmarkStart w:name="z23581" w:id="23262"/>
    <w:p>
      <w:pPr>
        <w:spacing w:after="0"/>
        <w:ind w:left="0"/>
        <w:jc w:val="both"/>
      </w:pPr>
      <w:r>
        <w:rPr>
          <w:rFonts w:ascii="Times New Roman"/>
          <w:b w:val="false"/>
          <w:i w:val="false"/>
          <w:color w:val="000000"/>
          <w:sz w:val="28"/>
        </w:rPr>
        <w:t>
      налагать арест на товары или изымать их в порядке, установленном законодательством Республики Казахстан, на срок проведения выездной таможенной проверки для пресечения действий, направленных на отчуждение товаров либо распоряжение этими товарами иным способом;</w:t>
      </w:r>
    </w:p>
    <w:bookmarkEnd w:id="23262"/>
    <w:bookmarkStart w:name="z23582" w:id="23263"/>
    <w:p>
      <w:pPr>
        <w:spacing w:after="0"/>
        <w:ind w:left="0"/>
        <w:jc w:val="both"/>
      </w:pPr>
      <w:r>
        <w:rPr>
          <w:rFonts w:ascii="Times New Roman"/>
          <w:b w:val="false"/>
          <w:i w:val="false"/>
          <w:color w:val="000000"/>
          <w:sz w:val="28"/>
        </w:rPr>
        <w:t>
      опечатывать помещения, в которых находятся товары, в случаях, предусмотренных законодательством Республики Казахстан;</w:t>
      </w:r>
    </w:p>
    <w:bookmarkEnd w:id="23263"/>
    <w:bookmarkStart w:name="z23583" w:id="23264"/>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3264"/>
    <w:bookmarkStart w:name="z23584" w:id="23265"/>
    <w:p>
      <w:pPr>
        <w:spacing w:after="0"/>
        <w:ind w:left="0"/>
        <w:jc w:val="both"/>
      </w:pPr>
      <w:r>
        <w:rPr>
          <w:rFonts w:ascii="Times New Roman"/>
          <w:b w:val="false"/>
          <w:i w:val="false"/>
          <w:color w:val="000000"/>
          <w:sz w:val="28"/>
        </w:rPr>
        <w:t>
      организовывать и проводить мероприятия по повышению налоговой и таможенной культуры и информированности общества по вопросам налогового законодательства и таможенного законодательства ЕАЭС и Республики Казахстан;</w:t>
      </w:r>
    </w:p>
    <w:bookmarkEnd w:id="23265"/>
    <w:bookmarkStart w:name="z23585" w:id="23266"/>
    <w:p>
      <w:pPr>
        <w:spacing w:after="0"/>
        <w:ind w:left="0"/>
        <w:jc w:val="both"/>
      </w:pPr>
      <w:r>
        <w:rPr>
          <w:rFonts w:ascii="Times New Roman"/>
          <w:b w:val="false"/>
          <w:i w:val="false"/>
          <w:color w:val="000000"/>
          <w:sz w:val="28"/>
        </w:rPr>
        <w:t>
      приобретать товары для выполнения функций, возложенных на органы государственных доходов в соответствии с законодательством Республики Казахстан;</w:t>
      </w:r>
    </w:p>
    <w:bookmarkEnd w:id="23266"/>
    <w:bookmarkStart w:name="z23586" w:id="23267"/>
    <w:p>
      <w:pPr>
        <w:spacing w:after="0"/>
        <w:ind w:left="0"/>
        <w:jc w:val="both"/>
      </w:pPr>
      <w:r>
        <w:rPr>
          <w:rFonts w:ascii="Times New Roman"/>
          <w:b w:val="false"/>
          <w:i w:val="false"/>
          <w:color w:val="000000"/>
          <w:sz w:val="28"/>
        </w:rPr>
        <w:t>
      анализировать и обобщать практику применения налогового и таможенного законодательства в Республике Казахстан и зарубежных государствах, а также вносить предложения по совершенствованию налогового закодательства Республики Казахстан и таможенного законодательства ЕАЭС и Республики Казахстан;</w:t>
      </w:r>
    </w:p>
    <w:bookmarkEnd w:id="23267"/>
    <w:bookmarkStart w:name="z23587" w:id="23268"/>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Департамента;</w:t>
      </w:r>
    </w:p>
    <w:bookmarkEnd w:id="23268"/>
    <w:bookmarkStart w:name="z23588" w:id="23269"/>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3269"/>
    <w:bookmarkStart w:name="z23589" w:id="23270"/>
    <w:p>
      <w:pPr>
        <w:spacing w:after="0"/>
        <w:ind w:left="0"/>
        <w:jc w:val="both"/>
      </w:pPr>
      <w:r>
        <w:rPr>
          <w:rFonts w:ascii="Times New Roman"/>
          <w:b w:val="false"/>
          <w:i w:val="false"/>
          <w:color w:val="000000"/>
          <w:sz w:val="28"/>
        </w:rPr>
        <w:t>
      ликвидировать банкрота без возбуждения процедуры банкротства в порядке, установленном законодательством Республики Казахстан;</w:t>
      </w:r>
    </w:p>
    <w:bookmarkEnd w:id="23270"/>
    <w:bookmarkStart w:name="z23590" w:id="23271"/>
    <w:p>
      <w:pPr>
        <w:spacing w:after="0"/>
        <w:ind w:left="0"/>
        <w:jc w:val="both"/>
      </w:pPr>
      <w:r>
        <w:rPr>
          <w:rFonts w:ascii="Times New Roman"/>
          <w:b w:val="false"/>
          <w:i w:val="false"/>
          <w:color w:val="000000"/>
          <w:sz w:val="28"/>
        </w:rPr>
        <w:t>
      направлять мотивированный отказ собранию кредиторов в назначении кандидатуры реабилитационного, банкротного управляющих либо сообщение о снятии реабилитационного, банкротного управляющих с регистрации;</w:t>
      </w:r>
    </w:p>
    <w:bookmarkEnd w:id="23271"/>
    <w:bookmarkStart w:name="z23591" w:id="23272"/>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3272"/>
    <w:bookmarkStart w:name="z23592" w:id="23273"/>
    <w:p>
      <w:pPr>
        <w:spacing w:after="0"/>
        <w:ind w:left="0"/>
        <w:jc w:val="both"/>
      </w:pPr>
      <w:r>
        <w:rPr>
          <w:rFonts w:ascii="Times New Roman"/>
          <w:b w:val="false"/>
          <w:i w:val="false"/>
          <w:color w:val="000000"/>
          <w:sz w:val="28"/>
        </w:rPr>
        <w:t>
      проверять соблюдение субъектами норм, правил и инструкций технологического процесса, хранения и реализации, технических регламентов и стандартов, действующих в сфере производства и оборота этилового спирта, алкогольной продукции и табачных изделий, а также оборота отдельных видов нефтепродуктов и биотоплива;</w:t>
      </w:r>
    </w:p>
    <w:bookmarkEnd w:id="23273"/>
    <w:bookmarkStart w:name="z23593" w:id="23274"/>
    <w:p>
      <w:pPr>
        <w:spacing w:after="0"/>
        <w:ind w:left="0"/>
        <w:jc w:val="both"/>
      </w:pPr>
      <w:r>
        <w:rPr>
          <w:rFonts w:ascii="Times New Roman"/>
          <w:b w:val="false"/>
          <w:i w:val="false"/>
          <w:color w:val="000000"/>
          <w:sz w:val="28"/>
        </w:rPr>
        <w:t>
      осуществлять контроль оснащения технологических линий производства этилового спирта и линий розлива алкогольной продукции соответствующими спиртоизмеряющими аппаратами и контрольными приборами учета и их функционирование;</w:t>
      </w:r>
    </w:p>
    <w:bookmarkEnd w:id="23274"/>
    <w:bookmarkStart w:name="z23594" w:id="23275"/>
    <w:p>
      <w:pPr>
        <w:spacing w:after="0"/>
        <w:ind w:left="0"/>
        <w:jc w:val="both"/>
      </w:pPr>
      <w:r>
        <w:rPr>
          <w:rFonts w:ascii="Times New Roman"/>
          <w:b w:val="false"/>
          <w:i w:val="false"/>
          <w:color w:val="000000"/>
          <w:sz w:val="28"/>
        </w:rPr>
        <w:t>
      проверять фактические объемы выработки этилового спирта, водок и ликероводочных изделий для соблюдения установленного законодательством Республики Казахстан требования по выработке их минимального объема;</w:t>
      </w:r>
    </w:p>
    <w:bookmarkEnd w:id="23275"/>
    <w:bookmarkStart w:name="z23595" w:id="23276"/>
    <w:p>
      <w:pPr>
        <w:spacing w:after="0"/>
        <w:ind w:left="0"/>
        <w:jc w:val="both"/>
      </w:pPr>
      <w:r>
        <w:rPr>
          <w:rFonts w:ascii="Times New Roman"/>
          <w:b w:val="false"/>
          <w:i w:val="false"/>
          <w:color w:val="000000"/>
          <w:sz w:val="28"/>
        </w:rPr>
        <w:t xml:space="preserve">
      направлять в пределах компетенции запрос производителям табачных изделий о предоставлении необходимых сведений для осуществления государственного регулирования производства и оборота табачных изделий; </w:t>
      </w:r>
    </w:p>
    <w:bookmarkEnd w:id="23276"/>
    <w:bookmarkStart w:name="z23596" w:id="23277"/>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3277"/>
    <w:bookmarkStart w:name="z23597" w:id="23278"/>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3278"/>
    <w:bookmarkStart w:name="z23598" w:id="23279"/>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3279"/>
    <w:bookmarkStart w:name="z23599" w:id="23280"/>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3280"/>
    <w:bookmarkStart w:name="z23600" w:id="23281"/>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3281"/>
    <w:bookmarkStart w:name="z23601" w:id="23282"/>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Департамента;</w:t>
      </w:r>
    </w:p>
    <w:bookmarkEnd w:id="23282"/>
    <w:bookmarkStart w:name="z23602" w:id="23283"/>
    <w:p>
      <w:pPr>
        <w:spacing w:after="0"/>
        <w:ind w:left="0"/>
        <w:jc w:val="both"/>
      </w:pPr>
      <w:r>
        <w:rPr>
          <w:rFonts w:ascii="Times New Roman"/>
          <w:b w:val="false"/>
          <w:i w:val="false"/>
          <w:color w:val="000000"/>
          <w:sz w:val="28"/>
        </w:rPr>
        <w:t>
      обращаться в суд, предъявлять иски в целях защиты прав и интересов Департамента в соответствии с законодательством Республики Казахстан;</w:t>
      </w:r>
    </w:p>
    <w:bookmarkEnd w:id="23283"/>
    <w:bookmarkStart w:name="z23603" w:id="23284"/>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3284"/>
    <w:bookmarkStart w:name="z23604" w:id="23285"/>
    <w:p>
      <w:pPr>
        <w:spacing w:after="0"/>
        <w:ind w:left="0"/>
        <w:jc w:val="both"/>
      </w:pPr>
      <w:r>
        <w:rPr>
          <w:rFonts w:ascii="Times New Roman"/>
          <w:b w:val="false"/>
          <w:i w:val="false"/>
          <w:color w:val="000000"/>
          <w:sz w:val="28"/>
        </w:rPr>
        <w:t>
      2) обязанности:</w:t>
      </w:r>
    </w:p>
    <w:bookmarkEnd w:id="23285"/>
    <w:bookmarkStart w:name="z23605" w:id="23286"/>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3286"/>
    <w:bookmarkStart w:name="z23606" w:id="23287"/>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3287"/>
    <w:bookmarkStart w:name="z23607" w:id="23288"/>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3288"/>
    <w:bookmarkStart w:name="z23608" w:id="23289"/>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3289"/>
    <w:bookmarkStart w:name="z23609" w:id="23290"/>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3290"/>
    <w:bookmarkStart w:name="z23610" w:id="23291"/>
    <w:p>
      <w:pPr>
        <w:spacing w:after="0"/>
        <w:ind w:left="0"/>
        <w:jc w:val="both"/>
      </w:pPr>
      <w:r>
        <w:rPr>
          <w:rFonts w:ascii="Times New Roman"/>
          <w:b w:val="false"/>
          <w:i w:val="false"/>
          <w:color w:val="000000"/>
          <w:sz w:val="28"/>
        </w:rPr>
        <w:t>
      имеющих налоговую задолженность;</w:t>
      </w:r>
    </w:p>
    <w:bookmarkEnd w:id="23291"/>
    <w:bookmarkStart w:name="z23611" w:id="23292"/>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3292"/>
    <w:bookmarkStart w:name="z23612" w:id="23293"/>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3293"/>
    <w:bookmarkStart w:name="z23613" w:id="23294"/>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3294"/>
    <w:bookmarkStart w:name="z23614" w:id="23295"/>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3295"/>
    <w:bookmarkStart w:name="z23615" w:id="23296"/>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3296"/>
    <w:bookmarkStart w:name="z23616" w:id="23297"/>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3297"/>
    <w:bookmarkStart w:name="z23617" w:id="23298"/>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3298"/>
    <w:bookmarkStart w:name="z23618" w:id="23299"/>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3299"/>
    <w:bookmarkStart w:name="z23619" w:id="23300"/>
    <w:p>
      <w:pPr>
        <w:spacing w:after="0"/>
        <w:ind w:left="0"/>
        <w:jc w:val="both"/>
      </w:pPr>
      <w:r>
        <w:rPr>
          <w:rFonts w:ascii="Times New Roman"/>
          <w:b w:val="false"/>
          <w:i w:val="false"/>
          <w:color w:val="000000"/>
          <w:sz w:val="28"/>
        </w:rPr>
        <w:t>
      осуществлять контроль за деятельностью акцизных постов в организациях, осуществляющих производство и импорт подакцизных товаров;</w:t>
      </w:r>
    </w:p>
    <w:bookmarkEnd w:id="23300"/>
    <w:bookmarkStart w:name="z23620" w:id="23301"/>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3301"/>
    <w:bookmarkStart w:name="z23621" w:id="23302"/>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3302"/>
    <w:bookmarkStart w:name="z23622" w:id="23303"/>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декларантов и лиц, осуществляющих деятельность в сфере таможенного дела, имеющих налоговую задолженность, задолженность по таможенным платежам и налогам, пеней,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3303"/>
    <w:bookmarkStart w:name="z23623" w:id="23304"/>
    <w:p>
      <w:pPr>
        <w:spacing w:after="0"/>
        <w:ind w:left="0"/>
        <w:jc w:val="both"/>
      </w:pPr>
      <w:r>
        <w:rPr>
          <w:rFonts w:ascii="Times New Roman"/>
          <w:b w:val="false"/>
          <w:i w:val="false"/>
          <w:color w:val="000000"/>
          <w:sz w:val="28"/>
        </w:rPr>
        <w:t>
      содействовать развитию внешней торговли путем создания условий, способствующих ускорению товарооборота через таможенную границу ЕАЭС;</w:t>
      </w:r>
    </w:p>
    <w:bookmarkEnd w:id="23304"/>
    <w:bookmarkStart w:name="z23624" w:id="23305"/>
    <w:p>
      <w:pPr>
        <w:spacing w:after="0"/>
        <w:ind w:left="0"/>
        <w:jc w:val="both"/>
      </w:pPr>
      <w:r>
        <w:rPr>
          <w:rFonts w:ascii="Times New Roman"/>
          <w:b w:val="false"/>
          <w:i w:val="false"/>
          <w:color w:val="000000"/>
          <w:sz w:val="28"/>
        </w:rPr>
        <w:t>
      осуществлять таможенный контроль в отношении товаров и транспортных средств, перемещаемых через таможенную границу ЕАЭС;</w:t>
      </w:r>
    </w:p>
    <w:bookmarkEnd w:id="23305"/>
    <w:bookmarkStart w:name="z23625" w:id="23306"/>
    <w:p>
      <w:pPr>
        <w:spacing w:after="0"/>
        <w:ind w:left="0"/>
        <w:jc w:val="both"/>
      </w:pPr>
      <w:r>
        <w:rPr>
          <w:rFonts w:ascii="Times New Roman"/>
          <w:b w:val="false"/>
          <w:i w:val="false"/>
          <w:color w:val="000000"/>
          <w:sz w:val="28"/>
        </w:rPr>
        <w:t>
      оказывать в пределах своих полномочий декларантам и лицам, осуществляющим деятельность в сфере таможенного дела, содействие в реализации их прав;</w:t>
      </w:r>
    </w:p>
    <w:bookmarkEnd w:id="23306"/>
    <w:bookmarkStart w:name="z23626" w:id="23307"/>
    <w:p>
      <w:pPr>
        <w:spacing w:after="0"/>
        <w:ind w:left="0"/>
        <w:jc w:val="both"/>
      </w:pPr>
      <w:r>
        <w:rPr>
          <w:rFonts w:ascii="Times New Roman"/>
          <w:b w:val="false"/>
          <w:i w:val="false"/>
          <w:color w:val="000000"/>
          <w:sz w:val="28"/>
        </w:rPr>
        <w:t>
      обеспечивать полноту взимания и своевременность перечисления в бюджет таможенных платежей, налогов, специальных, антидемпинговых, компенсационных пошлин;</w:t>
      </w:r>
    </w:p>
    <w:bookmarkEnd w:id="23307"/>
    <w:bookmarkStart w:name="z23627" w:id="23308"/>
    <w:p>
      <w:pPr>
        <w:spacing w:after="0"/>
        <w:ind w:left="0"/>
        <w:jc w:val="both"/>
      </w:pPr>
      <w:r>
        <w:rPr>
          <w:rFonts w:ascii="Times New Roman"/>
          <w:b w:val="false"/>
          <w:i w:val="false"/>
          <w:color w:val="000000"/>
          <w:sz w:val="28"/>
        </w:rPr>
        <w:t>
      принимать решения в пределах своей компетенции в сроки, установленные Кодексом Республика Казахстан "О таможенном регулировании в Республике Казахстан", и осуществлять контроль за деятельностью декларантов и лиц, осуществляющих деятельность в сфере таможенного дела, по соблюдению ими условий и выполнению обязанностей, установленных таможенным законодательством ЕАЭС и (или) Республики Казахстан, а также иным</w:t>
      </w:r>
    </w:p>
    <w:bookmarkEnd w:id="23308"/>
    <w:bookmarkStart w:name="z23628" w:id="23309"/>
    <w:p>
      <w:pPr>
        <w:spacing w:after="0"/>
        <w:ind w:left="0"/>
        <w:jc w:val="both"/>
      </w:pPr>
      <w:r>
        <w:rPr>
          <w:rFonts w:ascii="Times New Roman"/>
          <w:b w:val="false"/>
          <w:i w:val="false"/>
          <w:color w:val="000000"/>
          <w:sz w:val="28"/>
        </w:rPr>
        <w:t>
      обеспечивать в пределах своей компетенции охрану таможенной границы ЕАЭС за соблюдением таможенного и иного законодательства Республики Казахстан;</w:t>
      </w:r>
    </w:p>
    <w:bookmarkEnd w:id="23309"/>
    <w:bookmarkStart w:name="z23629" w:id="23310"/>
    <w:p>
      <w:pPr>
        <w:spacing w:after="0"/>
        <w:ind w:left="0"/>
        <w:jc w:val="both"/>
      </w:pPr>
      <w:r>
        <w:rPr>
          <w:rFonts w:ascii="Times New Roman"/>
          <w:b w:val="false"/>
          <w:i w:val="false"/>
          <w:color w:val="000000"/>
          <w:sz w:val="28"/>
        </w:rPr>
        <w:t>
      осуществлять сбор и анализ информации о совершении административных правонарушений в сфере таможенного дела;</w:t>
      </w:r>
    </w:p>
    <w:bookmarkEnd w:id="23310"/>
    <w:bookmarkStart w:name="z23630" w:id="23311"/>
    <w:p>
      <w:pPr>
        <w:spacing w:after="0"/>
        <w:ind w:left="0"/>
        <w:jc w:val="both"/>
      </w:pPr>
      <w:r>
        <w:rPr>
          <w:rFonts w:ascii="Times New Roman"/>
          <w:b w:val="false"/>
          <w:i w:val="false"/>
          <w:color w:val="000000"/>
          <w:sz w:val="28"/>
        </w:rPr>
        <w:t>
      осуществлять во взаимодействии с органами национальной безопасности и другими соответствующими государственными органами Республики Казахстан меры по обеспечению защиты таможенной границы ЕАЭС;</w:t>
      </w:r>
    </w:p>
    <w:bookmarkEnd w:id="23311"/>
    <w:bookmarkStart w:name="z23631" w:id="23312"/>
    <w:p>
      <w:pPr>
        <w:spacing w:after="0"/>
        <w:ind w:left="0"/>
        <w:jc w:val="both"/>
      </w:pPr>
      <w:r>
        <w:rPr>
          <w:rFonts w:ascii="Times New Roman"/>
          <w:b w:val="false"/>
          <w:i w:val="false"/>
          <w:color w:val="000000"/>
          <w:sz w:val="28"/>
        </w:rPr>
        <w:t>
      обеспечивать своевременное, объективное и всестороннее рассмотрение обращений и представление ответов или совершение соответствующих действий с учетом поступающих запросов и предложений в сфере таможенного дела;</w:t>
      </w:r>
    </w:p>
    <w:bookmarkEnd w:id="23312"/>
    <w:bookmarkStart w:name="z23632" w:id="23313"/>
    <w:p>
      <w:pPr>
        <w:spacing w:after="0"/>
        <w:ind w:left="0"/>
        <w:jc w:val="both"/>
      </w:pPr>
      <w:r>
        <w:rPr>
          <w:rFonts w:ascii="Times New Roman"/>
          <w:b w:val="false"/>
          <w:i w:val="false"/>
          <w:color w:val="000000"/>
          <w:sz w:val="28"/>
        </w:rPr>
        <w:t>
      осуществлять безвозмездно информирование и консультирование в сфере таможенного дела;</w:t>
      </w:r>
    </w:p>
    <w:bookmarkEnd w:id="23313"/>
    <w:bookmarkStart w:name="z23633" w:id="23314"/>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3314"/>
    <w:bookmarkStart w:name="z23634" w:id="23315"/>
    <w:p>
      <w:pPr>
        <w:spacing w:after="0"/>
        <w:ind w:left="0"/>
        <w:jc w:val="both"/>
      </w:pPr>
      <w:r>
        <w:rPr>
          <w:rFonts w:ascii="Times New Roman"/>
          <w:b w:val="false"/>
          <w:i w:val="false"/>
          <w:color w:val="000000"/>
          <w:sz w:val="28"/>
        </w:rPr>
        <w:t>
      взыскивать суммы таможенных платежей и налогов, не уплаченные в установленные сроки в бюджет, а также пеней, процентов;</w:t>
      </w:r>
    </w:p>
    <w:bookmarkEnd w:id="23315"/>
    <w:bookmarkStart w:name="z23635" w:id="23316"/>
    <w:p>
      <w:pPr>
        <w:spacing w:after="0"/>
        <w:ind w:left="0"/>
        <w:jc w:val="both"/>
      </w:pPr>
      <w:r>
        <w:rPr>
          <w:rFonts w:ascii="Times New Roman"/>
          <w:b w:val="false"/>
          <w:i w:val="false"/>
          <w:color w:val="000000"/>
          <w:sz w:val="28"/>
        </w:rPr>
        <w:t>
      осуществлять таможенное администрирование в соответствии с таможенным законодательством ЕАЭС и (или) Республики Казахстан;</w:t>
      </w:r>
    </w:p>
    <w:bookmarkEnd w:id="23316"/>
    <w:bookmarkStart w:name="z23636" w:id="23317"/>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3317"/>
    <w:bookmarkStart w:name="z23637" w:id="23318"/>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3318"/>
    <w:bookmarkStart w:name="z23638" w:id="23319"/>
    <w:p>
      <w:pPr>
        <w:spacing w:after="0"/>
        <w:ind w:left="0"/>
        <w:jc w:val="both"/>
      </w:pPr>
      <w:r>
        <w:rPr>
          <w:rFonts w:ascii="Times New Roman"/>
          <w:b w:val="false"/>
          <w:i w:val="false"/>
          <w:color w:val="000000"/>
          <w:sz w:val="28"/>
        </w:rPr>
        <w:t>
      соблюдать права налогоплательщика (налогового агента) и декларантов и лиц, осуществляющих деятельность в сфере таможенного дела;</w:t>
      </w:r>
    </w:p>
    <w:bookmarkEnd w:id="23319"/>
    <w:bookmarkStart w:name="z23639" w:id="23320"/>
    <w:p>
      <w:pPr>
        <w:spacing w:after="0"/>
        <w:ind w:left="0"/>
        <w:jc w:val="both"/>
      </w:pPr>
      <w:r>
        <w:rPr>
          <w:rFonts w:ascii="Times New Roman"/>
          <w:b w:val="false"/>
          <w:i w:val="false"/>
          <w:color w:val="000000"/>
          <w:sz w:val="28"/>
        </w:rPr>
        <w:t>
      защищать интересы государства;</w:t>
      </w:r>
    </w:p>
    <w:bookmarkEnd w:id="23320"/>
    <w:bookmarkStart w:name="z23640" w:id="23321"/>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3321"/>
    <w:bookmarkStart w:name="z23641" w:id="23322"/>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3322"/>
    <w:bookmarkStart w:name="z23642" w:id="23323"/>
    <w:p>
      <w:pPr>
        <w:spacing w:after="0"/>
        <w:ind w:left="0"/>
        <w:jc w:val="both"/>
      </w:pPr>
      <w:r>
        <w:rPr>
          <w:rFonts w:ascii="Times New Roman"/>
          <w:b w:val="false"/>
          <w:i w:val="false"/>
          <w:color w:val="000000"/>
          <w:sz w:val="28"/>
        </w:rPr>
        <w:t>
      пересматривать не вступившие в законную силу постановления по делам об административных правонарушениях в порядке, предусмотренном законодательством Республики Казахстан об административных правонарушениях;</w:t>
      </w:r>
    </w:p>
    <w:bookmarkEnd w:id="23323"/>
    <w:bookmarkStart w:name="z23643" w:id="23324"/>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3324"/>
    <w:bookmarkStart w:name="z23644" w:id="23325"/>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3325"/>
    <w:bookmarkStart w:name="z23645" w:id="23326"/>
    <w:p>
      <w:pPr>
        <w:spacing w:after="0"/>
        <w:ind w:left="0"/>
        <w:jc w:val="both"/>
      </w:pPr>
      <w:r>
        <w:rPr>
          <w:rFonts w:ascii="Times New Roman"/>
          <w:b w:val="false"/>
          <w:i w:val="false"/>
          <w:color w:val="000000"/>
          <w:sz w:val="28"/>
        </w:rPr>
        <w:t>
      15. Функции:</w:t>
      </w:r>
    </w:p>
    <w:bookmarkEnd w:id="23326"/>
    <w:bookmarkStart w:name="z23646" w:id="23327"/>
    <w:p>
      <w:pPr>
        <w:spacing w:after="0"/>
        <w:ind w:left="0"/>
        <w:jc w:val="both"/>
      </w:pPr>
      <w:r>
        <w:rPr>
          <w:rFonts w:ascii="Times New Roman"/>
          <w:b w:val="false"/>
          <w:i w:val="false"/>
          <w:color w:val="000000"/>
          <w:sz w:val="28"/>
        </w:rPr>
        <w:t>
      1) осуществление налогового контроля;</w:t>
      </w:r>
    </w:p>
    <w:bookmarkEnd w:id="23327"/>
    <w:bookmarkStart w:name="z23647" w:id="23328"/>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3328"/>
    <w:bookmarkStart w:name="z23648" w:id="23329"/>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3329"/>
    <w:bookmarkStart w:name="z23649" w:id="23330"/>
    <w:p>
      <w:pPr>
        <w:spacing w:after="0"/>
        <w:ind w:left="0"/>
        <w:jc w:val="both"/>
      </w:pPr>
      <w:r>
        <w:rPr>
          <w:rFonts w:ascii="Times New Roman"/>
          <w:b w:val="false"/>
          <w:i w:val="false"/>
          <w:color w:val="000000"/>
          <w:sz w:val="28"/>
        </w:rPr>
        <w:t>
      4)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3330"/>
    <w:bookmarkStart w:name="z23650" w:id="23331"/>
    <w:p>
      <w:pPr>
        <w:spacing w:after="0"/>
        <w:ind w:left="0"/>
        <w:jc w:val="both"/>
      </w:pPr>
      <w:r>
        <w:rPr>
          <w:rFonts w:ascii="Times New Roman"/>
          <w:b w:val="false"/>
          <w:i w:val="false"/>
          <w:color w:val="000000"/>
          <w:sz w:val="28"/>
        </w:rPr>
        <w:t>
      5)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3331"/>
    <w:bookmarkStart w:name="z23651" w:id="23332"/>
    <w:p>
      <w:pPr>
        <w:spacing w:after="0"/>
        <w:ind w:left="0"/>
        <w:jc w:val="both"/>
      </w:pPr>
      <w:r>
        <w:rPr>
          <w:rFonts w:ascii="Times New Roman"/>
          <w:b w:val="false"/>
          <w:i w:val="false"/>
          <w:color w:val="000000"/>
          <w:sz w:val="28"/>
        </w:rPr>
        <w:t>
      6)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3332"/>
    <w:bookmarkStart w:name="z23652" w:id="23333"/>
    <w:p>
      <w:pPr>
        <w:spacing w:after="0"/>
        <w:ind w:left="0"/>
        <w:jc w:val="both"/>
      </w:pPr>
      <w:r>
        <w:rPr>
          <w:rFonts w:ascii="Times New Roman"/>
          <w:b w:val="false"/>
          <w:i w:val="false"/>
          <w:color w:val="000000"/>
          <w:sz w:val="28"/>
        </w:rPr>
        <w:t>
      7)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3333"/>
    <w:bookmarkStart w:name="z23653" w:id="23334"/>
    <w:p>
      <w:pPr>
        <w:spacing w:after="0"/>
        <w:ind w:left="0"/>
        <w:jc w:val="both"/>
      </w:pPr>
      <w:r>
        <w:rPr>
          <w:rFonts w:ascii="Times New Roman"/>
          <w:b w:val="false"/>
          <w:i w:val="false"/>
          <w:color w:val="000000"/>
          <w:sz w:val="28"/>
        </w:rPr>
        <w:t>
      8)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3334"/>
    <w:bookmarkStart w:name="z23654" w:id="23335"/>
    <w:p>
      <w:pPr>
        <w:spacing w:after="0"/>
        <w:ind w:left="0"/>
        <w:jc w:val="both"/>
      </w:pPr>
      <w:r>
        <w:rPr>
          <w:rFonts w:ascii="Times New Roman"/>
          <w:b w:val="false"/>
          <w:i w:val="false"/>
          <w:color w:val="000000"/>
          <w:sz w:val="28"/>
        </w:rPr>
        <w:t>
      9) осуществление контроля за подакцизными товарами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перемещения подакцизных товаров на территории Республики Казахстан, а также путем установления акцизных постов;</w:t>
      </w:r>
    </w:p>
    <w:bookmarkEnd w:id="23335"/>
    <w:bookmarkStart w:name="z23655" w:id="23336"/>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3336"/>
    <w:bookmarkStart w:name="z23656" w:id="23337"/>
    <w:p>
      <w:pPr>
        <w:spacing w:after="0"/>
        <w:ind w:left="0"/>
        <w:jc w:val="both"/>
      </w:pPr>
      <w:r>
        <w:rPr>
          <w:rFonts w:ascii="Times New Roman"/>
          <w:b w:val="false"/>
          <w:i w:val="false"/>
          <w:color w:val="000000"/>
          <w:sz w:val="28"/>
        </w:rPr>
        <w:t>
      11) осуществление налогового и таможенного администрирования;</w:t>
      </w:r>
    </w:p>
    <w:bookmarkEnd w:id="23337"/>
    <w:bookmarkStart w:name="z23657" w:id="23338"/>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3338"/>
    <w:bookmarkStart w:name="z23658" w:id="23339"/>
    <w:p>
      <w:pPr>
        <w:spacing w:after="0"/>
        <w:ind w:left="0"/>
        <w:jc w:val="both"/>
      </w:pPr>
      <w:r>
        <w:rPr>
          <w:rFonts w:ascii="Times New Roman"/>
          <w:b w:val="false"/>
          <w:i w:val="false"/>
          <w:color w:val="000000"/>
          <w:sz w:val="28"/>
        </w:rPr>
        <w:t>
      13) документирование, видео- и аудиозапись, кино- и фотосъемка фактов и событий в соответствии с нормативными правовыми актами Республики Казахстан;</w:t>
      </w:r>
    </w:p>
    <w:bookmarkEnd w:id="23339"/>
    <w:bookmarkStart w:name="z23659" w:id="23340"/>
    <w:p>
      <w:pPr>
        <w:spacing w:after="0"/>
        <w:ind w:left="0"/>
        <w:jc w:val="both"/>
      </w:pPr>
      <w:r>
        <w:rPr>
          <w:rFonts w:ascii="Times New Roman"/>
          <w:b w:val="false"/>
          <w:i w:val="false"/>
          <w:color w:val="000000"/>
          <w:sz w:val="28"/>
        </w:rPr>
        <w:t>
      14) участие в разработке правовых актов в сфере экспортного контроля;</w:t>
      </w:r>
    </w:p>
    <w:bookmarkEnd w:id="23340"/>
    <w:bookmarkStart w:name="z23660" w:id="23341"/>
    <w:p>
      <w:pPr>
        <w:spacing w:after="0"/>
        <w:ind w:left="0"/>
        <w:jc w:val="both"/>
      </w:pPr>
      <w:r>
        <w:rPr>
          <w:rFonts w:ascii="Times New Roman"/>
          <w:b w:val="false"/>
          <w:i w:val="false"/>
          <w:color w:val="000000"/>
          <w:sz w:val="28"/>
        </w:rPr>
        <w:t>
      15) представление информации, в том числе предварительной информации, государственным органам Республики Казахстан, если такая информация необходима указанным органам для выполнения задач и осуществления функций, возложенных на них законодательством Республики Казахстан, в порядке и с соблюдением требований законодательства Республики Казахстан по защите государственной, коммерческой, банковской, налоговой и иной охраняемой законами тайны (секретов), а также другой конфиденциальной информации, международных договоров Республики Казахстан;</w:t>
      </w:r>
    </w:p>
    <w:bookmarkEnd w:id="23341"/>
    <w:bookmarkStart w:name="z23661" w:id="23342"/>
    <w:p>
      <w:pPr>
        <w:spacing w:after="0"/>
        <w:ind w:left="0"/>
        <w:jc w:val="both"/>
      </w:pPr>
      <w:r>
        <w:rPr>
          <w:rFonts w:ascii="Times New Roman"/>
          <w:b w:val="false"/>
          <w:i w:val="false"/>
          <w:color w:val="000000"/>
          <w:sz w:val="28"/>
        </w:rPr>
        <w:t>
      16) информирование о таможенном законодательстве Республики Казахстан осуществляется таможенными органами Республики Казахстан путем опубликования нормативных правовых актов таможенного законодательства Республики Казахстан в средствах массовой информации, а также с использованием информационно-коммуникационных технологий;</w:t>
      </w:r>
    </w:p>
    <w:bookmarkEnd w:id="23342"/>
    <w:bookmarkStart w:name="z23662" w:id="23343"/>
    <w:p>
      <w:pPr>
        <w:spacing w:after="0"/>
        <w:ind w:left="0"/>
        <w:jc w:val="both"/>
      </w:pPr>
      <w:r>
        <w:rPr>
          <w:rFonts w:ascii="Times New Roman"/>
          <w:b w:val="false"/>
          <w:i w:val="false"/>
          <w:color w:val="000000"/>
          <w:sz w:val="28"/>
        </w:rPr>
        <w:t>
      17) обеспечение на постоянной основе своевременного информирования участников внешнеэкономической и иной деятельности в сфере таможенного дела, в том числе об изменениях и дополнениях в таможенное законодательство ЕАЭС и (или) Республики Казахстан;</w:t>
      </w:r>
    </w:p>
    <w:bookmarkEnd w:id="23343"/>
    <w:bookmarkStart w:name="z23663" w:id="23344"/>
    <w:p>
      <w:pPr>
        <w:spacing w:after="0"/>
        <w:ind w:left="0"/>
        <w:jc w:val="both"/>
      </w:pPr>
      <w:r>
        <w:rPr>
          <w:rFonts w:ascii="Times New Roman"/>
          <w:b w:val="false"/>
          <w:i w:val="false"/>
          <w:color w:val="000000"/>
          <w:sz w:val="28"/>
        </w:rPr>
        <w:t>
      18) осуществление контроля за недопущением вывоза товаров, ввозимых на территорию Республики Казахстан из третьих стран;</w:t>
      </w:r>
    </w:p>
    <w:bookmarkEnd w:id="23344"/>
    <w:bookmarkStart w:name="z23664" w:id="23345"/>
    <w:p>
      <w:pPr>
        <w:spacing w:after="0"/>
        <w:ind w:left="0"/>
        <w:jc w:val="both"/>
      </w:pPr>
      <w:r>
        <w:rPr>
          <w:rFonts w:ascii="Times New Roman"/>
          <w:b w:val="false"/>
          <w:i w:val="false"/>
          <w:color w:val="000000"/>
          <w:sz w:val="28"/>
        </w:rPr>
        <w:t>
      19) осуществление и совершенствование таможенного декларирования, таможенного контроля, а также создание условий, способствующих упрощению проведения таможенных операций в отношении товаров и транспортных средств, перемещаемых через таможенную границу ЕАЭС;</w:t>
      </w:r>
    </w:p>
    <w:bookmarkEnd w:id="23345"/>
    <w:bookmarkStart w:name="z23665" w:id="23346"/>
    <w:p>
      <w:pPr>
        <w:spacing w:after="0"/>
        <w:ind w:left="0"/>
        <w:jc w:val="both"/>
      </w:pPr>
      <w:r>
        <w:rPr>
          <w:rFonts w:ascii="Times New Roman"/>
          <w:b w:val="false"/>
          <w:i w:val="false"/>
          <w:color w:val="000000"/>
          <w:sz w:val="28"/>
        </w:rPr>
        <w:t>
      20) принятие предварительных решений по вопросам применения методов определения таможенной стоимости ввозимых товаров;</w:t>
      </w:r>
    </w:p>
    <w:bookmarkEnd w:id="23346"/>
    <w:bookmarkStart w:name="z23666" w:id="23347"/>
    <w:p>
      <w:pPr>
        <w:spacing w:after="0"/>
        <w:ind w:left="0"/>
        <w:jc w:val="both"/>
      </w:pPr>
      <w:r>
        <w:rPr>
          <w:rFonts w:ascii="Times New Roman"/>
          <w:b w:val="false"/>
          <w:i w:val="false"/>
          <w:color w:val="000000"/>
          <w:sz w:val="28"/>
        </w:rPr>
        <w:t>
      21) осуществление контроля за правильностью классификации товаров в соответствии с Единой товарной номенклатурой внешнеэкономической деятельности ЕАЭС;</w:t>
      </w:r>
    </w:p>
    <w:bookmarkEnd w:id="23347"/>
    <w:bookmarkStart w:name="z23667" w:id="23348"/>
    <w:p>
      <w:pPr>
        <w:spacing w:after="0"/>
        <w:ind w:left="0"/>
        <w:jc w:val="both"/>
      </w:pPr>
      <w:r>
        <w:rPr>
          <w:rFonts w:ascii="Times New Roman"/>
          <w:b w:val="false"/>
          <w:i w:val="false"/>
          <w:color w:val="000000"/>
          <w:sz w:val="28"/>
        </w:rPr>
        <w:t>
      22) принятие решений и дача разъяснений о классификации отдельных видов товаров, обеспечение публикации решений о классификации отдельных видов товаров;</w:t>
      </w:r>
    </w:p>
    <w:bookmarkEnd w:id="23348"/>
    <w:bookmarkStart w:name="z23668" w:id="23349"/>
    <w:p>
      <w:pPr>
        <w:spacing w:after="0"/>
        <w:ind w:left="0"/>
        <w:jc w:val="both"/>
      </w:pPr>
      <w:r>
        <w:rPr>
          <w:rFonts w:ascii="Times New Roman"/>
          <w:b w:val="false"/>
          <w:i w:val="false"/>
          <w:color w:val="000000"/>
          <w:sz w:val="28"/>
        </w:rPr>
        <w:t>
      23) принятие решения о классификации товаров в несобранном или разобранном виде, в том числе в некомплектном или незавершенном виде, ввоз которых предполагается различными товарными партиями в течение определенного периода времени;</w:t>
      </w:r>
    </w:p>
    <w:bookmarkEnd w:id="23349"/>
    <w:bookmarkStart w:name="z23669" w:id="23350"/>
    <w:p>
      <w:pPr>
        <w:spacing w:after="0"/>
        <w:ind w:left="0"/>
        <w:jc w:val="both"/>
      </w:pPr>
      <w:r>
        <w:rPr>
          <w:rFonts w:ascii="Times New Roman"/>
          <w:b w:val="false"/>
          <w:i w:val="false"/>
          <w:color w:val="000000"/>
          <w:sz w:val="28"/>
        </w:rPr>
        <w:t>
      24) рассмотрение документов, определенных таможенным законодательством ЕАЭС и Республики Казахстан, на основании которых предоставляется освобождение от таможенных платежей и налогов;</w:t>
      </w:r>
    </w:p>
    <w:bookmarkEnd w:id="23350"/>
    <w:bookmarkStart w:name="z23670" w:id="23351"/>
    <w:p>
      <w:pPr>
        <w:spacing w:after="0"/>
        <w:ind w:left="0"/>
        <w:jc w:val="both"/>
      </w:pPr>
      <w:r>
        <w:rPr>
          <w:rFonts w:ascii="Times New Roman"/>
          <w:b w:val="false"/>
          <w:i w:val="false"/>
          <w:color w:val="000000"/>
          <w:sz w:val="28"/>
        </w:rPr>
        <w:t>
      25) осуществление контроля за уплатой таможенных пошлин, таможенных сборов, налогов, специальных, антидемпинговых, компенсационных пошлин, пеней, процентов;</w:t>
      </w:r>
    </w:p>
    <w:bookmarkEnd w:id="23351"/>
    <w:bookmarkStart w:name="z23671" w:id="23352"/>
    <w:p>
      <w:pPr>
        <w:spacing w:after="0"/>
        <w:ind w:left="0"/>
        <w:jc w:val="both"/>
      </w:pPr>
      <w:r>
        <w:rPr>
          <w:rFonts w:ascii="Times New Roman"/>
          <w:b w:val="false"/>
          <w:i w:val="false"/>
          <w:color w:val="000000"/>
          <w:sz w:val="28"/>
        </w:rPr>
        <w:t xml:space="preserve">
      26) проведение транспортного контроля в автомобильных, морских пунктах пропуска и в иных местах перемещения товаров через таможенную границу ЕАЭС; </w:t>
      </w:r>
    </w:p>
    <w:bookmarkEnd w:id="23352"/>
    <w:bookmarkStart w:name="z23672" w:id="23353"/>
    <w:p>
      <w:pPr>
        <w:spacing w:after="0"/>
        <w:ind w:left="0"/>
        <w:jc w:val="both"/>
      </w:pPr>
      <w:r>
        <w:rPr>
          <w:rFonts w:ascii="Times New Roman"/>
          <w:b w:val="false"/>
          <w:i w:val="false"/>
          <w:color w:val="000000"/>
          <w:sz w:val="28"/>
        </w:rPr>
        <w:t>
      27) осуществление таможенного контроля за перемещением через таможенную границу ЕАЭС товаров и транспортных средств;</w:t>
      </w:r>
    </w:p>
    <w:bookmarkEnd w:id="23353"/>
    <w:bookmarkStart w:name="z23673" w:id="23354"/>
    <w:p>
      <w:pPr>
        <w:spacing w:after="0"/>
        <w:ind w:left="0"/>
        <w:jc w:val="both"/>
      </w:pPr>
      <w:r>
        <w:rPr>
          <w:rFonts w:ascii="Times New Roman"/>
          <w:b w:val="false"/>
          <w:i w:val="false"/>
          <w:color w:val="000000"/>
          <w:sz w:val="28"/>
        </w:rPr>
        <w:t>
      28) обеспечение соблюдения мер таможенно-тарифного регулирования, запретов и ограничений, мер защиты внутреннего рынка в отношении товаров, перемещаемых через таможенную границу ЕАЭС;</w:t>
      </w:r>
    </w:p>
    <w:bookmarkEnd w:id="23354"/>
    <w:bookmarkStart w:name="z23674" w:id="23355"/>
    <w:p>
      <w:pPr>
        <w:spacing w:after="0"/>
        <w:ind w:left="0"/>
        <w:jc w:val="both"/>
      </w:pPr>
      <w:r>
        <w:rPr>
          <w:rFonts w:ascii="Times New Roman"/>
          <w:b w:val="false"/>
          <w:i w:val="false"/>
          <w:color w:val="000000"/>
          <w:sz w:val="28"/>
        </w:rPr>
        <w:t>
      29) обеспечение соблюдения прав и законных интересов лиц при перемещении такими лицами товаров через таможенную границу ЕАЭС и создание условий для ускорения товарооборота через таможенную границу ЕАЭС;</w:t>
      </w:r>
    </w:p>
    <w:bookmarkEnd w:id="23355"/>
    <w:bookmarkStart w:name="z23675" w:id="23356"/>
    <w:p>
      <w:pPr>
        <w:spacing w:after="0"/>
        <w:ind w:left="0"/>
        <w:jc w:val="both"/>
      </w:pPr>
      <w:r>
        <w:rPr>
          <w:rFonts w:ascii="Times New Roman"/>
          <w:b w:val="false"/>
          <w:i w:val="false"/>
          <w:color w:val="000000"/>
          <w:sz w:val="28"/>
        </w:rPr>
        <w:t>
      30) обеспечение в соответствии с международным договором государств-членов ЕАЭС мер по противодействию легализации (отмыванию) доходов, полученных преступным путем, и финансированию терроризма при осуществлении контроля за перемещением через таможенную границу ЕАЭС валюты государств-членов ЕАЭС, ценных бумаг и (или) валютных ценностей, дорожных чеков;</w:t>
      </w:r>
    </w:p>
    <w:bookmarkEnd w:id="23356"/>
    <w:bookmarkStart w:name="z23676" w:id="23357"/>
    <w:p>
      <w:pPr>
        <w:spacing w:after="0"/>
        <w:ind w:left="0"/>
        <w:jc w:val="both"/>
      </w:pPr>
      <w:r>
        <w:rPr>
          <w:rFonts w:ascii="Times New Roman"/>
          <w:b w:val="false"/>
          <w:i w:val="false"/>
          <w:color w:val="000000"/>
          <w:sz w:val="28"/>
        </w:rPr>
        <w:t>
      31) рассмотрение запросов и предложений по транзитным операциям от стран-членов Всемирной торговой организации в рамках Соглашения об упрощении процедур торговли (приложение к Марракешскому соглашению об учреждении Всемирной торговой организации от 15 апреля 1994 года, ратифицированному Законом Республики Казахстан от 12 октября 2015 года) (далее – СУПТ);</w:t>
      </w:r>
    </w:p>
    <w:bookmarkEnd w:id="23357"/>
    <w:bookmarkStart w:name="z23677" w:id="23358"/>
    <w:p>
      <w:pPr>
        <w:spacing w:after="0"/>
        <w:ind w:left="0"/>
        <w:jc w:val="both"/>
      </w:pPr>
      <w:r>
        <w:rPr>
          <w:rFonts w:ascii="Times New Roman"/>
          <w:b w:val="false"/>
          <w:i w:val="false"/>
          <w:color w:val="000000"/>
          <w:sz w:val="28"/>
        </w:rPr>
        <w:t>
      32) предоставление информации по запросам таможенных органов стран-членов Всемирной торговой организации в рамках СУПТ;</w:t>
      </w:r>
    </w:p>
    <w:bookmarkEnd w:id="23358"/>
    <w:bookmarkStart w:name="z23678" w:id="23359"/>
    <w:p>
      <w:pPr>
        <w:spacing w:after="0"/>
        <w:ind w:left="0"/>
        <w:jc w:val="both"/>
      </w:pPr>
      <w:r>
        <w:rPr>
          <w:rFonts w:ascii="Times New Roman"/>
          <w:b w:val="false"/>
          <w:i w:val="false"/>
          <w:color w:val="000000"/>
          <w:sz w:val="28"/>
        </w:rPr>
        <w:t>
      33) содействие в реализации единой торговой политики ЕАЭС;</w:t>
      </w:r>
    </w:p>
    <w:bookmarkEnd w:id="23359"/>
    <w:bookmarkStart w:name="z23679" w:id="23360"/>
    <w:p>
      <w:pPr>
        <w:spacing w:after="0"/>
        <w:ind w:left="0"/>
        <w:jc w:val="both"/>
      </w:pPr>
      <w:r>
        <w:rPr>
          <w:rFonts w:ascii="Times New Roman"/>
          <w:b w:val="false"/>
          <w:i w:val="false"/>
          <w:color w:val="000000"/>
          <w:sz w:val="28"/>
        </w:rPr>
        <w:t>
      34) осуществление таможенного контроля после выпуска товаров, а также принятие мер по взысканию задолженности по таможенным платежам, налогам, специальным, антидемпинговым, компенсационным пошлинам, пеней, процентов;</w:t>
      </w:r>
    </w:p>
    <w:bookmarkEnd w:id="23360"/>
    <w:bookmarkStart w:name="z23680" w:id="23361"/>
    <w:p>
      <w:pPr>
        <w:spacing w:after="0"/>
        <w:ind w:left="0"/>
        <w:jc w:val="both"/>
      </w:pPr>
      <w:r>
        <w:rPr>
          <w:rFonts w:ascii="Times New Roman"/>
          <w:b w:val="false"/>
          <w:i w:val="false"/>
          <w:color w:val="000000"/>
          <w:sz w:val="28"/>
        </w:rPr>
        <w:t>
      35) сотрудничество с таможенными органами и иными органами иностранных государств, и международными организациями в соответствии с международными договорами Республики Казахстан;</w:t>
      </w:r>
    </w:p>
    <w:bookmarkEnd w:id="23361"/>
    <w:bookmarkStart w:name="z23681" w:id="23362"/>
    <w:p>
      <w:pPr>
        <w:spacing w:after="0"/>
        <w:ind w:left="0"/>
        <w:jc w:val="both"/>
      </w:pPr>
      <w:r>
        <w:rPr>
          <w:rFonts w:ascii="Times New Roman"/>
          <w:b w:val="false"/>
          <w:i w:val="false"/>
          <w:color w:val="000000"/>
          <w:sz w:val="28"/>
        </w:rPr>
        <w:t>
      36) проведение радиационного контроля в пунктах пропуска и иных местах перемещения товаров через таможенную границу ЕАЭС;</w:t>
      </w:r>
    </w:p>
    <w:bookmarkEnd w:id="23362"/>
    <w:bookmarkStart w:name="z23682" w:id="23363"/>
    <w:p>
      <w:pPr>
        <w:spacing w:after="0"/>
        <w:ind w:left="0"/>
        <w:jc w:val="both"/>
      </w:pPr>
      <w:r>
        <w:rPr>
          <w:rFonts w:ascii="Times New Roman"/>
          <w:b w:val="false"/>
          <w:i w:val="false"/>
          <w:color w:val="000000"/>
          <w:sz w:val="28"/>
        </w:rPr>
        <w:t>
      37) организация проведения санитарно-карантинного контроля в автомобильных пунктах пропуска через таможенную границу ЕАЭС;</w:t>
      </w:r>
    </w:p>
    <w:bookmarkEnd w:id="23363"/>
    <w:bookmarkStart w:name="z23683" w:id="23364"/>
    <w:p>
      <w:pPr>
        <w:spacing w:after="0"/>
        <w:ind w:left="0"/>
        <w:jc w:val="both"/>
      </w:pPr>
      <w:r>
        <w:rPr>
          <w:rFonts w:ascii="Times New Roman"/>
          <w:b w:val="false"/>
          <w:i w:val="false"/>
          <w:color w:val="000000"/>
          <w:sz w:val="28"/>
        </w:rPr>
        <w:t>
      38) совершение таможенных операций и проведение таможенного контроля, в том числе в рамках оказания взаимной административной помощи;</w:t>
      </w:r>
    </w:p>
    <w:bookmarkEnd w:id="23364"/>
    <w:bookmarkStart w:name="z23684" w:id="23365"/>
    <w:p>
      <w:pPr>
        <w:spacing w:after="0"/>
        <w:ind w:left="0"/>
        <w:jc w:val="both"/>
      </w:pPr>
      <w:r>
        <w:rPr>
          <w:rFonts w:ascii="Times New Roman"/>
          <w:b w:val="false"/>
          <w:i w:val="false"/>
          <w:color w:val="000000"/>
          <w:sz w:val="28"/>
        </w:rPr>
        <w:t>
      39)осуществление экспортного контроля в соответствии с законодательством Республики Казахстан;</w:t>
      </w:r>
    </w:p>
    <w:bookmarkEnd w:id="23365"/>
    <w:bookmarkStart w:name="z23685" w:id="23366"/>
    <w:p>
      <w:pPr>
        <w:spacing w:after="0"/>
        <w:ind w:left="0"/>
        <w:jc w:val="both"/>
      </w:pPr>
      <w:r>
        <w:rPr>
          <w:rFonts w:ascii="Times New Roman"/>
          <w:b w:val="false"/>
          <w:i w:val="false"/>
          <w:color w:val="000000"/>
          <w:sz w:val="28"/>
        </w:rPr>
        <w:t>
      40) организация и проведение подготовки, переподготовки и повышения квалификации кадров органов государственных доходов;</w:t>
      </w:r>
    </w:p>
    <w:bookmarkEnd w:id="23366"/>
    <w:bookmarkStart w:name="z23686" w:id="23367"/>
    <w:p>
      <w:pPr>
        <w:spacing w:after="0"/>
        <w:ind w:left="0"/>
        <w:jc w:val="both"/>
      </w:pPr>
      <w:r>
        <w:rPr>
          <w:rFonts w:ascii="Times New Roman"/>
          <w:b w:val="false"/>
          <w:i w:val="false"/>
          <w:color w:val="000000"/>
          <w:sz w:val="28"/>
        </w:rPr>
        <w:t>
      41) обеспечение безопасности деятельности органов государственных доходов, защита должностных лиц органов государственных доходов и членов их семей от противоправных действий в соответствии с законодательством Республики Казахстан;</w:t>
      </w:r>
    </w:p>
    <w:bookmarkEnd w:id="23367"/>
    <w:bookmarkStart w:name="z23687" w:id="23368"/>
    <w:p>
      <w:pPr>
        <w:spacing w:after="0"/>
        <w:ind w:left="0"/>
        <w:jc w:val="both"/>
      </w:pPr>
      <w:r>
        <w:rPr>
          <w:rFonts w:ascii="Times New Roman"/>
          <w:b w:val="false"/>
          <w:i w:val="false"/>
          <w:color w:val="000000"/>
          <w:sz w:val="28"/>
        </w:rPr>
        <w:t>
      42) осуществление сбора и анализа информации о совершении правонарушений в сфере таможенного дела;</w:t>
      </w:r>
    </w:p>
    <w:bookmarkEnd w:id="23368"/>
    <w:bookmarkStart w:name="z23688" w:id="23369"/>
    <w:p>
      <w:pPr>
        <w:spacing w:after="0"/>
        <w:ind w:left="0"/>
        <w:jc w:val="both"/>
      </w:pPr>
      <w:r>
        <w:rPr>
          <w:rFonts w:ascii="Times New Roman"/>
          <w:b w:val="false"/>
          <w:i w:val="false"/>
          <w:color w:val="000000"/>
          <w:sz w:val="28"/>
        </w:rPr>
        <w:t>
      43) осуществление деятельности по оценке и управлению рисками;</w:t>
      </w:r>
    </w:p>
    <w:bookmarkEnd w:id="23369"/>
    <w:bookmarkStart w:name="z23689" w:id="23370"/>
    <w:p>
      <w:pPr>
        <w:spacing w:after="0"/>
        <w:ind w:left="0"/>
        <w:jc w:val="both"/>
      </w:pPr>
      <w:r>
        <w:rPr>
          <w:rFonts w:ascii="Times New Roman"/>
          <w:b w:val="false"/>
          <w:i w:val="false"/>
          <w:color w:val="000000"/>
          <w:sz w:val="28"/>
        </w:rPr>
        <w:t>
      44) консультирование заинтересованных лиц по вопросам, применения таможенного законодательства ЕАЭС и (или) Республики Казахстан и иным вопросам, входящим в компетенцию органов государственных доходов, на безвозмездной основе;</w:t>
      </w:r>
    </w:p>
    <w:bookmarkEnd w:id="23370"/>
    <w:bookmarkStart w:name="z23690" w:id="23371"/>
    <w:p>
      <w:pPr>
        <w:spacing w:after="0"/>
        <w:ind w:left="0"/>
        <w:jc w:val="both"/>
      </w:pPr>
      <w:r>
        <w:rPr>
          <w:rFonts w:ascii="Times New Roman"/>
          <w:b w:val="false"/>
          <w:i w:val="false"/>
          <w:color w:val="000000"/>
          <w:sz w:val="28"/>
        </w:rPr>
        <w:t>
      45) обеспечение своевременного, объективного и всестороннего рассмотрения обращений и представления ответов или совершения соответствующих действий с учетом поступающих запросов и предложений в сфере таможенного дела;</w:t>
      </w:r>
    </w:p>
    <w:bookmarkEnd w:id="23371"/>
    <w:bookmarkStart w:name="z23691" w:id="23372"/>
    <w:p>
      <w:pPr>
        <w:spacing w:after="0"/>
        <w:ind w:left="0"/>
        <w:jc w:val="both"/>
      </w:pPr>
      <w:r>
        <w:rPr>
          <w:rFonts w:ascii="Times New Roman"/>
          <w:b w:val="false"/>
          <w:i w:val="false"/>
          <w:color w:val="000000"/>
          <w:sz w:val="28"/>
        </w:rPr>
        <w:t>
      46)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3372"/>
    <w:bookmarkStart w:name="z23692" w:id="23373"/>
    <w:p>
      <w:pPr>
        <w:spacing w:after="0"/>
        <w:ind w:left="0"/>
        <w:jc w:val="both"/>
      </w:pPr>
      <w:r>
        <w:rPr>
          <w:rFonts w:ascii="Times New Roman"/>
          <w:b w:val="false"/>
          <w:i w:val="false"/>
          <w:color w:val="000000"/>
          <w:sz w:val="28"/>
        </w:rPr>
        <w:t>
      47) использование системы управления рисками;</w:t>
      </w:r>
    </w:p>
    <w:bookmarkEnd w:id="23373"/>
    <w:bookmarkStart w:name="z23693" w:id="23374"/>
    <w:p>
      <w:pPr>
        <w:spacing w:after="0"/>
        <w:ind w:left="0"/>
        <w:jc w:val="both"/>
      </w:pPr>
      <w:r>
        <w:rPr>
          <w:rFonts w:ascii="Times New Roman"/>
          <w:b w:val="false"/>
          <w:i w:val="false"/>
          <w:color w:val="000000"/>
          <w:sz w:val="28"/>
        </w:rPr>
        <w:t>
      48) обеспечение полноты взимания и своевременности перечисления в бюджет таможенных платежей, налогов, специальных, антидемпинговых, компенсационных пошлин;</w:t>
      </w:r>
    </w:p>
    <w:bookmarkEnd w:id="23374"/>
    <w:bookmarkStart w:name="z23694" w:id="23375"/>
    <w:p>
      <w:pPr>
        <w:spacing w:after="0"/>
        <w:ind w:left="0"/>
        <w:jc w:val="both"/>
      </w:pPr>
      <w:r>
        <w:rPr>
          <w:rFonts w:ascii="Times New Roman"/>
          <w:b w:val="false"/>
          <w:i w:val="false"/>
          <w:color w:val="000000"/>
          <w:sz w:val="28"/>
        </w:rPr>
        <w:t>
      49) участие в совершенствовании и реализации таможенного регулирования в Республике Казахстан;</w:t>
      </w:r>
    </w:p>
    <w:bookmarkEnd w:id="23375"/>
    <w:bookmarkStart w:name="z23695" w:id="23376"/>
    <w:p>
      <w:pPr>
        <w:spacing w:after="0"/>
        <w:ind w:left="0"/>
        <w:jc w:val="both"/>
      </w:pPr>
      <w:r>
        <w:rPr>
          <w:rFonts w:ascii="Times New Roman"/>
          <w:b w:val="false"/>
          <w:i w:val="false"/>
          <w:color w:val="000000"/>
          <w:sz w:val="28"/>
        </w:rPr>
        <w:t>
      50) остановка на Государственной границе Республики Казахстан, не совпадающей с таможенной границей ЕАЭС, транспортных средств, в том числе осуществляющих международные перевозки товаров;</w:t>
      </w:r>
    </w:p>
    <w:bookmarkEnd w:id="23376"/>
    <w:bookmarkStart w:name="z23696" w:id="23377"/>
    <w:p>
      <w:pPr>
        <w:spacing w:after="0"/>
        <w:ind w:left="0"/>
        <w:jc w:val="both"/>
      </w:pPr>
      <w:r>
        <w:rPr>
          <w:rFonts w:ascii="Times New Roman"/>
          <w:b w:val="false"/>
          <w:i w:val="false"/>
          <w:color w:val="000000"/>
          <w:sz w:val="28"/>
        </w:rPr>
        <w:t>
      51) запрос и получение от перевозчика или от лица, осуществляющего перемещение товаров через Государственную границу Республики Казахстан, не совпадающую с таможенной границей ЕАЭС, необходимой информации, а также документов и сведений, касающихся перемещаемых товаров;</w:t>
      </w:r>
    </w:p>
    <w:bookmarkEnd w:id="23377"/>
    <w:bookmarkStart w:name="z23697" w:id="23378"/>
    <w:p>
      <w:pPr>
        <w:spacing w:after="0"/>
        <w:ind w:left="0"/>
        <w:jc w:val="both"/>
      </w:pPr>
      <w:r>
        <w:rPr>
          <w:rFonts w:ascii="Times New Roman"/>
          <w:b w:val="false"/>
          <w:i w:val="false"/>
          <w:color w:val="000000"/>
          <w:sz w:val="28"/>
        </w:rPr>
        <w:t>
      52) осуществление контроля за соблюдением запретов и ограничений в отношении отдельных видов товаров, перемещаемых через Государственную границу Республики Казахстан, не совпадающую с таможенной границей ЕАЭС;</w:t>
      </w:r>
    </w:p>
    <w:bookmarkEnd w:id="23378"/>
    <w:bookmarkStart w:name="z23698" w:id="23379"/>
    <w:p>
      <w:pPr>
        <w:spacing w:after="0"/>
        <w:ind w:left="0"/>
        <w:jc w:val="both"/>
      </w:pPr>
      <w:r>
        <w:rPr>
          <w:rFonts w:ascii="Times New Roman"/>
          <w:b w:val="false"/>
          <w:i w:val="false"/>
          <w:color w:val="000000"/>
          <w:sz w:val="28"/>
        </w:rPr>
        <w:t>
      53) осуществление в пределах компетенции маркировки и прослеживаемости товаров;</w:t>
      </w:r>
    </w:p>
    <w:bookmarkEnd w:id="23379"/>
    <w:bookmarkStart w:name="z23699" w:id="23380"/>
    <w:p>
      <w:pPr>
        <w:spacing w:after="0"/>
        <w:ind w:left="0"/>
        <w:jc w:val="both"/>
      </w:pPr>
      <w:r>
        <w:rPr>
          <w:rFonts w:ascii="Times New Roman"/>
          <w:b w:val="false"/>
          <w:i w:val="false"/>
          <w:color w:val="000000"/>
          <w:sz w:val="28"/>
        </w:rPr>
        <w:t>
      54) осуществление в пределах своей компетенции мониторинга оборота товаров, подлежащих маркировке и прослеживаемости, в том числе во взаимной торговле с государствами-членами ЕАЭС;</w:t>
      </w:r>
    </w:p>
    <w:bookmarkEnd w:id="23380"/>
    <w:bookmarkStart w:name="z23700" w:id="23381"/>
    <w:p>
      <w:pPr>
        <w:spacing w:after="0"/>
        <w:ind w:left="0"/>
        <w:jc w:val="both"/>
      </w:pPr>
      <w:r>
        <w:rPr>
          <w:rFonts w:ascii="Times New Roman"/>
          <w:b w:val="false"/>
          <w:i w:val="false"/>
          <w:color w:val="000000"/>
          <w:sz w:val="28"/>
        </w:rPr>
        <w:t>
      55) реализация в пределах своей компетенции государственной политики в сфере создания и функционирования специальных экономических и индустриальных зон;</w:t>
      </w:r>
    </w:p>
    <w:bookmarkEnd w:id="23381"/>
    <w:bookmarkStart w:name="z23701" w:id="23382"/>
    <w:p>
      <w:pPr>
        <w:spacing w:after="0"/>
        <w:ind w:left="0"/>
        <w:jc w:val="both"/>
      </w:pPr>
      <w:r>
        <w:rPr>
          <w:rFonts w:ascii="Times New Roman"/>
          <w:b w:val="false"/>
          <w:i w:val="false"/>
          <w:color w:val="000000"/>
          <w:sz w:val="28"/>
        </w:rPr>
        <w:t>
      56) представление в пределах своей компетенции информации и разъяснений по вопросам трансфертного ценообразования;</w:t>
      </w:r>
    </w:p>
    <w:bookmarkEnd w:id="23382"/>
    <w:bookmarkStart w:name="z23702" w:id="23383"/>
    <w:p>
      <w:pPr>
        <w:spacing w:after="0"/>
        <w:ind w:left="0"/>
        <w:jc w:val="both"/>
      </w:pPr>
      <w:r>
        <w:rPr>
          <w:rFonts w:ascii="Times New Roman"/>
          <w:b w:val="false"/>
          <w:i w:val="false"/>
          <w:color w:val="000000"/>
          <w:sz w:val="28"/>
        </w:rPr>
        <w:t>
      57) проведение проверок по вопросам трансфертного ценообразования в случаях, предусмотренных Законом Республики Казахстан "О трансфертном ценообразовании";</w:t>
      </w:r>
    </w:p>
    <w:bookmarkEnd w:id="23383"/>
    <w:bookmarkStart w:name="z23703" w:id="23384"/>
    <w:p>
      <w:pPr>
        <w:spacing w:after="0"/>
        <w:ind w:left="0"/>
        <w:jc w:val="both"/>
      </w:pPr>
      <w:r>
        <w:rPr>
          <w:rFonts w:ascii="Times New Roman"/>
          <w:b w:val="false"/>
          <w:i w:val="false"/>
          <w:color w:val="000000"/>
          <w:sz w:val="28"/>
        </w:rPr>
        <w:t>
      58)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3384"/>
    <w:bookmarkStart w:name="z23704" w:id="23385"/>
    <w:p>
      <w:pPr>
        <w:spacing w:after="0"/>
        <w:ind w:left="0"/>
        <w:jc w:val="both"/>
      </w:pPr>
      <w:r>
        <w:rPr>
          <w:rFonts w:ascii="Times New Roman"/>
          <w:b w:val="false"/>
          <w:i w:val="false"/>
          <w:color w:val="000000"/>
          <w:sz w:val="28"/>
        </w:rPr>
        <w:t>
      59) обеспечение повышения качества, доступность оказания государственных услуг;</w:t>
      </w:r>
    </w:p>
    <w:bookmarkEnd w:id="23385"/>
    <w:bookmarkStart w:name="z23705" w:id="23386"/>
    <w:p>
      <w:pPr>
        <w:spacing w:after="0"/>
        <w:ind w:left="0"/>
        <w:jc w:val="both"/>
      </w:pPr>
      <w:r>
        <w:rPr>
          <w:rFonts w:ascii="Times New Roman"/>
          <w:b w:val="false"/>
          <w:i w:val="false"/>
          <w:color w:val="000000"/>
          <w:sz w:val="28"/>
        </w:rPr>
        <w:t>
      60) обеспечение информированности услугополучателей в доступной форме о порядке оказания государственных услуг;</w:t>
      </w:r>
    </w:p>
    <w:bookmarkEnd w:id="23386"/>
    <w:bookmarkStart w:name="z23706" w:id="23387"/>
    <w:p>
      <w:pPr>
        <w:spacing w:after="0"/>
        <w:ind w:left="0"/>
        <w:jc w:val="both"/>
      </w:pPr>
      <w:r>
        <w:rPr>
          <w:rFonts w:ascii="Times New Roman"/>
          <w:b w:val="false"/>
          <w:i w:val="false"/>
          <w:color w:val="000000"/>
          <w:sz w:val="28"/>
        </w:rPr>
        <w:t>
      61) рассмотрение обращений услугополучателей по вопросам оказания государственных услуг;</w:t>
      </w:r>
    </w:p>
    <w:bookmarkEnd w:id="23387"/>
    <w:bookmarkStart w:name="z23707" w:id="23388"/>
    <w:p>
      <w:pPr>
        <w:spacing w:after="0"/>
        <w:ind w:left="0"/>
        <w:jc w:val="both"/>
      </w:pPr>
      <w:r>
        <w:rPr>
          <w:rFonts w:ascii="Times New Roman"/>
          <w:b w:val="false"/>
          <w:i w:val="false"/>
          <w:color w:val="000000"/>
          <w:sz w:val="28"/>
        </w:rPr>
        <w:t>
      62) принятие мер, направленных на восстановление нарушенных прав, свобод и законных интересов услугополучателей;</w:t>
      </w:r>
    </w:p>
    <w:bookmarkEnd w:id="23388"/>
    <w:bookmarkStart w:name="z23708" w:id="23389"/>
    <w:p>
      <w:pPr>
        <w:spacing w:after="0"/>
        <w:ind w:left="0"/>
        <w:jc w:val="both"/>
      </w:pPr>
      <w:r>
        <w:rPr>
          <w:rFonts w:ascii="Times New Roman"/>
          <w:b w:val="false"/>
          <w:i w:val="false"/>
          <w:color w:val="000000"/>
          <w:sz w:val="28"/>
        </w:rPr>
        <w:t>
      63) обеспечение повышения квалификации работников в сфере оказания государственных услуг, общения с инвалидами;</w:t>
      </w:r>
    </w:p>
    <w:bookmarkEnd w:id="23389"/>
    <w:bookmarkStart w:name="z23709" w:id="23390"/>
    <w:p>
      <w:pPr>
        <w:spacing w:after="0"/>
        <w:ind w:left="0"/>
        <w:jc w:val="both"/>
      </w:pPr>
      <w:r>
        <w:rPr>
          <w:rFonts w:ascii="Times New Roman"/>
          <w:b w:val="false"/>
          <w:i w:val="false"/>
          <w:color w:val="000000"/>
          <w:sz w:val="28"/>
        </w:rPr>
        <w:t>
      64) предоставление информаций о порядке оказания государственных услуг в Единый контакт-центр;</w:t>
      </w:r>
    </w:p>
    <w:bookmarkEnd w:id="23390"/>
    <w:bookmarkStart w:name="z23710" w:id="23391"/>
    <w:p>
      <w:pPr>
        <w:spacing w:after="0"/>
        <w:ind w:left="0"/>
        <w:jc w:val="both"/>
      </w:pPr>
      <w:r>
        <w:rPr>
          <w:rFonts w:ascii="Times New Roman"/>
          <w:b w:val="false"/>
          <w:i w:val="false"/>
          <w:color w:val="000000"/>
          <w:sz w:val="28"/>
        </w:rPr>
        <w:t>
      65) проведение внутреннего контроля за качеством оказания государственных услуг в соответствии с законодательством Республики Казахстан;</w:t>
      </w:r>
    </w:p>
    <w:bookmarkEnd w:id="23391"/>
    <w:bookmarkStart w:name="z23711" w:id="23392"/>
    <w:p>
      <w:pPr>
        <w:spacing w:after="0"/>
        <w:ind w:left="0"/>
        <w:jc w:val="both"/>
      </w:pPr>
      <w:r>
        <w:rPr>
          <w:rFonts w:ascii="Times New Roman"/>
          <w:b w:val="false"/>
          <w:i w:val="false"/>
          <w:color w:val="000000"/>
          <w:sz w:val="28"/>
        </w:rPr>
        <w:t>
      66) обеспечение соблюдения услугодателями подзаконных нормативных правовых актов, определяющих порядок оказания государственных услуг;</w:t>
      </w:r>
    </w:p>
    <w:bookmarkEnd w:id="23392"/>
    <w:bookmarkStart w:name="z23712" w:id="23393"/>
    <w:p>
      <w:pPr>
        <w:spacing w:after="0"/>
        <w:ind w:left="0"/>
        <w:jc w:val="both"/>
      </w:pPr>
      <w:r>
        <w:rPr>
          <w:rFonts w:ascii="Times New Roman"/>
          <w:b w:val="false"/>
          <w:i w:val="false"/>
          <w:color w:val="000000"/>
          <w:sz w:val="28"/>
        </w:rPr>
        <w:t>
      67)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3393"/>
    <w:bookmarkStart w:name="z23713" w:id="23394"/>
    <w:p>
      <w:pPr>
        <w:spacing w:after="0"/>
        <w:ind w:left="0"/>
        <w:jc w:val="both"/>
      </w:pPr>
      <w:r>
        <w:rPr>
          <w:rFonts w:ascii="Times New Roman"/>
          <w:b w:val="false"/>
          <w:i w:val="false"/>
          <w:color w:val="000000"/>
          <w:sz w:val="28"/>
        </w:rPr>
        <w:t>
      68)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3394"/>
    <w:bookmarkStart w:name="z23714" w:id="23395"/>
    <w:p>
      <w:pPr>
        <w:spacing w:after="0"/>
        <w:ind w:left="0"/>
        <w:jc w:val="both"/>
      </w:pPr>
      <w:r>
        <w:rPr>
          <w:rFonts w:ascii="Times New Roman"/>
          <w:b w:val="false"/>
          <w:i w:val="false"/>
          <w:color w:val="000000"/>
          <w:sz w:val="28"/>
        </w:rPr>
        <w:t>
      69) осуществление контроля за соблюдением минимальных цен при реализации алкогольной продукции и табачных изделий;</w:t>
      </w:r>
    </w:p>
    <w:bookmarkEnd w:id="23395"/>
    <w:bookmarkStart w:name="z23715" w:id="23396"/>
    <w:p>
      <w:pPr>
        <w:spacing w:after="0"/>
        <w:ind w:left="0"/>
        <w:jc w:val="both"/>
      </w:pPr>
      <w:r>
        <w:rPr>
          <w:rFonts w:ascii="Times New Roman"/>
          <w:b w:val="false"/>
          <w:i w:val="false"/>
          <w:color w:val="000000"/>
          <w:sz w:val="28"/>
        </w:rPr>
        <w:t>
      70) выдача лицензии на хранение, оптовую и розничную реализацию этилового спирта и алкогольной продукции;</w:t>
      </w:r>
    </w:p>
    <w:bookmarkEnd w:id="23396"/>
    <w:bookmarkStart w:name="z23716" w:id="23397"/>
    <w:p>
      <w:pPr>
        <w:spacing w:after="0"/>
        <w:ind w:left="0"/>
        <w:jc w:val="both"/>
      </w:pPr>
      <w:r>
        <w:rPr>
          <w:rFonts w:ascii="Times New Roman"/>
          <w:b w:val="false"/>
          <w:i w:val="false"/>
          <w:color w:val="000000"/>
          <w:sz w:val="28"/>
        </w:rPr>
        <w:t>
      71) ведение контроля, учета и анализа балансов объемов производства и оборота табачных изделий;</w:t>
      </w:r>
    </w:p>
    <w:bookmarkEnd w:id="23397"/>
    <w:bookmarkStart w:name="z23717" w:id="23398"/>
    <w:p>
      <w:pPr>
        <w:spacing w:after="0"/>
        <w:ind w:left="0"/>
        <w:jc w:val="both"/>
      </w:pPr>
      <w:r>
        <w:rPr>
          <w:rFonts w:ascii="Times New Roman"/>
          <w:b w:val="false"/>
          <w:i w:val="false"/>
          <w:color w:val="000000"/>
          <w:sz w:val="28"/>
        </w:rPr>
        <w:t>
      72) осуществление контроля за производством и оборотом этилового спирта и алкогольной продукции;</w:t>
      </w:r>
    </w:p>
    <w:bookmarkEnd w:id="23398"/>
    <w:bookmarkStart w:name="z23718" w:id="23399"/>
    <w:p>
      <w:pPr>
        <w:spacing w:after="0"/>
        <w:ind w:left="0"/>
        <w:jc w:val="both"/>
      </w:pPr>
      <w:r>
        <w:rPr>
          <w:rFonts w:ascii="Times New Roman"/>
          <w:b w:val="false"/>
          <w:i w:val="false"/>
          <w:color w:val="000000"/>
          <w:sz w:val="28"/>
        </w:rPr>
        <w:t>
      73) взаимодействие с центральными и местными государственными органами по осуществлению контроля над производством и оборотом этилового спирта, алкогольной продукции, табачных изделий, а также оборотом отдельных видов нефтепродуктов и биотоплива;</w:t>
      </w:r>
    </w:p>
    <w:bookmarkEnd w:id="23399"/>
    <w:bookmarkStart w:name="z23719" w:id="23400"/>
    <w:p>
      <w:pPr>
        <w:spacing w:after="0"/>
        <w:ind w:left="0"/>
        <w:jc w:val="both"/>
      </w:pPr>
      <w:r>
        <w:rPr>
          <w:rFonts w:ascii="Times New Roman"/>
          <w:b w:val="false"/>
          <w:i w:val="false"/>
          <w:color w:val="000000"/>
          <w:sz w:val="28"/>
        </w:rPr>
        <w:t>
      74) осуществление государственного контроля в области оборота нефтепродуктов и биотоплива;</w:t>
      </w:r>
    </w:p>
    <w:bookmarkEnd w:id="23400"/>
    <w:bookmarkStart w:name="z23720" w:id="23401"/>
    <w:p>
      <w:pPr>
        <w:spacing w:after="0"/>
        <w:ind w:left="0"/>
        <w:jc w:val="both"/>
      </w:pPr>
      <w:r>
        <w:rPr>
          <w:rFonts w:ascii="Times New Roman"/>
          <w:b w:val="false"/>
          <w:i w:val="false"/>
          <w:color w:val="000000"/>
          <w:sz w:val="28"/>
        </w:rPr>
        <w:t>
      75) осуществление камерального контроля за оборотом нефтепродуктов;</w:t>
      </w:r>
    </w:p>
    <w:bookmarkEnd w:id="23401"/>
    <w:bookmarkStart w:name="z23721" w:id="23402"/>
    <w:p>
      <w:pPr>
        <w:spacing w:after="0"/>
        <w:ind w:left="0"/>
        <w:jc w:val="both"/>
      </w:pPr>
      <w:r>
        <w:rPr>
          <w:rFonts w:ascii="Times New Roman"/>
          <w:b w:val="false"/>
          <w:i w:val="false"/>
          <w:color w:val="000000"/>
          <w:sz w:val="28"/>
        </w:rPr>
        <w:t>
      76) реализация государственной политики в области государственного регулирования оборота нефтепродуктов в пределах своей компетенции;</w:t>
      </w:r>
    </w:p>
    <w:bookmarkEnd w:id="23402"/>
    <w:bookmarkStart w:name="z23722" w:id="23403"/>
    <w:p>
      <w:pPr>
        <w:spacing w:after="0"/>
        <w:ind w:left="0"/>
        <w:jc w:val="both"/>
      </w:pPr>
      <w:r>
        <w:rPr>
          <w:rFonts w:ascii="Times New Roman"/>
          <w:b w:val="false"/>
          <w:i w:val="false"/>
          <w:color w:val="000000"/>
          <w:sz w:val="28"/>
        </w:rPr>
        <w:t xml:space="preserve">
      77) осуществление камерального контроля оборота биотоплива; </w:t>
      </w:r>
    </w:p>
    <w:bookmarkEnd w:id="23403"/>
    <w:bookmarkStart w:name="z23723" w:id="23404"/>
    <w:p>
      <w:pPr>
        <w:spacing w:after="0"/>
        <w:ind w:left="0"/>
        <w:jc w:val="both"/>
      </w:pPr>
      <w:r>
        <w:rPr>
          <w:rFonts w:ascii="Times New Roman"/>
          <w:b w:val="false"/>
          <w:i w:val="false"/>
          <w:color w:val="000000"/>
          <w:sz w:val="28"/>
        </w:rPr>
        <w:t>
      78) рассмотрение обращений физических и юридических лиц в пределах компетенции в установленном законодательством порядке;</w:t>
      </w:r>
    </w:p>
    <w:bookmarkEnd w:id="23404"/>
    <w:bookmarkStart w:name="z23724" w:id="23405"/>
    <w:p>
      <w:pPr>
        <w:spacing w:after="0"/>
        <w:ind w:left="0"/>
        <w:jc w:val="both"/>
      </w:pPr>
      <w:r>
        <w:rPr>
          <w:rFonts w:ascii="Times New Roman"/>
          <w:b w:val="false"/>
          <w:i w:val="false"/>
          <w:color w:val="000000"/>
          <w:sz w:val="28"/>
        </w:rPr>
        <w:t>
      79) назначение реабилитационным или банкротным управляющим кандидатуры, представленной собранием кредиторов;</w:t>
      </w:r>
    </w:p>
    <w:bookmarkEnd w:id="23405"/>
    <w:bookmarkStart w:name="z23725" w:id="23406"/>
    <w:p>
      <w:pPr>
        <w:spacing w:after="0"/>
        <w:ind w:left="0"/>
        <w:jc w:val="both"/>
      </w:pPr>
      <w:r>
        <w:rPr>
          <w:rFonts w:ascii="Times New Roman"/>
          <w:b w:val="false"/>
          <w:i w:val="false"/>
          <w:color w:val="000000"/>
          <w:sz w:val="28"/>
        </w:rPr>
        <w:t>
      80) размещение на интернет-ресурсе реестра требований кредиторов;</w:t>
      </w:r>
    </w:p>
    <w:bookmarkEnd w:id="23406"/>
    <w:bookmarkStart w:name="z23726" w:id="23407"/>
    <w:p>
      <w:pPr>
        <w:spacing w:after="0"/>
        <w:ind w:left="0"/>
        <w:jc w:val="both"/>
      </w:pPr>
      <w:r>
        <w:rPr>
          <w:rFonts w:ascii="Times New Roman"/>
          <w:b w:val="false"/>
          <w:i w:val="false"/>
          <w:color w:val="000000"/>
          <w:sz w:val="28"/>
        </w:rPr>
        <w:t>
      81) разработка предложений по установлению особых условий и порядка реализации имущественной массы и дополнительных требований к покупателям объектов имущественной массы при банкротстве организаций и индивидуальных предпринимателей, являющихся субъектами естественной монополии или субъектами рынка, занимающих доминирующее или монопольное положение на соответствующем товарном рынке либо имеющих важное стратегическое значение для экономики республики, способных оказать влияние на жизнь, здоровье граждан, национальную безопасность или окружающую среду, в том числе организаций, пакеты акций (доли участия) которых отнесены к стратегическим объектам в соответствии с законодательством Республики Казахстан, а также признанных банкротами по инициативе государства, для которых подобный порядок предусмотрен законодательством Республики Казахстан о реабилитации и банкротстве;</w:t>
      </w:r>
    </w:p>
    <w:bookmarkEnd w:id="23407"/>
    <w:bookmarkStart w:name="z23727" w:id="23408"/>
    <w:p>
      <w:pPr>
        <w:spacing w:after="0"/>
        <w:ind w:left="0"/>
        <w:jc w:val="both"/>
      </w:pPr>
      <w:r>
        <w:rPr>
          <w:rFonts w:ascii="Times New Roman"/>
          <w:b w:val="false"/>
          <w:i w:val="false"/>
          <w:color w:val="000000"/>
          <w:sz w:val="28"/>
        </w:rPr>
        <w:t>
      82) рассмотрение текущей информации реабилитационного управляющего о ходе осуществления реабилитационной процедуры, временного управляющего о ходе осуществления сбора сведений о финансовом состоянии должника и процедуры банкротства, банкротного управляющего о ходе проведения процедуры банкротства;</w:t>
      </w:r>
    </w:p>
    <w:bookmarkEnd w:id="23408"/>
    <w:bookmarkStart w:name="z23728" w:id="23409"/>
    <w:p>
      <w:pPr>
        <w:spacing w:after="0"/>
        <w:ind w:left="0"/>
        <w:jc w:val="both"/>
      </w:pPr>
      <w:r>
        <w:rPr>
          <w:rFonts w:ascii="Times New Roman"/>
          <w:b w:val="false"/>
          <w:i w:val="false"/>
          <w:color w:val="000000"/>
          <w:sz w:val="28"/>
        </w:rPr>
        <w:t>
      83) контроль за перемещением продукции через Государственную границу Республики Казахстан;</w:t>
      </w:r>
    </w:p>
    <w:bookmarkEnd w:id="23409"/>
    <w:bookmarkStart w:name="z23729" w:id="23410"/>
    <w:p>
      <w:pPr>
        <w:spacing w:after="0"/>
        <w:ind w:left="0"/>
        <w:jc w:val="both"/>
      </w:pPr>
      <w:r>
        <w:rPr>
          <w:rFonts w:ascii="Times New Roman"/>
          <w:b w:val="false"/>
          <w:i w:val="false"/>
          <w:color w:val="000000"/>
          <w:sz w:val="28"/>
        </w:rPr>
        <w:t>
      84)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3410"/>
    <w:bookmarkStart w:name="z23730" w:id="23411"/>
    <w:p>
      <w:pPr>
        <w:spacing w:after="0"/>
        <w:ind w:left="0"/>
        <w:jc w:val="both"/>
      </w:pPr>
      <w:r>
        <w:rPr>
          <w:rFonts w:ascii="Times New Roman"/>
          <w:b w:val="false"/>
          <w:i w:val="false"/>
          <w:color w:val="000000"/>
          <w:sz w:val="28"/>
        </w:rPr>
        <w:t>
      85)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3411"/>
    <w:bookmarkStart w:name="z23731" w:id="23412"/>
    <w:p>
      <w:pPr>
        <w:spacing w:after="0"/>
        <w:ind w:left="0"/>
        <w:jc w:val="both"/>
      </w:pPr>
      <w:r>
        <w:rPr>
          <w:rFonts w:ascii="Times New Roman"/>
          <w:b w:val="false"/>
          <w:i w:val="false"/>
          <w:color w:val="000000"/>
          <w:sz w:val="28"/>
        </w:rPr>
        <w:t>
      86)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3412"/>
    <w:bookmarkStart w:name="z23732" w:id="23413"/>
    <w:p>
      <w:pPr>
        <w:spacing w:after="0"/>
        <w:ind w:left="0"/>
        <w:jc w:val="both"/>
      </w:pPr>
      <w:r>
        <w:rPr>
          <w:rFonts w:ascii="Times New Roman"/>
          <w:b w:val="false"/>
          <w:i w:val="false"/>
          <w:color w:val="000000"/>
          <w:sz w:val="28"/>
        </w:rPr>
        <w:t>
      87) отстранение реабилитационного и банкротного управляющих;</w:t>
      </w:r>
    </w:p>
    <w:bookmarkEnd w:id="23413"/>
    <w:bookmarkStart w:name="z23733" w:id="23414"/>
    <w:p>
      <w:pPr>
        <w:spacing w:after="0"/>
        <w:ind w:left="0"/>
        <w:jc w:val="both"/>
      </w:pPr>
      <w:r>
        <w:rPr>
          <w:rFonts w:ascii="Times New Roman"/>
          <w:b w:val="false"/>
          <w:i w:val="false"/>
          <w:color w:val="000000"/>
          <w:sz w:val="28"/>
        </w:rPr>
        <w:t xml:space="preserve">
      88) осуществление контроля за соблюдением порядка проведения электронного аукциона по продаже имущества должника; </w:t>
      </w:r>
    </w:p>
    <w:bookmarkEnd w:id="23414"/>
    <w:bookmarkStart w:name="z23734" w:id="23415"/>
    <w:p>
      <w:pPr>
        <w:spacing w:after="0"/>
        <w:ind w:left="0"/>
        <w:jc w:val="both"/>
      </w:pPr>
      <w:r>
        <w:rPr>
          <w:rFonts w:ascii="Times New Roman"/>
          <w:b w:val="false"/>
          <w:i w:val="false"/>
          <w:color w:val="000000"/>
          <w:sz w:val="28"/>
        </w:rPr>
        <w:t>
      89) принятие мер по выявлению сделок, совершенных при обстоятельствах, в соответствии со статьей 7 Закона Республики Казахстан "О реабилитации и банкротстве";</w:t>
      </w:r>
    </w:p>
    <w:bookmarkEnd w:id="23415"/>
    <w:bookmarkStart w:name="z23735" w:id="23416"/>
    <w:p>
      <w:pPr>
        <w:spacing w:after="0"/>
        <w:ind w:left="0"/>
        <w:jc w:val="both"/>
      </w:pPr>
      <w:r>
        <w:rPr>
          <w:rFonts w:ascii="Times New Roman"/>
          <w:b w:val="false"/>
          <w:i w:val="false"/>
          <w:color w:val="000000"/>
          <w:sz w:val="28"/>
        </w:rPr>
        <w:t>
      90) осуществление государственного контроля за проведением реабилитационной процедуры и процедуры банкротства;</w:t>
      </w:r>
    </w:p>
    <w:bookmarkEnd w:id="23416"/>
    <w:bookmarkStart w:name="z23736" w:id="23417"/>
    <w:p>
      <w:pPr>
        <w:spacing w:after="0"/>
        <w:ind w:left="0"/>
        <w:jc w:val="both"/>
      </w:pPr>
      <w:r>
        <w:rPr>
          <w:rFonts w:ascii="Times New Roman"/>
          <w:b w:val="false"/>
          <w:i w:val="false"/>
          <w:color w:val="000000"/>
          <w:sz w:val="28"/>
        </w:rPr>
        <w:t>
      91) осуществление запроса у участника санации подтверждающих документов;</w:t>
      </w:r>
    </w:p>
    <w:bookmarkEnd w:id="23417"/>
    <w:bookmarkStart w:name="z23737" w:id="23418"/>
    <w:p>
      <w:pPr>
        <w:spacing w:after="0"/>
        <w:ind w:left="0"/>
        <w:jc w:val="both"/>
      </w:pPr>
      <w:r>
        <w:rPr>
          <w:rFonts w:ascii="Times New Roman"/>
          <w:b w:val="false"/>
          <w:i w:val="false"/>
          <w:color w:val="000000"/>
          <w:sz w:val="28"/>
        </w:rPr>
        <w:t>
      92) согласование продажи временным управляющим имущества банкрота в случае, предусмотренном Законом Республики Казахстан "О реабилитации и банкротстве";</w:t>
      </w:r>
    </w:p>
    <w:bookmarkEnd w:id="23418"/>
    <w:bookmarkStart w:name="z23738" w:id="23419"/>
    <w:p>
      <w:pPr>
        <w:spacing w:after="0"/>
        <w:ind w:left="0"/>
        <w:jc w:val="both"/>
      </w:pPr>
      <w:r>
        <w:rPr>
          <w:rFonts w:ascii="Times New Roman"/>
          <w:b w:val="false"/>
          <w:i w:val="false"/>
          <w:color w:val="000000"/>
          <w:sz w:val="28"/>
        </w:rPr>
        <w:t>
      93) рассмотрение жалоб на действия временного администратора, реабилитационного, временного и банкротного управляющих;</w:t>
      </w:r>
    </w:p>
    <w:bookmarkEnd w:id="23419"/>
    <w:bookmarkStart w:name="z23739" w:id="23420"/>
    <w:p>
      <w:pPr>
        <w:spacing w:after="0"/>
        <w:ind w:left="0"/>
        <w:jc w:val="both"/>
      </w:pPr>
      <w:r>
        <w:rPr>
          <w:rFonts w:ascii="Times New Roman"/>
          <w:b w:val="false"/>
          <w:i w:val="false"/>
          <w:color w:val="000000"/>
          <w:sz w:val="28"/>
        </w:rPr>
        <w:t>
      94) осуществление запроса и получение от государственных органов, юридических лиц и их должностных лиц информации о неплатежеспособных и несостоятельных должниках;</w:t>
      </w:r>
    </w:p>
    <w:bookmarkEnd w:id="23420"/>
    <w:bookmarkStart w:name="z23740" w:id="23421"/>
    <w:p>
      <w:pPr>
        <w:spacing w:after="0"/>
        <w:ind w:left="0"/>
        <w:jc w:val="both"/>
      </w:pPr>
      <w:r>
        <w:rPr>
          <w:rFonts w:ascii="Times New Roman"/>
          <w:b w:val="false"/>
          <w:i w:val="false"/>
          <w:color w:val="000000"/>
          <w:sz w:val="28"/>
        </w:rPr>
        <w:t>
      95) представление временному и банкротному управляющим информации о наличии и номерах банковских счетов лица, по которому имеется вступившее в законную силу решение суда о признании банкротом, остатках и движении денег на этих счетах;</w:t>
      </w:r>
    </w:p>
    <w:bookmarkEnd w:id="23421"/>
    <w:bookmarkStart w:name="z23741" w:id="23422"/>
    <w:p>
      <w:pPr>
        <w:spacing w:after="0"/>
        <w:ind w:left="0"/>
        <w:jc w:val="both"/>
      </w:pPr>
      <w:r>
        <w:rPr>
          <w:rFonts w:ascii="Times New Roman"/>
          <w:b w:val="false"/>
          <w:i w:val="false"/>
          <w:color w:val="000000"/>
          <w:sz w:val="28"/>
        </w:rPr>
        <w:t>
      96) оспаривание в суде решений и действий (бездействия) временного администратора, реабилитационного, временного и банкротного управляющих в случае выявления нарушений Закона Республики Казахстан "О реабилитации и банкротстве";</w:t>
      </w:r>
    </w:p>
    <w:bookmarkEnd w:id="23422"/>
    <w:bookmarkStart w:name="z23742" w:id="23423"/>
    <w:p>
      <w:pPr>
        <w:spacing w:after="0"/>
        <w:ind w:left="0"/>
        <w:jc w:val="both"/>
      </w:pPr>
      <w:r>
        <w:rPr>
          <w:rFonts w:ascii="Times New Roman"/>
          <w:b w:val="false"/>
          <w:i w:val="false"/>
          <w:color w:val="000000"/>
          <w:sz w:val="28"/>
        </w:rPr>
        <w:t>
      97) дача разъяснений и комментариев по введению, проведению и прекращению процедур реабилитации и банкротства в пределах своей компетенции;</w:t>
      </w:r>
    </w:p>
    <w:bookmarkEnd w:id="23423"/>
    <w:bookmarkStart w:name="z23743" w:id="23424"/>
    <w:p>
      <w:pPr>
        <w:spacing w:after="0"/>
        <w:ind w:left="0"/>
        <w:jc w:val="both"/>
      </w:pPr>
      <w:r>
        <w:rPr>
          <w:rFonts w:ascii="Times New Roman"/>
          <w:b w:val="false"/>
          <w:i w:val="false"/>
          <w:color w:val="000000"/>
          <w:sz w:val="28"/>
        </w:rPr>
        <w:t>
      98)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3424"/>
    <w:bookmarkStart w:name="z23744" w:id="23425"/>
    <w:p>
      <w:pPr>
        <w:spacing w:after="0"/>
        <w:ind w:left="0"/>
        <w:jc w:val="both"/>
      </w:pPr>
      <w:r>
        <w:rPr>
          <w:rFonts w:ascii="Times New Roman"/>
          <w:b w:val="false"/>
          <w:i w:val="false"/>
          <w:color w:val="000000"/>
          <w:sz w:val="28"/>
        </w:rPr>
        <w:t>
      99) в соответствии с Законом Республики Казахстан "О реабилитации и банкротстве" размещение на интернет-ресурсе:</w:t>
      </w:r>
    </w:p>
    <w:bookmarkEnd w:id="23425"/>
    <w:bookmarkStart w:name="z23745" w:id="23426"/>
    <w:p>
      <w:pPr>
        <w:spacing w:after="0"/>
        <w:ind w:left="0"/>
        <w:jc w:val="both"/>
      </w:pPr>
      <w:r>
        <w:rPr>
          <w:rFonts w:ascii="Times New Roman"/>
          <w:b w:val="false"/>
          <w:i w:val="false"/>
          <w:color w:val="000000"/>
          <w:sz w:val="28"/>
        </w:rPr>
        <w:t>
      информационного сообщения о проведении собрания кредиторов;</w:t>
      </w:r>
    </w:p>
    <w:bookmarkEnd w:id="23426"/>
    <w:bookmarkStart w:name="z23746" w:id="23427"/>
    <w:p>
      <w:pPr>
        <w:spacing w:after="0"/>
        <w:ind w:left="0"/>
        <w:jc w:val="both"/>
      </w:pPr>
      <w:r>
        <w:rPr>
          <w:rFonts w:ascii="Times New Roman"/>
          <w:b w:val="false"/>
          <w:i w:val="false"/>
          <w:color w:val="000000"/>
          <w:sz w:val="28"/>
        </w:rPr>
        <w:t>
      объявления о возбуждении дела о банкротстве и порядке заявления требований кредиторами;</w:t>
      </w:r>
    </w:p>
    <w:bookmarkEnd w:id="23427"/>
    <w:bookmarkStart w:name="z23747" w:id="23428"/>
    <w:p>
      <w:pPr>
        <w:spacing w:after="0"/>
        <w:ind w:left="0"/>
        <w:jc w:val="both"/>
      </w:pPr>
      <w:r>
        <w:rPr>
          <w:rFonts w:ascii="Times New Roman"/>
          <w:b w:val="false"/>
          <w:i w:val="false"/>
          <w:color w:val="000000"/>
          <w:sz w:val="28"/>
        </w:rPr>
        <w:t>
      объявления о признании должника банкротом и его ликвидации с возбуждением процедуры банкротства;</w:t>
      </w:r>
    </w:p>
    <w:bookmarkEnd w:id="23428"/>
    <w:bookmarkStart w:name="z23748" w:id="23429"/>
    <w:p>
      <w:pPr>
        <w:spacing w:after="0"/>
        <w:ind w:left="0"/>
        <w:jc w:val="both"/>
      </w:pPr>
      <w:r>
        <w:rPr>
          <w:rFonts w:ascii="Times New Roman"/>
          <w:b w:val="false"/>
          <w:i w:val="false"/>
          <w:color w:val="000000"/>
          <w:sz w:val="28"/>
        </w:rPr>
        <w:t>
      объявления о возбуждении производства по делу о реабилитации и порядке заявления требований кредиторами;</w:t>
      </w:r>
    </w:p>
    <w:bookmarkEnd w:id="23429"/>
    <w:bookmarkStart w:name="z23749" w:id="23430"/>
    <w:p>
      <w:pPr>
        <w:spacing w:after="0"/>
        <w:ind w:left="0"/>
        <w:jc w:val="both"/>
      </w:pPr>
      <w:r>
        <w:rPr>
          <w:rFonts w:ascii="Times New Roman"/>
          <w:b w:val="false"/>
          <w:i w:val="false"/>
          <w:color w:val="000000"/>
          <w:sz w:val="28"/>
        </w:rPr>
        <w:t>
      сформированного реестра требований кредиторов, а также перечень кредиторов, чьи требования не признаны;</w:t>
      </w:r>
    </w:p>
    <w:bookmarkEnd w:id="23430"/>
    <w:bookmarkStart w:name="z23750" w:id="23431"/>
    <w:p>
      <w:pPr>
        <w:spacing w:after="0"/>
        <w:ind w:left="0"/>
        <w:jc w:val="both"/>
      </w:pPr>
      <w:r>
        <w:rPr>
          <w:rFonts w:ascii="Times New Roman"/>
          <w:b w:val="false"/>
          <w:i w:val="false"/>
          <w:color w:val="000000"/>
          <w:sz w:val="28"/>
        </w:rPr>
        <w:t>
      объявления о ликвидации должника без возбуждения процедуры банкротства и порядке заявления требований кредиторами;</w:t>
      </w:r>
    </w:p>
    <w:bookmarkEnd w:id="23431"/>
    <w:bookmarkStart w:name="z23751" w:id="23432"/>
    <w:p>
      <w:pPr>
        <w:spacing w:after="0"/>
        <w:ind w:left="0"/>
        <w:jc w:val="both"/>
      </w:pPr>
      <w:r>
        <w:rPr>
          <w:rFonts w:ascii="Times New Roman"/>
          <w:b w:val="false"/>
          <w:i w:val="false"/>
          <w:color w:val="000000"/>
          <w:sz w:val="28"/>
        </w:rPr>
        <w:t>
      объявления о применении в отношении должника процедуры реструктуризации задолженности;</w:t>
      </w:r>
    </w:p>
    <w:bookmarkEnd w:id="23432"/>
    <w:bookmarkStart w:name="z23752" w:id="23433"/>
    <w:p>
      <w:pPr>
        <w:spacing w:after="0"/>
        <w:ind w:left="0"/>
        <w:jc w:val="both"/>
      </w:pPr>
      <w:r>
        <w:rPr>
          <w:rFonts w:ascii="Times New Roman"/>
          <w:b w:val="false"/>
          <w:i w:val="false"/>
          <w:color w:val="000000"/>
          <w:sz w:val="28"/>
        </w:rPr>
        <w:t>
      списка лиц, имеющих право осуществлять деятельность администратора;</w:t>
      </w:r>
    </w:p>
    <w:bookmarkEnd w:id="23433"/>
    <w:bookmarkStart w:name="z23753" w:id="23434"/>
    <w:p>
      <w:pPr>
        <w:spacing w:after="0"/>
        <w:ind w:left="0"/>
        <w:jc w:val="both"/>
      </w:pPr>
      <w:r>
        <w:rPr>
          <w:rFonts w:ascii="Times New Roman"/>
          <w:b w:val="false"/>
          <w:i w:val="false"/>
          <w:color w:val="000000"/>
          <w:sz w:val="28"/>
        </w:rPr>
        <w:t>
      100) осуществление иных функций, предусмотренных законодательством Республики Казахстан.</w:t>
      </w:r>
    </w:p>
    <w:bookmarkEnd w:id="23434"/>
    <w:bookmarkStart w:name="z23754" w:id="23435"/>
    <w:p>
      <w:pPr>
        <w:spacing w:after="0"/>
        <w:ind w:left="0"/>
        <w:jc w:val="left"/>
      </w:pPr>
      <w:r>
        <w:rPr>
          <w:rFonts w:ascii="Times New Roman"/>
          <w:b/>
          <w:i w:val="false"/>
          <w:color w:val="000000"/>
        </w:rPr>
        <w:t xml:space="preserve"> Глава 3. Статус и полномочия руководителя Департамента при организации его деятельности</w:t>
      </w:r>
    </w:p>
    <w:bookmarkEnd w:id="23435"/>
    <w:bookmarkStart w:name="z23755" w:id="23436"/>
    <w:p>
      <w:pPr>
        <w:spacing w:after="0"/>
        <w:ind w:left="0"/>
        <w:jc w:val="both"/>
      </w:pPr>
      <w:r>
        <w:rPr>
          <w:rFonts w:ascii="Times New Roman"/>
          <w:b w:val="false"/>
          <w:i w:val="false"/>
          <w:color w:val="000000"/>
          <w:sz w:val="28"/>
        </w:rPr>
        <w:t>
      16. Руководство Департаментом осуществляется руководителем, который несет персональную ответственность за выполнение возложенных на Департамент задач и осуществление им своих функций.</w:t>
      </w:r>
    </w:p>
    <w:bookmarkEnd w:id="23436"/>
    <w:bookmarkStart w:name="z23756" w:id="23437"/>
    <w:p>
      <w:pPr>
        <w:spacing w:after="0"/>
        <w:ind w:left="0"/>
        <w:jc w:val="both"/>
      </w:pPr>
      <w:r>
        <w:rPr>
          <w:rFonts w:ascii="Times New Roman"/>
          <w:b w:val="false"/>
          <w:i w:val="false"/>
          <w:color w:val="000000"/>
          <w:sz w:val="28"/>
        </w:rPr>
        <w:t>
      17. Руководитель Департамента назначается на должность и освобождается от должности в соответствии с законодательством Республики Казахстан.</w:t>
      </w:r>
    </w:p>
    <w:bookmarkEnd w:id="23437"/>
    <w:bookmarkStart w:name="z23757" w:id="23438"/>
    <w:p>
      <w:pPr>
        <w:spacing w:after="0"/>
        <w:ind w:left="0"/>
        <w:jc w:val="both"/>
      </w:pPr>
      <w:r>
        <w:rPr>
          <w:rFonts w:ascii="Times New Roman"/>
          <w:b w:val="false"/>
          <w:i w:val="false"/>
          <w:color w:val="000000"/>
          <w:sz w:val="28"/>
        </w:rPr>
        <w:t>
      18. Руководитель Департамента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3438"/>
    <w:bookmarkStart w:name="z23758" w:id="23439"/>
    <w:p>
      <w:pPr>
        <w:spacing w:after="0"/>
        <w:ind w:left="0"/>
        <w:jc w:val="both"/>
      </w:pPr>
      <w:r>
        <w:rPr>
          <w:rFonts w:ascii="Times New Roman"/>
          <w:b w:val="false"/>
          <w:i w:val="false"/>
          <w:color w:val="000000"/>
          <w:sz w:val="28"/>
        </w:rPr>
        <w:t>
      19. Полномочия Руководителя Департамента:</w:t>
      </w:r>
    </w:p>
    <w:bookmarkEnd w:id="23439"/>
    <w:bookmarkStart w:name="z23759" w:id="23440"/>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Департамента, руководителей территориальных органов Департамента;</w:t>
      </w:r>
    </w:p>
    <w:bookmarkEnd w:id="23440"/>
    <w:bookmarkStart w:name="z23760" w:id="23441"/>
    <w:p>
      <w:pPr>
        <w:spacing w:after="0"/>
        <w:ind w:left="0"/>
        <w:jc w:val="both"/>
      </w:pPr>
      <w:r>
        <w:rPr>
          <w:rFonts w:ascii="Times New Roman"/>
          <w:b w:val="false"/>
          <w:i w:val="false"/>
          <w:color w:val="000000"/>
          <w:sz w:val="28"/>
        </w:rPr>
        <w:t>
      2) утверждает штатное расписание Департамента в пределах лимита штатной численности Департамента;</w:t>
      </w:r>
    </w:p>
    <w:bookmarkEnd w:id="23441"/>
    <w:bookmarkStart w:name="z23761" w:id="23442"/>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w:t>
      </w:r>
    </w:p>
    <w:bookmarkEnd w:id="23442"/>
    <w:bookmarkStart w:name="z23762" w:id="23443"/>
    <w:p>
      <w:pPr>
        <w:spacing w:after="0"/>
        <w:ind w:left="0"/>
        <w:jc w:val="both"/>
      </w:pPr>
      <w:r>
        <w:rPr>
          <w:rFonts w:ascii="Times New Roman"/>
          <w:b w:val="false"/>
          <w:i w:val="false"/>
          <w:color w:val="000000"/>
          <w:sz w:val="28"/>
        </w:rPr>
        <w:t>
      работников Департамента;</w:t>
      </w:r>
    </w:p>
    <w:bookmarkEnd w:id="23443"/>
    <w:bookmarkStart w:name="z23763" w:id="23444"/>
    <w:p>
      <w:pPr>
        <w:spacing w:after="0"/>
        <w:ind w:left="0"/>
        <w:jc w:val="both"/>
      </w:pPr>
      <w:r>
        <w:rPr>
          <w:rFonts w:ascii="Times New Roman"/>
          <w:b w:val="false"/>
          <w:i w:val="false"/>
          <w:color w:val="000000"/>
          <w:sz w:val="28"/>
        </w:rPr>
        <w:t xml:space="preserve">
      руководителей управлений государственных доходов по районам, городам, районам в городах и на территории специальных экономических зон; </w:t>
      </w:r>
    </w:p>
    <w:bookmarkEnd w:id="23444"/>
    <w:bookmarkStart w:name="z23764" w:id="23445"/>
    <w:p>
      <w:pPr>
        <w:spacing w:after="0"/>
        <w:ind w:left="0"/>
        <w:jc w:val="both"/>
      </w:pPr>
      <w:r>
        <w:rPr>
          <w:rFonts w:ascii="Times New Roman"/>
          <w:b w:val="false"/>
          <w:i w:val="false"/>
          <w:color w:val="000000"/>
          <w:sz w:val="28"/>
        </w:rPr>
        <w:t>
      руководителей таможенных постов и их заместителей;</w:t>
      </w:r>
    </w:p>
    <w:bookmarkEnd w:id="23445"/>
    <w:bookmarkStart w:name="z23765" w:id="23446"/>
    <w:p>
      <w:pPr>
        <w:spacing w:after="0"/>
        <w:ind w:left="0"/>
        <w:jc w:val="both"/>
      </w:pPr>
      <w:r>
        <w:rPr>
          <w:rFonts w:ascii="Times New Roman"/>
          <w:b w:val="false"/>
          <w:i w:val="false"/>
          <w:color w:val="000000"/>
          <w:sz w:val="28"/>
        </w:rPr>
        <w:t>
      руководителей управлений – таможенных постов "центр таможенного оформления";</w:t>
      </w:r>
    </w:p>
    <w:bookmarkEnd w:id="23446"/>
    <w:bookmarkStart w:name="z23766" w:id="23447"/>
    <w:p>
      <w:pPr>
        <w:spacing w:after="0"/>
        <w:ind w:left="0"/>
        <w:jc w:val="both"/>
      </w:pPr>
      <w:r>
        <w:rPr>
          <w:rFonts w:ascii="Times New Roman"/>
          <w:b w:val="false"/>
          <w:i w:val="false"/>
          <w:color w:val="000000"/>
          <w:sz w:val="28"/>
        </w:rPr>
        <w:t>
      заместителей управлений государственных доходов по районам, городам, районам в городах и на территории специальных экономических зон;</w:t>
      </w:r>
    </w:p>
    <w:bookmarkEnd w:id="23447"/>
    <w:bookmarkStart w:name="z23767" w:id="23448"/>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3448"/>
    <w:bookmarkStart w:name="z23768" w:id="23449"/>
    <w:p>
      <w:pPr>
        <w:spacing w:after="0"/>
        <w:ind w:left="0"/>
        <w:jc w:val="both"/>
      </w:pPr>
      <w:r>
        <w:rPr>
          <w:rFonts w:ascii="Times New Roman"/>
          <w:b w:val="false"/>
          <w:i w:val="false"/>
          <w:color w:val="000000"/>
          <w:sz w:val="28"/>
        </w:rPr>
        <w:t>
      5) утверждает положения о структурных подразделениях Департамента;</w:t>
      </w:r>
    </w:p>
    <w:bookmarkEnd w:id="23449"/>
    <w:bookmarkStart w:name="z23769" w:id="23450"/>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Департамента, работников Департамента, руководителей и заместителей руководителей территориальных органов Департамента;</w:t>
      </w:r>
    </w:p>
    <w:bookmarkEnd w:id="23450"/>
    <w:bookmarkStart w:name="z23770" w:id="23451"/>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3451"/>
    <w:bookmarkStart w:name="z23771" w:id="23452"/>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Комитет;</w:t>
      </w:r>
    </w:p>
    <w:bookmarkEnd w:id="23452"/>
    <w:bookmarkStart w:name="z23772" w:id="23453"/>
    <w:p>
      <w:pPr>
        <w:spacing w:after="0"/>
        <w:ind w:left="0"/>
        <w:jc w:val="both"/>
      </w:pPr>
      <w:r>
        <w:rPr>
          <w:rFonts w:ascii="Times New Roman"/>
          <w:b w:val="false"/>
          <w:i w:val="false"/>
          <w:color w:val="000000"/>
          <w:sz w:val="28"/>
        </w:rPr>
        <w:t>
      9) в пределах компетенции подписывает акты Департамента;</w:t>
      </w:r>
    </w:p>
    <w:bookmarkEnd w:id="23453"/>
    <w:bookmarkStart w:name="z23773" w:id="23454"/>
    <w:p>
      <w:pPr>
        <w:spacing w:after="0"/>
        <w:ind w:left="0"/>
        <w:jc w:val="both"/>
      </w:pPr>
      <w:r>
        <w:rPr>
          <w:rFonts w:ascii="Times New Roman"/>
          <w:b w:val="false"/>
          <w:i w:val="false"/>
          <w:color w:val="000000"/>
          <w:sz w:val="28"/>
        </w:rPr>
        <w:t>
      10) представляет Департамент во всех государственных органах и иных организациях;</w:t>
      </w:r>
    </w:p>
    <w:bookmarkEnd w:id="23454"/>
    <w:bookmarkStart w:name="z23774" w:id="23455"/>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3455"/>
    <w:bookmarkStart w:name="z23775" w:id="23456"/>
    <w:p>
      <w:pPr>
        <w:spacing w:after="0"/>
        <w:ind w:left="0"/>
        <w:jc w:val="both"/>
      </w:pPr>
      <w:r>
        <w:rPr>
          <w:rFonts w:ascii="Times New Roman"/>
          <w:b w:val="false"/>
          <w:i w:val="false"/>
          <w:color w:val="000000"/>
          <w:sz w:val="28"/>
        </w:rPr>
        <w:t>
      Исполнение полномочий Руководителя Департамента в период его отсутствия осуществляется лицом, его замещающим в соответствии с действующим законодательством Республики Казахстан.</w:t>
      </w:r>
    </w:p>
    <w:bookmarkEnd w:id="23456"/>
    <w:bookmarkStart w:name="z23776" w:id="23457"/>
    <w:p>
      <w:pPr>
        <w:spacing w:after="0"/>
        <w:ind w:left="0"/>
        <w:jc w:val="both"/>
      </w:pPr>
      <w:r>
        <w:rPr>
          <w:rFonts w:ascii="Times New Roman"/>
          <w:b w:val="false"/>
          <w:i w:val="false"/>
          <w:color w:val="000000"/>
          <w:sz w:val="28"/>
        </w:rPr>
        <w:t>
      20. Руководитель Департамента определяет полномочия своих заместителей в соответствии с действующим законодательством.</w:t>
      </w:r>
    </w:p>
    <w:bookmarkEnd w:id="23457"/>
    <w:bookmarkStart w:name="z23777" w:id="23458"/>
    <w:p>
      <w:pPr>
        <w:spacing w:after="0"/>
        <w:ind w:left="0"/>
        <w:jc w:val="left"/>
      </w:pPr>
      <w:r>
        <w:rPr>
          <w:rFonts w:ascii="Times New Roman"/>
          <w:b/>
          <w:i w:val="false"/>
          <w:color w:val="000000"/>
        </w:rPr>
        <w:t xml:space="preserve"> Глава 4. Имущество Департамента</w:t>
      </w:r>
    </w:p>
    <w:bookmarkEnd w:id="23458"/>
    <w:bookmarkStart w:name="z23778" w:id="23459"/>
    <w:p>
      <w:pPr>
        <w:spacing w:after="0"/>
        <w:ind w:left="0"/>
        <w:jc w:val="both"/>
      </w:pPr>
      <w:r>
        <w:rPr>
          <w:rFonts w:ascii="Times New Roman"/>
          <w:b w:val="false"/>
          <w:i w:val="false"/>
          <w:color w:val="000000"/>
          <w:sz w:val="28"/>
        </w:rPr>
        <w:t>
      21. Департамент может иметь на праве оперативного управления обособленное имущество в случаях, предусмотренных законодательством.</w:t>
      </w:r>
    </w:p>
    <w:bookmarkEnd w:id="23459"/>
    <w:bookmarkStart w:name="z23779" w:id="23460"/>
    <w:p>
      <w:pPr>
        <w:spacing w:after="0"/>
        <w:ind w:left="0"/>
        <w:jc w:val="both"/>
      </w:pPr>
      <w:r>
        <w:rPr>
          <w:rFonts w:ascii="Times New Roman"/>
          <w:b w:val="false"/>
          <w:i w:val="false"/>
          <w:color w:val="000000"/>
          <w:sz w:val="28"/>
        </w:rPr>
        <w:t>
      Имущество Департамента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3460"/>
    <w:bookmarkStart w:name="z23780" w:id="23461"/>
    <w:p>
      <w:pPr>
        <w:spacing w:after="0"/>
        <w:ind w:left="0"/>
        <w:jc w:val="both"/>
      </w:pPr>
      <w:r>
        <w:rPr>
          <w:rFonts w:ascii="Times New Roman"/>
          <w:b w:val="false"/>
          <w:i w:val="false"/>
          <w:color w:val="000000"/>
          <w:sz w:val="28"/>
        </w:rPr>
        <w:t>
      22. Имущество, закрепленное за Департаментом, относится к республиканской собственности.</w:t>
      </w:r>
    </w:p>
    <w:bookmarkEnd w:id="23461"/>
    <w:bookmarkStart w:name="z23781" w:id="23462"/>
    <w:p>
      <w:pPr>
        <w:spacing w:after="0"/>
        <w:ind w:left="0"/>
        <w:jc w:val="both"/>
      </w:pPr>
      <w:r>
        <w:rPr>
          <w:rFonts w:ascii="Times New Roman"/>
          <w:b w:val="false"/>
          <w:i w:val="false"/>
          <w:color w:val="000000"/>
          <w:sz w:val="28"/>
        </w:rPr>
        <w:t>
      23. Департамент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3462"/>
    <w:bookmarkStart w:name="z23782" w:id="23463"/>
    <w:p>
      <w:pPr>
        <w:spacing w:after="0"/>
        <w:ind w:left="0"/>
        <w:jc w:val="left"/>
      </w:pPr>
      <w:r>
        <w:rPr>
          <w:rFonts w:ascii="Times New Roman"/>
          <w:b/>
          <w:i w:val="false"/>
          <w:color w:val="000000"/>
        </w:rPr>
        <w:t xml:space="preserve"> Глава 5. Реорганизация и упразднение Департамента</w:t>
      </w:r>
    </w:p>
    <w:bookmarkEnd w:id="23463"/>
    <w:bookmarkStart w:name="z23783" w:id="23464"/>
    <w:p>
      <w:pPr>
        <w:spacing w:after="0"/>
        <w:ind w:left="0"/>
        <w:jc w:val="both"/>
      </w:pPr>
      <w:r>
        <w:rPr>
          <w:rFonts w:ascii="Times New Roman"/>
          <w:b w:val="false"/>
          <w:i w:val="false"/>
          <w:color w:val="000000"/>
          <w:sz w:val="28"/>
        </w:rPr>
        <w:t>
      24. Реорганизация и упразднение Департамента осуществляется в соответствии с законодательством Республики Казахстан.</w:t>
      </w:r>
    </w:p>
    <w:bookmarkEnd w:id="23464"/>
    <w:bookmarkStart w:name="z23784" w:id="23465"/>
    <w:p>
      <w:pPr>
        <w:spacing w:after="0"/>
        <w:ind w:left="0"/>
        <w:jc w:val="both"/>
      </w:pPr>
      <w:r>
        <w:rPr>
          <w:rFonts w:ascii="Times New Roman"/>
          <w:b w:val="false"/>
          <w:i w:val="false"/>
          <w:color w:val="000000"/>
          <w:sz w:val="28"/>
        </w:rPr>
        <w:t>
      Перечень государственных учреждений – территориальных органов Департамента</w:t>
      </w:r>
    </w:p>
    <w:bookmarkEnd w:id="23465"/>
    <w:bookmarkStart w:name="z23785" w:id="23466"/>
    <w:p>
      <w:pPr>
        <w:spacing w:after="0"/>
        <w:ind w:left="0"/>
        <w:jc w:val="both"/>
      </w:pPr>
      <w:r>
        <w:rPr>
          <w:rFonts w:ascii="Times New Roman"/>
          <w:b w:val="false"/>
          <w:i w:val="false"/>
          <w:color w:val="000000"/>
          <w:sz w:val="28"/>
        </w:rPr>
        <w:t>
      1. Управление государственных доходов по городу Павлодару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3466"/>
    <w:bookmarkStart w:name="z23786" w:id="23467"/>
    <w:p>
      <w:pPr>
        <w:spacing w:after="0"/>
        <w:ind w:left="0"/>
        <w:jc w:val="both"/>
      </w:pPr>
      <w:r>
        <w:rPr>
          <w:rFonts w:ascii="Times New Roman"/>
          <w:b w:val="false"/>
          <w:i w:val="false"/>
          <w:color w:val="000000"/>
          <w:sz w:val="28"/>
        </w:rPr>
        <w:t>
      2. Управление государственных доходов по городу Аксу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3467"/>
    <w:bookmarkStart w:name="z23787" w:id="23468"/>
    <w:p>
      <w:pPr>
        <w:spacing w:after="0"/>
        <w:ind w:left="0"/>
        <w:jc w:val="both"/>
      </w:pPr>
      <w:r>
        <w:rPr>
          <w:rFonts w:ascii="Times New Roman"/>
          <w:b w:val="false"/>
          <w:i w:val="false"/>
          <w:color w:val="000000"/>
          <w:sz w:val="28"/>
        </w:rPr>
        <w:t>
      3. Управление государственных доходов по городу Экибастузу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3468"/>
    <w:bookmarkStart w:name="z23788" w:id="23469"/>
    <w:p>
      <w:pPr>
        <w:spacing w:after="0"/>
        <w:ind w:left="0"/>
        <w:jc w:val="both"/>
      </w:pPr>
      <w:r>
        <w:rPr>
          <w:rFonts w:ascii="Times New Roman"/>
          <w:b w:val="false"/>
          <w:i w:val="false"/>
          <w:color w:val="000000"/>
          <w:sz w:val="28"/>
        </w:rPr>
        <w:t>
      4. Управление государственных доходов по Актогайскому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3469"/>
    <w:bookmarkStart w:name="z23789" w:id="23470"/>
    <w:p>
      <w:pPr>
        <w:spacing w:after="0"/>
        <w:ind w:left="0"/>
        <w:jc w:val="both"/>
      </w:pPr>
      <w:r>
        <w:rPr>
          <w:rFonts w:ascii="Times New Roman"/>
          <w:b w:val="false"/>
          <w:i w:val="false"/>
          <w:color w:val="000000"/>
          <w:sz w:val="28"/>
        </w:rPr>
        <w:t>
      5. Управление государственных доходов по Баянаульскому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3470"/>
    <w:bookmarkStart w:name="z23790" w:id="23471"/>
    <w:p>
      <w:pPr>
        <w:spacing w:after="0"/>
        <w:ind w:left="0"/>
        <w:jc w:val="both"/>
      </w:pPr>
      <w:r>
        <w:rPr>
          <w:rFonts w:ascii="Times New Roman"/>
          <w:b w:val="false"/>
          <w:i w:val="false"/>
          <w:color w:val="000000"/>
          <w:sz w:val="28"/>
        </w:rPr>
        <w:t>
      6. Управление государственных доходов по Железинскому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3471"/>
    <w:bookmarkStart w:name="z23791" w:id="23472"/>
    <w:p>
      <w:pPr>
        <w:spacing w:after="0"/>
        <w:ind w:left="0"/>
        <w:jc w:val="both"/>
      </w:pPr>
      <w:r>
        <w:rPr>
          <w:rFonts w:ascii="Times New Roman"/>
          <w:b w:val="false"/>
          <w:i w:val="false"/>
          <w:color w:val="000000"/>
          <w:sz w:val="28"/>
        </w:rPr>
        <w:t>
      7. Управление государственных доходов по Иртышскому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3472"/>
    <w:bookmarkStart w:name="z23792" w:id="23473"/>
    <w:p>
      <w:pPr>
        <w:spacing w:after="0"/>
        <w:ind w:left="0"/>
        <w:jc w:val="both"/>
      </w:pPr>
      <w:r>
        <w:rPr>
          <w:rFonts w:ascii="Times New Roman"/>
          <w:b w:val="false"/>
          <w:i w:val="false"/>
          <w:color w:val="000000"/>
          <w:sz w:val="28"/>
        </w:rPr>
        <w:t>
      8. Управление государственных доходов района Тереңкөл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3473"/>
    <w:bookmarkStart w:name="z23793" w:id="23474"/>
    <w:p>
      <w:pPr>
        <w:spacing w:after="0"/>
        <w:ind w:left="0"/>
        <w:jc w:val="both"/>
      </w:pPr>
      <w:r>
        <w:rPr>
          <w:rFonts w:ascii="Times New Roman"/>
          <w:b w:val="false"/>
          <w:i w:val="false"/>
          <w:color w:val="000000"/>
          <w:sz w:val="28"/>
        </w:rPr>
        <w:t>
      9. Управление государственных доходов района Аққулы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3474"/>
    <w:bookmarkStart w:name="z23794" w:id="23475"/>
    <w:p>
      <w:pPr>
        <w:spacing w:after="0"/>
        <w:ind w:left="0"/>
        <w:jc w:val="both"/>
      </w:pPr>
      <w:r>
        <w:rPr>
          <w:rFonts w:ascii="Times New Roman"/>
          <w:b w:val="false"/>
          <w:i w:val="false"/>
          <w:color w:val="000000"/>
          <w:sz w:val="28"/>
        </w:rPr>
        <w:t>
      10. Управление государственных доходов по Майскому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3475"/>
    <w:bookmarkStart w:name="z23795" w:id="23476"/>
    <w:p>
      <w:pPr>
        <w:spacing w:after="0"/>
        <w:ind w:left="0"/>
        <w:jc w:val="both"/>
      </w:pPr>
      <w:r>
        <w:rPr>
          <w:rFonts w:ascii="Times New Roman"/>
          <w:b w:val="false"/>
          <w:i w:val="false"/>
          <w:color w:val="000000"/>
          <w:sz w:val="28"/>
        </w:rPr>
        <w:t>
      11. Управление государственных доходов по Павлодарскому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3476"/>
    <w:bookmarkStart w:name="z23796" w:id="23477"/>
    <w:p>
      <w:pPr>
        <w:spacing w:after="0"/>
        <w:ind w:left="0"/>
        <w:jc w:val="both"/>
      </w:pPr>
      <w:r>
        <w:rPr>
          <w:rFonts w:ascii="Times New Roman"/>
          <w:b w:val="false"/>
          <w:i w:val="false"/>
          <w:color w:val="000000"/>
          <w:sz w:val="28"/>
        </w:rPr>
        <w:t>
      12. Управление государственных доходов по Успенскому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3477"/>
    <w:bookmarkStart w:name="z23797" w:id="23478"/>
    <w:p>
      <w:pPr>
        <w:spacing w:after="0"/>
        <w:ind w:left="0"/>
        <w:jc w:val="both"/>
      </w:pPr>
      <w:r>
        <w:rPr>
          <w:rFonts w:ascii="Times New Roman"/>
          <w:b w:val="false"/>
          <w:i w:val="false"/>
          <w:color w:val="000000"/>
          <w:sz w:val="28"/>
        </w:rPr>
        <w:t>
      13. Управление государственных доходов по Щербактинскому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34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149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172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3800" w:id="23479"/>
    <w:p>
      <w:pPr>
        <w:spacing w:after="0"/>
        <w:ind w:left="0"/>
        <w:jc w:val="left"/>
      </w:pPr>
      <w:r>
        <w:rPr>
          <w:rFonts w:ascii="Times New Roman"/>
          <w:b/>
          <w:i w:val="false"/>
          <w:color w:val="000000"/>
        </w:rPr>
        <w:t xml:space="preserve"> Положение об Управлении государственных доходов по городу Павлодару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3479"/>
    <w:bookmarkStart w:name="z23801" w:id="23480"/>
    <w:p>
      <w:pPr>
        <w:spacing w:after="0"/>
        <w:ind w:left="0"/>
        <w:jc w:val="left"/>
      </w:pPr>
      <w:r>
        <w:rPr>
          <w:rFonts w:ascii="Times New Roman"/>
          <w:b/>
          <w:i w:val="false"/>
          <w:color w:val="000000"/>
        </w:rPr>
        <w:t xml:space="preserve"> Глава 1. Общие положения</w:t>
      </w:r>
    </w:p>
    <w:bookmarkEnd w:id="23480"/>
    <w:bookmarkStart w:name="z23802" w:id="23481"/>
    <w:p>
      <w:pPr>
        <w:spacing w:after="0"/>
        <w:ind w:left="0"/>
        <w:jc w:val="both"/>
      </w:pPr>
      <w:r>
        <w:rPr>
          <w:rFonts w:ascii="Times New Roman"/>
          <w:b w:val="false"/>
          <w:i w:val="false"/>
          <w:color w:val="000000"/>
          <w:sz w:val="28"/>
        </w:rPr>
        <w:t>
      1. Управление государственных доходов по городу Павлодару Департамента государственных доходов по Павлодарской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Павлодарской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3481"/>
    <w:bookmarkStart w:name="z23803" w:id="23482"/>
    <w:p>
      <w:pPr>
        <w:spacing w:after="0"/>
        <w:ind w:left="0"/>
        <w:jc w:val="both"/>
      </w:pPr>
      <w:r>
        <w:rPr>
          <w:rFonts w:ascii="Times New Roman"/>
          <w:b w:val="false"/>
          <w:i w:val="false"/>
          <w:color w:val="000000"/>
          <w:sz w:val="28"/>
        </w:rPr>
        <w:t xml:space="preserve">
      1) налогового администрирования; </w:t>
      </w:r>
    </w:p>
    <w:bookmarkEnd w:id="23482"/>
    <w:bookmarkStart w:name="z23804" w:id="23483"/>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3483"/>
    <w:bookmarkStart w:name="z23805" w:id="23484"/>
    <w:p>
      <w:pPr>
        <w:spacing w:after="0"/>
        <w:ind w:left="0"/>
        <w:jc w:val="both"/>
      </w:pPr>
      <w:r>
        <w:rPr>
          <w:rFonts w:ascii="Times New Roman"/>
          <w:b w:val="false"/>
          <w:i w:val="false"/>
          <w:color w:val="000000"/>
          <w:sz w:val="28"/>
        </w:rPr>
        <w:t xml:space="preserve">
      3) оборота нефтепродуктов и биотоплива; </w:t>
      </w:r>
    </w:p>
    <w:bookmarkEnd w:id="23484"/>
    <w:bookmarkStart w:name="z23806" w:id="23485"/>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3485"/>
    <w:bookmarkStart w:name="z23807" w:id="23486"/>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3486"/>
    <w:bookmarkStart w:name="z23808" w:id="23487"/>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3487"/>
    <w:bookmarkStart w:name="z23809" w:id="23488"/>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3488"/>
    <w:bookmarkStart w:name="z23810" w:id="23489"/>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3489"/>
    <w:bookmarkStart w:name="z23811" w:id="23490"/>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3490"/>
    <w:bookmarkStart w:name="z23812" w:id="23491"/>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3491"/>
    <w:bookmarkStart w:name="z23813" w:id="23492"/>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3492"/>
    <w:bookmarkStart w:name="z23814" w:id="23493"/>
    <w:p>
      <w:pPr>
        <w:spacing w:after="0"/>
        <w:ind w:left="0"/>
        <w:jc w:val="both"/>
      </w:pPr>
      <w:r>
        <w:rPr>
          <w:rFonts w:ascii="Times New Roman"/>
          <w:b w:val="false"/>
          <w:i w:val="false"/>
          <w:color w:val="000000"/>
          <w:sz w:val="28"/>
        </w:rPr>
        <w:t xml:space="preserve">
      8. Местонахождение Управления: почтовый индекс 140000, Республика Казахстан, Павлодарская область, город Павлодар, улица Площадь Победы, 5А. </w:t>
      </w:r>
    </w:p>
    <w:bookmarkEnd w:id="23493"/>
    <w:bookmarkStart w:name="z23815" w:id="23494"/>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Павлодару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3494"/>
    <w:bookmarkStart w:name="z23816" w:id="23495"/>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3495"/>
    <w:bookmarkStart w:name="z23817" w:id="23496"/>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3496"/>
    <w:bookmarkStart w:name="z23818" w:id="23497"/>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3497"/>
    <w:bookmarkStart w:name="z23819" w:id="23498"/>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3498"/>
    <w:bookmarkStart w:name="z23820" w:id="23499"/>
    <w:p>
      <w:pPr>
        <w:spacing w:after="0"/>
        <w:ind w:left="0"/>
        <w:jc w:val="left"/>
      </w:pPr>
      <w:r>
        <w:rPr>
          <w:rFonts w:ascii="Times New Roman"/>
          <w:b/>
          <w:i w:val="false"/>
          <w:color w:val="000000"/>
        </w:rPr>
        <w:t xml:space="preserve"> Глава 2. Задачи, права и обязанности Управления</w:t>
      </w:r>
    </w:p>
    <w:bookmarkEnd w:id="23499"/>
    <w:bookmarkStart w:name="z23821" w:id="23500"/>
    <w:p>
      <w:pPr>
        <w:spacing w:after="0"/>
        <w:ind w:left="0"/>
        <w:jc w:val="both"/>
      </w:pPr>
      <w:r>
        <w:rPr>
          <w:rFonts w:ascii="Times New Roman"/>
          <w:b w:val="false"/>
          <w:i w:val="false"/>
          <w:color w:val="000000"/>
          <w:sz w:val="28"/>
        </w:rPr>
        <w:t>
      13. Задачи:</w:t>
      </w:r>
    </w:p>
    <w:bookmarkEnd w:id="23500"/>
    <w:bookmarkStart w:name="z23822" w:id="23501"/>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3501"/>
    <w:bookmarkStart w:name="z23823" w:id="23502"/>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3502"/>
    <w:bookmarkStart w:name="z23824" w:id="23503"/>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3503"/>
    <w:bookmarkStart w:name="z23825" w:id="23504"/>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3504"/>
    <w:bookmarkStart w:name="z23826" w:id="23505"/>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3505"/>
    <w:bookmarkStart w:name="z23827" w:id="23506"/>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3506"/>
    <w:bookmarkStart w:name="z23828" w:id="23507"/>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3507"/>
    <w:bookmarkStart w:name="z23829" w:id="23508"/>
    <w:p>
      <w:pPr>
        <w:spacing w:after="0"/>
        <w:ind w:left="0"/>
        <w:jc w:val="both"/>
      </w:pPr>
      <w:r>
        <w:rPr>
          <w:rFonts w:ascii="Times New Roman"/>
          <w:b w:val="false"/>
          <w:i w:val="false"/>
          <w:color w:val="000000"/>
          <w:sz w:val="28"/>
        </w:rPr>
        <w:t>
      14. Права и обязанности Управления:</w:t>
      </w:r>
    </w:p>
    <w:bookmarkEnd w:id="23508"/>
    <w:bookmarkStart w:name="z23830" w:id="23509"/>
    <w:p>
      <w:pPr>
        <w:spacing w:after="0"/>
        <w:ind w:left="0"/>
        <w:jc w:val="both"/>
      </w:pPr>
      <w:r>
        <w:rPr>
          <w:rFonts w:ascii="Times New Roman"/>
          <w:b w:val="false"/>
          <w:i w:val="false"/>
          <w:color w:val="000000"/>
          <w:sz w:val="28"/>
        </w:rPr>
        <w:t>
      1) права:</w:t>
      </w:r>
    </w:p>
    <w:bookmarkEnd w:id="23509"/>
    <w:bookmarkStart w:name="z23831" w:id="23510"/>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3510"/>
    <w:bookmarkStart w:name="z23832" w:id="23511"/>
    <w:p>
      <w:pPr>
        <w:spacing w:after="0"/>
        <w:ind w:left="0"/>
        <w:jc w:val="both"/>
      </w:pPr>
      <w:r>
        <w:rPr>
          <w:rFonts w:ascii="Times New Roman"/>
          <w:b w:val="false"/>
          <w:i w:val="false"/>
          <w:color w:val="000000"/>
          <w:sz w:val="28"/>
        </w:rPr>
        <w:t>
      требовать от налогоплательщика (налогового агента):</w:t>
      </w:r>
    </w:p>
    <w:bookmarkEnd w:id="23511"/>
    <w:bookmarkStart w:name="z23833" w:id="23512"/>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3512"/>
    <w:bookmarkStart w:name="z23834" w:id="23513"/>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3513"/>
    <w:bookmarkStart w:name="z23835" w:id="23514"/>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3514"/>
    <w:bookmarkStart w:name="z23836" w:id="2351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3515"/>
    <w:bookmarkStart w:name="z23837" w:id="2351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3516"/>
    <w:bookmarkStart w:name="z23838" w:id="23517"/>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3517"/>
    <w:bookmarkStart w:name="z23839" w:id="23518"/>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3518"/>
    <w:bookmarkStart w:name="z23840" w:id="23519"/>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3519"/>
    <w:bookmarkStart w:name="z23841" w:id="23520"/>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3520"/>
    <w:bookmarkStart w:name="z23842" w:id="23521"/>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3521"/>
    <w:bookmarkStart w:name="z23843" w:id="23522"/>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3522"/>
    <w:bookmarkStart w:name="z23844" w:id="23523"/>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закодательства Республики Казахстан;</w:t>
      </w:r>
    </w:p>
    <w:bookmarkEnd w:id="23523"/>
    <w:bookmarkStart w:name="z23845" w:id="23524"/>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3524"/>
    <w:bookmarkStart w:name="z23846" w:id="23525"/>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3525"/>
    <w:bookmarkStart w:name="z23847" w:id="23526"/>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3526"/>
    <w:bookmarkStart w:name="z23848" w:id="23527"/>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3527"/>
    <w:bookmarkStart w:name="z23849" w:id="23528"/>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3528"/>
    <w:bookmarkStart w:name="z23850" w:id="23529"/>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3529"/>
    <w:bookmarkStart w:name="z23851" w:id="23530"/>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3530"/>
    <w:bookmarkStart w:name="z23852" w:id="23531"/>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3531"/>
    <w:bookmarkStart w:name="z23853" w:id="23532"/>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3532"/>
    <w:bookmarkStart w:name="z23854" w:id="23533"/>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3533"/>
    <w:bookmarkStart w:name="z23855" w:id="23534"/>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3534"/>
    <w:bookmarkStart w:name="z23856" w:id="23535"/>
    <w:p>
      <w:pPr>
        <w:spacing w:after="0"/>
        <w:ind w:left="0"/>
        <w:jc w:val="both"/>
      </w:pPr>
      <w:r>
        <w:rPr>
          <w:rFonts w:ascii="Times New Roman"/>
          <w:b w:val="false"/>
          <w:i w:val="false"/>
          <w:color w:val="000000"/>
          <w:sz w:val="28"/>
        </w:rPr>
        <w:t>
      2) обязанности:</w:t>
      </w:r>
    </w:p>
    <w:bookmarkEnd w:id="23535"/>
    <w:bookmarkStart w:name="z23857" w:id="23536"/>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3536"/>
    <w:bookmarkStart w:name="z23858" w:id="23537"/>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3537"/>
    <w:bookmarkStart w:name="z23859" w:id="23538"/>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3538"/>
    <w:bookmarkStart w:name="z23860" w:id="23539"/>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3539"/>
    <w:bookmarkStart w:name="z23861" w:id="23540"/>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3540"/>
    <w:bookmarkStart w:name="z23862" w:id="23541"/>
    <w:p>
      <w:pPr>
        <w:spacing w:after="0"/>
        <w:ind w:left="0"/>
        <w:jc w:val="both"/>
      </w:pPr>
      <w:r>
        <w:rPr>
          <w:rFonts w:ascii="Times New Roman"/>
          <w:b w:val="false"/>
          <w:i w:val="false"/>
          <w:color w:val="000000"/>
          <w:sz w:val="28"/>
        </w:rPr>
        <w:t>
      имеющих налоговую задолженность;</w:t>
      </w:r>
    </w:p>
    <w:bookmarkEnd w:id="23541"/>
    <w:bookmarkStart w:name="z23863" w:id="23542"/>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3542"/>
    <w:bookmarkStart w:name="z23864" w:id="23543"/>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3543"/>
    <w:bookmarkStart w:name="z23865" w:id="23544"/>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3544"/>
    <w:bookmarkStart w:name="z23866" w:id="23545"/>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3545"/>
    <w:bookmarkStart w:name="z23867" w:id="23546"/>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3546"/>
    <w:bookmarkStart w:name="z23868" w:id="23547"/>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3547"/>
    <w:bookmarkStart w:name="z23869" w:id="23548"/>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3548"/>
    <w:bookmarkStart w:name="z23870" w:id="23549"/>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3549"/>
    <w:bookmarkStart w:name="z23871" w:id="23550"/>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3550"/>
    <w:bookmarkStart w:name="z23872" w:id="23551"/>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3551"/>
    <w:bookmarkStart w:name="z23873" w:id="23552"/>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3552"/>
    <w:bookmarkStart w:name="z23874" w:id="23553"/>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3553"/>
    <w:bookmarkStart w:name="z23875" w:id="23554"/>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3554"/>
    <w:bookmarkStart w:name="z23876" w:id="23555"/>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3555"/>
    <w:bookmarkStart w:name="z23877" w:id="23556"/>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3556"/>
    <w:bookmarkStart w:name="z23878" w:id="23557"/>
    <w:p>
      <w:pPr>
        <w:spacing w:after="0"/>
        <w:ind w:left="0"/>
        <w:jc w:val="both"/>
      </w:pPr>
      <w:r>
        <w:rPr>
          <w:rFonts w:ascii="Times New Roman"/>
          <w:b w:val="false"/>
          <w:i w:val="false"/>
          <w:color w:val="000000"/>
          <w:sz w:val="28"/>
        </w:rPr>
        <w:t>
      защищать интересы государства;</w:t>
      </w:r>
    </w:p>
    <w:bookmarkEnd w:id="23557"/>
    <w:bookmarkStart w:name="z23879" w:id="23558"/>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3558"/>
    <w:bookmarkStart w:name="z23880" w:id="23559"/>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3559"/>
    <w:bookmarkStart w:name="z23881" w:id="23560"/>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3560"/>
    <w:bookmarkStart w:name="z23882" w:id="23561"/>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3561"/>
    <w:bookmarkStart w:name="z23883" w:id="23562"/>
    <w:p>
      <w:pPr>
        <w:spacing w:after="0"/>
        <w:ind w:left="0"/>
        <w:jc w:val="both"/>
      </w:pPr>
      <w:r>
        <w:rPr>
          <w:rFonts w:ascii="Times New Roman"/>
          <w:b w:val="false"/>
          <w:i w:val="false"/>
          <w:color w:val="000000"/>
          <w:sz w:val="28"/>
        </w:rPr>
        <w:t>
      15. Функции:</w:t>
      </w:r>
    </w:p>
    <w:bookmarkEnd w:id="23562"/>
    <w:bookmarkStart w:name="z23884" w:id="23563"/>
    <w:p>
      <w:pPr>
        <w:spacing w:after="0"/>
        <w:ind w:left="0"/>
        <w:jc w:val="both"/>
      </w:pPr>
      <w:r>
        <w:rPr>
          <w:rFonts w:ascii="Times New Roman"/>
          <w:b w:val="false"/>
          <w:i w:val="false"/>
          <w:color w:val="000000"/>
          <w:sz w:val="28"/>
        </w:rPr>
        <w:t>
      1) осуществление налогового контроля;</w:t>
      </w:r>
    </w:p>
    <w:bookmarkEnd w:id="23563"/>
    <w:bookmarkStart w:name="z23885" w:id="23564"/>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3564"/>
    <w:bookmarkStart w:name="z23886" w:id="23565"/>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3565"/>
    <w:bookmarkStart w:name="z23887" w:id="23566"/>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3566"/>
    <w:bookmarkStart w:name="z23888" w:id="23567"/>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3567"/>
    <w:bookmarkStart w:name="z23889" w:id="23568"/>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3568"/>
    <w:bookmarkStart w:name="z23890" w:id="23569"/>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3569"/>
    <w:bookmarkStart w:name="z23891" w:id="23570"/>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3570"/>
    <w:bookmarkStart w:name="z23892" w:id="23571"/>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3571"/>
    <w:bookmarkStart w:name="z23893" w:id="23572"/>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3572"/>
    <w:bookmarkStart w:name="z23894" w:id="23573"/>
    <w:p>
      <w:pPr>
        <w:spacing w:after="0"/>
        <w:ind w:left="0"/>
        <w:jc w:val="both"/>
      </w:pPr>
      <w:r>
        <w:rPr>
          <w:rFonts w:ascii="Times New Roman"/>
          <w:b w:val="false"/>
          <w:i w:val="false"/>
          <w:color w:val="000000"/>
          <w:sz w:val="28"/>
        </w:rPr>
        <w:t>
      11) осуществление налогового администрирования;</w:t>
      </w:r>
    </w:p>
    <w:bookmarkEnd w:id="23573"/>
    <w:bookmarkStart w:name="z23895" w:id="23574"/>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3574"/>
    <w:bookmarkStart w:name="z23896" w:id="23575"/>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3575"/>
    <w:bookmarkStart w:name="z23897" w:id="23576"/>
    <w:p>
      <w:pPr>
        <w:spacing w:after="0"/>
        <w:ind w:left="0"/>
        <w:jc w:val="both"/>
      </w:pPr>
      <w:r>
        <w:rPr>
          <w:rFonts w:ascii="Times New Roman"/>
          <w:b w:val="false"/>
          <w:i w:val="false"/>
          <w:color w:val="000000"/>
          <w:sz w:val="28"/>
        </w:rPr>
        <w:t>
      14) использование системы управления рисками;</w:t>
      </w:r>
    </w:p>
    <w:bookmarkEnd w:id="23576"/>
    <w:bookmarkStart w:name="z23898" w:id="23577"/>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3577"/>
    <w:bookmarkStart w:name="z23899" w:id="23578"/>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3578"/>
    <w:bookmarkStart w:name="z23900" w:id="23579"/>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3579"/>
    <w:bookmarkStart w:name="z23901" w:id="23580"/>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3580"/>
    <w:bookmarkStart w:name="z23902" w:id="23581"/>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3581"/>
    <w:bookmarkStart w:name="z23903" w:id="23582"/>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3582"/>
    <w:bookmarkStart w:name="z23904" w:id="23583"/>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3583"/>
    <w:bookmarkStart w:name="z23905" w:id="23584"/>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3584"/>
    <w:bookmarkStart w:name="z23906" w:id="23585"/>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3585"/>
    <w:bookmarkStart w:name="z23907" w:id="23586"/>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3586"/>
    <w:bookmarkStart w:name="z23908" w:id="23587"/>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3587"/>
    <w:bookmarkStart w:name="z23909" w:id="23588"/>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3588"/>
    <w:bookmarkStart w:name="z23910" w:id="23589"/>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3589"/>
    <w:bookmarkStart w:name="z23911" w:id="23590"/>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3590"/>
    <w:bookmarkStart w:name="z23912" w:id="23591"/>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3591"/>
    <w:bookmarkStart w:name="z23913" w:id="23592"/>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3592"/>
    <w:bookmarkStart w:name="z23914" w:id="23593"/>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3593"/>
    <w:bookmarkStart w:name="z23915" w:id="23594"/>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3594"/>
    <w:bookmarkStart w:name="z23916" w:id="23595"/>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3595"/>
    <w:bookmarkStart w:name="z23917" w:id="23596"/>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3596"/>
    <w:bookmarkStart w:name="z23918" w:id="23597"/>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3597"/>
    <w:bookmarkStart w:name="z23919" w:id="23598"/>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3598"/>
    <w:bookmarkStart w:name="z23920" w:id="23599"/>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3599"/>
    <w:bookmarkStart w:name="z23921" w:id="23600"/>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3600"/>
    <w:bookmarkStart w:name="z23922" w:id="23601"/>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3601"/>
    <w:bookmarkStart w:name="z23923" w:id="23602"/>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3602"/>
    <w:bookmarkStart w:name="z23924" w:id="23603"/>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3603"/>
    <w:bookmarkStart w:name="z23925" w:id="23604"/>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3604"/>
    <w:bookmarkStart w:name="z23926" w:id="23605"/>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3605"/>
    <w:bookmarkStart w:name="z23927" w:id="23606"/>
    <w:p>
      <w:pPr>
        <w:spacing w:after="0"/>
        <w:ind w:left="0"/>
        <w:jc w:val="both"/>
      </w:pPr>
      <w:r>
        <w:rPr>
          <w:rFonts w:ascii="Times New Roman"/>
          <w:b w:val="false"/>
          <w:i w:val="false"/>
          <w:color w:val="000000"/>
          <w:sz w:val="28"/>
        </w:rPr>
        <w:t>
      19. Полномочия Руководителя Управления:</w:t>
      </w:r>
    </w:p>
    <w:bookmarkEnd w:id="23606"/>
    <w:bookmarkStart w:name="z23928" w:id="23607"/>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23607"/>
    <w:bookmarkStart w:name="z23929" w:id="23608"/>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3608"/>
    <w:bookmarkStart w:name="z23930" w:id="23609"/>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3609"/>
    <w:bookmarkStart w:name="z23931" w:id="23610"/>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3610"/>
    <w:bookmarkStart w:name="z23932" w:id="23611"/>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3611"/>
    <w:bookmarkStart w:name="z23933" w:id="23612"/>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23612"/>
    <w:bookmarkStart w:name="z23934" w:id="23613"/>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3613"/>
    <w:bookmarkStart w:name="z23935" w:id="23614"/>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3614"/>
    <w:bookmarkStart w:name="z23936" w:id="23615"/>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3615"/>
    <w:bookmarkStart w:name="z23937" w:id="23616"/>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3616"/>
    <w:bookmarkStart w:name="z23938" w:id="23617"/>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3617"/>
    <w:bookmarkStart w:name="z23939" w:id="23618"/>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3618"/>
    <w:bookmarkStart w:name="z23940" w:id="23619"/>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23619"/>
    <w:bookmarkStart w:name="z23941" w:id="23620"/>
    <w:p>
      <w:pPr>
        <w:spacing w:after="0"/>
        <w:ind w:left="0"/>
        <w:jc w:val="left"/>
      </w:pPr>
      <w:r>
        <w:rPr>
          <w:rFonts w:ascii="Times New Roman"/>
          <w:b/>
          <w:i w:val="false"/>
          <w:color w:val="000000"/>
        </w:rPr>
        <w:t xml:space="preserve"> Глава 4. Имущество Управления</w:t>
      </w:r>
    </w:p>
    <w:bookmarkEnd w:id="23620"/>
    <w:bookmarkStart w:name="z23942" w:id="23621"/>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23621"/>
    <w:bookmarkStart w:name="z23943" w:id="23622"/>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3622"/>
    <w:bookmarkStart w:name="z23944" w:id="23623"/>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23623"/>
    <w:bookmarkStart w:name="z23945" w:id="23624"/>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3624"/>
    <w:bookmarkStart w:name="z23946" w:id="23625"/>
    <w:p>
      <w:pPr>
        <w:spacing w:after="0"/>
        <w:ind w:left="0"/>
        <w:jc w:val="left"/>
      </w:pPr>
      <w:r>
        <w:rPr>
          <w:rFonts w:ascii="Times New Roman"/>
          <w:b/>
          <w:i w:val="false"/>
          <w:color w:val="000000"/>
        </w:rPr>
        <w:t xml:space="preserve"> Глава 5. Реорганизация и упразднение Управления</w:t>
      </w:r>
    </w:p>
    <w:bookmarkEnd w:id="23625"/>
    <w:bookmarkStart w:name="z23947" w:id="23626"/>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236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150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173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3950" w:id="23627"/>
    <w:p>
      <w:pPr>
        <w:spacing w:after="0"/>
        <w:ind w:left="0"/>
        <w:jc w:val="left"/>
      </w:pPr>
      <w:r>
        <w:rPr>
          <w:rFonts w:ascii="Times New Roman"/>
          <w:b/>
          <w:i w:val="false"/>
          <w:color w:val="000000"/>
        </w:rPr>
        <w:t xml:space="preserve"> Положение об Управлении государственных доходов по городу Аксу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3627"/>
    <w:bookmarkStart w:name="z23951" w:id="23628"/>
    <w:p>
      <w:pPr>
        <w:spacing w:after="0"/>
        <w:ind w:left="0"/>
        <w:jc w:val="left"/>
      </w:pPr>
      <w:r>
        <w:rPr>
          <w:rFonts w:ascii="Times New Roman"/>
          <w:b/>
          <w:i w:val="false"/>
          <w:color w:val="000000"/>
        </w:rPr>
        <w:t xml:space="preserve"> Глава 1. Общие положения</w:t>
      </w:r>
    </w:p>
    <w:bookmarkEnd w:id="23628"/>
    <w:bookmarkStart w:name="z23952" w:id="23629"/>
    <w:p>
      <w:pPr>
        <w:spacing w:after="0"/>
        <w:ind w:left="0"/>
        <w:jc w:val="both"/>
      </w:pPr>
      <w:r>
        <w:rPr>
          <w:rFonts w:ascii="Times New Roman"/>
          <w:b w:val="false"/>
          <w:i w:val="false"/>
          <w:color w:val="000000"/>
          <w:sz w:val="28"/>
        </w:rPr>
        <w:t>
      1. Управление государственных доходов по городу Аксу Департамента государственных доходов по Павлодарской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Павлодарской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3629"/>
    <w:bookmarkStart w:name="z23953" w:id="23630"/>
    <w:p>
      <w:pPr>
        <w:spacing w:after="0"/>
        <w:ind w:left="0"/>
        <w:jc w:val="both"/>
      </w:pPr>
      <w:r>
        <w:rPr>
          <w:rFonts w:ascii="Times New Roman"/>
          <w:b w:val="false"/>
          <w:i w:val="false"/>
          <w:color w:val="000000"/>
          <w:sz w:val="28"/>
        </w:rPr>
        <w:t xml:space="preserve">
      1) налогового администрирования; </w:t>
      </w:r>
    </w:p>
    <w:bookmarkEnd w:id="23630"/>
    <w:bookmarkStart w:name="z23954" w:id="23631"/>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3631"/>
    <w:bookmarkStart w:name="z23955" w:id="23632"/>
    <w:p>
      <w:pPr>
        <w:spacing w:after="0"/>
        <w:ind w:left="0"/>
        <w:jc w:val="both"/>
      </w:pPr>
      <w:r>
        <w:rPr>
          <w:rFonts w:ascii="Times New Roman"/>
          <w:b w:val="false"/>
          <w:i w:val="false"/>
          <w:color w:val="000000"/>
          <w:sz w:val="28"/>
        </w:rPr>
        <w:t xml:space="preserve">
      3) оборота нефтепродуктов и биотоплива; </w:t>
      </w:r>
    </w:p>
    <w:bookmarkEnd w:id="23632"/>
    <w:bookmarkStart w:name="z23956" w:id="23633"/>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3633"/>
    <w:bookmarkStart w:name="z23957" w:id="23634"/>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3634"/>
    <w:bookmarkStart w:name="z23958" w:id="23635"/>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3635"/>
    <w:bookmarkStart w:name="z23959" w:id="23636"/>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3636"/>
    <w:bookmarkStart w:name="z23960" w:id="23637"/>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3637"/>
    <w:bookmarkStart w:name="z23961" w:id="23638"/>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3638"/>
    <w:bookmarkStart w:name="z23962" w:id="23639"/>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3639"/>
    <w:bookmarkStart w:name="z23963" w:id="23640"/>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3640"/>
    <w:bookmarkStart w:name="z23964" w:id="23641"/>
    <w:p>
      <w:pPr>
        <w:spacing w:after="0"/>
        <w:ind w:left="0"/>
        <w:jc w:val="both"/>
      </w:pPr>
      <w:r>
        <w:rPr>
          <w:rFonts w:ascii="Times New Roman"/>
          <w:b w:val="false"/>
          <w:i w:val="false"/>
          <w:color w:val="000000"/>
          <w:sz w:val="28"/>
        </w:rPr>
        <w:t xml:space="preserve">
      8. Местонахождение Управления: почтовый индекс 141000, Республика Казахстан, Павлодарская область, город Аксу, улица С. Донентаева, 50. </w:t>
      </w:r>
    </w:p>
    <w:bookmarkEnd w:id="23641"/>
    <w:bookmarkStart w:name="z23965" w:id="23642"/>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Аксу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3642"/>
    <w:bookmarkStart w:name="z23966" w:id="23643"/>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3643"/>
    <w:bookmarkStart w:name="z23967" w:id="23644"/>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3644"/>
    <w:bookmarkStart w:name="z23968" w:id="23645"/>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3645"/>
    <w:bookmarkStart w:name="z23969" w:id="23646"/>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3646"/>
    <w:bookmarkStart w:name="z23970" w:id="23647"/>
    <w:p>
      <w:pPr>
        <w:spacing w:after="0"/>
        <w:ind w:left="0"/>
        <w:jc w:val="left"/>
      </w:pPr>
      <w:r>
        <w:rPr>
          <w:rFonts w:ascii="Times New Roman"/>
          <w:b/>
          <w:i w:val="false"/>
          <w:color w:val="000000"/>
        </w:rPr>
        <w:t xml:space="preserve"> Глава 2. Задачи, права и обязанности Управления</w:t>
      </w:r>
    </w:p>
    <w:bookmarkEnd w:id="23647"/>
    <w:bookmarkStart w:name="z23971" w:id="23648"/>
    <w:p>
      <w:pPr>
        <w:spacing w:after="0"/>
        <w:ind w:left="0"/>
        <w:jc w:val="both"/>
      </w:pPr>
      <w:r>
        <w:rPr>
          <w:rFonts w:ascii="Times New Roman"/>
          <w:b w:val="false"/>
          <w:i w:val="false"/>
          <w:color w:val="000000"/>
          <w:sz w:val="28"/>
        </w:rPr>
        <w:t>
      13. Задачи:</w:t>
      </w:r>
    </w:p>
    <w:bookmarkEnd w:id="23648"/>
    <w:bookmarkStart w:name="z23972" w:id="23649"/>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3649"/>
    <w:bookmarkStart w:name="z23973" w:id="23650"/>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3650"/>
    <w:bookmarkStart w:name="z23974" w:id="23651"/>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3651"/>
    <w:bookmarkStart w:name="z23975" w:id="23652"/>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3652"/>
    <w:bookmarkStart w:name="z23976" w:id="23653"/>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3653"/>
    <w:bookmarkStart w:name="z23977" w:id="23654"/>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3654"/>
    <w:bookmarkStart w:name="z23978" w:id="23655"/>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3655"/>
    <w:bookmarkStart w:name="z23979" w:id="23656"/>
    <w:p>
      <w:pPr>
        <w:spacing w:after="0"/>
        <w:ind w:left="0"/>
        <w:jc w:val="both"/>
      </w:pPr>
      <w:r>
        <w:rPr>
          <w:rFonts w:ascii="Times New Roman"/>
          <w:b w:val="false"/>
          <w:i w:val="false"/>
          <w:color w:val="000000"/>
          <w:sz w:val="28"/>
        </w:rPr>
        <w:t>
      14. Права и обязанности Управления:</w:t>
      </w:r>
    </w:p>
    <w:bookmarkEnd w:id="23656"/>
    <w:bookmarkStart w:name="z23980" w:id="23657"/>
    <w:p>
      <w:pPr>
        <w:spacing w:after="0"/>
        <w:ind w:left="0"/>
        <w:jc w:val="both"/>
      </w:pPr>
      <w:r>
        <w:rPr>
          <w:rFonts w:ascii="Times New Roman"/>
          <w:b w:val="false"/>
          <w:i w:val="false"/>
          <w:color w:val="000000"/>
          <w:sz w:val="28"/>
        </w:rPr>
        <w:t>
      1) права:</w:t>
      </w:r>
    </w:p>
    <w:bookmarkEnd w:id="23657"/>
    <w:bookmarkStart w:name="z23981" w:id="23658"/>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3658"/>
    <w:bookmarkStart w:name="z23982" w:id="23659"/>
    <w:p>
      <w:pPr>
        <w:spacing w:after="0"/>
        <w:ind w:left="0"/>
        <w:jc w:val="both"/>
      </w:pPr>
      <w:r>
        <w:rPr>
          <w:rFonts w:ascii="Times New Roman"/>
          <w:b w:val="false"/>
          <w:i w:val="false"/>
          <w:color w:val="000000"/>
          <w:sz w:val="28"/>
        </w:rPr>
        <w:t>
      требовать от налогоплательщика (налогового агента):</w:t>
      </w:r>
    </w:p>
    <w:bookmarkEnd w:id="23659"/>
    <w:bookmarkStart w:name="z23983" w:id="23660"/>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3660"/>
    <w:bookmarkStart w:name="z23984" w:id="23661"/>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3661"/>
    <w:bookmarkStart w:name="z23985" w:id="23662"/>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3662"/>
    <w:bookmarkStart w:name="z23986" w:id="2366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3663"/>
    <w:bookmarkStart w:name="z23987" w:id="2366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3664"/>
    <w:bookmarkStart w:name="z23988" w:id="23665"/>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3665"/>
    <w:bookmarkStart w:name="z23989" w:id="23666"/>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3666"/>
    <w:bookmarkStart w:name="z23990" w:id="23667"/>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3667"/>
    <w:bookmarkStart w:name="z23991" w:id="23668"/>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3668"/>
    <w:bookmarkStart w:name="z23992" w:id="23669"/>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3669"/>
    <w:bookmarkStart w:name="z23993" w:id="23670"/>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3670"/>
    <w:bookmarkStart w:name="z23994" w:id="23671"/>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закодательства Республики Казахстан;</w:t>
      </w:r>
    </w:p>
    <w:bookmarkEnd w:id="23671"/>
    <w:bookmarkStart w:name="z23995" w:id="23672"/>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3672"/>
    <w:bookmarkStart w:name="z23996" w:id="23673"/>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3673"/>
    <w:bookmarkStart w:name="z23997" w:id="23674"/>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3674"/>
    <w:bookmarkStart w:name="z23998" w:id="23675"/>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3675"/>
    <w:bookmarkStart w:name="z23999" w:id="23676"/>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3676"/>
    <w:bookmarkStart w:name="z24000" w:id="23677"/>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3677"/>
    <w:bookmarkStart w:name="z24001" w:id="23678"/>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3678"/>
    <w:bookmarkStart w:name="z24002" w:id="23679"/>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3679"/>
    <w:bookmarkStart w:name="z24003" w:id="23680"/>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3680"/>
    <w:bookmarkStart w:name="z24004" w:id="23681"/>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3681"/>
    <w:bookmarkStart w:name="z24005" w:id="23682"/>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3682"/>
    <w:bookmarkStart w:name="z24006" w:id="23683"/>
    <w:p>
      <w:pPr>
        <w:spacing w:after="0"/>
        <w:ind w:left="0"/>
        <w:jc w:val="both"/>
      </w:pPr>
      <w:r>
        <w:rPr>
          <w:rFonts w:ascii="Times New Roman"/>
          <w:b w:val="false"/>
          <w:i w:val="false"/>
          <w:color w:val="000000"/>
          <w:sz w:val="28"/>
        </w:rPr>
        <w:t>
      2) обязанности:</w:t>
      </w:r>
    </w:p>
    <w:bookmarkEnd w:id="23683"/>
    <w:bookmarkStart w:name="z24007" w:id="23684"/>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3684"/>
    <w:bookmarkStart w:name="z24008" w:id="23685"/>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3685"/>
    <w:bookmarkStart w:name="z24009" w:id="23686"/>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3686"/>
    <w:bookmarkStart w:name="z24010" w:id="23687"/>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3687"/>
    <w:bookmarkStart w:name="z24011" w:id="23688"/>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3688"/>
    <w:bookmarkStart w:name="z24012" w:id="23689"/>
    <w:p>
      <w:pPr>
        <w:spacing w:after="0"/>
        <w:ind w:left="0"/>
        <w:jc w:val="both"/>
      </w:pPr>
      <w:r>
        <w:rPr>
          <w:rFonts w:ascii="Times New Roman"/>
          <w:b w:val="false"/>
          <w:i w:val="false"/>
          <w:color w:val="000000"/>
          <w:sz w:val="28"/>
        </w:rPr>
        <w:t>
      имеющих налоговую задолженность;</w:t>
      </w:r>
    </w:p>
    <w:bookmarkEnd w:id="23689"/>
    <w:bookmarkStart w:name="z24013" w:id="23690"/>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3690"/>
    <w:bookmarkStart w:name="z24014" w:id="23691"/>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3691"/>
    <w:bookmarkStart w:name="z24015" w:id="23692"/>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3692"/>
    <w:bookmarkStart w:name="z24016" w:id="23693"/>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3693"/>
    <w:bookmarkStart w:name="z24017" w:id="23694"/>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3694"/>
    <w:bookmarkStart w:name="z24018" w:id="23695"/>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3695"/>
    <w:bookmarkStart w:name="z24019" w:id="23696"/>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3696"/>
    <w:bookmarkStart w:name="z24020" w:id="23697"/>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3697"/>
    <w:bookmarkStart w:name="z24021" w:id="23698"/>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3698"/>
    <w:bookmarkStart w:name="z24022" w:id="23699"/>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3699"/>
    <w:bookmarkStart w:name="z24023" w:id="23700"/>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3700"/>
    <w:bookmarkStart w:name="z24024" w:id="23701"/>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3701"/>
    <w:bookmarkStart w:name="z24025" w:id="23702"/>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3702"/>
    <w:bookmarkStart w:name="z24026" w:id="23703"/>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3703"/>
    <w:bookmarkStart w:name="z24027" w:id="23704"/>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3704"/>
    <w:bookmarkStart w:name="z24028" w:id="23705"/>
    <w:p>
      <w:pPr>
        <w:spacing w:after="0"/>
        <w:ind w:left="0"/>
        <w:jc w:val="both"/>
      </w:pPr>
      <w:r>
        <w:rPr>
          <w:rFonts w:ascii="Times New Roman"/>
          <w:b w:val="false"/>
          <w:i w:val="false"/>
          <w:color w:val="000000"/>
          <w:sz w:val="28"/>
        </w:rPr>
        <w:t>
      защищать интересы государства;</w:t>
      </w:r>
    </w:p>
    <w:bookmarkEnd w:id="23705"/>
    <w:bookmarkStart w:name="z24029" w:id="23706"/>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3706"/>
    <w:bookmarkStart w:name="z24030" w:id="23707"/>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3707"/>
    <w:bookmarkStart w:name="z24031" w:id="23708"/>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3708"/>
    <w:bookmarkStart w:name="z24032" w:id="23709"/>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3709"/>
    <w:bookmarkStart w:name="z24033" w:id="23710"/>
    <w:p>
      <w:pPr>
        <w:spacing w:after="0"/>
        <w:ind w:left="0"/>
        <w:jc w:val="both"/>
      </w:pPr>
      <w:r>
        <w:rPr>
          <w:rFonts w:ascii="Times New Roman"/>
          <w:b w:val="false"/>
          <w:i w:val="false"/>
          <w:color w:val="000000"/>
          <w:sz w:val="28"/>
        </w:rPr>
        <w:t>
      15. Функции:</w:t>
      </w:r>
    </w:p>
    <w:bookmarkEnd w:id="23710"/>
    <w:bookmarkStart w:name="z24034" w:id="23711"/>
    <w:p>
      <w:pPr>
        <w:spacing w:after="0"/>
        <w:ind w:left="0"/>
        <w:jc w:val="both"/>
      </w:pPr>
      <w:r>
        <w:rPr>
          <w:rFonts w:ascii="Times New Roman"/>
          <w:b w:val="false"/>
          <w:i w:val="false"/>
          <w:color w:val="000000"/>
          <w:sz w:val="28"/>
        </w:rPr>
        <w:t>
      1) осуществление налогового контроля;</w:t>
      </w:r>
    </w:p>
    <w:bookmarkEnd w:id="23711"/>
    <w:bookmarkStart w:name="z24035" w:id="23712"/>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3712"/>
    <w:bookmarkStart w:name="z24036" w:id="23713"/>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3713"/>
    <w:bookmarkStart w:name="z24037" w:id="23714"/>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3714"/>
    <w:bookmarkStart w:name="z24038" w:id="23715"/>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3715"/>
    <w:bookmarkStart w:name="z24039" w:id="23716"/>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3716"/>
    <w:bookmarkStart w:name="z24040" w:id="23717"/>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3717"/>
    <w:bookmarkStart w:name="z24041" w:id="23718"/>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3718"/>
    <w:bookmarkStart w:name="z24042" w:id="23719"/>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3719"/>
    <w:bookmarkStart w:name="z24043" w:id="23720"/>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3720"/>
    <w:bookmarkStart w:name="z24044" w:id="23721"/>
    <w:p>
      <w:pPr>
        <w:spacing w:after="0"/>
        <w:ind w:left="0"/>
        <w:jc w:val="both"/>
      </w:pPr>
      <w:r>
        <w:rPr>
          <w:rFonts w:ascii="Times New Roman"/>
          <w:b w:val="false"/>
          <w:i w:val="false"/>
          <w:color w:val="000000"/>
          <w:sz w:val="28"/>
        </w:rPr>
        <w:t>
      11) осуществление налогового администрирования;</w:t>
      </w:r>
    </w:p>
    <w:bookmarkEnd w:id="23721"/>
    <w:bookmarkStart w:name="z24045" w:id="23722"/>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3722"/>
    <w:bookmarkStart w:name="z24046" w:id="23723"/>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3723"/>
    <w:bookmarkStart w:name="z24047" w:id="23724"/>
    <w:p>
      <w:pPr>
        <w:spacing w:after="0"/>
        <w:ind w:left="0"/>
        <w:jc w:val="both"/>
      </w:pPr>
      <w:r>
        <w:rPr>
          <w:rFonts w:ascii="Times New Roman"/>
          <w:b w:val="false"/>
          <w:i w:val="false"/>
          <w:color w:val="000000"/>
          <w:sz w:val="28"/>
        </w:rPr>
        <w:t>
      14) использование системы управления рисками;</w:t>
      </w:r>
    </w:p>
    <w:bookmarkEnd w:id="23724"/>
    <w:bookmarkStart w:name="z24048" w:id="23725"/>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3725"/>
    <w:bookmarkStart w:name="z24049" w:id="23726"/>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3726"/>
    <w:bookmarkStart w:name="z24050" w:id="23727"/>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3727"/>
    <w:bookmarkStart w:name="z24051" w:id="23728"/>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3728"/>
    <w:bookmarkStart w:name="z24052" w:id="23729"/>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3729"/>
    <w:bookmarkStart w:name="z24053" w:id="23730"/>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3730"/>
    <w:bookmarkStart w:name="z24054" w:id="23731"/>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3731"/>
    <w:bookmarkStart w:name="z24055" w:id="23732"/>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3732"/>
    <w:bookmarkStart w:name="z24056" w:id="23733"/>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3733"/>
    <w:bookmarkStart w:name="z24057" w:id="23734"/>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3734"/>
    <w:bookmarkStart w:name="z24058" w:id="23735"/>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3735"/>
    <w:bookmarkStart w:name="z24059" w:id="23736"/>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3736"/>
    <w:bookmarkStart w:name="z24060" w:id="23737"/>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3737"/>
    <w:bookmarkStart w:name="z24061" w:id="23738"/>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3738"/>
    <w:bookmarkStart w:name="z24062" w:id="23739"/>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3739"/>
    <w:bookmarkStart w:name="z24063" w:id="23740"/>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3740"/>
    <w:bookmarkStart w:name="z24064" w:id="23741"/>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3741"/>
    <w:bookmarkStart w:name="z24065" w:id="23742"/>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3742"/>
    <w:bookmarkStart w:name="z24066" w:id="23743"/>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3743"/>
    <w:bookmarkStart w:name="z24067" w:id="23744"/>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3744"/>
    <w:bookmarkStart w:name="z24068" w:id="23745"/>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3745"/>
    <w:bookmarkStart w:name="z24069" w:id="23746"/>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3746"/>
    <w:bookmarkStart w:name="z24070" w:id="23747"/>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3747"/>
    <w:bookmarkStart w:name="z24071" w:id="23748"/>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3748"/>
    <w:bookmarkStart w:name="z24072" w:id="23749"/>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3749"/>
    <w:bookmarkStart w:name="z24073" w:id="23750"/>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3750"/>
    <w:bookmarkStart w:name="z24074" w:id="23751"/>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3751"/>
    <w:bookmarkStart w:name="z24075" w:id="23752"/>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3752"/>
    <w:bookmarkStart w:name="z24076" w:id="23753"/>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3753"/>
    <w:bookmarkStart w:name="z24077" w:id="23754"/>
    <w:p>
      <w:pPr>
        <w:spacing w:after="0"/>
        <w:ind w:left="0"/>
        <w:jc w:val="both"/>
      </w:pPr>
      <w:r>
        <w:rPr>
          <w:rFonts w:ascii="Times New Roman"/>
          <w:b w:val="false"/>
          <w:i w:val="false"/>
          <w:color w:val="000000"/>
          <w:sz w:val="28"/>
        </w:rPr>
        <w:t>
      19. Полномочия Руководителя Управления:</w:t>
      </w:r>
    </w:p>
    <w:bookmarkEnd w:id="23754"/>
    <w:bookmarkStart w:name="z24078" w:id="23755"/>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23755"/>
    <w:bookmarkStart w:name="z24079" w:id="23756"/>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3756"/>
    <w:bookmarkStart w:name="z24080" w:id="23757"/>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3757"/>
    <w:bookmarkStart w:name="z24081" w:id="23758"/>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3758"/>
    <w:bookmarkStart w:name="z24082" w:id="23759"/>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3759"/>
    <w:bookmarkStart w:name="z24083" w:id="23760"/>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23760"/>
    <w:bookmarkStart w:name="z24084" w:id="23761"/>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3761"/>
    <w:bookmarkStart w:name="z24085" w:id="23762"/>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3762"/>
    <w:bookmarkStart w:name="z24086" w:id="23763"/>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3763"/>
    <w:bookmarkStart w:name="z24087" w:id="23764"/>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3764"/>
    <w:bookmarkStart w:name="z24088" w:id="23765"/>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3765"/>
    <w:bookmarkStart w:name="z24089" w:id="23766"/>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3766"/>
    <w:bookmarkStart w:name="z24090" w:id="23767"/>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23767"/>
    <w:bookmarkStart w:name="z24091" w:id="23768"/>
    <w:p>
      <w:pPr>
        <w:spacing w:after="0"/>
        <w:ind w:left="0"/>
        <w:jc w:val="left"/>
      </w:pPr>
      <w:r>
        <w:rPr>
          <w:rFonts w:ascii="Times New Roman"/>
          <w:b/>
          <w:i w:val="false"/>
          <w:color w:val="000000"/>
        </w:rPr>
        <w:t xml:space="preserve"> Глава 4. Имущество Управления</w:t>
      </w:r>
    </w:p>
    <w:bookmarkEnd w:id="23768"/>
    <w:bookmarkStart w:name="z24092" w:id="23769"/>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23769"/>
    <w:bookmarkStart w:name="z24093" w:id="23770"/>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3770"/>
    <w:bookmarkStart w:name="z24094" w:id="23771"/>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23771"/>
    <w:bookmarkStart w:name="z24095" w:id="23772"/>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3772"/>
    <w:bookmarkStart w:name="z24096" w:id="23773"/>
    <w:p>
      <w:pPr>
        <w:spacing w:after="0"/>
        <w:ind w:left="0"/>
        <w:jc w:val="left"/>
      </w:pPr>
      <w:r>
        <w:rPr>
          <w:rFonts w:ascii="Times New Roman"/>
          <w:b/>
          <w:i w:val="false"/>
          <w:color w:val="000000"/>
        </w:rPr>
        <w:t xml:space="preserve"> Глава 5. Реорганизация и упразднение Управления</w:t>
      </w:r>
    </w:p>
    <w:bookmarkEnd w:id="23773"/>
    <w:bookmarkStart w:name="z24097" w:id="23774"/>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237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151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174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4100" w:id="23775"/>
    <w:p>
      <w:pPr>
        <w:spacing w:after="0"/>
        <w:ind w:left="0"/>
        <w:jc w:val="left"/>
      </w:pPr>
      <w:r>
        <w:rPr>
          <w:rFonts w:ascii="Times New Roman"/>
          <w:b/>
          <w:i w:val="false"/>
          <w:color w:val="000000"/>
        </w:rPr>
        <w:t xml:space="preserve"> Положение об Управлении государственных доходов по городу Экибастузу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3775"/>
    <w:bookmarkStart w:name="z24101" w:id="23776"/>
    <w:p>
      <w:pPr>
        <w:spacing w:after="0"/>
        <w:ind w:left="0"/>
        <w:jc w:val="left"/>
      </w:pPr>
      <w:r>
        <w:rPr>
          <w:rFonts w:ascii="Times New Roman"/>
          <w:b/>
          <w:i w:val="false"/>
          <w:color w:val="000000"/>
        </w:rPr>
        <w:t xml:space="preserve"> Глава 1. Общие положения</w:t>
      </w:r>
    </w:p>
    <w:bookmarkEnd w:id="23776"/>
    <w:bookmarkStart w:name="z24102" w:id="23777"/>
    <w:p>
      <w:pPr>
        <w:spacing w:after="0"/>
        <w:ind w:left="0"/>
        <w:jc w:val="both"/>
      </w:pPr>
      <w:r>
        <w:rPr>
          <w:rFonts w:ascii="Times New Roman"/>
          <w:b w:val="false"/>
          <w:i w:val="false"/>
          <w:color w:val="000000"/>
          <w:sz w:val="28"/>
        </w:rPr>
        <w:t>
      1. Управление государственных доходов по городу Экибастузу Департамента государственных доходов по Павлодарской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Павлодарской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3777"/>
    <w:bookmarkStart w:name="z24103" w:id="23778"/>
    <w:p>
      <w:pPr>
        <w:spacing w:after="0"/>
        <w:ind w:left="0"/>
        <w:jc w:val="both"/>
      </w:pPr>
      <w:r>
        <w:rPr>
          <w:rFonts w:ascii="Times New Roman"/>
          <w:b w:val="false"/>
          <w:i w:val="false"/>
          <w:color w:val="000000"/>
          <w:sz w:val="28"/>
        </w:rPr>
        <w:t xml:space="preserve">
      1) налогового администрирования; </w:t>
      </w:r>
    </w:p>
    <w:bookmarkEnd w:id="23778"/>
    <w:bookmarkStart w:name="z24104" w:id="23779"/>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3779"/>
    <w:bookmarkStart w:name="z24105" w:id="23780"/>
    <w:p>
      <w:pPr>
        <w:spacing w:after="0"/>
        <w:ind w:left="0"/>
        <w:jc w:val="both"/>
      </w:pPr>
      <w:r>
        <w:rPr>
          <w:rFonts w:ascii="Times New Roman"/>
          <w:b w:val="false"/>
          <w:i w:val="false"/>
          <w:color w:val="000000"/>
          <w:sz w:val="28"/>
        </w:rPr>
        <w:t xml:space="preserve">
      3) оборота нефтепродуктов и биотоплива; </w:t>
      </w:r>
    </w:p>
    <w:bookmarkEnd w:id="23780"/>
    <w:bookmarkStart w:name="z24106" w:id="23781"/>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3781"/>
    <w:bookmarkStart w:name="z24107" w:id="23782"/>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3782"/>
    <w:bookmarkStart w:name="z24108" w:id="23783"/>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3783"/>
    <w:bookmarkStart w:name="z24109" w:id="23784"/>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3784"/>
    <w:bookmarkStart w:name="z24110" w:id="23785"/>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3785"/>
    <w:bookmarkStart w:name="z24111" w:id="23786"/>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3786"/>
    <w:bookmarkStart w:name="z24112" w:id="23787"/>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3787"/>
    <w:bookmarkStart w:name="z24113" w:id="23788"/>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3788"/>
    <w:bookmarkStart w:name="z24114" w:id="23789"/>
    <w:p>
      <w:pPr>
        <w:spacing w:after="0"/>
        <w:ind w:left="0"/>
        <w:jc w:val="both"/>
      </w:pPr>
      <w:r>
        <w:rPr>
          <w:rFonts w:ascii="Times New Roman"/>
          <w:b w:val="false"/>
          <w:i w:val="false"/>
          <w:color w:val="000000"/>
          <w:sz w:val="28"/>
        </w:rPr>
        <w:t xml:space="preserve">
      8. Местонахождение Управления: почтовый индекс 141200, Республика Казахстан, Павлодарская область, город Экибастуз, улица Мәшhүр Жүсіп, 94. </w:t>
      </w:r>
    </w:p>
    <w:bookmarkEnd w:id="23789"/>
    <w:bookmarkStart w:name="z24115" w:id="23790"/>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Экибастузу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3790"/>
    <w:bookmarkStart w:name="z24116" w:id="23791"/>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3791"/>
    <w:bookmarkStart w:name="z24117" w:id="23792"/>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3792"/>
    <w:bookmarkStart w:name="z24118" w:id="23793"/>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3793"/>
    <w:bookmarkStart w:name="z24119" w:id="23794"/>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3794"/>
    <w:bookmarkStart w:name="z24120" w:id="23795"/>
    <w:p>
      <w:pPr>
        <w:spacing w:after="0"/>
        <w:ind w:left="0"/>
        <w:jc w:val="left"/>
      </w:pPr>
      <w:r>
        <w:rPr>
          <w:rFonts w:ascii="Times New Roman"/>
          <w:b/>
          <w:i w:val="false"/>
          <w:color w:val="000000"/>
        </w:rPr>
        <w:t xml:space="preserve"> Глава 2. Задачи, права и обязанности Управления</w:t>
      </w:r>
    </w:p>
    <w:bookmarkEnd w:id="23795"/>
    <w:bookmarkStart w:name="z24121" w:id="23796"/>
    <w:p>
      <w:pPr>
        <w:spacing w:after="0"/>
        <w:ind w:left="0"/>
        <w:jc w:val="both"/>
      </w:pPr>
      <w:r>
        <w:rPr>
          <w:rFonts w:ascii="Times New Roman"/>
          <w:b w:val="false"/>
          <w:i w:val="false"/>
          <w:color w:val="000000"/>
          <w:sz w:val="28"/>
        </w:rPr>
        <w:t>
      13. Задачи:</w:t>
      </w:r>
    </w:p>
    <w:bookmarkEnd w:id="23796"/>
    <w:bookmarkStart w:name="z24122" w:id="23797"/>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3797"/>
    <w:bookmarkStart w:name="z24123" w:id="23798"/>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3798"/>
    <w:bookmarkStart w:name="z24124" w:id="23799"/>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3799"/>
    <w:bookmarkStart w:name="z24125" w:id="23800"/>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3800"/>
    <w:bookmarkStart w:name="z24126" w:id="23801"/>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3801"/>
    <w:bookmarkStart w:name="z24127" w:id="23802"/>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3802"/>
    <w:bookmarkStart w:name="z24128" w:id="23803"/>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3803"/>
    <w:bookmarkStart w:name="z24129" w:id="23804"/>
    <w:p>
      <w:pPr>
        <w:spacing w:after="0"/>
        <w:ind w:left="0"/>
        <w:jc w:val="both"/>
      </w:pPr>
      <w:r>
        <w:rPr>
          <w:rFonts w:ascii="Times New Roman"/>
          <w:b w:val="false"/>
          <w:i w:val="false"/>
          <w:color w:val="000000"/>
          <w:sz w:val="28"/>
        </w:rPr>
        <w:t>
      14. Права и обязанности Управления:</w:t>
      </w:r>
    </w:p>
    <w:bookmarkEnd w:id="23804"/>
    <w:bookmarkStart w:name="z24130" w:id="23805"/>
    <w:p>
      <w:pPr>
        <w:spacing w:after="0"/>
        <w:ind w:left="0"/>
        <w:jc w:val="both"/>
      </w:pPr>
      <w:r>
        <w:rPr>
          <w:rFonts w:ascii="Times New Roman"/>
          <w:b w:val="false"/>
          <w:i w:val="false"/>
          <w:color w:val="000000"/>
          <w:sz w:val="28"/>
        </w:rPr>
        <w:t>
      1) права:</w:t>
      </w:r>
    </w:p>
    <w:bookmarkEnd w:id="23805"/>
    <w:bookmarkStart w:name="z24131" w:id="23806"/>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3806"/>
    <w:bookmarkStart w:name="z24132" w:id="23807"/>
    <w:p>
      <w:pPr>
        <w:spacing w:after="0"/>
        <w:ind w:left="0"/>
        <w:jc w:val="both"/>
      </w:pPr>
      <w:r>
        <w:rPr>
          <w:rFonts w:ascii="Times New Roman"/>
          <w:b w:val="false"/>
          <w:i w:val="false"/>
          <w:color w:val="000000"/>
          <w:sz w:val="28"/>
        </w:rPr>
        <w:t>
      требовать от налогоплательщика (налогового агента):</w:t>
      </w:r>
    </w:p>
    <w:bookmarkEnd w:id="23807"/>
    <w:bookmarkStart w:name="z24133" w:id="23808"/>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3808"/>
    <w:bookmarkStart w:name="z24134" w:id="23809"/>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3809"/>
    <w:bookmarkStart w:name="z24135" w:id="23810"/>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3810"/>
    <w:bookmarkStart w:name="z24136" w:id="2381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3811"/>
    <w:bookmarkStart w:name="z24137" w:id="2381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3812"/>
    <w:bookmarkStart w:name="z24138" w:id="23813"/>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3813"/>
    <w:bookmarkStart w:name="z24139" w:id="23814"/>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3814"/>
    <w:bookmarkStart w:name="z24140" w:id="23815"/>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3815"/>
    <w:bookmarkStart w:name="z24141" w:id="23816"/>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3816"/>
    <w:bookmarkStart w:name="z24142" w:id="23817"/>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3817"/>
    <w:bookmarkStart w:name="z24143" w:id="23818"/>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3818"/>
    <w:bookmarkStart w:name="z24144" w:id="23819"/>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закодательства Республики Казахстан;</w:t>
      </w:r>
    </w:p>
    <w:bookmarkEnd w:id="23819"/>
    <w:bookmarkStart w:name="z24145" w:id="23820"/>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3820"/>
    <w:bookmarkStart w:name="z24146" w:id="23821"/>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3821"/>
    <w:bookmarkStart w:name="z24147" w:id="23822"/>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3822"/>
    <w:bookmarkStart w:name="z24148" w:id="23823"/>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3823"/>
    <w:bookmarkStart w:name="z24149" w:id="23824"/>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3824"/>
    <w:bookmarkStart w:name="z24150" w:id="23825"/>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3825"/>
    <w:bookmarkStart w:name="z24151" w:id="23826"/>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3826"/>
    <w:bookmarkStart w:name="z24152" w:id="23827"/>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3827"/>
    <w:bookmarkStart w:name="z24153" w:id="23828"/>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3828"/>
    <w:bookmarkStart w:name="z24154" w:id="23829"/>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3829"/>
    <w:bookmarkStart w:name="z24155" w:id="23830"/>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3830"/>
    <w:bookmarkStart w:name="z24156" w:id="23831"/>
    <w:p>
      <w:pPr>
        <w:spacing w:after="0"/>
        <w:ind w:left="0"/>
        <w:jc w:val="both"/>
      </w:pPr>
      <w:r>
        <w:rPr>
          <w:rFonts w:ascii="Times New Roman"/>
          <w:b w:val="false"/>
          <w:i w:val="false"/>
          <w:color w:val="000000"/>
          <w:sz w:val="28"/>
        </w:rPr>
        <w:t>
      2) обязанности:</w:t>
      </w:r>
    </w:p>
    <w:bookmarkEnd w:id="23831"/>
    <w:bookmarkStart w:name="z24157" w:id="23832"/>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3832"/>
    <w:bookmarkStart w:name="z24158" w:id="23833"/>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3833"/>
    <w:bookmarkStart w:name="z24159" w:id="23834"/>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3834"/>
    <w:bookmarkStart w:name="z24160" w:id="23835"/>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3835"/>
    <w:bookmarkStart w:name="z24161" w:id="23836"/>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3836"/>
    <w:bookmarkStart w:name="z24162" w:id="23837"/>
    <w:p>
      <w:pPr>
        <w:spacing w:after="0"/>
        <w:ind w:left="0"/>
        <w:jc w:val="both"/>
      </w:pPr>
      <w:r>
        <w:rPr>
          <w:rFonts w:ascii="Times New Roman"/>
          <w:b w:val="false"/>
          <w:i w:val="false"/>
          <w:color w:val="000000"/>
          <w:sz w:val="28"/>
        </w:rPr>
        <w:t>
      имеющих налоговую задолженность;</w:t>
      </w:r>
    </w:p>
    <w:bookmarkEnd w:id="23837"/>
    <w:bookmarkStart w:name="z24163" w:id="23838"/>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3838"/>
    <w:bookmarkStart w:name="z24164" w:id="23839"/>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3839"/>
    <w:bookmarkStart w:name="z24165" w:id="23840"/>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3840"/>
    <w:bookmarkStart w:name="z24166" w:id="23841"/>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3841"/>
    <w:bookmarkStart w:name="z24167" w:id="23842"/>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3842"/>
    <w:bookmarkStart w:name="z24168" w:id="23843"/>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3843"/>
    <w:bookmarkStart w:name="z24169" w:id="23844"/>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3844"/>
    <w:bookmarkStart w:name="z24170" w:id="23845"/>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3845"/>
    <w:bookmarkStart w:name="z24171" w:id="23846"/>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3846"/>
    <w:bookmarkStart w:name="z24172" w:id="23847"/>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3847"/>
    <w:bookmarkStart w:name="z24173" w:id="23848"/>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3848"/>
    <w:bookmarkStart w:name="z24174" w:id="23849"/>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3849"/>
    <w:bookmarkStart w:name="z24175" w:id="23850"/>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3850"/>
    <w:bookmarkStart w:name="z24176" w:id="23851"/>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3851"/>
    <w:bookmarkStart w:name="z24177" w:id="23852"/>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3852"/>
    <w:bookmarkStart w:name="z24178" w:id="23853"/>
    <w:p>
      <w:pPr>
        <w:spacing w:after="0"/>
        <w:ind w:left="0"/>
        <w:jc w:val="both"/>
      </w:pPr>
      <w:r>
        <w:rPr>
          <w:rFonts w:ascii="Times New Roman"/>
          <w:b w:val="false"/>
          <w:i w:val="false"/>
          <w:color w:val="000000"/>
          <w:sz w:val="28"/>
        </w:rPr>
        <w:t>
      защищать интересы государства;</w:t>
      </w:r>
    </w:p>
    <w:bookmarkEnd w:id="23853"/>
    <w:bookmarkStart w:name="z24179" w:id="23854"/>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3854"/>
    <w:bookmarkStart w:name="z24180" w:id="23855"/>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3855"/>
    <w:bookmarkStart w:name="z24181" w:id="23856"/>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3856"/>
    <w:bookmarkStart w:name="z24182" w:id="23857"/>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3857"/>
    <w:bookmarkStart w:name="z24183" w:id="23858"/>
    <w:p>
      <w:pPr>
        <w:spacing w:after="0"/>
        <w:ind w:left="0"/>
        <w:jc w:val="both"/>
      </w:pPr>
      <w:r>
        <w:rPr>
          <w:rFonts w:ascii="Times New Roman"/>
          <w:b w:val="false"/>
          <w:i w:val="false"/>
          <w:color w:val="000000"/>
          <w:sz w:val="28"/>
        </w:rPr>
        <w:t>
      15. Функции:</w:t>
      </w:r>
    </w:p>
    <w:bookmarkEnd w:id="23858"/>
    <w:bookmarkStart w:name="z24184" w:id="23859"/>
    <w:p>
      <w:pPr>
        <w:spacing w:after="0"/>
        <w:ind w:left="0"/>
        <w:jc w:val="both"/>
      </w:pPr>
      <w:r>
        <w:rPr>
          <w:rFonts w:ascii="Times New Roman"/>
          <w:b w:val="false"/>
          <w:i w:val="false"/>
          <w:color w:val="000000"/>
          <w:sz w:val="28"/>
        </w:rPr>
        <w:t>
      1) осуществление налогового контроля;</w:t>
      </w:r>
    </w:p>
    <w:bookmarkEnd w:id="23859"/>
    <w:bookmarkStart w:name="z24185" w:id="23860"/>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3860"/>
    <w:bookmarkStart w:name="z24186" w:id="23861"/>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3861"/>
    <w:bookmarkStart w:name="z24187" w:id="23862"/>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3862"/>
    <w:bookmarkStart w:name="z24188" w:id="23863"/>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3863"/>
    <w:bookmarkStart w:name="z24189" w:id="23864"/>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3864"/>
    <w:bookmarkStart w:name="z24190" w:id="23865"/>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3865"/>
    <w:bookmarkStart w:name="z24191" w:id="23866"/>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3866"/>
    <w:bookmarkStart w:name="z24192" w:id="23867"/>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3867"/>
    <w:bookmarkStart w:name="z24193" w:id="23868"/>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3868"/>
    <w:bookmarkStart w:name="z24194" w:id="23869"/>
    <w:p>
      <w:pPr>
        <w:spacing w:after="0"/>
        <w:ind w:left="0"/>
        <w:jc w:val="both"/>
      </w:pPr>
      <w:r>
        <w:rPr>
          <w:rFonts w:ascii="Times New Roman"/>
          <w:b w:val="false"/>
          <w:i w:val="false"/>
          <w:color w:val="000000"/>
          <w:sz w:val="28"/>
        </w:rPr>
        <w:t>
      11) осуществление налогового администрирования;</w:t>
      </w:r>
    </w:p>
    <w:bookmarkEnd w:id="23869"/>
    <w:bookmarkStart w:name="z24195" w:id="23870"/>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3870"/>
    <w:bookmarkStart w:name="z24196" w:id="23871"/>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3871"/>
    <w:bookmarkStart w:name="z24197" w:id="23872"/>
    <w:p>
      <w:pPr>
        <w:spacing w:after="0"/>
        <w:ind w:left="0"/>
        <w:jc w:val="both"/>
      </w:pPr>
      <w:r>
        <w:rPr>
          <w:rFonts w:ascii="Times New Roman"/>
          <w:b w:val="false"/>
          <w:i w:val="false"/>
          <w:color w:val="000000"/>
          <w:sz w:val="28"/>
        </w:rPr>
        <w:t>
      14) использование системы управления рисками;</w:t>
      </w:r>
    </w:p>
    <w:bookmarkEnd w:id="23872"/>
    <w:bookmarkStart w:name="z24198" w:id="23873"/>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3873"/>
    <w:bookmarkStart w:name="z24199" w:id="23874"/>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3874"/>
    <w:bookmarkStart w:name="z24200" w:id="23875"/>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3875"/>
    <w:bookmarkStart w:name="z24201" w:id="23876"/>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3876"/>
    <w:bookmarkStart w:name="z24202" w:id="23877"/>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3877"/>
    <w:bookmarkStart w:name="z24203" w:id="23878"/>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3878"/>
    <w:bookmarkStart w:name="z24204" w:id="23879"/>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3879"/>
    <w:bookmarkStart w:name="z24205" w:id="23880"/>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3880"/>
    <w:bookmarkStart w:name="z24206" w:id="23881"/>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3881"/>
    <w:bookmarkStart w:name="z24207" w:id="23882"/>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3882"/>
    <w:bookmarkStart w:name="z24208" w:id="23883"/>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3883"/>
    <w:bookmarkStart w:name="z24209" w:id="23884"/>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3884"/>
    <w:bookmarkStart w:name="z24210" w:id="23885"/>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3885"/>
    <w:bookmarkStart w:name="z24211" w:id="23886"/>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3886"/>
    <w:bookmarkStart w:name="z24212" w:id="23887"/>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3887"/>
    <w:bookmarkStart w:name="z24213" w:id="23888"/>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3888"/>
    <w:bookmarkStart w:name="z24214" w:id="23889"/>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3889"/>
    <w:bookmarkStart w:name="z24215" w:id="23890"/>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3890"/>
    <w:bookmarkStart w:name="z24216" w:id="23891"/>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3891"/>
    <w:bookmarkStart w:name="z24217" w:id="23892"/>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3892"/>
    <w:bookmarkStart w:name="z24218" w:id="23893"/>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3893"/>
    <w:bookmarkStart w:name="z24219" w:id="23894"/>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3894"/>
    <w:bookmarkStart w:name="z24220" w:id="23895"/>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3895"/>
    <w:bookmarkStart w:name="z24221" w:id="23896"/>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3896"/>
    <w:bookmarkStart w:name="z24222" w:id="23897"/>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3897"/>
    <w:bookmarkStart w:name="z24223" w:id="23898"/>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3898"/>
    <w:bookmarkStart w:name="z24224" w:id="23899"/>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3899"/>
    <w:bookmarkStart w:name="z24225" w:id="23900"/>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3900"/>
    <w:bookmarkStart w:name="z24226" w:id="23901"/>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3901"/>
    <w:bookmarkStart w:name="z24227" w:id="23902"/>
    <w:p>
      <w:pPr>
        <w:spacing w:after="0"/>
        <w:ind w:left="0"/>
        <w:jc w:val="both"/>
      </w:pPr>
      <w:r>
        <w:rPr>
          <w:rFonts w:ascii="Times New Roman"/>
          <w:b w:val="false"/>
          <w:i w:val="false"/>
          <w:color w:val="000000"/>
          <w:sz w:val="28"/>
        </w:rPr>
        <w:t>
      19. Полномочия Руководителя Управления:</w:t>
      </w:r>
    </w:p>
    <w:bookmarkEnd w:id="23902"/>
    <w:bookmarkStart w:name="z24228" w:id="23903"/>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23903"/>
    <w:bookmarkStart w:name="z24229" w:id="23904"/>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3904"/>
    <w:bookmarkStart w:name="z24230" w:id="23905"/>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3905"/>
    <w:bookmarkStart w:name="z24231" w:id="23906"/>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3906"/>
    <w:bookmarkStart w:name="z24232" w:id="23907"/>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3907"/>
    <w:bookmarkStart w:name="z24233" w:id="23908"/>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23908"/>
    <w:bookmarkStart w:name="z24234" w:id="23909"/>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3909"/>
    <w:bookmarkStart w:name="z24235" w:id="23910"/>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3910"/>
    <w:bookmarkStart w:name="z24236" w:id="23911"/>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3911"/>
    <w:bookmarkStart w:name="z24237" w:id="23912"/>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3912"/>
    <w:bookmarkStart w:name="z24238" w:id="23913"/>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3913"/>
    <w:bookmarkStart w:name="z24239" w:id="23914"/>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3914"/>
    <w:bookmarkStart w:name="z24240" w:id="23915"/>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23915"/>
    <w:bookmarkStart w:name="z24241" w:id="23916"/>
    <w:p>
      <w:pPr>
        <w:spacing w:after="0"/>
        <w:ind w:left="0"/>
        <w:jc w:val="left"/>
      </w:pPr>
      <w:r>
        <w:rPr>
          <w:rFonts w:ascii="Times New Roman"/>
          <w:b/>
          <w:i w:val="false"/>
          <w:color w:val="000000"/>
        </w:rPr>
        <w:t xml:space="preserve"> Глава 4. Имущество Управления</w:t>
      </w:r>
    </w:p>
    <w:bookmarkEnd w:id="23916"/>
    <w:bookmarkStart w:name="z24242" w:id="23917"/>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23917"/>
    <w:bookmarkStart w:name="z24243" w:id="23918"/>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3918"/>
    <w:bookmarkStart w:name="z24244" w:id="23919"/>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23919"/>
    <w:bookmarkStart w:name="z24245" w:id="23920"/>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3920"/>
    <w:bookmarkStart w:name="z24246" w:id="23921"/>
    <w:p>
      <w:pPr>
        <w:spacing w:after="0"/>
        <w:ind w:left="0"/>
        <w:jc w:val="left"/>
      </w:pPr>
      <w:r>
        <w:rPr>
          <w:rFonts w:ascii="Times New Roman"/>
          <w:b/>
          <w:i w:val="false"/>
          <w:color w:val="000000"/>
        </w:rPr>
        <w:t xml:space="preserve"> Глава 5. Реорганизация и упразднение Управления</w:t>
      </w:r>
    </w:p>
    <w:bookmarkEnd w:id="23921"/>
    <w:bookmarkStart w:name="z24247" w:id="23922"/>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239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152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175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4250" w:id="23923"/>
    <w:p>
      <w:pPr>
        <w:spacing w:after="0"/>
        <w:ind w:left="0"/>
        <w:jc w:val="left"/>
      </w:pPr>
      <w:r>
        <w:rPr>
          <w:rFonts w:ascii="Times New Roman"/>
          <w:b/>
          <w:i w:val="false"/>
          <w:color w:val="000000"/>
        </w:rPr>
        <w:t xml:space="preserve"> Положение об Управлении государственных доходов по Актогайскому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3923"/>
    <w:bookmarkStart w:name="z24251" w:id="23924"/>
    <w:p>
      <w:pPr>
        <w:spacing w:after="0"/>
        <w:ind w:left="0"/>
        <w:jc w:val="left"/>
      </w:pPr>
      <w:r>
        <w:rPr>
          <w:rFonts w:ascii="Times New Roman"/>
          <w:b/>
          <w:i w:val="false"/>
          <w:color w:val="000000"/>
        </w:rPr>
        <w:t xml:space="preserve"> Глава 1. Общие положения</w:t>
      </w:r>
    </w:p>
    <w:bookmarkEnd w:id="23924"/>
    <w:bookmarkStart w:name="z24252" w:id="23925"/>
    <w:p>
      <w:pPr>
        <w:spacing w:after="0"/>
        <w:ind w:left="0"/>
        <w:jc w:val="both"/>
      </w:pPr>
      <w:r>
        <w:rPr>
          <w:rFonts w:ascii="Times New Roman"/>
          <w:b w:val="false"/>
          <w:i w:val="false"/>
          <w:color w:val="000000"/>
          <w:sz w:val="28"/>
        </w:rPr>
        <w:t>
      1. Управление государственных доходов по Актогайскому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Павлодарской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3925"/>
    <w:bookmarkStart w:name="z24253" w:id="23926"/>
    <w:p>
      <w:pPr>
        <w:spacing w:after="0"/>
        <w:ind w:left="0"/>
        <w:jc w:val="both"/>
      </w:pPr>
      <w:r>
        <w:rPr>
          <w:rFonts w:ascii="Times New Roman"/>
          <w:b w:val="false"/>
          <w:i w:val="false"/>
          <w:color w:val="000000"/>
          <w:sz w:val="28"/>
        </w:rPr>
        <w:t xml:space="preserve">
      1) налогового администрирования; </w:t>
      </w:r>
    </w:p>
    <w:bookmarkEnd w:id="23926"/>
    <w:bookmarkStart w:name="z24254" w:id="23927"/>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3927"/>
    <w:bookmarkStart w:name="z24255" w:id="23928"/>
    <w:p>
      <w:pPr>
        <w:spacing w:after="0"/>
        <w:ind w:left="0"/>
        <w:jc w:val="both"/>
      </w:pPr>
      <w:r>
        <w:rPr>
          <w:rFonts w:ascii="Times New Roman"/>
          <w:b w:val="false"/>
          <w:i w:val="false"/>
          <w:color w:val="000000"/>
          <w:sz w:val="28"/>
        </w:rPr>
        <w:t xml:space="preserve">
      3) оборота нефтепродуктов и биотоплива; </w:t>
      </w:r>
    </w:p>
    <w:bookmarkEnd w:id="23928"/>
    <w:bookmarkStart w:name="z24256" w:id="23929"/>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3929"/>
    <w:bookmarkStart w:name="z24257" w:id="23930"/>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3930"/>
    <w:bookmarkStart w:name="z24258" w:id="23931"/>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3931"/>
    <w:bookmarkStart w:name="z24259" w:id="23932"/>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3932"/>
    <w:bookmarkStart w:name="z24260" w:id="23933"/>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3933"/>
    <w:bookmarkStart w:name="z24261" w:id="23934"/>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3934"/>
    <w:bookmarkStart w:name="z24262" w:id="23935"/>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3935"/>
    <w:bookmarkStart w:name="z24263" w:id="23936"/>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3936"/>
    <w:bookmarkStart w:name="z24264" w:id="23937"/>
    <w:p>
      <w:pPr>
        <w:spacing w:after="0"/>
        <w:ind w:left="0"/>
        <w:jc w:val="both"/>
      </w:pPr>
      <w:r>
        <w:rPr>
          <w:rFonts w:ascii="Times New Roman"/>
          <w:b w:val="false"/>
          <w:i w:val="false"/>
          <w:color w:val="000000"/>
          <w:sz w:val="28"/>
        </w:rPr>
        <w:t xml:space="preserve">
      8. Местонахождение Управления: почтовый индекс 140200, Республика Казахстан, Павлодарская область, Актогайский район, село Актогай, улица Абая, 118. </w:t>
      </w:r>
    </w:p>
    <w:bookmarkEnd w:id="23937"/>
    <w:bookmarkStart w:name="z24265" w:id="23938"/>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Актогайскому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3938"/>
    <w:bookmarkStart w:name="z24266" w:id="23939"/>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3939"/>
    <w:bookmarkStart w:name="z24267" w:id="23940"/>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3940"/>
    <w:bookmarkStart w:name="z24268" w:id="23941"/>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3941"/>
    <w:bookmarkStart w:name="z24269" w:id="23942"/>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3942"/>
    <w:bookmarkStart w:name="z24270" w:id="23943"/>
    <w:p>
      <w:pPr>
        <w:spacing w:after="0"/>
        <w:ind w:left="0"/>
        <w:jc w:val="left"/>
      </w:pPr>
      <w:r>
        <w:rPr>
          <w:rFonts w:ascii="Times New Roman"/>
          <w:b/>
          <w:i w:val="false"/>
          <w:color w:val="000000"/>
        </w:rPr>
        <w:t xml:space="preserve"> Глава 2. Задачи, права и обязанности Управления</w:t>
      </w:r>
    </w:p>
    <w:bookmarkEnd w:id="23943"/>
    <w:bookmarkStart w:name="z24271" w:id="23944"/>
    <w:p>
      <w:pPr>
        <w:spacing w:after="0"/>
        <w:ind w:left="0"/>
        <w:jc w:val="both"/>
      </w:pPr>
      <w:r>
        <w:rPr>
          <w:rFonts w:ascii="Times New Roman"/>
          <w:b w:val="false"/>
          <w:i w:val="false"/>
          <w:color w:val="000000"/>
          <w:sz w:val="28"/>
        </w:rPr>
        <w:t>
      13. Задачи:</w:t>
      </w:r>
    </w:p>
    <w:bookmarkEnd w:id="23944"/>
    <w:bookmarkStart w:name="z24272" w:id="23945"/>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3945"/>
    <w:bookmarkStart w:name="z24273" w:id="23946"/>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3946"/>
    <w:bookmarkStart w:name="z24274" w:id="23947"/>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3947"/>
    <w:bookmarkStart w:name="z24275" w:id="23948"/>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3948"/>
    <w:bookmarkStart w:name="z24276" w:id="23949"/>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3949"/>
    <w:bookmarkStart w:name="z24277" w:id="23950"/>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3950"/>
    <w:bookmarkStart w:name="z24278" w:id="23951"/>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3951"/>
    <w:bookmarkStart w:name="z24279" w:id="23952"/>
    <w:p>
      <w:pPr>
        <w:spacing w:after="0"/>
        <w:ind w:left="0"/>
        <w:jc w:val="both"/>
      </w:pPr>
      <w:r>
        <w:rPr>
          <w:rFonts w:ascii="Times New Roman"/>
          <w:b w:val="false"/>
          <w:i w:val="false"/>
          <w:color w:val="000000"/>
          <w:sz w:val="28"/>
        </w:rPr>
        <w:t>
      14. Права и обязанности Управления:</w:t>
      </w:r>
    </w:p>
    <w:bookmarkEnd w:id="23952"/>
    <w:bookmarkStart w:name="z24280" w:id="23953"/>
    <w:p>
      <w:pPr>
        <w:spacing w:after="0"/>
        <w:ind w:left="0"/>
        <w:jc w:val="both"/>
      </w:pPr>
      <w:r>
        <w:rPr>
          <w:rFonts w:ascii="Times New Roman"/>
          <w:b w:val="false"/>
          <w:i w:val="false"/>
          <w:color w:val="000000"/>
          <w:sz w:val="28"/>
        </w:rPr>
        <w:t>
      1) права:</w:t>
      </w:r>
    </w:p>
    <w:bookmarkEnd w:id="23953"/>
    <w:bookmarkStart w:name="z24281" w:id="23954"/>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3954"/>
    <w:bookmarkStart w:name="z24282" w:id="23955"/>
    <w:p>
      <w:pPr>
        <w:spacing w:after="0"/>
        <w:ind w:left="0"/>
        <w:jc w:val="both"/>
      </w:pPr>
      <w:r>
        <w:rPr>
          <w:rFonts w:ascii="Times New Roman"/>
          <w:b w:val="false"/>
          <w:i w:val="false"/>
          <w:color w:val="000000"/>
          <w:sz w:val="28"/>
        </w:rPr>
        <w:t>
      требовать от налогоплательщика (налогового агента):</w:t>
      </w:r>
    </w:p>
    <w:bookmarkEnd w:id="23955"/>
    <w:bookmarkStart w:name="z24283" w:id="23956"/>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3956"/>
    <w:bookmarkStart w:name="z24284" w:id="23957"/>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3957"/>
    <w:bookmarkStart w:name="z24285" w:id="23958"/>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3958"/>
    <w:bookmarkStart w:name="z24286" w:id="2395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3959"/>
    <w:bookmarkStart w:name="z24287" w:id="2396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3960"/>
    <w:bookmarkStart w:name="z24288" w:id="23961"/>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3961"/>
    <w:bookmarkStart w:name="z24289" w:id="23962"/>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3962"/>
    <w:bookmarkStart w:name="z24290" w:id="23963"/>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3963"/>
    <w:bookmarkStart w:name="z24291" w:id="23964"/>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3964"/>
    <w:bookmarkStart w:name="z24292" w:id="23965"/>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3965"/>
    <w:bookmarkStart w:name="z24293" w:id="23966"/>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3966"/>
    <w:bookmarkStart w:name="z24294" w:id="23967"/>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закодательства Республики Казахстан;</w:t>
      </w:r>
    </w:p>
    <w:bookmarkEnd w:id="23967"/>
    <w:bookmarkStart w:name="z24295" w:id="23968"/>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3968"/>
    <w:bookmarkStart w:name="z24296" w:id="23969"/>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3969"/>
    <w:bookmarkStart w:name="z24297" w:id="23970"/>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3970"/>
    <w:bookmarkStart w:name="z24298" w:id="23971"/>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3971"/>
    <w:bookmarkStart w:name="z24299" w:id="23972"/>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3972"/>
    <w:bookmarkStart w:name="z24300" w:id="23973"/>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3973"/>
    <w:bookmarkStart w:name="z24301" w:id="23974"/>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3974"/>
    <w:bookmarkStart w:name="z24302" w:id="23975"/>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3975"/>
    <w:bookmarkStart w:name="z24303" w:id="23976"/>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3976"/>
    <w:bookmarkStart w:name="z24304" w:id="23977"/>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3977"/>
    <w:bookmarkStart w:name="z24305" w:id="23978"/>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3978"/>
    <w:bookmarkStart w:name="z24306" w:id="23979"/>
    <w:p>
      <w:pPr>
        <w:spacing w:after="0"/>
        <w:ind w:left="0"/>
        <w:jc w:val="both"/>
      </w:pPr>
      <w:r>
        <w:rPr>
          <w:rFonts w:ascii="Times New Roman"/>
          <w:b w:val="false"/>
          <w:i w:val="false"/>
          <w:color w:val="000000"/>
          <w:sz w:val="28"/>
        </w:rPr>
        <w:t>
      2) обязанности:</w:t>
      </w:r>
    </w:p>
    <w:bookmarkEnd w:id="23979"/>
    <w:bookmarkStart w:name="z24307" w:id="23980"/>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3980"/>
    <w:bookmarkStart w:name="z24308" w:id="23981"/>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3981"/>
    <w:bookmarkStart w:name="z24309" w:id="23982"/>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3982"/>
    <w:bookmarkStart w:name="z24310" w:id="23983"/>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3983"/>
    <w:bookmarkStart w:name="z24311" w:id="23984"/>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3984"/>
    <w:bookmarkStart w:name="z24312" w:id="23985"/>
    <w:p>
      <w:pPr>
        <w:spacing w:after="0"/>
        <w:ind w:left="0"/>
        <w:jc w:val="both"/>
      </w:pPr>
      <w:r>
        <w:rPr>
          <w:rFonts w:ascii="Times New Roman"/>
          <w:b w:val="false"/>
          <w:i w:val="false"/>
          <w:color w:val="000000"/>
          <w:sz w:val="28"/>
        </w:rPr>
        <w:t>
      имеющих налоговую задолженность;</w:t>
      </w:r>
    </w:p>
    <w:bookmarkEnd w:id="23985"/>
    <w:bookmarkStart w:name="z24313" w:id="23986"/>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3986"/>
    <w:bookmarkStart w:name="z24314" w:id="23987"/>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3987"/>
    <w:bookmarkStart w:name="z24315" w:id="23988"/>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3988"/>
    <w:bookmarkStart w:name="z24316" w:id="23989"/>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3989"/>
    <w:bookmarkStart w:name="z24317" w:id="23990"/>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3990"/>
    <w:bookmarkStart w:name="z24318" w:id="23991"/>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3991"/>
    <w:bookmarkStart w:name="z24319" w:id="23992"/>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3992"/>
    <w:bookmarkStart w:name="z24320" w:id="23993"/>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3993"/>
    <w:bookmarkStart w:name="z24321" w:id="23994"/>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3994"/>
    <w:bookmarkStart w:name="z24322" w:id="23995"/>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3995"/>
    <w:bookmarkStart w:name="z24323" w:id="23996"/>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3996"/>
    <w:bookmarkStart w:name="z24324" w:id="23997"/>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3997"/>
    <w:bookmarkStart w:name="z24325" w:id="23998"/>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3998"/>
    <w:bookmarkStart w:name="z24326" w:id="23999"/>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3999"/>
    <w:bookmarkStart w:name="z24327" w:id="24000"/>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4000"/>
    <w:bookmarkStart w:name="z24328" w:id="24001"/>
    <w:p>
      <w:pPr>
        <w:spacing w:after="0"/>
        <w:ind w:left="0"/>
        <w:jc w:val="both"/>
      </w:pPr>
      <w:r>
        <w:rPr>
          <w:rFonts w:ascii="Times New Roman"/>
          <w:b w:val="false"/>
          <w:i w:val="false"/>
          <w:color w:val="000000"/>
          <w:sz w:val="28"/>
        </w:rPr>
        <w:t>
      защищать интересы государства;</w:t>
      </w:r>
    </w:p>
    <w:bookmarkEnd w:id="24001"/>
    <w:bookmarkStart w:name="z24329" w:id="24002"/>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4002"/>
    <w:bookmarkStart w:name="z24330" w:id="24003"/>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4003"/>
    <w:bookmarkStart w:name="z24331" w:id="24004"/>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4004"/>
    <w:bookmarkStart w:name="z24332" w:id="24005"/>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4005"/>
    <w:bookmarkStart w:name="z24333" w:id="24006"/>
    <w:p>
      <w:pPr>
        <w:spacing w:after="0"/>
        <w:ind w:left="0"/>
        <w:jc w:val="both"/>
      </w:pPr>
      <w:r>
        <w:rPr>
          <w:rFonts w:ascii="Times New Roman"/>
          <w:b w:val="false"/>
          <w:i w:val="false"/>
          <w:color w:val="000000"/>
          <w:sz w:val="28"/>
        </w:rPr>
        <w:t>
      15. Функции:</w:t>
      </w:r>
    </w:p>
    <w:bookmarkEnd w:id="24006"/>
    <w:bookmarkStart w:name="z24334" w:id="24007"/>
    <w:p>
      <w:pPr>
        <w:spacing w:after="0"/>
        <w:ind w:left="0"/>
        <w:jc w:val="both"/>
      </w:pPr>
      <w:r>
        <w:rPr>
          <w:rFonts w:ascii="Times New Roman"/>
          <w:b w:val="false"/>
          <w:i w:val="false"/>
          <w:color w:val="000000"/>
          <w:sz w:val="28"/>
        </w:rPr>
        <w:t>
      1) осуществление налогового контроля;</w:t>
      </w:r>
    </w:p>
    <w:bookmarkEnd w:id="24007"/>
    <w:bookmarkStart w:name="z24335" w:id="24008"/>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4008"/>
    <w:bookmarkStart w:name="z24336" w:id="24009"/>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4009"/>
    <w:bookmarkStart w:name="z24337" w:id="24010"/>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4010"/>
    <w:bookmarkStart w:name="z24338" w:id="24011"/>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4011"/>
    <w:bookmarkStart w:name="z24339" w:id="24012"/>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4012"/>
    <w:bookmarkStart w:name="z24340" w:id="24013"/>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4013"/>
    <w:bookmarkStart w:name="z24341" w:id="24014"/>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4014"/>
    <w:bookmarkStart w:name="z24342" w:id="24015"/>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4015"/>
    <w:bookmarkStart w:name="z24343" w:id="24016"/>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4016"/>
    <w:bookmarkStart w:name="z24344" w:id="24017"/>
    <w:p>
      <w:pPr>
        <w:spacing w:after="0"/>
        <w:ind w:left="0"/>
        <w:jc w:val="both"/>
      </w:pPr>
      <w:r>
        <w:rPr>
          <w:rFonts w:ascii="Times New Roman"/>
          <w:b w:val="false"/>
          <w:i w:val="false"/>
          <w:color w:val="000000"/>
          <w:sz w:val="28"/>
        </w:rPr>
        <w:t>
      11) осуществление налогового администрирования;</w:t>
      </w:r>
    </w:p>
    <w:bookmarkEnd w:id="24017"/>
    <w:bookmarkStart w:name="z24345" w:id="24018"/>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4018"/>
    <w:bookmarkStart w:name="z24346" w:id="24019"/>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4019"/>
    <w:bookmarkStart w:name="z24347" w:id="24020"/>
    <w:p>
      <w:pPr>
        <w:spacing w:after="0"/>
        <w:ind w:left="0"/>
        <w:jc w:val="both"/>
      </w:pPr>
      <w:r>
        <w:rPr>
          <w:rFonts w:ascii="Times New Roman"/>
          <w:b w:val="false"/>
          <w:i w:val="false"/>
          <w:color w:val="000000"/>
          <w:sz w:val="28"/>
        </w:rPr>
        <w:t>
      14) использование системы управления рисками;</w:t>
      </w:r>
    </w:p>
    <w:bookmarkEnd w:id="24020"/>
    <w:bookmarkStart w:name="z24348" w:id="24021"/>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4021"/>
    <w:bookmarkStart w:name="z24349" w:id="24022"/>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4022"/>
    <w:bookmarkStart w:name="z24350" w:id="24023"/>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4023"/>
    <w:bookmarkStart w:name="z24351" w:id="24024"/>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4024"/>
    <w:bookmarkStart w:name="z24352" w:id="24025"/>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4025"/>
    <w:bookmarkStart w:name="z24353" w:id="24026"/>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4026"/>
    <w:bookmarkStart w:name="z24354" w:id="24027"/>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4027"/>
    <w:bookmarkStart w:name="z24355" w:id="24028"/>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4028"/>
    <w:bookmarkStart w:name="z24356" w:id="24029"/>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4029"/>
    <w:bookmarkStart w:name="z24357" w:id="24030"/>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4030"/>
    <w:bookmarkStart w:name="z24358" w:id="24031"/>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4031"/>
    <w:bookmarkStart w:name="z24359" w:id="24032"/>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4032"/>
    <w:bookmarkStart w:name="z24360" w:id="24033"/>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4033"/>
    <w:bookmarkStart w:name="z24361" w:id="24034"/>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4034"/>
    <w:bookmarkStart w:name="z24362" w:id="24035"/>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4035"/>
    <w:bookmarkStart w:name="z24363" w:id="24036"/>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4036"/>
    <w:bookmarkStart w:name="z24364" w:id="24037"/>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4037"/>
    <w:bookmarkStart w:name="z24365" w:id="24038"/>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4038"/>
    <w:bookmarkStart w:name="z24366" w:id="24039"/>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4039"/>
    <w:bookmarkStart w:name="z24367" w:id="24040"/>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4040"/>
    <w:bookmarkStart w:name="z24368" w:id="24041"/>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4041"/>
    <w:bookmarkStart w:name="z24369" w:id="24042"/>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4042"/>
    <w:bookmarkStart w:name="z24370" w:id="24043"/>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4043"/>
    <w:bookmarkStart w:name="z24371" w:id="24044"/>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4044"/>
    <w:bookmarkStart w:name="z24372" w:id="24045"/>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4045"/>
    <w:bookmarkStart w:name="z24373" w:id="24046"/>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4046"/>
    <w:bookmarkStart w:name="z24374" w:id="24047"/>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4047"/>
    <w:bookmarkStart w:name="z24375" w:id="24048"/>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4048"/>
    <w:bookmarkStart w:name="z24376" w:id="24049"/>
    <w:p>
      <w:pPr>
        <w:spacing w:after="0"/>
        <w:ind w:left="0"/>
        <w:jc w:val="both"/>
      </w:pPr>
      <w:r>
        <w:rPr>
          <w:rFonts w:ascii="Times New Roman"/>
          <w:b w:val="false"/>
          <w:i w:val="false"/>
          <w:color w:val="000000"/>
          <w:sz w:val="28"/>
        </w:rPr>
        <w:t>
      18. Полномочия Руководителя Управления:</w:t>
      </w:r>
    </w:p>
    <w:bookmarkEnd w:id="24049"/>
    <w:bookmarkStart w:name="z24377" w:id="24050"/>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4050"/>
    <w:bookmarkStart w:name="z24378" w:id="24051"/>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4051"/>
    <w:bookmarkStart w:name="z24379" w:id="24052"/>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4052"/>
    <w:bookmarkStart w:name="z24380" w:id="24053"/>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4053"/>
    <w:bookmarkStart w:name="z24381" w:id="24054"/>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4054"/>
    <w:bookmarkStart w:name="z24382" w:id="24055"/>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4055"/>
    <w:bookmarkStart w:name="z24383" w:id="24056"/>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4056"/>
    <w:bookmarkStart w:name="z24384" w:id="24057"/>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4057"/>
    <w:bookmarkStart w:name="z24385" w:id="24058"/>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4058"/>
    <w:bookmarkStart w:name="z24386" w:id="24059"/>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4059"/>
    <w:bookmarkStart w:name="z24387" w:id="24060"/>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4060"/>
    <w:bookmarkStart w:name="z24388" w:id="24061"/>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4061"/>
    <w:bookmarkStart w:name="z24389" w:id="24062"/>
    <w:p>
      <w:pPr>
        <w:spacing w:after="0"/>
        <w:ind w:left="0"/>
        <w:jc w:val="left"/>
      </w:pPr>
      <w:r>
        <w:rPr>
          <w:rFonts w:ascii="Times New Roman"/>
          <w:b/>
          <w:i w:val="false"/>
          <w:color w:val="000000"/>
        </w:rPr>
        <w:t xml:space="preserve"> Глава 4. Имущество Управления</w:t>
      </w:r>
    </w:p>
    <w:bookmarkEnd w:id="24062"/>
    <w:bookmarkStart w:name="z24390" w:id="24063"/>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4063"/>
    <w:bookmarkStart w:name="z24391" w:id="24064"/>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4064"/>
    <w:bookmarkStart w:name="z24392" w:id="24065"/>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4065"/>
    <w:bookmarkStart w:name="z24393" w:id="24066"/>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4066"/>
    <w:bookmarkStart w:name="z24394" w:id="24067"/>
    <w:p>
      <w:pPr>
        <w:spacing w:after="0"/>
        <w:ind w:left="0"/>
        <w:jc w:val="left"/>
      </w:pPr>
      <w:r>
        <w:rPr>
          <w:rFonts w:ascii="Times New Roman"/>
          <w:b/>
          <w:i w:val="false"/>
          <w:color w:val="000000"/>
        </w:rPr>
        <w:t xml:space="preserve"> Глава 5. Реорганизация и упразднение Управления</w:t>
      </w:r>
    </w:p>
    <w:bookmarkEnd w:id="24067"/>
    <w:bookmarkStart w:name="z24395" w:id="24068"/>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40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153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176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4398" w:id="24069"/>
    <w:p>
      <w:pPr>
        <w:spacing w:after="0"/>
        <w:ind w:left="0"/>
        <w:jc w:val="left"/>
      </w:pPr>
      <w:r>
        <w:rPr>
          <w:rFonts w:ascii="Times New Roman"/>
          <w:b/>
          <w:i w:val="false"/>
          <w:color w:val="000000"/>
        </w:rPr>
        <w:t xml:space="preserve"> Положение об Управлении государственных доходов по Баянаульскому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4069"/>
    <w:bookmarkStart w:name="z24399" w:id="24070"/>
    <w:p>
      <w:pPr>
        <w:spacing w:after="0"/>
        <w:ind w:left="0"/>
        <w:jc w:val="left"/>
      </w:pPr>
      <w:r>
        <w:rPr>
          <w:rFonts w:ascii="Times New Roman"/>
          <w:b/>
          <w:i w:val="false"/>
          <w:color w:val="000000"/>
        </w:rPr>
        <w:t xml:space="preserve"> Глава 1. Общие положения</w:t>
      </w:r>
    </w:p>
    <w:bookmarkEnd w:id="24070"/>
    <w:bookmarkStart w:name="z24400" w:id="24071"/>
    <w:p>
      <w:pPr>
        <w:spacing w:after="0"/>
        <w:ind w:left="0"/>
        <w:jc w:val="both"/>
      </w:pPr>
      <w:r>
        <w:rPr>
          <w:rFonts w:ascii="Times New Roman"/>
          <w:b w:val="false"/>
          <w:i w:val="false"/>
          <w:color w:val="000000"/>
          <w:sz w:val="28"/>
        </w:rPr>
        <w:t>
      1. Управление государственных доходов по Баянаульскому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Павлодарской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4071"/>
    <w:bookmarkStart w:name="z24401" w:id="24072"/>
    <w:p>
      <w:pPr>
        <w:spacing w:after="0"/>
        <w:ind w:left="0"/>
        <w:jc w:val="both"/>
      </w:pPr>
      <w:r>
        <w:rPr>
          <w:rFonts w:ascii="Times New Roman"/>
          <w:b w:val="false"/>
          <w:i w:val="false"/>
          <w:color w:val="000000"/>
          <w:sz w:val="28"/>
        </w:rPr>
        <w:t xml:space="preserve">
      1) налогового администрирования; </w:t>
      </w:r>
    </w:p>
    <w:bookmarkEnd w:id="24072"/>
    <w:bookmarkStart w:name="z24402" w:id="24073"/>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4073"/>
    <w:bookmarkStart w:name="z24403" w:id="24074"/>
    <w:p>
      <w:pPr>
        <w:spacing w:after="0"/>
        <w:ind w:left="0"/>
        <w:jc w:val="both"/>
      </w:pPr>
      <w:r>
        <w:rPr>
          <w:rFonts w:ascii="Times New Roman"/>
          <w:b w:val="false"/>
          <w:i w:val="false"/>
          <w:color w:val="000000"/>
          <w:sz w:val="28"/>
        </w:rPr>
        <w:t xml:space="preserve">
      3) оборота нефтепродуктов и биотоплива; </w:t>
      </w:r>
    </w:p>
    <w:bookmarkEnd w:id="24074"/>
    <w:bookmarkStart w:name="z24404" w:id="24075"/>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4075"/>
    <w:bookmarkStart w:name="z24405" w:id="24076"/>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4076"/>
    <w:bookmarkStart w:name="z24406" w:id="24077"/>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4077"/>
    <w:bookmarkStart w:name="z24407" w:id="24078"/>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4078"/>
    <w:bookmarkStart w:name="z24408" w:id="24079"/>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4079"/>
    <w:bookmarkStart w:name="z24409" w:id="24080"/>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4080"/>
    <w:bookmarkStart w:name="z24410" w:id="24081"/>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4081"/>
    <w:bookmarkStart w:name="z24411" w:id="24082"/>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4082"/>
    <w:bookmarkStart w:name="z24412" w:id="24083"/>
    <w:p>
      <w:pPr>
        <w:spacing w:after="0"/>
        <w:ind w:left="0"/>
        <w:jc w:val="both"/>
      </w:pPr>
      <w:r>
        <w:rPr>
          <w:rFonts w:ascii="Times New Roman"/>
          <w:b w:val="false"/>
          <w:i w:val="false"/>
          <w:color w:val="000000"/>
          <w:sz w:val="28"/>
        </w:rPr>
        <w:t xml:space="preserve">
      8. Местонахождение Управления: почтовый индекс 140300, Республика Казахстан, Павлодарская область, Баянаульский район, село Баянаул, улица К. Сатпаева, 55. </w:t>
      </w:r>
    </w:p>
    <w:bookmarkEnd w:id="24083"/>
    <w:bookmarkStart w:name="z24413" w:id="24084"/>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Баянаульскому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4084"/>
    <w:bookmarkStart w:name="z24414" w:id="24085"/>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4085"/>
    <w:bookmarkStart w:name="z24415" w:id="24086"/>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4086"/>
    <w:bookmarkStart w:name="z24416" w:id="24087"/>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4087"/>
    <w:bookmarkStart w:name="z24417" w:id="24088"/>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4088"/>
    <w:bookmarkStart w:name="z24418" w:id="24089"/>
    <w:p>
      <w:pPr>
        <w:spacing w:after="0"/>
        <w:ind w:left="0"/>
        <w:jc w:val="left"/>
      </w:pPr>
      <w:r>
        <w:rPr>
          <w:rFonts w:ascii="Times New Roman"/>
          <w:b/>
          <w:i w:val="false"/>
          <w:color w:val="000000"/>
        </w:rPr>
        <w:t xml:space="preserve"> Глава 2. Задачи, права и обязанности Управления</w:t>
      </w:r>
    </w:p>
    <w:bookmarkEnd w:id="24089"/>
    <w:bookmarkStart w:name="z24419" w:id="24090"/>
    <w:p>
      <w:pPr>
        <w:spacing w:after="0"/>
        <w:ind w:left="0"/>
        <w:jc w:val="both"/>
      </w:pPr>
      <w:r>
        <w:rPr>
          <w:rFonts w:ascii="Times New Roman"/>
          <w:b w:val="false"/>
          <w:i w:val="false"/>
          <w:color w:val="000000"/>
          <w:sz w:val="28"/>
        </w:rPr>
        <w:t>
      13. Задачи:</w:t>
      </w:r>
    </w:p>
    <w:bookmarkEnd w:id="24090"/>
    <w:bookmarkStart w:name="z24420" w:id="24091"/>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4091"/>
    <w:bookmarkStart w:name="z24421" w:id="24092"/>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4092"/>
    <w:bookmarkStart w:name="z24422" w:id="24093"/>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4093"/>
    <w:bookmarkStart w:name="z24423" w:id="24094"/>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4094"/>
    <w:bookmarkStart w:name="z24424" w:id="24095"/>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4095"/>
    <w:bookmarkStart w:name="z24425" w:id="24096"/>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4096"/>
    <w:bookmarkStart w:name="z24426" w:id="24097"/>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4097"/>
    <w:bookmarkStart w:name="z24427" w:id="24098"/>
    <w:p>
      <w:pPr>
        <w:spacing w:after="0"/>
        <w:ind w:left="0"/>
        <w:jc w:val="both"/>
      </w:pPr>
      <w:r>
        <w:rPr>
          <w:rFonts w:ascii="Times New Roman"/>
          <w:b w:val="false"/>
          <w:i w:val="false"/>
          <w:color w:val="000000"/>
          <w:sz w:val="28"/>
        </w:rPr>
        <w:t>
      14. Права и обязанности Управления:</w:t>
      </w:r>
    </w:p>
    <w:bookmarkEnd w:id="24098"/>
    <w:bookmarkStart w:name="z24428" w:id="24099"/>
    <w:p>
      <w:pPr>
        <w:spacing w:after="0"/>
        <w:ind w:left="0"/>
        <w:jc w:val="both"/>
      </w:pPr>
      <w:r>
        <w:rPr>
          <w:rFonts w:ascii="Times New Roman"/>
          <w:b w:val="false"/>
          <w:i w:val="false"/>
          <w:color w:val="000000"/>
          <w:sz w:val="28"/>
        </w:rPr>
        <w:t>
      1) права:</w:t>
      </w:r>
    </w:p>
    <w:bookmarkEnd w:id="24099"/>
    <w:bookmarkStart w:name="z24429" w:id="24100"/>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4100"/>
    <w:bookmarkStart w:name="z24430" w:id="24101"/>
    <w:p>
      <w:pPr>
        <w:spacing w:after="0"/>
        <w:ind w:left="0"/>
        <w:jc w:val="both"/>
      </w:pPr>
      <w:r>
        <w:rPr>
          <w:rFonts w:ascii="Times New Roman"/>
          <w:b w:val="false"/>
          <w:i w:val="false"/>
          <w:color w:val="000000"/>
          <w:sz w:val="28"/>
        </w:rPr>
        <w:t>
      требовать от налогоплательщика (налогового агента):</w:t>
      </w:r>
    </w:p>
    <w:bookmarkEnd w:id="24101"/>
    <w:bookmarkStart w:name="z24431" w:id="24102"/>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4102"/>
    <w:bookmarkStart w:name="z24432" w:id="24103"/>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4103"/>
    <w:bookmarkStart w:name="z24433" w:id="24104"/>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4104"/>
    <w:bookmarkStart w:name="z24434" w:id="2410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4105"/>
    <w:bookmarkStart w:name="z24435" w:id="2410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4106"/>
    <w:bookmarkStart w:name="z24436" w:id="24107"/>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4107"/>
    <w:bookmarkStart w:name="z24437" w:id="24108"/>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4108"/>
    <w:bookmarkStart w:name="z24438" w:id="24109"/>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4109"/>
    <w:bookmarkStart w:name="z24439" w:id="24110"/>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4110"/>
    <w:bookmarkStart w:name="z24440" w:id="24111"/>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4111"/>
    <w:bookmarkStart w:name="z24441" w:id="24112"/>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4112"/>
    <w:bookmarkStart w:name="z24442" w:id="24113"/>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закодательства Республики Казахстан;</w:t>
      </w:r>
    </w:p>
    <w:bookmarkEnd w:id="24113"/>
    <w:bookmarkStart w:name="z24443" w:id="24114"/>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4114"/>
    <w:bookmarkStart w:name="z24444" w:id="24115"/>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4115"/>
    <w:bookmarkStart w:name="z24445" w:id="24116"/>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4116"/>
    <w:bookmarkStart w:name="z24446" w:id="24117"/>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4117"/>
    <w:bookmarkStart w:name="z24447" w:id="24118"/>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4118"/>
    <w:bookmarkStart w:name="z24448" w:id="24119"/>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4119"/>
    <w:bookmarkStart w:name="z24449" w:id="24120"/>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4120"/>
    <w:bookmarkStart w:name="z24450" w:id="24121"/>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4121"/>
    <w:bookmarkStart w:name="z24451" w:id="24122"/>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4122"/>
    <w:bookmarkStart w:name="z24452" w:id="24123"/>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4123"/>
    <w:bookmarkStart w:name="z24453" w:id="24124"/>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4124"/>
    <w:bookmarkStart w:name="z24454" w:id="24125"/>
    <w:p>
      <w:pPr>
        <w:spacing w:after="0"/>
        <w:ind w:left="0"/>
        <w:jc w:val="both"/>
      </w:pPr>
      <w:r>
        <w:rPr>
          <w:rFonts w:ascii="Times New Roman"/>
          <w:b w:val="false"/>
          <w:i w:val="false"/>
          <w:color w:val="000000"/>
          <w:sz w:val="28"/>
        </w:rPr>
        <w:t>
      2) обязанности:</w:t>
      </w:r>
    </w:p>
    <w:bookmarkEnd w:id="24125"/>
    <w:bookmarkStart w:name="z24455" w:id="24126"/>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4126"/>
    <w:bookmarkStart w:name="z24456" w:id="24127"/>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4127"/>
    <w:bookmarkStart w:name="z24457" w:id="24128"/>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4128"/>
    <w:bookmarkStart w:name="z24458" w:id="24129"/>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4129"/>
    <w:bookmarkStart w:name="z24459" w:id="24130"/>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4130"/>
    <w:bookmarkStart w:name="z24460" w:id="24131"/>
    <w:p>
      <w:pPr>
        <w:spacing w:after="0"/>
        <w:ind w:left="0"/>
        <w:jc w:val="both"/>
      </w:pPr>
      <w:r>
        <w:rPr>
          <w:rFonts w:ascii="Times New Roman"/>
          <w:b w:val="false"/>
          <w:i w:val="false"/>
          <w:color w:val="000000"/>
          <w:sz w:val="28"/>
        </w:rPr>
        <w:t>
      имеющих налоговую задолженность;</w:t>
      </w:r>
    </w:p>
    <w:bookmarkEnd w:id="24131"/>
    <w:bookmarkStart w:name="z24461" w:id="24132"/>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4132"/>
    <w:bookmarkStart w:name="z24462" w:id="24133"/>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4133"/>
    <w:bookmarkStart w:name="z24463" w:id="24134"/>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4134"/>
    <w:bookmarkStart w:name="z24464" w:id="24135"/>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4135"/>
    <w:bookmarkStart w:name="z24465" w:id="24136"/>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4136"/>
    <w:bookmarkStart w:name="z24466" w:id="24137"/>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4137"/>
    <w:bookmarkStart w:name="z24467" w:id="24138"/>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4138"/>
    <w:bookmarkStart w:name="z24468" w:id="24139"/>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4139"/>
    <w:bookmarkStart w:name="z24469" w:id="24140"/>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4140"/>
    <w:bookmarkStart w:name="z24470" w:id="24141"/>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4141"/>
    <w:bookmarkStart w:name="z24471" w:id="24142"/>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4142"/>
    <w:bookmarkStart w:name="z24472" w:id="24143"/>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4143"/>
    <w:bookmarkStart w:name="z24473" w:id="24144"/>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4144"/>
    <w:bookmarkStart w:name="z24474" w:id="24145"/>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4145"/>
    <w:bookmarkStart w:name="z24475" w:id="24146"/>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4146"/>
    <w:bookmarkStart w:name="z24476" w:id="24147"/>
    <w:p>
      <w:pPr>
        <w:spacing w:after="0"/>
        <w:ind w:left="0"/>
        <w:jc w:val="both"/>
      </w:pPr>
      <w:r>
        <w:rPr>
          <w:rFonts w:ascii="Times New Roman"/>
          <w:b w:val="false"/>
          <w:i w:val="false"/>
          <w:color w:val="000000"/>
          <w:sz w:val="28"/>
        </w:rPr>
        <w:t>
      защищать интересы государства;</w:t>
      </w:r>
    </w:p>
    <w:bookmarkEnd w:id="24147"/>
    <w:bookmarkStart w:name="z24477" w:id="24148"/>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4148"/>
    <w:bookmarkStart w:name="z24478" w:id="24149"/>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4149"/>
    <w:bookmarkStart w:name="z24479" w:id="24150"/>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4150"/>
    <w:bookmarkStart w:name="z24480" w:id="24151"/>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4151"/>
    <w:bookmarkStart w:name="z24481" w:id="24152"/>
    <w:p>
      <w:pPr>
        <w:spacing w:after="0"/>
        <w:ind w:left="0"/>
        <w:jc w:val="both"/>
      </w:pPr>
      <w:r>
        <w:rPr>
          <w:rFonts w:ascii="Times New Roman"/>
          <w:b w:val="false"/>
          <w:i w:val="false"/>
          <w:color w:val="000000"/>
          <w:sz w:val="28"/>
        </w:rPr>
        <w:t>
      15. Функции:</w:t>
      </w:r>
    </w:p>
    <w:bookmarkEnd w:id="24152"/>
    <w:bookmarkStart w:name="z24482" w:id="24153"/>
    <w:p>
      <w:pPr>
        <w:spacing w:after="0"/>
        <w:ind w:left="0"/>
        <w:jc w:val="both"/>
      </w:pPr>
      <w:r>
        <w:rPr>
          <w:rFonts w:ascii="Times New Roman"/>
          <w:b w:val="false"/>
          <w:i w:val="false"/>
          <w:color w:val="000000"/>
          <w:sz w:val="28"/>
        </w:rPr>
        <w:t>
      1) осуществление налогового контроля;</w:t>
      </w:r>
    </w:p>
    <w:bookmarkEnd w:id="24153"/>
    <w:bookmarkStart w:name="z24483" w:id="24154"/>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4154"/>
    <w:bookmarkStart w:name="z24484" w:id="24155"/>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4155"/>
    <w:bookmarkStart w:name="z24485" w:id="24156"/>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4156"/>
    <w:bookmarkStart w:name="z24486" w:id="24157"/>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4157"/>
    <w:bookmarkStart w:name="z24487" w:id="24158"/>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4158"/>
    <w:bookmarkStart w:name="z24488" w:id="24159"/>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4159"/>
    <w:bookmarkStart w:name="z24489" w:id="24160"/>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4160"/>
    <w:bookmarkStart w:name="z24490" w:id="24161"/>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4161"/>
    <w:bookmarkStart w:name="z24491" w:id="24162"/>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4162"/>
    <w:bookmarkStart w:name="z24492" w:id="24163"/>
    <w:p>
      <w:pPr>
        <w:spacing w:after="0"/>
        <w:ind w:left="0"/>
        <w:jc w:val="both"/>
      </w:pPr>
      <w:r>
        <w:rPr>
          <w:rFonts w:ascii="Times New Roman"/>
          <w:b w:val="false"/>
          <w:i w:val="false"/>
          <w:color w:val="000000"/>
          <w:sz w:val="28"/>
        </w:rPr>
        <w:t>
      11) осуществление налогового администрирования;</w:t>
      </w:r>
    </w:p>
    <w:bookmarkEnd w:id="24163"/>
    <w:bookmarkStart w:name="z24493" w:id="24164"/>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4164"/>
    <w:bookmarkStart w:name="z24494" w:id="24165"/>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4165"/>
    <w:bookmarkStart w:name="z24495" w:id="24166"/>
    <w:p>
      <w:pPr>
        <w:spacing w:after="0"/>
        <w:ind w:left="0"/>
        <w:jc w:val="both"/>
      </w:pPr>
      <w:r>
        <w:rPr>
          <w:rFonts w:ascii="Times New Roman"/>
          <w:b w:val="false"/>
          <w:i w:val="false"/>
          <w:color w:val="000000"/>
          <w:sz w:val="28"/>
        </w:rPr>
        <w:t>
      14) использование системы управления рисками;</w:t>
      </w:r>
    </w:p>
    <w:bookmarkEnd w:id="24166"/>
    <w:bookmarkStart w:name="z24496" w:id="24167"/>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4167"/>
    <w:bookmarkStart w:name="z24497" w:id="24168"/>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4168"/>
    <w:bookmarkStart w:name="z24498" w:id="24169"/>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4169"/>
    <w:bookmarkStart w:name="z24499" w:id="24170"/>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4170"/>
    <w:bookmarkStart w:name="z24500" w:id="24171"/>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4171"/>
    <w:bookmarkStart w:name="z24501" w:id="24172"/>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4172"/>
    <w:bookmarkStart w:name="z24502" w:id="24173"/>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4173"/>
    <w:bookmarkStart w:name="z24503" w:id="24174"/>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4174"/>
    <w:bookmarkStart w:name="z24504" w:id="24175"/>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4175"/>
    <w:bookmarkStart w:name="z24505" w:id="24176"/>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4176"/>
    <w:bookmarkStart w:name="z24506" w:id="24177"/>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4177"/>
    <w:bookmarkStart w:name="z24507" w:id="24178"/>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4178"/>
    <w:bookmarkStart w:name="z24508" w:id="24179"/>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4179"/>
    <w:bookmarkStart w:name="z24509" w:id="24180"/>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4180"/>
    <w:bookmarkStart w:name="z24510" w:id="24181"/>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4181"/>
    <w:bookmarkStart w:name="z24511" w:id="24182"/>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4182"/>
    <w:bookmarkStart w:name="z24512" w:id="24183"/>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4183"/>
    <w:bookmarkStart w:name="z24513" w:id="24184"/>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4184"/>
    <w:bookmarkStart w:name="z24514" w:id="24185"/>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4185"/>
    <w:bookmarkStart w:name="z24515" w:id="24186"/>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4186"/>
    <w:bookmarkStart w:name="z24516" w:id="24187"/>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4187"/>
    <w:bookmarkStart w:name="z24517" w:id="24188"/>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4188"/>
    <w:bookmarkStart w:name="z24518" w:id="24189"/>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4189"/>
    <w:bookmarkStart w:name="z24519" w:id="24190"/>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4190"/>
    <w:bookmarkStart w:name="z24520" w:id="24191"/>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4191"/>
    <w:bookmarkStart w:name="z24521" w:id="24192"/>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4192"/>
    <w:bookmarkStart w:name="z24522" w:id="24193"/>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4193"/>
    <w:bookmarkStart w:name="z24523" w:id="24194"/>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4194"/>
    <w:bookmarkStart w:name="z24524" w:id="24195"/>
    <w:p>
      <w:pPr>
        <w:spacing w:after="0"/>
        <w:ind w:left="0"/>
        <w:jc w:val="both"/>
      </w:pPr>
      <w:r>
        <w:rPr>
          <w:rFonts w:ascii="Times New Roman"/>
          <w:b w:val="false"/>
          <w:i w:val="false"/>
          <w:color w:val="000000"/>
          <w:sz w:val="28"/>
        </w:rPr>
        <w:t>
      18. Полномочия Руководителя Управления:</w:t>
      </w:r>
    </w:p>
    <w:bookmarkEnd w:id="24195"/>
    <w:bookmarkStart w:name="z24525" w:id="24196"/>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4196"/>
    <w:bookmarkStart w:name="z24526" w:id="24197"/>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4197"/>
    <w:bookmarkStart w:name="z24527" w:id="24198"/>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4198"/>
    <w:bookmarkStart w:name="z24528" w:id="24199"/>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4199"/>
    <w:bookmarkStart w:name="z24529" w:id="24200"/>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4200"/>
    <w:bookmarkStart w:name="z24530" w:id="24201"/>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4201"/>
    <w:bookmarkStart w:name="z24531" w:id="24202"/>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4202"/>
    <w:bookmarkStart w:name="z24532" w:id="24203"/>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4203"/>
    <w:bookmarkStart w:name="z24533" w:id="24204"/>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4204"/>
    <w:bookmarkStart w:name="z24534" w:id="24205"/>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4205"/>
    <w:bookmarkStart w:name="z24535" w:id="24206"/>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4206"/>
    <w:bookmarkStart w:name="z24536" w:id="24207"/>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4207"/>
    <w:bookmarkStart w:name="z24537" w:id="24208"/>
    <w:p>
      <w:pPr>
        <w:spacing w:after="0"/>
        <w:ind w:left="0"/>
        <w:jc w:val="left"/>
      </w:pPr>
      <w:r>
        <w:rPr>
          <w:rFonts w:ascii="Times New Roman"/>
          <w:b/>
          <w:i w:val="false"/>
          <w:color w:val="000000"/>
        </w:rPr>
        <w:t xml:space="preserve"> Глава 4. Имущество Управления</w:t>
      </w:r>
    </w:p>
    <w:bookmarkEnd w:id="24208"/>
    <w:bookmarkStart w:name="z24538" w:id="24209"/>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4209"/>
    <w:bookmarkStart w:name="z24539" w:id="24210"/>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4210"/>
    <w:bookmarkStart w:name="z24540" w:id="24211"/>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4211"/>
    <w:bookmarkStart w:name="z24541" w:id="24212"/>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4212"/>
    <w:bookmarkStart w:name="z24542" w:id="24213"/>
    <w:p>
      <w:pPr>
        <w:spacing w:after="0"/>
        <w:ind w:left="0"/>
        <w:jc w:val="left"/>
      </w:pPr>
      <w:r>
        <w:rPr>
          <w:rFonts w:ascii="Times New Roman"/>
          <w:b/>
          <w:i w:val="false"/>
          <w:color w:val="000000"/>
        </w:rPr>
        <w:t xml:space="preserve"> Глава 5. Реорганизация и упразднение Управления</w:t>
      </w:r>
    </w:p>
    <w:bookmarkEnd w:id="24213"/>
    <w:bookmarkStart w:name="z24543" w:id="24214"/>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42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154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177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4546" w:id="24215"/>
    <w:p>
      <w:pPr>
        <w:spacing w:after="0"/>
        <w:ind w:left="0"/>
        <w:jc w:val="left"/>
      </w:pPr>
      <w:r>
        <w:rPr>
          <w:rFonts w:ascii="Times New Roman"/>
          <w:b/>
          <w:i w:val="false"/>
          <w:color w:val="000000"/>
        </w:rPr>
        <w:t xml:space="preserve"> Положение об Управлении государственных доходов по Железинскому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4215"/>
    <w:bookmarkStart w:name="z24547" w:id="24216"/>
    <w:p>
      <w:pPr>
        <w:spacing w:after="0"/>
        <w:ind w:left="0"/>
        <w:jc w:val="left"/>
      </w:pPr>
      <w:r>
        <w:rPr>
          <w:rFonts w:ascii="Times New Roman"/>
          <w:b/>
          <w:i w:val="false"/>
          <w:color w:val="000000"/>
        </w:rPr>
        <w:t xml:space="preserve"> Глава 1. Общие положения</w:t>
      </w:r>
    </w:p>
    <w:bookmarkEnd w:id="24216"/>
    <w:bookmarkStart w:name="z24548" w:id="24217"/>
    <w:p>
      <w:pPr>
        <w:spacing w:after="0"/>
        <w:ind w:left="0"/>
        <w:jc w:val="both"/>
      </w:pPr>
      <w:r>
        <w:rPr>
          <w:rFonts w:ascii="Times New Roman"/>
          <w:b w:val="false"/>
          <w:i w:val="false"/>
          <w:color w:val="000000"/>
          <w:sz w:val="28"/>
        </w:rPr>
        <w:t>
      1. Управление государственных доходов по Железинскому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Павлодарской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4217"/>
    <w:bookmarkStart w:name="z24549" w:id="24218"/>
    <w:p>
      <w:pPr>
        <w:spacing w:after="0"/>
        <w:ind w:left="0"/>
        <w:jc w:val="both"/>
      </w:pPr>
      <w:r>
        <w:rPr>
          <w:rFonts w:ascii="Times New Roman"/>
          <w:b w:val="false"/>
          <w:i w:val="false"/>
          <w:color w:val="000000"/>
          <w:sz w:val="28"/>
        </w:rPr>
        <w:t xml:space="preserve">
      1) налогового администрирования; </w:t>
      </w:r>
    </w:p>
    <w:bookmarkEnd w:id="24218"/>
    <w:bookmarkStart w:name="z24550" w:id="24219"/>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4219"/>
    <w:bookmarkStart w:name="z24551" w:id="24220"/>
    <w:p>
      <w:pPr>
        <w:spacing w:after="0"/>
        <w:ind w:left="0"/>
        <w:jc w:val="both"/>
      </w:pPr>
      <w:r>
        <w:rPr>
          <w:rFonts w:ascii="Times New Roman"/>
          <w:b w:val="false"/>
          <w:i w:val="false"/>
          <w:color w:val="000000"/>
          <w:sz w:val="28"/>
        </w:rPr>
        <w:t xml:space="preserve">
      3) оборота нефтепродуктов и биотоплива; </w:t>
      </w:r>
    </w:p>
    <w:bookmarkEnd w:id="24220"/>
    <w:bookmarkStart w:name="z24552" w:id="24221"/>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4221"/>
    <w:bookmarkStart w:name="z24553" w:id="24222"/>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4222"/>
    <w:bookmarkStart w:name="z24554" w:id="24223"/>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4223"/>
    <w:bookmarkStart w:name="z24555" w:id="24224"/>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4224"/>
    <w:bookmarkStart w:name="z24556" w:id="24225"/>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4225"/>
    <w:bookmarkStart w:name="z24557" w:id="24226"/>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4226"/>
    <w:bookmarkStart w:name="z24558" w:id="24227"/>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4227"/>
    <w:bookmarkStart w:name="z24559" w:id="24228"/>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4228"/>
    <w:bookmarkStart w:name="z24560" w:id="24229"/>
    <w:p>
      <w:pPr>
        <w:spacing w:after="0"/>
        <w:ind w:left="0"/>
        <w:jc w:val="both"/>
      </w:pPr>
      <w:r>
        <w:rPr>
          <w:rFonts w:ascii="Times New Roman"/>
          <w:b w:val="false"/>
          <w:i w:val="false"/>
          <w:color w:val="000000"/>
          <w:sz w:val="28"/>
        </w:rPr>
        <w:t xml:space="preserve">
      8. Местонахождение Управления: почтовый индекс 140400, Республика Казахстан, Павлодарская область, Железинский район, село Железинка, улица Квиткова, 2. </w:t>
      </w:r>
    </w:p>
    <w:bookmarkEnd w:id="24229"/>
    <w:bookmarkStart w:name="z24561" w:id="24230"/>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Железинскому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4230"/>
    <w:bookmarkStart w:name="z24562" w:id="24231"/>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4231"/>
    <w:bookmarkStart w:name="z24563" w:id="24232"/>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4232"/>
    <w:bookmarkStart w:name="z24564" w:id="24233"/>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4233"/>
    <w:bookmarkStart w:name="z24565" w:id="24234"/>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4234"/>
    <w:bookmarkStart w:name="z24566" w:id="24235"/>
    <w:p>
      <w:pPr>
        <w:spacing w:after="0"/>
        <w:ind w:left="0"/>
        <w:jc w:val="left"/>
      </w:pPr>
      <w:r>
        <w:rPr>
          <w:rFonts w:ascii="Times New Roman"/>
          <w:b/>
          <w:i w:val="false"/>
          <w:color w:val="000000"/>
        </w:rPr>
        <w:t xml:space="preserve"> Глава 2. Задачи, права и обязанности Управления</w:t>
      </w:r>
    </w:p>
    <w:bookmarkEnd w:id="24235"/>
    <w:bookmarkStart w:name="z24567" w:id="24236"/>
    <w:p>
      <w:pPr>
        <w:spacing w:after="0"/>
        <w:ind w:left="0"/>
        <w:jc w:val="both"/>
      </w:pPr>
      <w:r>
        <w:rPr>
          <w:rFonts w:ascii="Times New Roman"/>
          <w:b w:val="false"/>
          <w:i w:val="false"/>
          <w:color w:val="000000"/>
          <w:sz w:val="28"/>
        </w:rPr>
        <w:t>
      13. Задачи:</w:t>
      </w:r>
    </w:p>
    <w:bookmarkEnd w:id="24236"/>
    <w:bookmarkStart w:name="z24568" w:id="24237"/>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4237"/>
    <w:bookmarkStart w:name="z24569" w:id="24238"/>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4238"/>
    <w:bookmarkStart w:name="z24570" w:id="24239"/>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4239"/>
    <w:bookmarkStart w:name="z24571" w:id="24240"/>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4240"/>
    <w:bookmarkStart w:name="z24572" w:id="24241"/>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4241"/>
    <w:bookmarkStart w:name="z24573" w:id="24242"/>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4242"/>
    <w:bookmarkStart w:name="z24574" w:id="24243"/>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4243"/>
    <w:bookmarkStart w:name="z24575" w:id="24244"/>
    <w:p>
      <w:pPr>
        <w:spacing w:after="0"/>
        <w:ind w:left="0"/>
        <w:jc w:val="both"/>
      </w:pPr>
      <w:r>
        <w:rPr>
          <w:rFonts w:ascii="Times New Roman"/>
          <w:b w:val="false"/>
          <w:i w:val="false"/>
          <w:color w:val="000000"/>
          <w:sz w:val="28"/>
        </w:rPr>
        <w:t>
      14. Права и обязанности Управления:</w:t>
      </w:r>
    </w:p>
    <w:bookmarkEnd w:id="24244"/>
    <w:bookmarkStart w:name="z24576" w:id="24245"/>
    <w:p>
      <w:pPr>
        <w:spacing w:after="0"/>
        <w:ind w:left="0"/>
        <w:jc w:val="both"/>
      </w:pPr>
      <w:r>
        <w:rPr>
          <w:rFonts w:ascii="Times New Roman"/>
          <w:b w:val="false"/>
          <w:i w:val="false"/>
          <w:color w:val="000000"/>
          <w:sz w:val="28"/>
        </w:rPr>
        <w:t>
      1) права:</w:t>
      </w:r>
    </w:p>
    <w:bookmarkEnd w:id="24245"/>
    <w:bookmarkStart w:name="z24577" w:id="24246"/>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4246"/>
    <w:bookmarkStart w:name="z24578" w:id="24247"/>
    <w:p>
      <w:pPr>
        <w:spacing w:after="0"/>
        <w:ind w:left="0"/>
        <w:jc w:val="both"/>
      </w:pPr>
      <w:r>
        <w:rPr>
          <w:rFonts w:ascii="Times New Roman"/>
          <w:b w:val="false"/>
          <w:i w:val="false"/>
          <w:color w:val="000000"/>
          <w:sz w:val="28"/>
        </w:rPr>
        <w:t>
      требовать от налогоплательщика (налогового агента):</w:t>
      </w:r>
    </w:p>
    <w:bookmarkEnd w:id="24247"/>
    <w:bookmarkStart w:name="z24579" w:id="24248"/>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4248"/>
    <w:bookmarkStart w:name="z24580" w:id="24249"/>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4249"/>
    <w:bookmarkStart w:name="z24581" w:id="24250"/>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4250"/>
    <w:bookmarkStart w:name="z24582" w:id="2425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4251"/>
    <w:bookmarkStart w:name="z24583" w:id="2425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4252"/>
    <w:bookmarkStart w:name="z24584" w:id="24253"/>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4253"/>
    <w:bookmarkStart w:name="z24585" w:id="24254"/>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4254"/>
    <w:bookmarkStart w:name="z24586" w:id="24255"/>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4255"/>
    <w:bookmarkStart w:name="z24587" w:id="24256"/>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4256"/>
    <w:bookmarkStart w:name="z24588" w:id="24257"/>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4257"/>
    <w:bookmarkStart w:name="z24589" w:id="24258"/>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4258"/>
    <w:bookmarkStart w:name="z24590" w:id="24259"/>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закодательства Республики Казахстан;</w:t>
      </w:r>
    </w:p>
    <w:bookmarkEnd w:id="24259"/>
    <w:bookmarkStart w:name="z24591" w:id="24260"/>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4260"/>
    <w:bookmarkStart w:name="z24592" w:id="24261"/>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4261"/>
    <w:bookmarkStart w:name="z24593" w:id="24262"/>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4262"/>
    <w:bookmarkStart w:name="z24594" w:id="24263"/>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4263"/>
    <w:bookmarkStart w:name="z24595" w:id="24264"/>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4264"/>
    <w:bookmarkStart w:name="z24596" w:id="24265"/>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4265"/>
    <w:bookmarkStart w:name="z24597" w:id="24266"/>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4266"/>
    <w:bookmarkStart w:name="z24598" w:id="24267"/>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4267"/>
    <w:bookmarkStart w:name="z24599" w:id="24268"/>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4268"/>
    <w:bookmarkStart w:name="z24600" w:id="24269"/>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4269"/>
    <w:bookmarkStart w:name="z24601" w:id="24270"/>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4270"/>
    <w:bookmarkStart w:name="z24602" w:id="24271"/>
    <w:p>
      <w:pPr>
        <w:spacing w:after="0"/>
        <w:ind w:left="0"/>
        <w:jc w:val="both"/>
      </w:pPr>
      <w:r>
        <w:rPr>
          <w:rFonts w:ascii="Times New Roman"/>
          <w:b w:val="false"/>
          <w:i w:val="false"/>
          <w:color w:val="000000"/>
          <w:sz w:val="28"/>
        </w:rPr>
        <w:t>
      2) обязанности:</w:t>
      </w:r>
    </w:p>
    <w:bookmarkEnd w:id="24271"/>
    <w:bookmarkStart w:name="z24603" w:id="24272"/>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4272"/>
    <w:bookmarkStart w:name="z24604" w:id="24273"/>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4273"/>
    <w:bookmarkStart w:name="z24605" w:id="24274"/>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4274"/>
    <w:bookmarkStart w:name="z24606" w:id="24275"/>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4275"/>
    <w:bookmarkStart w:name="z24607" w:id="24276"/>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4276"/>
    <w:bookmarkStart w:name="z24608" w:id="24277"/>
    <w:p>
      <w:pPr>
        <w:spacing w:after="0"/>
        <w:ind w:left="0"/>
        <w:jc w:val="both"/>
      </w:pPr>
      <w:r>
        <w:rPr>
          <w:rFonts w:ascii="Times New Roman"/>
          <w:b w:val="false"/>
          <w:i w:val="false"/>
          <w:color w:val="000000"/>
          <w:sz w:val="28"/>
        </w:rPr>
        <w:t>
      имеющих налоговую задолженность;</w:t>
      </w:r>
    </w:p>
    <w:bookmarkEnd w:id="24277"/>
    <w:bookmarkStart w:name="z24609" w:id="24278"/>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4278"/>
    <w:bookmarkStart w:name="z24610" w:id="24279"/>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4279"/>
    <w:bookmarkStart w:name="z24611" w:id="24280"/>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4280"/>
    <w:bookmarkStart w:name="z24612" w:id="24281"/>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4281"/>
    <w:bookmarkStart w:name="z24613" w:id="24282"/>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4282"/>
    <w:bookmarkStart w:name="z24614" w:id="24283"/>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4283"/>
    <w:bookmarkStart w:name="z24615" w:id="24284"/>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4284"/>
    <w:bookmarkStart w:name="z24616" w:id="24285"/>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4285"/>
    <w:bookmarkStart w:name="z24617" w:id="24286"/>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4286"/>
    <w:bookmarkStart w:name="z24618" w:id="24287"/>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4287"/>
    <w:bookmarkStart w:name="z24619" w:id="24288"/>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4288"/>
    <w:bookmarkStart w:name="z24620" w:id="24289"/>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4289"/>
    <w:bookmarkStart w:name="z24621" w:id="24290"/>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4290"/>
    <w:bookmarkStart w:name="z24622" w:id="24291"/>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4291"/>
    <w:bookmarkStart w:name="z24623" w:id="24292"/>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4292"/>
    <w:bookmarkStart w:name="z24624" w:id="24293"/>
    <w:p>
      <w:pPr>
        <w:spacing w:after="0"/>
        <w:ind w:left="0"/>
        <w:jc w:val="both"/>
      </w:pPr>
      <w:r>
        <w:rPr>
          <w:rFonts w:ascii="Times New Roman"/>
          <w:b w:val="false"/>
          <w:i w:val="false"/>
          <w:color w:val="000000"/>
          <w:sz w:val="28"/>
        </w:rPr>
        <w:t>
      защищать интересы государства;</w:t>
      </w:r>
    </w:p>
    <w:bookmarkEnd w:id="24293"/>
    <w:bookmarkStart w:name="z24625" w:id="24294"/>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4294"/>
    <w:bookmarkStart w:name="z24626" w:id="24295"/>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4295"/>
    <w:bookmarkStart w:name="z24627" w:id="24296"/>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4296"/>
    <w:bookmarkStart w:name="z24628" w:id="24297"/>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4297"/>
    <w:bookmarkStart w:name="z24629" w:id="24298"/>
    <w:p>
      <w:pPr>
        <w:spacing w:after="0"/>
        <w:ind w:left="0"/>
        <w:jc w:val="both"/>
      </w:pPr>
      <w:r>
        <w:rPr>
          <w:rFonts w:ascii="Times New Roman"/>
          <w:b w:val="false"/>
          <w:i w:val="false"/>
          <w:color w:val="000000"/>
          <w:sz w:val="28"/>
        </w:rPr>
        <w:t>
      15. Функции:</w:t>
      </w:r>
    </w:p>
    <w:bookmarkEnd w:id="24298"/>
    <w:bookmarkStart w:name="z24630" w:id="24299"/>
    <w:p>
      <w:pPr>
        <w:spacing w:after="0"/>
        <w:ind w:left="0"/>
        <w:jc w:val="both"/>
      </w:pPr>
      <w:r>
        <w:rPr>
          <w:rFonts w:ascii="Times New Roman"/>
          <w:b w:val="false"/>
          <w:i w:val="false"/>
          <w:color w:val="000000"/>
          <w:sz w:val="28"/>
        </w:rPr>
        <w:t>
      1) осуществление налогового контроля;</w:t>
      </w:r>
    </w:p>
    <w:bookmarkEnd w:id="24299"/>
    <w:bookmarkStart w:name="z24631" w:id="24300"/>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4300"/>
    <w:bookmarkStart w:name="z24632" w:id="24301"/>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4301"/>
    <w:bookmarkStart w:name="z24633" w:id="24302"/>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4302"/>
    <w:bookmarkStart w:name="z24634" w:id="24303"/>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4303"/>
    <w:bookmarkStart w:name="z24635" w:id="24304"/>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4304"/>
    <w:bookmarkStart w:name="z24636" w:id="24305"/>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4305"/>
    <w:bookmarkStart w:name="z24637" w:id="24306"/>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4306"/>
    <w:bookmarkStart w:name="z24638" w:id="24307"/>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4307"/>
    <w:bookmarkStart w:name="z24639" w:id="24308"/>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4308"/>
    <w:bookmarkStart w:name="z24640" w:id="24309"/>
    <w:p>
      <w:pPr>
        <w:spacing w:after="0"/>
        <w:ind w:left="0"/>
        <w:jc w:val="both"/>
      </w:pPr>
      <w:r>
        <w:rPr>
          <w:rFonts w:ascii="Times New Roman"/>
          <w:b w:val="false"/>
          <w:i w:val="false"/>
          <w:color w:val="000000"/>
          <w:sz w:val="28"/>
        </w:rPr>
        <w:t>
      11) осуществление налогового администрирования;</w:t>
      </w:r>
    </w:p>
    <w:bookmarkEnd w:id="24309"/>
    <w:bookmarkStart w:name="z24641" w:id="24310"/>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4310"/>
    <w:bookmarkStart w:name="z24642" w:id="24311"/>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4311"/>
    <w:bookmarkStart w:name="z24643" w:id="24312"/>
    <w:p>
      <w:pPr>
        <w:spacing w:after="0"/>
        <w:ind w:left="0"/>
        <w:jc w:val="both"/>
      </w:pPr>
      <w:r>
        <w:rPr>
          <w:rFonts w:ascii="Times New Roman"/>
          <w:b w:val="false"/>
          <w:i w:val="false"/>
          <w:color w:val="000000"/>
          <w:sz w:val="28"/>
        </w:rPr>
        <w:t>
      14) использование системы управления рисками;</w:t>
      </w:r>
    </w:p>
    <w:bookmarkEnd w:id="24312"/>
    <w:bookmarkStart w:name="z24644" w:id="24313"/>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4313"/>
    <w:bookmarkStart w:name="z24645" w:id="24314"/>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4314"/>
    <w:bookmarkStart w:name="z24646" w:id="24315"/>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4315"/>
    <w:bookmarkStart w:name="z24647" w:id="24316"/>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4316"/>
    <w:bookmarkStart w:name="z24648" w:id="24317"/>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4317"/>
    <w:bookmarkStart w:name="z24649" w:id="24318"/>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4318"/>
    <w:bookmarkStart w:name="z24650" w:id="24319"/>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4319"/>
    <w:bookmarkStart w:name="z24651" w:id="24320"/>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4320"/>
    <w:bookmarkStart w:name="z24652" w:id="24321"/>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4321"/>
    <w:bookmarkStart w:name="z24653" w:id="24322"/>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4322"/>
    <w:bookmarkStart w:name="z24654" w:id="24323"/>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4323"/>
    <w:bookmarkStart w:name="z24655" w:id="24324"/>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4324"/>
    <w:bookmarkStart w:name="z24656" w:id="24325"/>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4325"/>
    <w:bookmarkStart w:name="z24657" w:id="24326"/>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4326"/>
    <w:bookmarkStart w:name="z24658" w:id="24327"/>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4327"/>
    <w:bookmarkStart w:name="z24659" w:id="24328"/>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4328"/>
    <w:bookmarkStart w:name="z24660" w:id="24329"/>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4329"/>
    <w:bookmarkStart w:name="z24661" w:id="24330"/>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4330"/>
    <w:bookmarkStart w:name="z24662" w:id="24331"/>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4331"/>
    <w:bookmarkStart w:name="z24663" w:id="24332"/>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4332"/>
    <w:bookmarkStart w:name="z24664" w:id="24333"/>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4333"/>
    <w:bookmarkStart w:name="z24665" w:id="24334"/>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4334"/>
    <w:bookmarkStart w:name="z24666" w:id="24335"/>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4335"/>
    <w:bookmarkStart w:name="z24667" w:id="24336"/>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4336"/>
    <w:bookmarkStart w:name="z24668" w:id="24337"/>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4337"/>
    <w:bookmarkStart w:name="z24669" w:id="24338"/>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4338"/>
    <w:bookmarkStart w:name="z24670" w:id="24339"/>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4339"/>
    <w:bookmarkStart w:name="z24671" w:id="24340"/>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4340"/>
    <w:bookmarkStart w:name="z24672" w:id="24341"/>
    <w:p>
      <w:pPr>
        <w:spacing w:after="0"/>
        <w:ind w:left="0"/>
        <w:jc w:val="both"/>
      </w:pPr>
      <w:r>
        <w:rPr>
          <w:rFonts w:ascii="Times New Roman"/>
          <w:b w:val="false"/>
          <w:i w:val="false"/>
          <w:color w:val="000000"/>
          <w:sz w:val="28"/>
        </w:rPr>
        <w:t>
      18. Полномочия Руководителя Управления:</w:t>
      </w:r>
    </w:p>
    <w:bookmarkEnd w:id="24341"/>
    <w:bookmarkStart w:name="z24673" w:id="24342"/>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4342"/>
    <w:bookmarkStart w:name="z24674" w:id="24343"/>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4343"/>
    <w:bookmarkStart w:name="z24675" w:id="24344"/>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4344"/>
    <w:bookmarkStart w:name="z24676" w:id="24345"/>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4345"/>
    <w:bookmarkStart w:name="z24677" w:id="24346"/>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4346"/>
    <w:bookmarkStart w:name="z24678" w:id="24347"/>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4347"/>
    <w:bookmarkStart w:name="z24679" w:id="24348"/>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4348"/>
    <w:bookmarkStart w:name="z24680" w:id="24349"/>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4349"/>
    <w:bookmarkStart w:name="z24681" w:id="24350"/>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4350"/>
    <w:bookmarkStart w:name="z24682" w:id="24351"/>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4351"/>
    <w:bookmarkStart w:name="z24683" w:id="24352"/>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4352"/>
    <w:bookmarkStart w:name="z24684" w:id="24353"/>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4353"/>
    <w:bookmarkStart w:name="z24685" w:id="24354"/>
    <w:p>
      <w:pPr>
        <w:spacing w:after="0"/>
        <w:ind w:left="0"/>
        <w:jc w:val="left"/>
      </w:pPr>
      <w:r>
        <w:rPr>
          <w:rFonts w:ascii="Times New Roman"/>
          <w:b/>
          <w:i w:val="false"/>
          <w:color w:val="000000"/>
        </w:rPr>
        <w:t xml:space="preserve"> Глава 4. Имущество Управления</w:t>
      </w:r>
    </w:p>
    <w:bookmarkEnd w:id="24354"/>
    <w:bookmarkStart w:name="z24686" w:id="24355"/>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4355"/>
    <w:bookmarkStart w:name="z24687" w:id="24356"/>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4356"/>
    <w:bookmarkStart w:name="z24688" w:id="24357"/>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4357"/>
    <w:bookmarkStart w:name="z24689" w:id="24358"/>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4358"/>
    <w:bookmarkStart w:name="z24690" w:id="24359"/>
    <w:p>
      <w:pPr>
        <w:spacing w:after="0"/>
        <w:ind w:left="0"/>
        <w:jc w:val="left"/>
      </w:pPr>
      <w:r>
        <w:rPr>
          <w:rFonts w:ascii="Times New Roman"/>
          <w:b/>
          <w:i w:val="false"/>
          <w:color w:val="000000"/>
        </w:rPr>
        <w:t xml:space="preserve"> Глава 5. Реорганизация и упразднение Управления</w:t>
      </w:r>
    </w:p>
    <w:bookmarkEnd w:id="24359"/>
    <w:bookmarkStart w:name="z24691" w:id="24360"/>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43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155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178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4694" w:id="24361"/>
    <w:p>
      <w:pPr>
        <w:spacing w:after="0"/>
        <w:ind w:left="0"/>
        <w:jc w:val="left"/>
      </w:pPr>
      <w:r>
        <w:rPr>
          <w:rFonts w:ascii="Times New Roman"/>
          <w:b/>
          <w:i w:val="false"/>
          <w:color w:val="000000"/>
        </w:rPr>
        <w:t xml:space="preserve"> Положение об Управлении государственных доходов по Иртышскому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4361"/>
    <w:bookmarkStart w:name="z24695" w:id="24362"/>
    <w:p>
      <w:pPr>
        <w:spacing w:after="0"/>
        <w:ind w:left="0"/>
        <w:jc w:val="left"/>
      </w:pPr>
      <w:r>
        <w:rPr>
          <w:rFonts w:ascii="Times New Roman"/>
          <w:b/>
          <w:i w:val="false"/>
          <w:color w:val="000000"/>
        </w:rPr>
        <w:t xml:space="preserve"> Глава 1. Общие положения</w:t>
      </w:r>
    </w:p>
    <w:bookmarkEnd w:id="24362"/>
    <w:bookmarkStart w:name="z24696" w:id="24363"/>
    <w:p>
      <w:pPr>
        <w:spacing w:after="0"/>
        <w:ind w:left="0"/>
        <w:jc w:val="both"/>
      </w:pPr>
      <w:r>
        <w:rPr>
          <w:rFonts w:ascii="Times New Roman"/>
          <w:b w:val="false"/>
          <w:i w:val="false"/>
          <w:color w:val="000000"/>
          <w:sz w:val="28"/>
        </w:rPr>
        <w:t>
      1. Управление государственных доходов по Иртышскому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Павлодарской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4363"/>
    <w:bookmarkStart w:name="z24697" w:id="24364"/>
    <w:p>
      <w:pPr>
        <w:spacing w:after="0"/>
        <w:ind w:left="0"/>
        <w:jc w:val="both"/>
      </w:pPr>
      <w:r>
        <w:rPr>
          <w:rFonts w:ascii="Times New Roman"/>
          <w:b w:val="false"/>
          <w:i w:val="false"/>
          <w:color w:val="000000"/>
          <w:sz w:val="28"/>
        </w:rPr>
        <w:t xml:space="preserve">
      1) налогового администрирования; </w:t>
      </w:r>
    </w:p>
    <w:bookmarkEnd w:id="24364"/>
    <w:bookmarkStart w:name="z24698" w:id="24365"/>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4365"/>
    <w:bookmarkStart w:name="z24699" w:id="24366"/>
    <w:p>
      <w:pPr>
        <w:spacing w:after="0"/>
        <w:ind w:left="0"/>
        <w:jc w:val="both"/>
      </w:pPr>
      <w:r>
        <w:rPr>
          <w:rFonts w:ascii="Times New Roman"/>
          <w:b w:val="false"/>
          <w:i w:val="false"/>
          <w:color w:val="000000"/>
          <w:sz w:val="28"/>
        </w:rPr>
        <w:t xml:space="preserve">
      3) оборота нефтепродуктов и биотоплива; </w:t>
      </w:r>
    </w:p>
    <w:bookmarkEnd w:id="24366"/>
    <w:bookmarkStart w:name="z24700" w:id="24367"/>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4367"/>
    <w:bookmarkStart w:name="z24701" w:id="24368"/>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4368"/>
    <w:bookmarkStart w:name="z24702" w:id="24369"/>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4369"/>
    <w:bookmarkStart w:name="z24703" w:id="24370"/>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4370"/>
    <w:bookmarkStart w:name="z24704" w:id="24371"/>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4371"/>
    <w:bookmarkStart w:name="z24705" w:id="24372"/>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4372"/>
    <w:bookmarkStart w:name="z24706" w:id="24373"/>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4373"/>
    <w:bookmarkStart w:name="z24707" w:id="24374"/>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4374"/>
    <w:bookmarkStart w:name="z24708" w:id="24375"/>
    <w:p>
      <w:pPr>
        <w:spacing w:after="0"/>
        <w:ind w:left="0"/>
        <w:jc w:val="both"/>
      </w:pPr>
      <w:r>
        <w:rPr>
          <w:rFonts w:ascii="Times New Roman"/>
          <w:b w:val="false"/>
          <w:i w:val="false"/>
          <w:color w:val="000000"/>
          <w:sz w:val="28"/>
        </w:rPr>
        <w:t xml:space="preserve">
      8. Местонахождение Управления: почтовый индекс 140500, Республика Казахстан, Павлодарская область, Иртышский район, село Иртышск, улица Исы Байзакова, 11. </w:t>
      </w:r>
    </w:p>
    <w:bookmarkEnd w:id="24375"/>
    <w:bookmarkStart w:name="z24709" w:id="24376"/>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Иртышскому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4376"/>
    <w:bookmarkStart w:name="z24710" w:id="24377"/>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4377"/>
    <w:bookmarkStart w:name="z24711" w:id="24378"/>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4378"/>
    <w:bookmarkStart w:name="z24712" w:id="24379"/>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4379"/>
    <w:bookmarkStart w:name="z24713" w:id="24380"/>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4380"/>
    <w:bookmarkStart w:name="z24714" w:id="24381"/>
    <w:p>
      <w:pPr>
        <w:spacing w:after="0"/>
        <w:ind w:left="0"/>
        <w:jc w:val="left"/>
      </w:pPr>
      <w:r>
        <w:rPr>
          <w:rFonts w:ascii="Times New Roman"/>
          <w:b/>
          <w:i w:val="false"/>
          <w:color w:val="000000"/>
        </w:rPr>
        <w:t xml:space="preserve"> Глава 2. Задачи, права и обязанности Управления</w:t>
      </w:r>
    </w:p>
    <w:bookmarkEnd w:id="24381"/>
    <w:bookmarkStart w:name="z24715" w:id="24382"/>
    <w:p>
      <w:pPr>
        <w:spacing w:after="0"/>
        <w:ind w:left="0"/>
        <w:jc w:val="both"/>
      </w:pPr>
      <w:r>
        <w:rPr>
          <w:rFonts w:ascii="Times New Roman"/>
          <w:b w:val="false"/>
          <w:i w:val="false"/>
          <w:color w:val="000000"/>
          <w:sz w:val="28"/>
        </w:rPr>
        <w:t>
      13. Задачи:</w:t>
      </w:r>
    </w:p>
    <w:bookmarkEnd w:id="24382"/>
    <w:bookmarkStart w:name="z24716" w:id="24383"/>
    <w:p>
      <w:pPr>
        <w:spacing w:after="0"/>
        <w:ind w:left="0"/>
        <w:jc w:val="both"/>
      </w:pPr>
      <w:r>
        <w:rPr>
          <w:rFonts w:ascii="Times New Roman"/>
          <w:b w:val="false"/>
          <w:i w:val="false"/>
          <w:color w:val="000000"/>
          <w:sz w:val="28"/>
        </w:rPr>
        <w:t>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w:t>
      </w:r>
    </w:p>
    <w:bookmarkEnd w:id="24383"/>
    <w:bookmarkStart w:name="z24717" w:id="24384"/>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4384"/>
    <w:bookmarkStart w:name="z24718" w:id="24385"/>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4385"/>
    <w:bookmarkStart w:name="z24719" w:id="24386"/>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4386"/>
    <w:bookmarkStart w:name="z24720" w:id="24387"/>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4387"/>
    <w:bookmarkStart w:name="z24721" w:id="24388"/>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4388"/>
    <w:bookmarkStart w:name="z24722" w:id="24389"/>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4389"/>
    <w:bookmarkStart w:name="z24723" w:id="24390"/>
    <w:p>
      <w:pPr>
        <w:spacing w:after="0"/>
        <w:ind w:left="0"/>
        <w:jc w:val="both"/>
      </w:pPr>
      <w:r>
        <w:rPr>
          <w:rFonts w:ascii="Times New Roman"/>
          <w:b w:val="false"/>
          <w:i w:val="false"/>
          <w:color w:val="000000"/>
          <w:sz w:val="28"/>
        </w:rPr>
        <w:t>
      14. Права и обязанности Управления:</w:t>
      </w:r>
    </w:p>
    <w:bookmarkEnd w:id="24390"/>
    <w:bookmarkStart w:name="z24724" w:id="24391"/>
    <w:p>
      <w:pPr>
        <w:spacing w:after="0"/>
        <w:ind w:left="0"/>
        <w:jc w:val="both"/>
      </w:pPr>
      <w:r>
        <w:rPr>
          <w:rFonts w:ascii="Times New Roman"/>
          <w:b w:val="false"/>
          <w:i w:val="false"/>
          <w:color w:val="000000"/>
          <w:sz w:val="28"/>
        </w:rPr>
        <w:t>
      1) права:</w:t>
      </w:r>
    </w:p>
    <w:bookmarkEnd w:id="24391"/>
    <w:bookmarkStart w:name="z24725" w:id="24392"/>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4392"/>
    <w:bookmarkStart w:name="z24726" w:id="24393"/>
    <w:p>
      <w:pPr>
        <w:spacing w:after="0"/>
        <w:ind w:left="0"/>
        <w:jc w:val="both"/>
      </w:pPr>
      <w:r>
        <w:rPr>
          <w:rFonts w:ascii="Times New Roman"/>
          <w:b w:val="false"/>
          <w:i w:val="false"/>
          <w:color w:val="000000"/>
          <w:sz w:val="28"/>
        </w:rPr>
        <w:t>
      требовать от налогоплательщика (налогового агента):</w:t>
      </w:r>
    </w:p>
    <w:bookmarkEnd w:id="24393"/>
    <w:bookmarkStart w:name="z24727" w:id="24394"/>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4394"/>
    <w:bookmarkStart w:name="z24728" w:id="24395"/>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4395"/>
    <w:bookmarkStart w:name="z24729" w:id="24396"/>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4396"/>
    <w:bookmarkStart w:name="z24730" w:id="2439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4397"/>
    <w:bookmarkStart w:name="z24731" w:id="2439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4398"/>
    <w:bookmarkStart w:name="z24732" w:id="24399"/>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4399"/>
    <w:bookmarkStart w:name="z24733" w:id="24400"/>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4400"/>
    <w:bookmarkStart w:name="z24734" w:id="24401"/>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4401"/>
    <w:bookmarkStart w:name="z24735" w:id="24402"/>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4402"/>
    <w:bookmarkStart w:name="z24736" w:id="24403"/>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4403"/>
    <w:bookmarkStart w:name="z24737" w:id="24404"/>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4404"/>
    <w:bookmarkStart w:name="z24738" w:id="24405"/>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закодательства Республики Казахстан;</w:t>
      </w:r>
    </w:p>
    <w:bookmarkEnd w:id="24405"/>
    <w:bookmarkStart w:name="z24739" w:id="24406"/>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4406"/>
    <w:bookmarkStart w:name="z24740" w:id="24407"/>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4407"/>
    <w:bookmarkStart w:name="z24741" w:id="24408"/>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4408"/>
    <w:bookmarkStart w:name="z24742" w:id="24409"/>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4409"/>
    <w:bookmarkStart w:name="z24743" w:id="24410"/>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4410"/>
    <w:bookmarkStart w:name="z24744" w:id="24411"/>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4411"/>
    <w:bookmarkStart w:name="z24745" w:id="24412"/>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4412"/>
    <w:bookmarkStart w:name="z24746" w:id="24413"/>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4413"/>
    <w:bookmarkStart w:name="z24747" w:id="24414"/>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4414"/>
    <w:bookmarkStart w:name="z24748" w:id="24415"/>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4415"/>
    <w:bookmarkStart w:name="z24749" w:id="24416"/>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4416"/>
    <w:bookmarkStart w:name="z24750" w:id="24417"/>
    <w:p>
      <w:pPr>
        <w:spacing w:after="0"/>
        <w:ind w:left="0"/>
        <w:jc w:val="both"/>
      </w:pPr>
      <w:r>
        <w:rPr>
          <w:rFonts w:ascii="Times New Roman"/>
          <w:b w:val="false"/>
          <w:i w:val="false"/>
          <w:color w:val="000000"/>
          <w:sz w:val="28"/>
        </w:rPr>
        <w:t>
      2) обязанности:</w:t>
      </w:r>
    </w:p>
    <w:bookmarkEnd w:id="24417"/>
    <w:bookmarkStart w:name="z24751" w:id="24418"/>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4418"/>
    <w:bookmarkStart w:name="z24752" w:id="24419"/>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4419"/>
    <w:bookmarkStart w:name="z24753" w:id="24420"/>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4420"/>
    <w:bookmarkStart w:name="z24754" w:id="24421"/>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4421"/>
    <w:bookmarkStart w:name="z24755" w:id="24422"/>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4422"/>
    <w:bookmarkStart w:name="z24756" w:id="24423"/>
    <w:p>
      <w:pPr>
        <w:spacing w:after="0"/>
        <w:ind w:left="0"/>
        <w:jc w:val="both"/>
      </w:pPr>
      <w:r>
        <w:rPr>
          <w:rFonts w:ascii="Times New Roman"/>
          <w:b w:val="false"/>
          <w:i w:val="false"/>
          <w:color w:val="000000"/>
          <w:sz w:val="28"/>
        </w:rPr>
        <w:t>
      имеющих налоговую задолженность;</w:t>
      </w:r>
    </w:p>
    <w:bookmarkEnd w:id="24423"/>
    <w:bookmarkStart w:name="z24757" w:id="24424"/>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4424"/>
    <w:bookmarkStart w:name="z24758" w:id="24425"/>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4425"/>
    <w:bookmarkStart w:name="z24759" w:id="24426"/>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4426"/>
    <w:bookmarkStart w:name="z24760" w:id="24427"/>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4427"/>
    <w:bookmarkStart w:name="z24761" w:id="24428"/>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4428"/>
    <w:bookmarkStart w:name="z24762" w:id="24429"/>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4429"/>
    <w:bookmarkStart w:name="z24763" w:id="24430"/>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4430"/>
    <w:bookmarkStart w:name="z24764" w:id="24431"/>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4431"/>
    <w:bookmarkStart w:name="z24765" w:id="24432"/>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4432"/>
    <w:bookmarkStart w:name="z24766" w:id="24433"/>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4433"/>
    <w:bookmarkStart w:name="z24767" w:id="24434"/>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4434"/>
    <w:bookmarkStart w:name="z24768" w:id="24435"/>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4435"/>
    <w:bookmarkStart w:name="z24769" w:id="24436"/>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4436"/>
    <w:bookmarkStart w:name="z24770" w:id="24437"/>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4437"/>
    <w:bookmarkStart w:name="z24771" w:id="24438"/>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4438"/>
    <w:bookmarkStart w:name="z24772" w:id="24439"/>
    <w:p>
      <w:pPr>
        <w:spacing w:after="0"/>
        <w:ind w:left="0"/>
        <w:jc w:val="both"/>
      </w:pPr>
      <w:r>
        <w:rPr>
          <w:rFonts w:ascii="Times New Roman"/>
          <w:b w:val="false"/>
          <w:i w:val="false"/>
          <w:color w:val="000000"/>
          <w:sz w:val="28"/>
        </w:rPr>
        <w:t>
      защищать интересы государства;</w:t>
      </w:r>
    </w:p>
    <w:bookmarkEnd w:id="24439"/>
    <w:bookmarkStart w:name="z24773" w:id="24440"/>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4440"/>
    <w:bookmarkStart w:name="z24774" w:id="24441"/>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4441"/>
    <w:bookmarkStart w:name="z24775" w:id="24442"/>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4442"/>
    <w:bookmarkStart w:name="z24776" w:id="24443"/>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4443"/>
    <w:bookmarkStart w:name="z24777" w:id="24444"/>
    <w:p>
      <w:pPr>
        <w:spacing w:after="0"/>
        <w:ind w:left="0"/>
        <w:jc w:val="both"/>
      </w:pPr>
      <w:r>
        <w:rPr>
          <w:rFonts w:ascii="Times New Roman"/>
          <w:b w:val="false"/>
          <w:i w:val="false"/>
          <w:color w:val="000000"/>
          <w:sz w:val="28"/>
        </w:rPr>
        <w:t>
      15. Функции:</w:t>
      </w:r>
    </w:p>
    <w:bookmarkEnd w:id="24444"/>
    <w:bookmarkStart w:name="z24778" w:id="24445"/>
    <w:p>
      <w:pPr>
        <w:spacing w:after="0"/>
        <w:ind w:left="0"/>
        <w:jc w:val="both"/>
      </w:pPr>
      <w:r>
        <w:rPr>
          <w:rFonts w:ascii="Times New Roman"/>
          <w:b w:val="false"/>
          <w:i w:val="false"/>
          <w:color w:val="000000"/>
          <w:sz w:val="28"/>
        </w:rPr>
        <w:t>
      1) осуществление налогового контроля;</w:t>
      </w:r>
    </w:p>
    <w:bookmarkEnd w:id="24445"/>
    <w:bookmarkStart w:name="z24779" w:id="24446"/>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4446"/>
    <w:bookmarkStart w:name="z24780" w:id="24447"/>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4447"/>
    <w:bookmarkStart w:name="z24781" w:id="24448"/>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4448"/>
    <w:bookmarkStart w:name="z24782" w:id="24449"/>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4449"/>
    <w:bookmarkStart w:name="z24783" w:id="24450"/>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4450"/>
    <w:bookmarkStart w:name="z24784" w:id="24451"/>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4451"/>
    <w:bookmarkStart w:name="z24785" w:id="24452"/>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4452"/>
    <w:bookmarkStart w:name="z24786" w:id="24453"/>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4453"/>
    <w:bookmarkStart w:name="z24787" w:id="24454"/>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4454"/>
    <w:bookmarkStart w:name="z24788" w:id="24455"/>
    <w:p>
      <w:pPr>
        <w:spacing w:after="0"/>
        <w:ind w:left="0"/>
        <w:jc w:val="both"/>
      </w:pPr>
      <w:r>
        <w:rPr>
          <w:rFonts w:ascii="Times New Roman"/>
          <w:b w:val="false"/>
          <w:i w:val="false"/>
          <w:color w:val="000000"/>
          <w:sz w:val="28"/>
        </w:rPr>
        <w:t>
      11) осуществление налогового администрирования;</w:t>
      </w:r>
    </w:p>
    <w:bookmarkEnd w:id="24455"/>
    <w:bookmarkStart w:name="z24789" w:id="24456"/>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4456"/>
    <w:bookmarkStart w:name="z24790" w:id="24457"/>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4457"/>
    <w:bookmarkStart w:name="z24791" w:id="24458"/>
    <w:p>
      <w:pPr>
        <w:spacing w:after="0"/>
        <w:ind w:left="0"/>
        <w:jc w:val="both"/>
      </w:pPr>
      <w:r>
        <w:rPr>
          <w:rFonts w:ascii="Times New Roman"/>
          <w:b w:val="false"/>
          <w:i w:val="false"/>
          <w:color w:val="000000"/>
          <w:sz w:val="28"/>
        </w:rPr>
        <w:t>
      14) использование системы управления рисками;</w:t>
      </w:r>
    </w:p>
    <w:bookmarkEnd w:id="24458"/>
    <w:bookmarkStart w:name="z24792" w:id="24459"/>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4459"/>
    <w:bookmarkStart w:name="z24793" w:id="24460"/>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4460"/>
    <w:bookmarkStart w:name="z24794" w:id="24461"/>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4461"/>
    <w:bookmarkStart w:name="z24795" w:id="24462"/>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4462"/>
    <w:bookmarkStart w:name="z24796" w:id="24463"/>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4463"/>
    <w:bookmarkStart w:name="z24797" w:id="24464"/>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4464"/>
    <w:bookmarkStart w:name="z24798" w:id="24465"/>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4465"/>
    <w:bookmarkStart w:name="z24799" w:id="24466"/>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4466"/>
    <w:bookmarkStart w:name="z24800" w:id="24467"/>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4467"/>
    <w:bookmarkStart w:name="z24801" w:id="24468"/>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4468"/>
    <w:bookmarkStart w:name="z24802" w:id="24469"/>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4469"/>
    <w:bookmarkStart w:name="z24803" w:id="24470"/>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4470"/>
    <w:bookmarkStart w:name="z24804" w:id="24471"/>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4471"/>
    <w:bookmarkStart w:name="z24805" w:id="24472"/>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4472"/>
    <w:bookmarkStart w:name="z24806" w:id="24473"/>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4473"/>
    <w:bookmarkStart w:name="z24807" w:id="24474"/>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4474"/>
    <w:bookmarkStart w:name="z24808" w:id="24475"/>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4475"/>
    <w:bookmarkStart w:name="z24809" w:id="24476"/>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4476"/>
    <w:bookmarkStart w:name="z24810" w:id="24477"/>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4477"/>
    <w:bookmarkStart w:name="z24811" w:id="24478"/>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4478"/>
    <w:bookmarkStart w:name="z24812" w:id="24479"/>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4479"/>
    <w:bookmarkStart w:name="z24813" w:id="24480"/>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4480"/>
    <w:bookmarkStart w:name="z24814" w:id="24481"/>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4481"/>
    <w:bookmarkStart w:name="z24815" w:id="24482"/>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4482"/>
    <w:bookmarkStart w:name="z24816" w:id="24483"/>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4483"/>
    <w:bookmarkStart w:name="z24817" w:id="24484"/>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4484"/>
    <w:bookmarkStart w:name="z24818" w:id="24485"/>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4485"/>
    <w:bookmarkStart w:name="z24819" w:id="24486"/>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4486"/>
    <w:bookmarkStart w:name="z24820" w:id="24487"/>
    <w:p>
      <w:pPr>
        <w:spacing w:after="0"/>
        <w:ind w:left="0"/>
        <w:jc w:val="both"/>
      </w:pPr>
      <w:r>
        <w:rPr>
          <w:rFonts w:ascii="Times New Roman"/>
          <w:b w:val="false"/>
          <w:i w:val="false"/>
          <w:color w:val="000000"/>
          <w:sz w:val="28"/>
        </w:rPr>
        <w:t>
      18. Полномочия Руководителя Управления:</w:t>
      </w:r>
    </w:p>
    <w:bookmarkEnd w:id="24487"/>
    <w:bookmarkStart w:name="z24821" w:id="24488"/>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4488"/>
    <w:bookmarkStart w:name="z24822" w:id="24489"/>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4489"/>
    <w:bookmarkStart w:name="z24823" w:id="24490"/>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4490"/>
    <w:bookmarkStart w:name="z24824" w:id="24491"/>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4491"/>
    <w:bookmarkStart w:name="z24825" w:id="24492"/>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4492"/>
    <w:bookmarkStart w:name="z24826" w:id="24493"/>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4493"/>
    <w:bookmarkStart w:name="z24827" w:id="24494"/>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4494"/>
    <w:bookmarkStart w:name="z24828" w:id="24495"/>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4495"/>
    <w:bookmarkStart w:name="z24829" w:id="24496"/>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4496"/>
    <w:bookmarkStart w:name="z24830" w:id="24497"/>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4497"/>
    <w:bookmarkStart w:name="z24831" w:id="24498"/>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4498"/>
    <w:bookmarkStart w:name="z24832" w:id="24499"/>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4499"/>
    <w:bookmarkStart w:name="z24833" w:id="24500"/>
    <w:p>
      <w:pPr>
        <w:spacing w:after="0"/>
        <w:ind w:left="0"/>
        <w:jc w:val="left"/>
      </w:pPr>
      <w:r>
        <w:rPr>
          <w:rFonts w:ascii="Times New Roman"/>
          <w:b/>
          <w:i w:val="false"/>
          <w:color w:val="000000"/>
        </w:rPr>
        <w:t xml:space="preserve"> Глава 4. Имущество Управления</w:t>
      </w:r>
    </w:p>
    <w:bookmarkEnd w:id="24500"/>
    <w:bookmarkStart w:name="z24834" w:id="24501"/>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4501"/>
    <w:bookmarkStart w:name="z24835" w:id="24502"/>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4502"/>
    <w:bookmarkStart w:name="z24836" w:id="24503"/>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4503"/>
    <w:bookmarkStart w:name="z24837" w:id="24504"/>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4504"/>
    <w:bookmarkStart w:name="z24838" w:id="24505"/>
    <w:p>
      <w:pPr>
        <w:spacing w:after="0"/>
        <w:ind w:left="0"/>
        <w:jc w:val="left"/>
      </w:pPr>
      <w:r>
        <w:rPr>
          <w:rFonts w:ascii="Times New Roman"/>
          <w:b/>
          <w:i w:val="false"/>
          <w:color w:val="000000"/>
        </w:rPr>
        <w:t xml:space="preserve"> Глава 5. Реорганизация и упразднение Управления</w:t>
      </w:r>
    </w:p>
    <w:bookmarkEnd w:id="24505"/>
    <w:bookmarkStart w:name="z24839" w:id="24506"/>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45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156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179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4842" w:id="24507"/>
    <w:p>
      <w:pPr>
        <w:spacing w:after="0"/>
        <w:ind w:left="0"/>
        <w:jc w:val="left"/>
      </w:pPr>
      <w:r>
        <w:rPr>
          <w:rFonts w:ascii="Times New Roman"/>
          <w:b/>
          <w:i w:val="false"/>
          <w:color w:val="000000"/>
        </w:rPr>
        <w:t xml:space="preserve"> Положение об Управлении государственных доходов района Тереңкөл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4507"/>
    <w:bookmarkStart w:name="z24843" w:id="24508"/>
    <w:p>
      <w:pPr>
        <w:spacing w:after="0"/>
        <w:ind w:left="0"/>
        <w:jc w:val="left"/>
      </w:pPr>
      <w:r>
        <w:rPr>
          <w:rFonts w:ascii="Times New Roman"/>
          <w:b/>
          <w:i w:val="false"/>
          <w:color w:val="000000"/>
        </w:rPr>
        <w:t xml:space="preserve"> Глава 1. Общие положения</w:t>
      </w:r>
    </w:p>
    <w:bookmarkEnd w:id="24508"/>
    <w:bookmarkStart w:name="z24844" w:id="24509"/>
    <w:p>
      <w:pPr>
        <w:spacing w:after="0"/>
        <w:ind w:left="0"/>
        <w:jc w:val="both"/>
      </w:pPr>
      <w:r>
        <w:rPr>
          <w:rFonts w:ascii="Times New Roman"/>
          <w:b w:val="false"/>
          <w:i w:val="false"/>
          <w:color w:val="000000"/>
          <w:sz w:val="28"/>
        </w:rPr>
        <w:t>
      1. Управление государственных доходов района Тереңкөл Департамента государственных доходов по Павлодарской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Павлодарской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4509"/>
    <w:bookmarkStart w:name="z24845" w:id="24510"/>
    <w:p>
      <w:pPr>
        <w:spacing w:after="0"/>
        <w:ind w:left="0"/>
        <w:jc w:val="both"/>
      </w:pPr>
      <w:r>
        <w:rPr>
          <w:rFonts w:ascii="Times New Roman"/>
          <w:b w:val="false"/>
          <w:i w:val="false"/>
          <w:color w:val="000000"/>
          <w:sz w:val="28"/>
        </w:rPr>
        <w:t xml:space="preserve">
      1) налогового администрирования; </w:t>
      </w:r>
    </w:p>
    <w:bookmarkEnd w:id="24510"/>
    <w:bookmarkStart w:name="z24846" w:id="24511"/>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4511"/>
    <w:bookmarkStart w:name="z24847" w:id="24512"/>
    <w:p>
      <w:pPr>
        <w:spacing w:after="0"/>
        <w:ind w:left="0"/>
        <w:jc w:val="both"/>
      </w:pPr>
      <w:r>
        <w:rPr>
          <w:rFonts w:ascii="Times New Roman"/>
          <w:b w:val="false"/>
          <w:i w:val="false"/>
          <w:color w:val="000000"/>
          <w:sz w:val="28"/>
        </w:rPr>
        <w:t xml:space="preserve">
      3) оборота нефтепродуктов и биотоплива; </w:t>
      </w:r>
    </w:p>
    <w:bookmarkEnd w:id="24512"/>
    <w:bookmarkStart w:name="z24848" w:id="24513"/>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4513"/>
    <w:bookmarkStart w:name="z24849" w:id="24514"/>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4514"/>
    <w:bookmarkStart w:name="z24850" w:id="24515"/>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4515"/>
    <w:bookmarkStart w:name="z24851" w:id="24516"/>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4516"/>
    <w:bookmarkStart w:name="z24852" w:id="24517"/>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4517"/>
    <w:bookmarkStart w:name="z24853" w:id="24518"/>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4518"/>
    <w:bookmarkStart w:name="z24854" w:id="24519"/>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4519"/>
    <w:bookmarkStart w:name="z24855" w:id="24520"/>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4520"/>
    <w:bookmarkStart w:name="z24856" w:id="24521"/>
    <w:p>
      <w:pPr>
        <w:spacing w:after="0"/>
        <w:ind w:left="0"/>
        <w:jc w:val="both"/>
      </w:pPr>
      <w:r>
        <w:rPr>
          <w:rFonts w:ascii="Times New Roman"/>
          <w:b w:val="false"/>
          <w:i w:val="false"/>
          <w:color w:val="000000"/>
          <w:sz w:val="28"/>
        </w:rPr>
        <w:t xml:space="preserve">
      8. Местонахождение Управления: почтовый индекс 140600, Республика Казахстан, Павлодарская область, район Тереңкөл, село Теренколь, улица Кудайбергена Сураганова, 167 А. </w:t>
      </w:r>
    </w:p>
    <w:bookmarkEnd w:id="24521"/>
    <w:bookmarkStart w:name="z24857" w:id="24522"/>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района Тереңкөл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4522"/>
    <w:bookmarkStart w:name="z24858" w:id="24523"/>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4523"/>
    <w:bookmarkStart w:name="z24859" w:id="24524"/>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4524"/>
    <w:bookmarkStart w:name="z24860" w:id="24525"/>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4525"/>
    <w:bookmarkStart w:name="z24861" w:id="24526"/>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4526"/>
    <w:bookmarkStart w:name="z24862" w:id="24527"/>
    <w:p>
      <w:pPr>
        <w:spacing w:after="0"/>
        <w:ind w:left="0"/>
        <w:jc w:val="left"/>
      </w:pPr>
      <w:r>
        <w:rPr>
          <w:rFonts w:ascii="Times New Roman"/>
          <w:b/>
          <w:i w:val="false"/>
          <w:color w:val="000000"/>
        </w:rPr>
        <w:t xml:space="preserve"> Глава 2. Задачи, права и обязанности Управления</w:t>
      </w:r>
    </w:p>
    <w:bookmarkEnd w:id="24527"/>
    <w:bookmarkStart w:name="z24863" w:id="24528"/>
    <w:p>
      <w:pPr>
        <w:spacing w:after="0"/>
        <w:ind w:left="0"/>
        <w:jc w:val="both"/>
      </w:pPr>
      <w:r>
        <w:rPr>
          <w:rFonts w:ascii="Times New Roman"/>
          <w:b w:val="false"/>
          <w:i w:val="false"/>
          <w:color w:val="000000"/>
          <w:sz w:val="28"/>
        </w:rPr>
        <w:t>
      13. Задачи:</w:t>
      </w:r>
    </w:p>
    <w:bookmarkEnd w:id="24528"/>
    <w:bookmarkStart w:name="z24864" w:id="24529"/>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4529"/>
    <w:bookmarkStart w:name="z24865" w:id="24530"/>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4530"/>
    <w:bookmarkStart w:name="z24866" w:id="24531"/>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4531"/>
    <w:bookmarkStart w:name="z24867" w:id="24532"/>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4532"/>
    <w:bookmarkStart w:name="z24868" w:id="24533"/>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4533"/>
    <w:bookmarkStart w:name="z24869" w:id="24534"/>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4534"/>
    <w:bookmarkStart w:name="z24870" w:id="24535"/>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4535"/>
    <w:bookmarkStart w:name="z24871" w:id="24536"/>
    <w:p>
      <w:pPr>
        <w:spacing w:after="0"/>
        <w:ind w:left="0"/>
        <w:jc w:val="both"/>
      </w:pPr>
      <w:r>
        <w:rPr>
          <w:rFonts w:ascii="Times New Roman"/>
          <w:b w:val="false"/>
          <w:i w:val="false"/>
          <w:color w:val="000000"/>
          <w:sz w:val="28"/>
        </w:rPr>
        <w:t>
      14. Права и обязанности Управления:</w:t>
      </w:r>
    </w:p>
    <w:bookmarkEnd w:id="24536"/>
    <w:bookmarkStart w:name="z24872" w:id="24537"/>
    <w:p>
      <w:pPr>
        <w:spacing w:after="0"/>
        <w:ind w:left="0"/>
        <w:jc w:val="both"/>
      </w:pPr>
      <w:r>
        <w:rPr>
          <w:rFonts w:ascii="Times New Roman"/>
          <w:b w:val="false"/>
          <w:i w:val="false"/>
          <w:color w:val="000000"/>
          <w:sz w:val="28"/>
        </w:rPr>
        <w:t>
      1) права:</w:t>
      </w:r>
    </w:p>
    <w:bookmarkEnd w:id="24537"/>
    <w:bookmarkStart w:name="z24873" w:id="24538"/>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4538"/>
    <w:bookmarkStart w:name="z24874" w:id="24539"/>
    <w:p>
      <w:pPr>
        <w:spacing w:after="0"/>
        <w:ind w:left="0"/>
        <w:jc w:val="both"/>
      </w:pPr>
      <w:r>
        <w:rPr>
          <w:rFonts w:ascii="Times New Roman"/>
          <w:b w:val="false"/>
          <w:i w:val="false"/>
          <w:color w:val="000000"/>
          <w:sz w:val="28"/>
        </w:rPr>
        <w:t>
      требовать от налогоплательщика (налогового агента):</w:t>
      </w:r>
    </w:p>
    <w:bookmarkEnd w:id="24539"/>
    <w:bookmarkStart w:name="z24875" w:id="24540"/>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4540"/>
    <w:bookmarkStart w:name="z24876" w:id="24541"/>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4541"/>
    <w:bookmarkStart w:name="z24877" w:id="24542"/>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4542"/>
    <w:bookmarkStart w:name="z24878" w:id="2454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4543"/>
    <w:bookmarkStart w:name="z24879" w:id="2454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4544"/>
    <w:bookmarkStart w:name="z24880" w:id="24545"/>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4545"/>
    <w:bookmarkStart w:name="z24881" w:id="24546"/>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4546"/>
    <w:bookmarkStart w:name="z24882" w:id="24547"/>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4547"/>
    <w:bookmarkStart w:name="z24883" w:id="24548"/>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4548"/>
    <w:bookmarkStart w:name="z24884" w:id="24549"/>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4549"/>
    <w:bookmarkStart w:name="z24885" w:id="24550"/>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4550"/>
    <w:bookmarkStart w:name="z24886" w:id="24551"/>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закодательства Республики Казахстан;</w:t>
      </w:r>
    </w:p>
    <w:bookmarkEnd w:id="24551"/>
    <w:bookmarkStart w:name="z24887" w:id="24552"/>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4552"/>
    <w:bookmarkStart w:name="z24888" w:id="24553"/>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4553"/>
    <w:bookmarkStart w:name="z24889" w:id="24554"/>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4554"/>
    <w:bookmarkStart w:name="z24890" w:id="24555"/>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4555"/>
    <w:bookmarkStart w:name="z24891" w:id="24556"/>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4556"/>
    <w:bookmarkStart w:name="z24892" w:id="24557"/>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4557"/>
    <w:bookmarkStart w:name="z24893" w:id="24558"/>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4558"/>
    <w:bookmarkStart w:name="z24894" w:id="24559"/>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4559"/>
    <w:bookmarkStart w:name="z24895" w:id="24560"/>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4560"/>
    <w:bookmarkStart w:name="z24896" w:id="24561"/>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4561"/>
    <w:bookmarkStart w:name="z24897" w:id="24562"/>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4562"/>
    <w:bookmarkStart w:name="z24898" w:id="24563"/>
    <w:p>
      <w:pPr>
        <w:spacing w:after="0"/>
        <w:ind w:left="0"/>
        <w:jc w:val="both"/>
      </w:pPr>
      <w:r>
        <w:rPr>
          <w:rFonts w:ascii="Times New Roman"/>
          <w:b w:val="false"/>
          <w:i w:val="false"/>
          <w:color w:val="000000"/>
          <w:sz w:val="28"/>
        </w:rPr>
        <w:t>
      2) обязанности:</w:t>
      </w:r>
    </w:p>
    <w:bookmarkEnd w:id="24563"/>
    <w:bookmarkStart w:name="z24899" w:id="24564"/>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4564"/>
    <w:bookmarkStart w:name="z24900" w:id="24565"/>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4565"/>
    <w:bookmarkStart w:name="z24901" w:id="24566"/>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4566"/>
    <w:bookmarkStart w:name="z24902" w:id="24567"/>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4567"/>
    <w:bookmarkStart w:name="z24903" w:id="24568"/>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4568"/>
    <w:bookmarkStart w:name="z24904" w:id="24569"/>
    <w:p>
      <w:pPr>
        <w:spacing w:after="0"/>
        <w:ind w:left="0"/>
        <w:jc w:val="both"/>
      </w:pPr>
      <w:r>
        <w:rPr>
          <w:rFonts w:ascii="Times New Roman"/>
          <w:b w:val="false"/>
          <w:i w:val="false"/>
          <w:color w:val="000000"/>
          <w:sz w:val="28"/>
        </w:rPr>
        <w:t>
      имеющих налоговую задолженность;</w:t>
      </w:r>
    </w:p>
    <w:bookmarkEnd w:id="24569"/>
    <w:bookmarkStart w:name="z24905" w:id="24570"/>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4570"/>
    <w:bookmarkStart w:name="z24906" w:id="24571"/>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4571"/>
    <w:bookmarkStart w:name="z24907" w:id="24572"/>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4572"/>
    <w:bookmarkStart w:name="z24908" w:id="24573"/>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4573"/>
    <w:bookmarkStart w:name="z24909" w:id="24574"/>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4574"/>
    <w:bookmarkStart w:name="z24910" w:id="24575"/>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4575"/>
    <w:bookmarkStart w:name="z24911" w:id="24576"/>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4576"/>
    <w:bookmarkStart w:name="z24912" w:id="24577"/>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4577"/>
    <w:bookmarkStart w:name="z24913" w:id="24578"/>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4578"/>
    <w:bookmarkStart w:name="z24914" w:id="24579"/>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4579"/>
    <w:bookmarkStart w:name="z24915" w:id="24580"/>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4580"/>
    <w:bookmarkStart w:name="z24916" w:id="24581"/>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4581"/>
    <w:bookmarkStart w:name="z24917" w:id="24582"/>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4582"/>
    <w:bookmarkStart w:name="z24918" w:id="24583"/>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4583"/>
    <w:bookmarkStart w:name="z24919" w:id="24584"/>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4584"/>
    <w:bookmarkStart w:name="z24920" w:id="24585"/>
    <w:p>
      <w:pPr>
        <w:spacing w:after="0"/>
        <w:ind w:left="0"/>
        <w:jc w:val="both"/>
      </w:pPr>
      <w:r>
        <w:rPr>
          <w:rFonts w:ascii="Times New Roman"/>
          <w:b w:val="false"/>
          <w:i w:val="false"/>
          <w:color w:val="000000"/>
          <w:sz w:val="28"/>
        </w:rPr>
        <w:t>
      защищать интересы государства;</w:t>
      </w:r>
    </w:p>
    <w:bookmarkEnd w:id="24585"/>
    <w:bookmarkStart w:name="z24921" w:id="24586"/>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4586"/>
    <w:bookmarkStart w:name="z24922" w:id="24587"/>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4587"/>
    <w:bookmarkStart w:name="z24923" w:id="24588"/>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4588"/>
    <w:bookmarkStart w:name="z24924" w:id="24589"/>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4589"/>
    <w:bookmarkStart w:name="z24925" w:id="24590"/>
    <w:p>
      <w:pPr>
        <w:spacing w:after="0"/>
        <w:ind w:left="0"/>
        <w:jc w:val="both"/>
      </w:pPr>
      <w:r>
        <w:rPr>
          <w:rFonts w:ascii="Times New Roman"/>
          <w:b w:val="false"/>
          <w:i w:val="false"/>
          <w:color w:val="000000"/>
          <w:sz w:val="28"/>
        </w:rPr>
        <w:t>
      15. Функции:</w:t>
      </w:r>
    </w:p>
    <w:bookmarkEnd w:id="24590"/>
    <w:bookmarkStart w:name="z24926" w:id="24591"/>
    <w:p>
      <w:pPr>
        <w:spacing w:after="0"/>
        <w:ind w:left="0"/>
        <w:jc w:val="both"/>
      </w:pPr>
      <w:r>
        <w:rPr>
          <w:rFonts w:ascii="Times New Roman"/>
          <w:b w:val="false"/>
          <w:i w:val="false"/>
          <w:color w:val="000000"/>
          <w:sz w:val="28"/>
        </w:rPr>
        <w:t>
      1) осуществление налогового контроля;</w:t>
      </w:r>
    </w:p>
    <w:bookmarkEnd w:id="24591"/>
    <w:bookmarkStart w:name="z24927" w:id="24592"/>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4592"/>
    <w:bookmarkStart w:name="z24928" w:id="24593"/>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4593"/>
    <w:bookmarkStart w:name="z24929" w:id="24594"/>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4594"/>
    <w:bookmarkStart w:name="z24930" w:id="24595"/>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4595"/>
    <w:bookmarkStart w:name="z24931" w:id="24596"/>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4596"/>
    <w:bookmarkStart w:name="z24932" w:id="24597"/>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4597"/>
    <w:bookmarkStart w:name="z24933" w:id="24598"/>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4598"/>
    <w:bookmarkStart w:name="z24934" w:id="24599"/>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4599"/>
    <w:bookmarkStart w:name="z24935" w:id="24600"/>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4600"/>
    <w:bookmarkStart w:name="z24936" w:id="24601"/>
    <w:p>
      <w:pPr>
        <w:spacing w:after="0"/>
        <w:ind w:left="0"/>
        <w:jc w:val="both"/>
      </w:pPr>
      <w:r>
        <w:rPr>
          <w:rFonts w:ascii="Times New Roman"/>
          <w:b w:val="false"/>
          <w:i w:val="false"/>
          <w:color w:val="000000"/>
          <w:sz w:val="28"/>
        </w:rPr>
        <w:t>
      11) осуществление налогового администрирования;</w:t>
      </w:r>
    </w:p>
    <w:bookmarkEnd w:id="24601"/>
    <w:bookmarkStart w:name="z24937" w:id="24602"/>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4602"/>
    <w:bookmarkStart w:name="z24938" w:id="24603"/>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4603"/>
    <w:bookmarkStart w:name="z24939" w:id="24604"/>
    <w:p>
      <w:pPr>
        <w:spacing w:after="0"/>
        <w:ind w:left="0"/>
        <w:jc w:val="both"/>
      </w:pPr>
      <w:r>
        <w:rPr>
          <w:rFonts w:ascii="Times New Roman"/>
          <w:b w:val="false"/>
          <w:i w:val="false"/>
          <w:color w:val="000000"/>
          <w:sz w:val="28"/>
        </w:rPr>
        <w:t>
      14) использование системы управления рисками;</w:t>
      </w:r>
    </w:p>
    <w:bookmarkEnd w:id="24604"/>
    <w:bookmarkStart w:name="z24940" w:id="24605"/>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4605"/>
    <w:bookmarkStart w:name="z24941" w:id="24606"/>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4606"/>
    <w:bookmarkStart w:name="z24942" w:id="24607"/>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4607"/>
    <w:bookmarkStart w:name="z24943" w:id="24608"/>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4608"/>
    <w:bookmarkStart w:name="z24944" w:id="24609"/>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4609"/>
    <w:bookmarkStart w:name="z24945" w:id="24610"/>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4610"/>
    <w:bookmarkStart w:name="z24946" w:id="24611"/>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4611"/>
    <w:bookmarkStart w:name="z24947" w:id="24612"/>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4612"/>
    <w:bookmarkStart w:name="z24948" w:id="24613"/>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4613"/>
    <w:bookmarkStart w:name="z24949" w:id="24614"/>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4614"/>
    <w:bookmarkStart w:name="z24950" w:id="24615"/>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4615"/>
    <w:bookmarkStart w:name="z24951" w:id="24616"/>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4616"/>
    <w:bookmarkStart w:name="z24952" w:id="24617"/>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4617"/>
    <w:bookmarkStart w:name="z24953" w:id="24618"/>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4618"/>
    <w:bookmarkStart w:name="z24954" w:id="24619"/>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4619"/>
    <w:bookmarkStart w:name="z24955" w:id="24620"/>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4620"/>
    <w:bookmarkStart w:name="z24956" w:id="24621"/>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4621"/>
    <w:bookmarkStart w:name="z24957" w:id="24622"/>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4622"/>
    <w:bookmarkStart w:name="z24958" w:id="24623"/>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4623"/>
    <w:bookmarkStart w:name="z24959" w:id="24624"/>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4624"/>
    <w:bookmarkStart w:name="z24960" w:id="24625"/>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4625"/>
    <w:bookmarkStart w:name="z24961" w:id="24626"/>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4626"/>
    <w:bookmarkStart w:name="z24962" w:id="24627"/>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4627"/>
    <w:bookmarkStart w:name="z24963" w:id="24628"/>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4628"/>
    <w:bookmarkStart w:name="z24964" w:id="24629"/>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4629"/>
    <w:bookmarkStart w:name="z24965" w:id="24630"/>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4630"/>
    <w:bookmarkStart w:name="z24966" w:id="24631"/>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4631"/>
    <w:bookmarkStart w:name="z24967" w:id="24632"/>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4632"/>
    <w:bookmarkStart w:name="z24968" w:id="24633"/>
    <w:p>
      <w:pPr>
        <w:spacing w:after="0"/>
        <w:ind w:left="0"/>
        <w:jc w:val="both"/>
      </w:pPr>
      <w:r>
        <w:rPr>
          <w:rFonts w:ascii="Times New Roman"/>
          <w:b w:val="false"/>
          <w:i w:val="false"/>
          <w:color w:val="000000"/>
          <w:sz w:val="28"/>
        </w:rPr>
        <w:t>
      18. Полномочия Руководителя Управления:</w:t>
      </w:r>
    </w:p>
    <w:bookmarkEnd w:id="24633"/>
    <w:bookmarkStart w:name="z24969" w:id="24634"/>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4634"/>
    <w:bookmarkStart w:name="z24970" w:id="24635"/>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4635"/>
    <w:bookmarkStart w:name="z24971" w:id="24636"/>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4636"/>
    <w:bookmarkStart w:name="z24972" w:id="24637"/>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4637"/>
    <w:bookmarkStart w:name="z24973" w:id="24638"/>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4638"/>
    <w:bookmarkStart w:name="z24974" w:id="24639"/>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4639"/>
    <w:bookmarkStart w:name="z24975" w:id="24640"/>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4640"/>
    <w:bookmarkStart w:name="z24976" w:id="24641"/>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4641"/>
    <w:bookmarkStart w:name="z24977" w:id="24642"/>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4642"/>
    <w:bookmarkStart w:name="z24978" w:id="24643"/>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4643"/>
    <w:bookmarkStart w:name="z24979" w:id="24644"/>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4644"/>
    <w:bookmarkStart w:name="z24980" w:id="24645"/>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4645"/>
    <w:bookmarkStart w:name="z24981" w:id="24646"/>
    <w:p>
      <w:pPr>
        <w:spacing w:after="0"/>
        <w:ind w:left="0"/>
        <w:jc w:val="left"/>
      </w:pPr>
      <w:r>
        <w:rPr>
          <w:rFonts w:ascii="Times New Roman"/>
          <w:b/>
          <w:i w:val="false"/>
          <w:color w:val="000000"/>
        </w:rPr>
        <w:t xml:space="preserve"> Глава 4. Имущество Управления</w:t>
      </w:r>
    </w:p>
    <w:bookmarkEnd w:id="24646"/>
    <w:bookmarkStart w:name="z24982" w:id="24647"/>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4647"/>
    <w:bookmarkStart w:name="z24983" w:id="24648"/>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4648"/>
    <w:bookmarkStart w:name="z24984" w:id="24649"/>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4649"/>
    <w:bookmarkStart w:name="z24985" w:id="24650"/>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4650"/>
    <w:bookmarkStart w:name="z24986" w:id="24651"/>
    <w:p>
      <w:pPr>
        <w:spacing w:after="0"/>
        <w:ind w:left="0"/>
        <w:jc w:val="left"/>
      </w:pPr>
      <w:r>
        <w:rPr>
          <w:rFonts w:ascii="Times New Roman"/>
          <w:b/>
          <w:i w:val="false"/>
          <w:color w:val="000000"/>
        </w:rPr>
        <w:t xml:space="preserve"> Глава 5. Реорганизация и упразднение Управления</w:t>
      </w:r>
    </w:p>
    <w:bookmarkEnd w:id="24651"/>
    <w:bookmarkStart w:name="z24987" w:id="24652"/>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46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157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180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4990" w:id="24653"/>
    <w:p>
      <w:pPr>
        <w:spacing w:after="0"/>
        <w:ind w:left="0"/>
        <w:jc w:val="left"/>
      </w:pPr>
      <w:r>
        <w:rPr>
          <w:rFonts w:ascii="Times New Roman"/>
          <w:b/>
          <w:i w:val="false"/>
          <w:color w:val="000000"/>
        </w:rPr>
        <w:t xml:space="preserve"> Положение об Управлении государственных доходов района Аққулы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4653"/>
    <w:bookmarkStart w:name="z24991" w:id="24654"/>
    <w:p>
      <w:pPr>
        <w:spacing w:after="0"/>
        <w:ind w:left="0"/>
        <w:jc w:val="left"/>
      </w:pPr>
      <w:r>
        <w:rPr>
          <w:rFonts w:ascii="Times New Roman"/>
          <w:b/>
          <w:i w:val="false"/>
          <w:color w:val="000000"/>
        </w:rPr>
        <w:t xml:space="preserve"> Глава 1. Общие положения</w:t>
      </w:r>
    </w:p>
    <w:bookmarkEnd w:id="24654"/>
    <w:bookmarkStart w:name="z24992" w:id="24655"/>
    <w:p>
      <w:pPr>
        <w:spacing w:after="0"/>
        <w:ind w:left="0"/>
        <w:jc w:val="both"/>
      </w:pPr>
      <w:r>
        <w:rPr>
          <w:rFonts w:ascii="Times New Roman"/>
          <w:b w:val="false"/>
          <w:i w:val="false"/>
          <w:color w:val="000000"/>
          <w:sz w:val="28"/>
        </w:rPr>
        <w:t>
      1. Управление государственных доходов района Аққулы Департамента государственных доходов по Павлодарской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Павлодарской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4655"/>
    <w:bookmarkStart w:name="z24993" w:id="24656"/>
    <w:p>
      <w:pPr>
        <w:spacing w:after="0"/>
        <w:ind w:left="0"/>
        <w:jc w:val="both"/>
      </w:pPr>
      <w:r>
        <w:rPr>
          <w:rFonts w:ascii="Times New Roman"/>
          <w:b w:val="false"/>
          <w:i w:val="false"/>
          <w:color w:val="000000"/>
          <w:sz w:val="28"/>
        </w:rPr>
        <w:t xml:space="preserve">
      1) налогового администрирования; </w:t>
      </w:r>
    </w:p>
    <w:bookmarkEnd w:id="24656"/>
    <w:bookmarkStart w:name="z24994" w:id="24657"/>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4657"/>
    <w:bookmarkStart w:name="z24995" w:id="24658"/>
    <w:p>
      <w:pPr>
        <w:spacing w:after="0"/>
        <w:ind w:left="0"/>
        <w:jc w:val="both"/>
      </w:pPr>
      <w:r>
        <w:rPr>
          <w:rFonts w:ascii="Times New Roman"/>
          <w:b w:val="false"/>
          <w:i w:val="false"/>
          <w:color w:val="000000"/>
          <w:sz w:val="28"/>
        </w:rPr>
        <w:t xml:space="preserve">
      3) оборота нефтепродуктов и биотоплива; </w:t>
      </w:r>
    </w:p>
    <w:bookmarkEnd w:id="24658"/>
    <w:bookmarkStart w:name="z24996" w:id="24659"/>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4659"/>
    <w:bookmarkStart w:name="z24997" w:id="24660"/>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4660"/>
    <w:bookmarkStart w:name="z24998" w:id="24661"/>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4661"/>
    <w:bookmarkStart w:name="z24999" w:id="24662"/>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4662"/>
    <w:bookmarkStart w:name="z25000" w:id="24663"/>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4663"/>
    <w:bookmarkStart w:name="z25001" w:id="24664"/>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4664"/>
    <w:bookmarkStart w:name="z25002" w:id="24665"/>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4665"/>
    <w:bookmarkStart w:name="z25003" w:id="24666"/>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4666"/>
    <w:bookmarkStart w:name="z25004" w:id="24667"/>
    <w:p>
      <w:pPr>
        <w:spacing w:after="0"/>
        <w:ind w:left="0"/>
        <w:jc w:val="both"/>
      </w:pPr>
      <w:r>
        <w:rPr>
          <w:rFonts w:ascii="Times New Roman"/>
          <w:b w:val="false"/>
          <w:i w:val="false"/>
          <w:color w:val="000000"/>
          <w:sz w:val="28"/>
        </w:rPr>
        <w:t xml:space="preserve">
      8. Местонахождение Управления: почтовый индекс 140700, Республика Казахстан, Павлодарская область, район Аққулы, село Аққулы, улица Всеволода Иванова, строение 92. </w:t>
      </w:r>
    </w:p>
    <w:bookmarkEnd w:id="24667"/>
    <w:bookmarkStart w:name="z25005" w:id="24668"/>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района Аққулы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4668"/>
    <w:bookmarkStart w:name="z25006" w:id="24669"/>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4669"/>
    <w:bookmarkStart w:name="z25007" w:id="24670"/>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4670"/>
    <w:bookmarkStart w:name="z25008" w:id="24671"/>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4671"/>
    <w:bookmarkStart w:name="z25009" w:id="24672"/>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4672"/>
    <w:bookmarkStart w:name="z25010" w:id="24673"/>
    <w:p>
      <w:pPr>
        <w:spacing w:after="0"/>
        <w:ind w:left="0"/>
        <w:jc w:val="left"/>
      </w:pPr>
      <w:r>
        <w:rPr>
          <w:rFonts w:ascii="Times New Roman"/>
          <w:b/>
          <w:i w:val="false"/>
          <w:color w:val="000000"/>
        </w:rPr>
        <w:t xml:space="preserve"> Глава 2. Задачи, права и обязанности Управления</w:t>
      </w:r>
    </w:p>
    <w:bookmarkEnd w:id="24673"/>
    <w:bookmarkStart w:name="z25011" w:id="24674"/>
    <w:p>
      <w:pPr>
        <w:spacing w:after="0"/>
        <w:ind w:left="0"/>
        <w:jc w:val="both"/>
      </w:pPr>
      <w:r>
        <w:rPr>
          <w:rFonts w:ascii="Times New Roman"/>
          <w:b w:val="false"/>
          <w:i w:val="false"/>
          <w:color w:val="000000"/>
          <w:sz w:val="28"/>
        </w:rPr>
        <w:t>
      13. Задачи:</w:t>
      </w:r>
    </w:p>
    <w:bookmarkEnd w:id="24674"/>
    <w:bookmarkStart w:name="z25012" w:id="24675"/>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4675"/>
    <w:bookmarkStart w:name="z25013" w:id="24676"/>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4676"/>
    <w:bookmarkStart w:name="z25014" w:id="24677"/>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4677"/>
    <w:bookmarkStart w:name="z25015" w:id="24678"/>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4678"/>
    <w:bookmarkStart w:name="z25016" w:id="24679"/>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4679"/>
    <w:bookmarkStart w:name="z25017" w:id="24680"/>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4680"/>
    <w:bookmarkStart w:name="z25018" w:id="24681"/>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4681"/>
    <w:bookmarkStart w:name="z25019" w:id="24682"/>
    <w:p>
      <w:pPr>
        <w:spacing w:after="0"/>
        <w:ind w:left="0"/>
        <w:jc w:val="both"/>
      </w:pPr>
      <w:r>
        <w:rPr>
          <w:rFonts w:ascii="Times New Roman"/>
          <w:b w:val="false"/>
          <w:i w:val="false"/>
          <w:color w:val="000000"/>
          <w:sz w:val="28"/>
        </w:rPr>
        <w:t>
      14. Права и обязанности Управления:</w:t>
      </w:r>
    </w:p>
    <w:bookmarkEnd w:id="24682"/>
    <w:bookmarkStart w:name="z25020" w:id="24683"/>
    <w:p>
      <w:pPr>
        <w:spacing w:after="0"/>
        <w:ind w:left="0"/>
        <w:jc w:val="both"/>
      </w:pPr>
      <w:r>
        <w:rPr>
          <w:rFonts w:ascii="Times New Roman"/>
          <w:b w:val="false"/>
          <w:i w:val="false"/>
          <w:color w:val="000000"/>
          <w:sz w:val="28"/>
        </w:rPr>
        <w:t>
      1) права:</w:t>
      </w:r>
    </w:p>
    <w:bookmarkEnd w:id="24683"/>
    <w:bookmarkStart w:name="z25021" w:id="24684"/>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4684"/>
    <w:bookmarkStart w:name="z25022" w:id="24685"/>
    <w:p>
      <w:pPr>
        <w:spacing w:after="0"/>
        <w:ind w:left="0"/>
        <w:jc w:val="both"/>
      </w:pPr>
      <w:r>
        <w:rPr>
          <w:rFonts w:ascii="Times New Roman"/>
          <w:b w:val="false"/>
          <w:i w:val="false"/>
          <w:color w:val="000000"/>
          <w:sz w:val="28"/>
        </w:rPr>
        <w:t>
      требовать от налогоплательщика (налогового агента):</w:t>
      </w:r>
    </w:p>
    <w:bookmarkEnd w:id="24685"/>
    <w:bookmarkStart w:name="z25023" w:id="24686"/>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4686"/>
    <w:bookmarkStart w:name="z25024" w:id="24687"/>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4687"/>
    <w:bookmarkStart w:name="z25025" w:id="24688"/>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4688"/>
    <w:bookmarkStart w:name="z25026" w:id="2468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4689"/>
    <w:bookmarkStart w:name="z25027" w:id="2469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4690"/>
    <w:bookmarkStart w:name="z25028" w:id="24691"/>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4691"/>
    <w:bookmarkStart w:name="z25029" w:id="24692"/>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4692"/>
    <w:bookmarkStart w:name="z25030" w:id="24693"/>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4693"/>
    <w:bookmarkStart w:name="z25031" w:id="24694"/>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4694"/>
    <w:bookmarkStart w:name="z25032" w:id="24695"/>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4695"/>
    <w:bookmarkStart w:name="z25033" w:id="24696"/>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4696"/>
    <w:bookmarkStart w:name="z25034" w:id="24697"/>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закодательства Республики Казахстан;</w:t>
      </w:r>
    </w:p>
    <w:bookmarkEnd w:id="24697"/>
    <w:bookmarkStart w:name="z25035" w:id="24698"/>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4698"/>
    <w:bookmarkStart w:name="z25036" w:id="24699"/>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4699"/>
    <w:bookmarkStart w:name="z25037" w:id="24700"/>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4700"/>
    <w:bookmarkStart w:name="z25038" w:id="24701"/>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4701"/>
    <w:bookmarkStart w:name="z25039" w:id="24702"/>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4702"/>
    <w:bookmarkStart w:name="z25040" w:id="24703"/>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4703"/>
    <w:bookmarkStart w:name="z25041" w:id="24704"/>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4704"/>
    <w:bookmarkStart w:name="z25042" w:id="24705"/>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4705"/>
    <w:bookmarkStart w:name="z25043" w:id="24706"/>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4706"/>
    <w:bookmarkStart w:name="z25044" w:id="24707"/>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4707"/>
    <w:bookmarkStart w:name="z25045" w:id="24708"/>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4708"/>
    <w:bookmarkStart w:name="z25046" w:id="24709"/>
    <w:p>
      <w:pPr>
        <w:spacing w:after="0"/>
        <w:ind w:left="0"/>
        <w:jc w:val="both"/>
      </w:pPr>
      <w:r>
        <w:rPr>
          <w:rFonts w:ascii="Times New Roman"/>
          <w:b w:val="false"/>
          <w:i w:val="false"/>
          <w:color w:val="000000"/>
          <w:sz w:val="28"/>
        </w:rPr>
        <w:t>
      2) обязанности:</w:t>
      </w:r>
    </w:p>
    <w:bookmarkEnd w:id="24709"/>
    <w:bookmarkStart w:name="z25047" w:id="24710"/>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4710"/>
    <w:bookmarkStart w:name="z25048" w:id="24711"/>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4711"/>
    <w:bookmarkStart w:name="z25049" w:id="24712"/>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4712"/>
    <w:bookmarkStart w:name="z25050" w:id="24713"/>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4713"/>
    <w:bookmarkStart w:name="z25051" w:id="24714"/>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4714"/>
    <w:bookmarkStart w:name="z25052" w:id="24715"/>
    <w:p>
      <w:pPr>
        <w:spacing w:after="0"/>
        <w:ind w:left="0"/>
        <w:jc w:val="both"/>
      </w:pPr>
      <w:r>
        <w:rPr>
          <w:rFonts w:ascii="Times New Roman"/>
          <w:b w:val="false"/>
          <w:i w:val="false"/>
          <w:color w:val="000000"/>
          <w:sz w:val="28"/>
        </w:rPr>
        <w:t>
      имеющих налоговую задолженность;</w:t>
      </w:r>
    </w:p>
    <w:bookmarkEnd w:id="24715"/>
    <w:bookmarkStart w:name="z25053" w:id="24716"/>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4716"/>
    <w:bookmarkStart w:name="z25054" w:id="24717"/>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4717"/>
    <w:bookmarkStart w:name="z25055" w:id="24718"/>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4718"/>
    <w:bookmarkStart w:name="z25056" w:id="24719"/>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4719"/>
    <w:bookmarkStart w:name="z25057" w:id="24720"/>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4720"/>
    <w:bookmarkStart w:name="z25058" w:id="24721"/>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4721"/>
    <w:bookmarkStart w:name="z25059" w:id="24722"/>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4722"/>
    <w:bookmarkStart w:name="z25060" w:id="24723"/>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4723"/>
    <w:bookmarkStart w:name="z25061" w:id="24724"/>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4724"/>
    <w:bookmarkStart w:name="z25062" w:id="24725"/>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4725"/>
    <w:bookmarkStart w:name="z25063" w:id="24726"/>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4726"/>
    <w:bookmarkStart w:name="z25064" w:id="24727"/>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4727"/>
    <w:bookmarkStart w:name="z25065" w:id="24728"/>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4728"/>
    <w:bookmarkStart w:name="z25066" w:id="24729"/>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4729"/>
    <w:bookmarkStart w:name="z25067" w:id="24730"/>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4730"/>
    <w:bookmarkStart w:name="z25068" w:id="24731"/>
    <w:p>
      <w:pPr>
        <w:spacing w:after="0"/>
        <w:ind w:left="0"/>
        <w:jc w:val="both"/>
      </w:pPr>
      <w:r>
        <w:rPr>
          <w:rFonts w:ascii="Times New Roman"/>
          <w:b w:val="false"/>
          <w:i w:val="false"/>
          <w:color w:val="000000"/>
          <w:sz w:val="28"/>
        </w:rPr>
        <w:t>
      защищать интересы государства;</w:t>
      </w:r>
    </w:p>
    <w:bookmarkEnd w:id="24731"/>
    <w:bookmarkStart w:name="z25069" w:id="24732"/>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4732"/>
    <w:bookmarkStart w:name="z25070" w:id="24733"/>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4733"/>
    <w:bookmarkStart w:name="z25071" w:id="24734"/>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4734"/>
    <w:bookmarkStart w:name="z25072" w:id="24735"/>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4735"/>
    <w:bookmarkStart w:name="z25073" w:id="24736"/>
    <w:p>
      <w:pPr>
        <w:spacing w:after="0"/>
        <w:ind w:left="0"/>
        <w:jc w:val="both"/>
      </w:pPr>
      <w:r>
        <w:rPr>
          <w:rFonts w:ascii="Times New Roman"/>
          <w:b w:val="false"/>
          <w:i w:val="false"/>
          <w:color w:val="000000"/>
          <w:sz w:val="28"/>
        </w:rPr>
        <w:t>
      15. Функции:</w:t>
      </w:r>
    </w:p>
    <w:bookmarkEnd w:id="24736"/>
    <w:bookmarkStart w:name="z25074" w:id="24737"/>
    <w:p>
      <w:pPr>
        <w:spacing w:after="0"/>
        <w:ind w:left="0"/>
        <w:jc w:val="both"/>
      </w:pPr>
      <w:r>
        <w:rPr>
          <w:rFonts w:ascii="Times New Roman"/>
          <w:b w:val="false"/>
          <w:i w:val="false"/>
          <w:color w:val="000000"/>
          <w:sz w:val="28"/>
        </w:rPr>
        <w:t>
      1) осуществление налогового контроля;</w:t>
      </w:r>
    </w:p>
    <w:bookmarkEnd w:id="24737"/>
    <w:bookmarkStart w:name="z25075" w:id="24738"/>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4738"/>
    <w:bookmarkStart w:name="z25076" w:id="24739"/>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4739"/>
    <w:bookmarkStart w:name="z25077" w:id="24740"/>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4740"/>
    <w:bookmarkStart w:name="z25078" w:id="24741"/>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4741"/>
    <w:bookmarkStart w:name="z25079" w:id="24742"/>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4742"/>
    <w:bookmarkStart w:name="z25080" w:id="24743"/>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4743"/>
    <w:bookmarkStart w:name="z25081" w:id="24744"/>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4744"/>
    <w:bookmarkStart w:name="z25082" w:id="24745"/>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4745"/>
    <w:bookmarkStart w:name="z25083" w:id="24746"/>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4746"/>
    <w:bookmarkStart w:name="z25084" w:id="24747"/>
    <w:p>
      <w:pPr>
        <w:spacing w:after="0"/>
        <w:ind w:left="0"/>
        <w:jc w:val="both"/>
      </w:pPr>
      <w:r>
        <w:rPr>
          <w:rFonts w:ascii="Times New Roman"/>
          <w:b w:val="false"/>
          <w:i w:val="false"/>
          <w:color w:val="000000"/>
          <w:sz w:val="28"/>
        </w:rPr>
        <w:t>
      11) осуществление налогового администрирования;</w:t>
      </w:r>
    </w:p>
    <w:bookmarkEnd w:id="24747"/>
    <w:bookmarkStart w:name="z25085" w:id="24748"/>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4748"/>
    <w:bookmarkStart w:name="z25086" w:id="24749"/>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4749"/>
    <w:bookmarkStart w:name="z25087" w:id="24750"/>
    <w:p>
      <w:pPr>
        <w:spacing w:after="0"/>
        <w:ind w:left="0"/>
        <w:jc w:val="both"/>
      </w:pPr>
      <w:r>
        <w:rPr>
          <w:rFonts w:ascii="Times New Roman"/>
          <w:b w:val="false"/>
          <w:i w:val="false"/>
          <w:color w:val="000000"/>
          <w:sz w:val="28"/>
        </w:rPr>
        <w:t>
      14) использование системы управления рисками;</w:t>
      </w:r>
    </w:p>
    <w:bookmarkEnd w:id="24750"/>
    <w:bookmarkStart w:name="z25088" w:id="24751"/>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4751"/>
    <w:bookmarkStart w:name="z25089" w:id="24752"/>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4752"/>
    <w:bookmarkStart w:name="z25090" w:id="24753"/>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4753"/>
    <w:bookmarkStart w:name="z25091" w:id="24754"/>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4754"/>
    <w:bookmarkStart w:name="z25092" w:id="24755"/>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4755"/>
    <w:bookmarkStart w:name="z25093" w:id="24756"/>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4756"/>
    <w:bookmarkStart w:name="z25094" w:id="24757"/>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4757"/>
    <w:bookmarkStart w:name="z25095" w:id="24758"/>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4758"/>
    <w:bookmarkStart w:name="z25096" w:id="24759"/>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4759"/>
    <w:bookmarkStart w:name="z25097" w:id="24760"/>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4760"/>
    <w:bookmarkStart w:name="z25098" w:id="24761"/>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4761"/>
    <w:bookmarkStart w:name="z25099" w:id="24762"/>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4762"/>
    <w:bookmarkStart w:name="z25100" w:id="24763"/>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4763"/>
    <w:bookmarkStart w:name="z25101" w:id="24764"/>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4764"/>
    <w:bookmarkStart w:name="z25102" w:id="24765"/>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4765"/>
    <w:bookmarkStart w:name="z25103" w:id="24766"/>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4766"/>
    <w:bookmarkStart w:name="z25104" w:id="24767"/>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4767"/>
    <w:bookmarkStart w:name="z25105" w:id="24768"/>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4768"/>
    <w:bookmarkStart w:name="z25106" w:id="24769"/>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4769"/>
    <w:bookmarkStart w:name="z25107" w:id="24770"/>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4770"/>
    <w:bookmarkStart w:name="z25108" w:id="24771"/>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4771"/>
    <w:bookmarkStart w:name="z25109" w:id="24772"/>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4772"/>
    <w:bookmarkStart w:name="z25110" w:id="24773"/>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4773"/>
    <w:bookmarkStart w:name="z25111" w:id="24774"/>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4774"/>
    <w:bookmarkStart w:name="z25112" w:id="24775"/>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4775"/>
    <w:bookmarkStart w:name="z25113" w:id="24776"/>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4776"/>
    <w:bookmarkStart w:name="z25114" w:id="24777"/>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4777"/>
    <w:bookmarkStart w:name="z25115" w:id="24778"/>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4778"/>
    <w:bookmarkStart w:name="z25116" w:id="24779"/>
    <w:p>
      <w:pPr>
        <w:spacing w:after="0"/>
        <w:ind w:left="0"/>
        <w:jc w:val="both"/>
      </w:pPr>
      <w:r>
        <w:rPr>
          <w:rFonts w:ascii="Times New Roman"/>
          <w:b w:val="false"/>
          <w:i w:val="false"/>
          <w:color w:val="000000"/>
          <w:sz w:val="28"/>
        </w:rPr>
        <w:t>
      18. Полномочия Руководителя Управления:</w:t>
      </w:r>
    </w:p>
    <w:bookmarkEnd w:id="24779"/>
    <w:bookmarkStart w:name="z25117" w:id="24780"/>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4780"/>
    <w:bookmarkStart w:name="z25118" w:id="24781"/>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4781"/>
    <w:bookmarkStart w:name="z25119" w:id="24782"/>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4782"/>
    <w:bookmarkStart w:name="z25120" w:id="24783"/>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4783"/>
    <w:bookmarkStart w:name="z25121" w:id="24784"/>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4784"/>
    <w:bookmarkStart w:name="z25122" w:id="24785"/>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4785"/>
    <w:bookmarkStart w:name="z25123" w:id="24786"/>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4786"/>
    <w:bookmarkStart w:name="z25124" w:id="24787"/>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4787"/>
    <w:bookmarkStart w:name="z25125" w:id="24788"/>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4788"/>
    <w:bookmarkStart w:name="z25126" w:id="24789"/>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4789"/>
    <w:bookmarkStart w:name="z25127" w:id="24790"/>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4790"/>
    <w:bookmarkStart w:name="z25128" w:id="24791"/>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4791"/>
    <w:bookmarkStart w:name="z25129" w:id="24792"/>
    <w:p>
      <w:pPr>
        <w:spacing w:after="0"/>
        <w:ind w:left="0"/>
        <w:jc w:val="left"/>
      </w:pPr>
      <w:r>
        <w:rPr>
          <w:rFonts w:ascii="Times New Roman"/>
          <w:b/>
          <w:i w:val="false"/>
          <w:color w:val="000000"/>
        </w:rPr>
        <w:t xml:space="preserve"> Глава 4. Имущество Управления</w:t>
      </w:r>
    </w:p>
    <w:bookmarkEnd w:id="24792"/>
    <w:bookmarkStart w:name="z25130" w:id="24793"/>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4793"/>
    <w:bookmarkStart w:name="z25131" w:id="24794"/>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4794"/>
    <w:bookmarkStart w:name="z25132" w:id="24795"/>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4795"/>
    <w:bookmarkStart w:name="z25133" w:id="24796"/>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4796"/>
    <w:bookmarkStart w:name="z25134" w:id="24797"/>
    <w:p>
      <w:pPr>
        <w:spacing w:after="0"/>
        <w:ind w:left="0"/>
        <w:jc w:val="left"/>
      </w:pPr>
      <w:r>
        <w:rPr>
          <w:rFonts w:ascii="Times New Roman"/>
          <w:b/>
          <w:i w:val="false"/>
          <w:color w:val="000000"/>
        </w:rPr>
        <w:t xml:space="preserve"> Глава 5. Реорганизация и упразднение Управления</w:t>
      </w:r>
    </w:p>
    <w:bookmarkEnd w:id="24797"/>
    <w:bookmarkStart w:name="z25135" w:id="24798"/>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47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158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181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5138" w:id="24799"/>
    <w:p>
      <w:pPr>
        <w:spacing w:after="0"/>
        <w:ind w:left="0"/>
        <w:jc w:val="left"/>
      </w:pPr>
      <w:r>
        <w:rPr>
          <w:rFonts w:ascii="Times New Roman"/>
          <w:b/>
          <w:i w:val="false"/>
          <w:color w:val="000000"/>
        </w:rPr>
        <w:t xml:space="preserve"> Положение об Управлении государственных доходов по Майскому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4799"/>
    <w:bookmarkStart w:name="z25139" w:id="24800"/>
    <w:p>
      <w:pPr>
        <w:spacing w:after="0"/>
        <w:ind w:left="0"/>
        <w:jc w:val="left"/>
      </w:pPr>
      <w:r>
        <w:rPr>
          <w:rFonts w:ascii="Times New Roman"/>
          <w:b/>
          <w:i w:val="false"/>
          <w:color w:val="000000"/>
        </w:rPr>
        <w:t xml:space="preserve"> Глава 1. Общие положения</w:t>
      </w:r>
    </w:p>
    <w:bookmarkEnd w:id="24800"/>
    <w:bookmarkStart w:name="z25140" w:id="24801"/>
    <w:p>
      <w:pPr>
        <w:spacing w:after="0"/>
        <w:ind w:left="0"/>
        <w:jc w:val="both"/>
      </w:pPr>
      <w:r>
        <w:rPr>
          <w:rFonts w:ascii="Times New Roman"/>
          <w:b w:val="false"/>
          <w:i w:val="false"/>
          <w:color w:val="000000"/>
          <w:sz w:val="28"/>
        </w:rPr>
        <w:t>
      1. Управление государственных доходов по Майскому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Павлодарской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4801"/>
    <w:bookmarkStart w:name="z25141" w:id="24802"/>
    <w:p>
      <w:pPr>
        <w:spacing w:after="0"/>
        <w:ind w:left="0"/>
        <w:jc w:val="both"/>
      </w:pPr>
      <w:r>
        <w:rPr>
          <w:rFonts w:ascii="Times New Roman"/>
          <w:b w:val="false"/>
          <w:i w:val="false"/>
          <w:color w:val="000000"/>
          <w:sz w:val="28"/>
        </w:rPr>
        <w:t xml:space="preserve">
      1) налогового администрирования; </w:t>
      </w:r>
    </w:p>
    <w:bookmarkEnd w:id="24802"/>
    <w:bookmarkStart w:name="z25142" w:id="24803"/>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4803"/>
    <w:bookmarkStart w:name="z25143" w:id="24804"/>
    <w:p>
      <w:pPr>
        <w:spacing w:after="0"/>
        <w:ind w:left="0"/>
        <w:jc w:val="both"/>
      </w:pPr>
      <w:r>
        <w:rPr>
          <w:rFonts w:ascii="Times New Roman"/>
          <w:b w:val="false"/>
          <w:i w:val="false"/>
          <w:color w:val="000000"/>
          <w:sz w:val="28"/>
        </w:rPr>
        <w:t xml:space="preserve">
      3) оборота нефтепродуктов и биотоплива; </w:t>
      </w:r>
    </w:p>
    <w:bookmarkEnd w:id="24804"/>
    <w:bookmarkStart w:name="z25144" w:id="24805"/>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4805"/>
    <w:bookmarkStart w:name="z25145" w:id="24806"/>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4806"/>
    <w:bookmarkStart w:name="z25146" w:id="24807"/>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4807"/>
    <w:bookmarkStart w:name="z25147" w:id="24808"/>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4808"/>
    <w:bookmarkStart w:name="z25148" w:id="24809"/>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4809"/>
    <w:bookmarkStart w:name="z25149" w:id="24810"/>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4810"/>
    <w:bookmarkStart w:name="z25150" w:id="24811"/>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4811"/>
    <w:bookmarkStart w:name="z25151" w:id="24812"/>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4812"/>
    <w:bookmarkStart w:name="z25152" w:id="24813"/>
    <w:p>
      <w:pPr>
        <w:spacing w:after="0"/>
        <w:ind w:left="0"/>
        <w:jc w:val="both"/>
      </w:pPr>
      <w:r>
        <w:rPr>
          <w:rFonts w:ascii="Times New Roman"/>
          <w:b w:val="false"/>
          <w:i w:val="false"/>
          <w:color w:val="000000"/>
          <w:sz w:val="28"/>
        </w:rPr>
        <w:t xml:space="preserve">
      8. Местонахождение Управления: почтовый индекс 140800, Республика Казахстан, Павлодарская область, Майский район, село Коктобе, улица Абылай хана, 30. </w:t>
      </w:r>
    </w:p>
    <w:bookmarkEnd w:id="24813"/>
    <w:bookmarkStart w:name="z25153" w:id="24814"/>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Майскому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4814"/>
    <w:bookmarkStart w:name="z25154" w:id="24815"/>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4815"/>
    <w:bookmarkStart w:name="z25155" w:id="24816"/>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4816"/>
    <w:bookmarkStart w:name="z25156" w:id="24817"/>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4817"/>
    <w:bookmarkStart w:name="z25157" w:id="24818"/>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4818"/>
    <w:bookmarkStart w:name="z25158" w:id="24819"/>
    <w:p>
      <w:pPr>
        <w:spacing w:after="0"/>
        <w:ind w:left="0"/>
        <w:jc w:val="left"/>
      </w:pPr>
      <w:r>
        <w:rPr>
          <w:rFonts w:ascii="Times New Roman"/>
          <w:b/>
          <w:i w:val="false"/>
          <w:color w:val="000000"/>
        </w:rPr>
        <w:t xml:space="preserve"> Глава 2. Задачи, права и обязанности Управления</w:t>
      </w:r>
    </w:p>
    <w:bookmarkEnd w:id="24819"/>
    <w:bookmarkStart w:name="z25159" w:id="24820"/>
    <w:p>
      <w:pPr>
        <w:spacing w:after="0"/>
        <w:ind w:left="0"/>
        <w:jc w:val="both"/>
      </w:pPr>
      <w:r>
        <w:rPr>
          <w:rFonts w:ascii="Times New Roman"/>
          <w:b w:val="false"/>
          <w:i w:val="false"/>
          <w:color w:val="000000"/>
          <w:sz w:val="28"/>
        </w:rPr>
        <w:t>
      13. Задачи:</w:t>
      </w:r>
    </w:p>
    <w:bookmarkEnd w:id="24820"/>
    <w:bookmarkStart w:name="z25160" w:id="24821"/>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4821"/>
    <w:bookmarkStart w:name="z25161" w:id="24822"/>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4822"/>
    <w:bookmarkStart w:name="z25162" w:id="24823"/>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4823"/>
    <w:bookmarkStart w:name="z25163" w:id="24824"/>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4824"/>
    <w:bookmarkStart w:name="z25164" w:id="24825"/>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4825"/>
    <w:bookmarkStart w:name="z25165" w:id="24826"/>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4826"/>
    <w:bookmarkStart w:name="z25166" w:id="24827"/>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4827"/>
    <w:bookmarkStart w:name="z25167" w:id="24828"/>
    <w:p>
      <w:pPr>
        <w:spacing w:after="0"/>
        <w:ind w:left="0"/>
        <w:jc w:val="both"/>
      </w:pPr>
      <w:r>
        <w:rPr>
          <w:rFonts w:ascii="Times New Roman"/>
          <w:b w:val="false"/>
          <w:i w:val="false"/>
          <w:color w:val="000000"/>
          <w:sz w:val="28"/>
        </w:rPr>
        <w:t>
      14. Права и обязанности Управления:</w:t>
      </w:r>
    </w:p>
    <w:bookmarkEnd w:id="24828"/>
    <w:bookmarkStart w:name="z25168" w:id="24829"/>
    <w:p>
      <w:pPr>
        <w:spacing w:after="0"/>
        <w:ind w:left="0"/>
        <w:jc w:val="both"/>
      </w:pPr>
      <w:r>
        <w:rPr>
          <w:rFonts w:ascii="Times New Roman"/>
          <w:b w:val="false"/>
          <w:i w:val="false"/>
          <w:color w:val="000000"/>
          <w:sz w:val="28"/>
        </w:rPr>
        <w:t>
      1) права:</w:t>
      </w:r>
    </w:p>
    <w:bookmarkEnd w:id="24829"/>
    <w:bookmarkStart w:name="z25169" w:id="24830"/>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4830"/>
    <w:bookmarkStart w:name="z25170" w:id="24831"/>
    <w:p>
      <w:pPr>
        <w:spacing w:after="0"/>
        <w:ind w:left="0"/>
        <w:jc w:val="both"/>
      </w:pPr>
      <w:r>
        <w:rPr>
          <w:rFonts w:ascii="Times New Roman"/>
          <w:b w:val="false"/>
          <w:i w:val="false"/>
          <w:color w:val="000000"/>
          <w:sz w:val="28"/>
        </w:rPr>
        <w:t>
      требовать от налогоплательщика (налогового агента):</w:t>
      </w:r>
    </w:p>
    <w:bookmarkEnd w:id="24831"/>
    <w:bookmarkStart w:name="z25171" w:id="24832"/>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4832"/>
    <w:bookmarkStart w:name="z25172" w:id="24833"/>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4833"/>
    <w:bookmarkStart w:name="z25173" w:id="24834"/>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4834"/>
    <w:bookmarkStart w:name="z25174" w:id="2483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4835"/>
    <w:bookmarkStart w:name="z25175" w:id="2483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4836"/>
    <w:bookmarkStart w:name="z25176" w:id="24837"/>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4837"/>
    <w:bookmarkStart w:name="z25177" w:id="24838"/>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4838"/>
    <w:bookmarkStart w:name="z25178" w:id="24839"/>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4839"/>
    <w:bookmarkStart w:name="z25179" w:id="24840"/>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4840"/>
    <w:bookmarkStart w:name="z25180" w:id="24841"/>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4841"/>
    <w:bookmarkStart w:name="z25181" w:id="24842"/>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4842"/>
    <w:bookmarkStart w:name="z25182" w:id="24843"/>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закодательства Республики Казахстан;</w:t>
      </w:r>
    </w:p>
    <w:bookmarkEnd w:id="24843"/>
    <w:bookmarkStart w:name="z25183" w:id="24844"/>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4844"/>
    <w:bookmarkStart w:name="z25184" w:id="24845"/>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4845"/>
    <w:bookmarkStart w:name="z25185" w:id="24846"/>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4846"/>
    <w:bookmarkStart w:name="z25186" w:id="24847"/>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4847"/>
    <w:bookmarkStart w:name="z25187" w:id="24848"/>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4848"/>
    <w:bookmarkStart w:name="z25188" w:id="24849"/>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4849"/>
    <w:bookmarkStart w:name="z25189" w:id="24850"/>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4850"/>
    <w:bookmarkStart w:name="z25190" w:id="24851"/>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4851"/>
    <w:bookmarkStart w:name="z25191" w:id="24852"/>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4852"/>
    <w:bookmarkStart w:name="z25192" w:id="24853"/>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4853"/>
    <w:bookmarkStart w:name="z25193" w:id="24854"/>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4854"/>
    <w:bookmarkStart w:name="z25194" w:id="24855"/>
    <w:p>
      <w:pPr>
        <w:spacing w:after="0"/>
        <w:ind w:left="0"/>
        <w:jc w:val="both"/>
      </w:pPr>
      <w:r>
        <w:rPr>
          <w:rFonts w:ascii="Times New Roman"/>
          <w:b w:val="false"/>
          <w:i w:val="false"/>
          <w:color w:val="000000"/>
          <w:sz w:val="28"/>
        </w:rPr>
        <w:t>
      2) обязанности:</w:t>
      </w:r>
    </w:p>
    <w:bookmarkEnd w:id="24855"/>
    <w:bookmarkStart w:name="z25195" w:id="24856"/>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4856"/>
    <w:bookmarkStart w:name="z25196" w:id="24857"/>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4857"/>
    <w:bookmarkStart w:name="z25197" w:id="24858"/>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4858"/>
    <w:bookmarkStart w:name="z25198" w:id="24859"/>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4859"/>
    <w:bookmarkStart w:name="z25199" w:id="24860"/>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4860"/>
    <w:bookmarkStart w:name="z25200" w:id="24861"/>
    <w:p>
      <w:pPr>
        <w:spacing w:after="0"/>
        <w:ind w:left="0"/>
        <w:jc w:val="both"/>
      </w:pPr>
      <w:r>
        <w:rPr>
          <w:rFonts w:ascii="Times New Roman"/>
          <w:b w:val="false"/>
          <w:i w:val="false"/>
          <w:color w:val="000000"/>
          <w:sz w:val="28"/>
        </w:rPr>
        <w:t>
      имеющих налоговую задолженность;</w:t>
      </w:r>
    </w:p>
    <w:bookmarkEnd w:id="24861"/>
    <w:bookmarkStart w:name="z25201" w:id="24862"/>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4862"/>
    <w:bookmarkStart w:name="z25202" w:id="24863"/>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4863"/>
    <w:bookmarkStart w:name="z25203" w:id="24864"/>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4864"/>
    <w:bookmarkStart w:name="z25204" w:id="24865"/>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4865"/>
    <w:bookmarkStart w:name="z25205" w:id="24866"/>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4866"/>
    <w:bookmarkStart w:name="z25206" w:id="24867"/>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4867"/>
    <w:bookmarkStart w:name="z25207" w:id="24868"/>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4868"/>
    <w:bookmarkStart w:name="z25208" w:id="24869"/>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4869"/>
    <w:bookmarkStart w:name="z25209" w:id="24870"/>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4870"/>
    <w:bookmarkStart w:name="z25210" w:id="24871"/>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4871"/>
    <w:bookmarkStart w:name="z25211" w:id="24872"/>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4872"/>
    <w:bookmarkStart w:name="z25212" w:id="24873"/>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4873"/>
    <w:bookmarkStart w:name="z25213" w:id="24874"/>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4874"/>
    <w:bookmarkStart w:name="z25214" w:id="24875"/>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4875"/>
    <w:bookmarkStart w:name="z25215" w:id="24876"/>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4876"/>
    <w:bookmarkStart w:name="z25216" w:id="24877"/>
    <w:p>
      <w:pPr>
        <w:spacing w:after="0"/>
        <w:ind w:left="0"/>
        <w:jc w:val="both"/>
      </w:pPr>
      <w:r>
        <w:rPr>
          <w:rFonts w:ascii="Times New Roman"/>
          <w:b w:val="false"/>
          <w:i w:val="false"/>
          <w:color w:val="000000"/>
          <w:sz w:val="28"/>
        </w:rPr>
        <w:t>
      защищать интересы государства;</w:t>
      </w:r>
    </w:p>
    <w:bookmarkEnd w:id="24877"/>
    <w:bookmarkStart w:name="z25217" w:id="24878"/>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4878"/>
    <w:bookmarkStart w:name="z25218" w:id="24879"/>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4879"/>
    <w:bookmarkStart w:name="z25219" w:id="24880"/>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4880"/>
    <w:bookmarkStart w:name="z25220" w:id="24881"/>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4881"/>
    <w:bookmarkStart w:name="z25221" w:id="24882"/>
    <w:p>
      <w:pPr>
        <w:spacing w:after="0"/>
        <w:ind w:left="0"/>
        <w:jc w:val="both"/>
      </w:pPr>
      <w:r>
        <w:rPr>
          <w:rFonts w:ascii="Times New Roman"/>
          <w:b w:val="false"/>
          <w:i w:val="false"/>
          <w:color w:val="000000"/>
          <w:sz w:val="28"/>
        </w:rPr>
        <w:t>
      15. Функции:</w:t>
      </w:r>
    </w:p>
    <w:bookmarkEnd w:id="24882"/>
    <w:bookmarkStart w:name="z25222" w:id="24883"/>
    <w:p>
      <w:pPr>
        <w:spacing w:after="0"/>
        <w:ind w:left="0"/>
        <w:jc w:val="both"/>
      </w:pPr>
      <w:r>
        <w:rPr>
          <w:rFonts w:ascii="Times New Roman"/>
          <w:b w:val="false"/>
          <w:i w:val="false"/>
          <w:color w:val="000000"/>
          <w:sz w:val="28"/>
        </w:rPr>
        <w:t>
      1) осуществление налогового контроля;</w:t>
      </w:r>
    </w:p>
    <w:bookmarkEnd w:id="24883"/>
    <w:bookmarkStart w:name="z25223" w:id="24884"/>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4884"/>
    <w:bookmarkStart w:name="z25224" w:id="24885"/>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4885"/>
    <w:bookmarkStart w:name="z25225" w:id="24886"/>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4886"/>
    <w:bookmarkStart w:name="z25226" w:id="24887"/>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4887"/>
    <w:bookmarkStart w:name="z25227" w:id="24888"/>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4888"/>
    <w:bookmarkStart w:name="z25228" w:id="24889"/>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4889"/>
    <w:bookmarkStart w:name="z25229" w:id="24890"/>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4890"/>
    <w:bookmarkStart w:name="z25230" w:id="24891"/>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4891"/>
    <w:bookmarkStart w:name="z25231" w:id="24892"/>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4892"/>
    <w:bookmarkStart w:name="z25232" w:id="24893"/>
    <w:p>
      <w:pPr>
        <w:spacing w:after="0"/>
        <w:ind w:left="0"/>
        <w:jc w:val="both"/>
      </w:pPr>
      <w:r>
        <w:rPr>
          <w:rFonts w:ascii="Times New Roman"/>
          <w:b w:val="false"/>
          <w:i w:val="false"/>
          <w:color w:val="000000"/>
          <w:sz w:val="28"/>
        </w:rPr>
        <w:t>
      11) осуществление налогового администрирования;</w:t>
      </w:r>
    </w:p>
    <w:bookmarkEnd w:id="24893"/>
    <w:bookmarkStart w:name="z25233" w:id="24894"/>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4894"/>
    <w:bookmarkStart w:name="z25234" w:id="24895"/>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4895"/>
    <w:bookmarkStart w:name="z25235" w:id="24896"/>
    <w:p>
      <w:pPr>
        <w:spacing w:after="0"/>
        <w:ind w:left="0"/>
        <w:jc w:val="both"/>
      </w:pPr>
      <w:r>
        <w:rPr>
          <w:rFonts w:ascii="Times New Roman"/>
          <w:b w:val="false"/>
          <w:i w:val="false"/>
          <w:color w:val="000000"/>
          <w:sz w:val="28"/>
        </w:rPr>
        <w:t>
      14) использование системы управления рисками;</w:t>
      </w:r>
    </w:p>
    <w:bookmarkEnd w:id="24896"/>
    <w:bookmarkStart w:name="z25236" w:id="24897"/>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4897"/>
    <w:bookmarkStart w:name="z25237" w:id="24898"/>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4898"/>
    <w:bookmarkStart w:name="z25238" w:id="24899"/>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4899"/>
    <w:bookmarkStart w:name="z25239" w:id="24900"/>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4900"/>
    <w:bookmarkStart w:name="z25240" w:id="24901"/>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4901"/>
    <w:bookmarkStart w:name="z25241" w:id="24902"/>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4902"/>
    <w:bookmarkStart w:name="z25242" w:id="24903"/>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4903"/>
    <w:bookmarkStart w:name="z25243" w:id="24904"/>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4904"/>
    <w:bookmarkStart w:name="z25244" w:id="24905"/>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4905"/>
    <w:bookmarkStart w:name="z25245" w:id="24906"/>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4906"/>
    <w:bookmarkStart w:name="z25246" w:id="24907"/>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4907"/>
    <w:bookmarkStart w:name="z25247" w:id="24908"/>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4908"/>
    <w:bookmarkStart w:name="z25248" w:id="24909"/>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4909"/>
    <w:bookmarkStart w:name="z25249" w:id="24910"/>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4910"/>
    <w:bookmarkStart w:name="z25250" w:id="24911"/>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4911"/>
    <w:bookmarkStart w:name="z25251" w:id="24912"/>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4912"/>
    <w:bookmarkStart w:name="z25252" w:id="24913"/>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4913"/>
    <w:bookmarkStart w:name="z25253" w:id="24914"/>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4914"/>
    <w:bookmarkStart w:name="z25254" w:id="24915"/>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4915"/>
    <w:bookmarkStart w:name="z25255" w:id="24916"/>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4916"/>
    <w:bookmarkStart w:name="z25256" w:id="24917"/>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4917"/>
    <w:bookmarkStart w:name="z25257" w:id="24918"/>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4918"/>
    <w:bookmarkStart w:name="z25258" w:id="24919"/>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4919"/>
    <w:bookmarkStart w:name="z25259" w:id="24920"/>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4920"/>
    <w:bookmarkStart w:name="z25260" w:id="24921"/>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4921"/>
    <w:bookmarkStart w:name="z25261" w:id="24922"/>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4922"/>
    <w:bookmarkStart w:name="z25262" w:id="24923"/>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4923"/>
    <w:bookmarkStart w:name="z25263" w:id="24924"/>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4924"/>
    <w:bookmarkStart w:name="z25264" w:id="24925"/>
    <w:p>
      <w:pPr>
        <w:spacing w:after="0"/>
        <w:ind w:left="0"/>
        <w:jc w:val="both"/>
      </w:pPr>
      <w:r>
        <w:rPr>
          <w:rFonts w:ascii="Times New Roman"/>
          <w:b w:val="false"/>
          <w:i w:val="false"/>
          <w:color w:val="000000"/>
          <w:sz w:val="28"/>
        </w:rPr>
        <w:t>
      18. Полномочия Руководителя Управления:</w:t>
      </w:r>
    </w:p>
    <w:bookmarkEnd w:id="24925"/>
    <w:bookmarkStart w:name="z25265" w:id="24926"/>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4926"/>
    <w:bookmarkStart w:name="z25266" w:id="24927"/>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4927"/>
    <w:bookmarkStart w:name="z25267" w:id="24928"/>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4928"/>
    <w:bookmarkStart w:name="z25268" w:id="24929"/>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4929"/>
    <w:bookmarkStart w:name="z25269" w:id="24930"/>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4930"/>
    <w:bookmarkStart w:name="z25270" w:id="24931"/>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4931"/>
    <w:bookmarkStart w:name="z25271" w:id="24932"/>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4932"/>
    <w:bookmarkStart w:name="z25272" w:id="24933"/>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4933"/>
    <w:bookmarkStart w:name="z25273" w:id="24934"/>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4934"/>
    <w:bookmarkStart w:name="z25274" w:id="24935"/>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4935"/>
    <w:bookmarkStart w:name="z25275" w:id="24936"/>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4936"/>
    <w:bookmarkStart w:name="z25276" w:id="24937"/>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4937"/>
    <w:bookmarkStart w:name="z25277" w:id="24938"/>
    <w:p>
      <w:pPr>
        <w:spacing w:after="0"/>
        <w:ind w:left="0"/>
        <w:jc w:val="left"/>
      </w:pPr>
      <w:r>
        <w:rPr>
          <w:rFonts w:ascii="Times New Roman"/>
          <w:b/>
          <w:i w:val="false"/>
          <w:color w:val="000000"/>
        </w:rPr>
        <w:t xml:space="preserve"> Глава 4. Имущество Управления</w:t>
      </w:r>
    </w:p>
    <w:bookmarkEnd w:id="24938"/>
    <w:bookmarkStart w:name="z25278" w:id="24939"/>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4939"/>
    <w:bookmarkStart w:name="z25279" w:id="24940"/>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4940"/>
    <w:bookmarkStart w:name="z25280" w:id="24941"/>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4941"/>
    <w:bookmarkStart w:name="z25281" w:id="24942"/>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4942"/>
    <w:bookmarkStart w:name="z25282" w:id="24943"/>
    <w:p>
      <w:pPr>
        <w:spacing w:after="0"/>
        <w:ind w:left="0"/>
        <w:jc w:val="left"/>
      </w:pPr>
      <w:r>
        <w:rPr>
          <w:rFonts w:ascii="Times New Roman"/>
          <w:b/>
          <w:i w:val="false"/>
          <w:color w:val="000000"/>
        </w:rPr>
        <w:t xml:space="preserve"> Глава 5. Реорганизация и упразднение Управления</w:t>
      </w:r>
    </w:p>
    <w:bookmarkEnd w:id="24943"/>
    <w:bookmarkStart w:name="z25283" w:id="24944"/>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49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159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182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5286" w:id="24945"/>
    <w:p>
      <w:pPr>
        <w:spacing w:after="0"/>
        <w:ind w:left="0"/>
        <w:jc w:val="left"/>
      </w:pPr>
      <w:r>
        <w:rPr>
          <w:rFonts w:ascii="Times New Roman"/>
          <w:b/>
          <w:i w:val="false"/>
          <w:color w:val="000000"/>
        </w:rPr>
        <w:t xml:space="preserve"> Положение об Управлении государственных доходов по Павлодарскому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4945"/>
    <w:bookmarkStart w:name="z25287" w:id="24946"/>
    <w:p>
      <w:pPr>
        <w:spacing w:after="0"/>
        <w:ind w:left="0"/>
        <w:jc w:val="left"/>
      </w:pPr>
      <w:r>
        <w:rPr>
          <w:rFonts w:ascii="Times New Roman"/>
          <w:b/>
          <w:i w:val="false"/>
          <w:color w:val="000000"/>
        </w:rPr>
        <w:t xml:space="preserve"> Глава 1. Общие положения</w:t>
      </w:r>
    </w:p>
    <w:bookmarkEnd w:id="24946"/>
    <w:bookmarkStart w:name="z25288" w:id="24947"/>
    <w:p>
      <w:pPr>
        <w:spacing w:after="0"/>
        <w:ind w:left="0"/>
        <w:jc w:val="both"/>
      </w:pPr>
      <w:r>
        <w:rPr>
          <w:rFonts w:ascii="Times New Roman"/>
          <w:b w:val="false"/>
          <w:i w:val="false"/>
          <w:color w:val="000000"/>
          <w:sz w:val="28"/>
        </w:rPr>
        <w:t>
      1. Управление государственных доходов по Павлодарскому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Павлодарской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4947"/>
    <w:bookmarkStart w:name="z25289" w:id="24948"/>
    <w:p>
      <w:pPr>
        <w:spacing w:after="0"/>
        <w:ind w:left="0"/>
        <w:jc w:val="both"/>
      </w:pPr>
      <w:r>
        <w:rPr>
          <w:rFonts w:ascii="Times New Roman"/>
          <w:b w:val="false"/>
          <w:i w:val="false"/>
          <w:color w:val="000000"/>
          <w:sz w:val="28"/>
        </w:rPr>
        <w:t xml:space="preserve">
      1) налогового администрирования; </w:t>
      </w:r>
    </w:p>
    <w:bookmarkEnd w:id="24948"/>
    <w:bookmarkStart w:name="z25290" w:id="24949"/>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4949"/>
    <w:bookmarkStart w:name="z25291" w:id="24950"/>
    <w:p>
      <w:pPr>
        <w:spacing w:after="0"/>
        <w:ind w:left="0"/>
        <w:jc w:val="both"/>
      </w:pPr>
      <w:r>
        <w:rPr>
          <w:rFonts w:ascii="Times New Roman"/>
          <w:b w:val="false"/>
          <w:i w:val="false"/>
          <w:color w:val="000000"/>
          <w:sz w:val="28"/>
        </w:rPr>
        <w:t xml:space="preserve">
      3) оборота нефтепродуктов и биотоплива; </w:t>
      </w:r>
    </w:p>
    <w:bookmarkEnd w:id="24950"/>
    <w:bookmarkStart w:name="z25292" w:id="24951"/>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4951"/>
    <w:bookmarkStart w:name="z25293" w:id="24952"/>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4952"/>
    <w:bookmarkStart w:name="z25294" w:id="24953"/>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4953"/>
    <w:bookmarkStart w:name="z25295" w:id="24954"/>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4954"/>
    <w:bookmarkStart w:name="z25296" w:id="24955"/>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4955"/>
    <w:bookmarkStart w:name="z25297" w:id="24956"/>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4956"/>
    <w:bookmarkStart w:name="z25298" w:id="24957"/>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4957"/>
    <w:bookmarkStart w:name="z25299" w:id="24958"/>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4958"/>
    <w:bookmarkStart w:name="z25300" w:id="24959"/>
    <w:p>
      <w:pPr>
        <w:spacing w:after="0"/>
        <w:ind w:left="0"/>
        <w:jc w:val="both"/>
      </w:pPr>
      <w:r>
        <w:rPr>
          <w:rFonts w:ascii="Times New Roman"/>
          <w:b w:val="false"/>
          <w:i w:val="false"/>
          <w:color w:val="000000"/>
          <w:sz w:val="28"/>
        </w:rPr>
        <w:t xml:space="preserve">
      8. Местонахождение Управления: почтовый индекс 140000, Республика Казахстан, Павлодарская область, город Павлодар, улица Площадь Победы, 5А. </w:t>
      </w:r>
    </w:p>
    <w:bookmarkEnd w:id="24959"/>
    <w:bookmarkStart w:name="z25301" w:id="24960"/>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Павлодарскому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4960"/>
    <w:bookmarkStart w:name="z25302" w:id="24961"/>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4961"/>
    <w:bookmarkStart w:name="z25303" w:id="24962"/>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4962"/>
    <w:bookmarkStart w:name="z25304" w:id="24963"/>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4963"/>
    <w:bookmarkStart w:name="z25305" w:id="24964"/>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4964"/>
    <w:bookmarkStart w:name="z25306" w:id="24965"/>
    <w:p>
      <w:pPr>
        <w:spacing w:after="0"/>
        <w:ind w:left="0"/>
        <w:jc w:val="left"/>
      </w:pPr>
      <w:r>
        <w:rPr>
          <w:rFonts w:ascii="Times New Roman"/>
          <w:b/>
          <w:i w:val="false"/>
          <w:color w:val="000000"/>
        </w:rPr>
        <w:t xml:space="preserve"> Глава 2. Задачи, права и обязанности Управления</w:t>
      </w:r>
    </w:p>
    <w:bookmarkEnd w:id="24965"/>
    <w:bookmarkStart w:name="z25307" w:id="24966"/>
    <w:p>
      <w:pPr>
        <w:spacing w:after="0"/>
        <w:ind w:left="0"/>
        <w:jc w:val="both"/>
      </w:pPr>
      <w:r>
        <w:rPr>
          <w:rFonts w:ascii="Times New Roman"/>
          <w:b w:val="false"/>
          <w:i w:val="false"/>
          <w:color w:val="000000"/>
          <w:sz w:val="28"/>
        </w:rPr>
        <w:t>
      13. Задачи:</w:t>
      </w:r>
    </w:p>
    <w:bookmarkEnd w:id="24966"/>
    <w:bookmarkStart w:name="z25308" w:id="24967"/>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4967"/>
    <w:bookmarkStart w:name="z25309" w:id="24968"/>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4968"/>
    <w:bookmarkStart w:name="z25310" w:id="24969"/>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4969"/>
    <w:bookmarkStart w:name="z25311" w:id="24970"/>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4970"/>
    <w:bookmarkStart w:name="z25312" w:id="24971"/>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4971"/>
    <w:bookmarkStart w:name="z25313" w:id="24972"/>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4972"/>
    <w:bookmarkStart w:name="z25314" w:id="24973"/>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4973"/>
    <w:bookmarkStart w:name="z25315" w:id="24974"/>
    <w:p>
      <w:pPr>
        <w:spacing w:after="0"/>
        <w:ind w:left="0"/>
        <w:jc w:val="both"/>
      </w:pPr>
      <w:r>
        <w:rPr>
          <w:rFonts w:ascii="Times New Roman"/>
          <w:b w:val="false"/>
          <w:i w:val="false"/>
          <w:color w:val="000000"/>
          <w:sz w:val="28"/>
        </w:rPr>
        <w:t>
      14. Права и обязанности Управления:</w:t>
      </w:r>
    </w:p>
    <w:bookmarkEnd w:id="24974"/>
    <w:bookmarkStart w:name="z25316" w:id="24975"/>
    <w:p>
      <w:pPr>
        <w:spacing w:after="0"/>
        <w:ind w:left="0"/>
        <w:jc w:val="both"/>
      </w:pPr>
      <w:r>
        <w:rPr>
          <w:rFonts w:ascii="Times New Roman"/>
          <w:b w:val="false"/>
          <w:i w:val="false"/>
          <w:color w:val="000000"/>
          <w:sz w:val="28"/>
        </w:rPr>
        <w:t>
      1) права:</w:t>
      </w:r>
    </w:p>
    <w:bookmarkEnd w:id="24975"/>
    <w:bookmarkStart w:name="z25317" w:id="24976"/>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4976"/>
    <w:bookmarkStart w:name="z25318" w:id="24977"/>
    <w:p>
      <w:pPr>
        <w:spacing w:after="0"/>
        <w:ind w:left="0"/>
        <w:jc w:val="both"/>
      </w:pPr>
      <w:r>
        <w:rPr>
          <w:rFonts w:ascii="Times New Roman"/>
          <w:b w:val="false"/>
          <w:i w:val="false"/>
          <w:color w:val="000000"/>
          <w:sz w:val="28"/>
        </w:rPr>
        <w:t>
      требовать от налогоплательщика (налогового агента):</w:t>
      </w:r>
    </w:p>
    <w:bookmarkEnd w:id="24977"/>
    <w:bookmarkStart w:name="z25319" w:id="24978"/>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4978"/>
    <w:bookmarkStart w:name="z25320" w:id="24979"/>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4979"/>
    <w:bookmarkStart w:name="z25321" w:id="24980"/>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4980"/>
    <w:bookmarkStart w:name="z25322" w:id="2498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4981"/>
    <w:bookmarkStart w:name="z25323" w:id="2498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4982"/>
    <w:bookmarkStart w:name="z25324" w:id="24983"/>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4983"/>
    <w:bookmarkStart w:name="z25325" w:id="24984"/>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4984"/>
    <w:bookmarkStart w:name="z25326" w:id="24985"/>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4985"/>
    <w:bookmarkStart w:name="z25327" w:id="24986"/>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4986"/>
    <w:bookmarkStart w:name="z25328" w:id="24987"/>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4987"/>
    <w:bookmarkStart w:name="z25329" w:id="24988"/>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4988"/>
    <w:bookmarkStart w:name="z25330" w:id="24989"/>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закодательства Республики Казахстан;</w:t>
      </w:r>
    </w:p>
    <w:bookmarkEnd w:id="24989"/>
    <w:bookmarkStart w:name="z25331" w:id="24990"/>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4990"/>
    <w:bookmarkStart w:name="z25332" w:id="24991"/>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4991"/>
    <w:bookmarkStart w:name="z25333" w:id="24992"/>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4992"/>
    <w:bookmarkStart w:name="z25334" w:id="24993"/>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4993"/>
    <w:bookmarkStart w:name="z25335" w:id="24994"/>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4994"/>
    <w:bookmarkStart w:name="z25336" w:id="24995"/>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4995"/>
    <w:bookmarkStart w:name="z25337" w:id="24996"/>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4996"/>
    <w:bookmarkStart w:name="z25338" w:id="24997"/>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4997"/>
    <w:bookmarkStart w:name="z25339" w:id="24998"/>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4998"/>
    <w:bookmarkStart w:name="z25340" w:id="24999"/>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4999"/>
    <w:bookmarkStart w:name="z25341" w:id="25000"/>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5000"/>
    <w:bookmarkStart w:name="z25342" w:id="25001"/>
    <w:p>
      <w:pPr>
        <w:spacing w:after="0"/>
        <w:ind w:left="0"/>
        <w:jc w:val="both"/>
      </w:pPr>
      <w:r>
        <w:rPr>
          <w:rFonts w:ascii="Times New Roman"/>
          <w:b w:val="false"/>
          <w:i w:val="false"/>
          <w:color w:val="000000"/>
          <w:sz w:val="28"/>
        </w:rPr>
        <w:t>
      2) обязанности:</w:t>
      </w:r>
    </w:p>
    <w:bookmarkEnd w:id="25001"/>
    <w:bookmarkStart w:name="z25343" w:id="25002"/>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5002"/>
    <w:bookmarkStart w:name="z25344" w:id="25003"/>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5003"/>
    <w:bookmarkStart w:name="z25345" w:id="25004"/>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5004"/>
    <w:bookmarkStart w:name="z25346" w:id="25005"/>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5005"/>
    <w:bookmarkStart w:name="z25347" w:id="25006"/>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5006"/>
    <w:bookmarkStart w:name="z25348" w:id="25007"/>
    <w:p>
      <w:pPr>
        <w:spacing w:after="0"/>
        <w:ind w:left="0"/>
        <w:jc w:val="both"/>
      </w:pPr>
      <w:r>
        <w:rPr>
          <w:rFonts w:ascii="Times New Roman"/>
          <w:b w:val="false"/>
          <w:i w:val="false"/>
          <w:color w:val="000000"/>
          <w:sz w:val="28"/>
        </w:rPr>
        <w:t>
      имеющих налоговую задолженность;</w:t>
      </w:r>
    </w:p>
    <w:bookmarkEnd w:id="25007"/>
    <w:bookmarkStart w:name="z25349" w:id="25008"/>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5008"/>
    <w:bookmarkStart w:name="z25350" w:id="25009"/>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5009"/>
    <w:bookmarkStart w:name="z25351" w:id="25010"/>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5010"/>
    <w:bookmarkStart w:name="z25352" w:id="25011"/>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5011"/>
    <w:bookmarkStart w:name="z25353" w:id="25012"/>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5012"/>
    <w:bookmarkStart w:name="z25354" w:id="25013"/>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5013"/>
    <w:bookmarkStart w:name="z25355" w:id="25014"/>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5014"/>
    <w:bookmarkStart w:name="z25356" w:id="25015"/>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5015"/>
    <w:bookmarkStart w:name="z25357" w:id="25016"/>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5016"/>
    <w:bookmarkStart w:name="z25358" w:id="25017"/>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5017"/>
    <w:bookmarkStart w:name="z25359" w:id="25018"/>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5018"/>
    <w:bookmarkStart w:name="z25360" w:id="25019"/>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5019"/>
    <w:bookmarkStart w:name="z25361" w:id="25020"/>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5020"/>
    <w:bookmarkStart w:name="z25362" w:id="25021"/>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5021"/>
    <w:bookmarkStart w:name="z25363" w:id="25022"/>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5022"/>
    <w:bookmarkStart w:name="z25364" w:id="25023"/>
    <w:p>
      <w:pPr>
        <w:spacing w:after="0"/>
        <w:ind w:left="0"/>
        <w:jc w:val="both"/>
      </w:pPr>
      <w:r>
        <w:rPr>
          <w:rFonts w:ascii="Times New Roman"/>
          <w:b w:val="false"/>
          <w:i w:val="false"/>
          <w:color w:val="000000"/>
          <w:sz w:val="28"/>
        </w:rPr>
        <w:t>
      защищать интересы государства;</w:t>
      </w:r>
    </w:p>
    <w:bookmarkEnd w:id="25023"/>
    <w:bookmarkStart w:name="z25365" w:id="25024"/>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5024"/>
    <w:bookmarkStart w:name="z25366" w:id="25025"/>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5025"/>
    <w:bookmarkStart w:name="z25367" w:id="25026"/>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5026"/>
    <w:bookmarkStart w:name="z25368" w:id="25027"/>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5027"/>
    <w:bookmarkStart w:name="z25369" w:id="25028"/>
    <w:p>
      <w:pPr>
        <w:spacing w:after="0"/>
        <w:ind w:left="0"/>
        <w:jc w:val="both"/>
      </w:pPr>
      <w:r>
        <w:rPr>
          <w:rFonts w:ascii="Times New Roman"/>
          <w:b w:val="false"/>
          <w:i w:val="false"/>
          <w:color w:val="000000"/>
          <w:sz w:val="28"/>
        </w:rPr>
        <w:t>
      15. Функции:</w:t>
      </w:r>
    </w:p>
    <w:bookmarkEnd w:id="25028"/>
    <w:bookmarkStart w:name="z25370" w:id="25029"/>
    <w:p>
      <w:pPr>
        <w:spacing w:after="0"/>
        <w:ind w:left="0"/>
        <w:jc w:val="both"/>
      </w:pPr>
      <w:r>
        <w:rPr>
          <w:rFonts w:ascii="Times New Roman"/>
          <w:b w:val="false"/>
          <w:i w:val="false"/>
          <w:color w:val="000000"/>
          <w:sz w:val="28"/>
        </w:rPr>
        <w:t>
      1) осуществление налогового контроля;</w:t>
      </w:r>
    </w:p>
    <w:bookmarkEnd w:id="25029"/>
    <w:bookmarkStart w:name="z25371" w:id="25030"/>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5030"/>
    <w:bookmarkStart w:name="z25372" w:id="25031"/>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5031"/>
    <w:bookmarkStart w:name="z25373" w:id="25032"/>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5032"/>
    <w:bookmarkStart w:name="z25374" w:id="25033"/>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5033"/>
    <w:bookmarkStart w:name="z25375" w:id="25034"/>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5034"/>
    <w:bookmarkStart w:name="z25376" w:id="25035"/>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5035"/>
    <w:bookmarkStart w:name="z25377" w:id="25036"/>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5036"/>
    <w:bookmarkStart w:name="z25378" w:id="25037"/>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5037"/>
    <w:bookmarkStart w:name="z25379" w:id="25038"/>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5038"/>
    <w:bookmarkStart w:name="z25380" w:id="25039"/>
    <w:p>
      <w:pPr>
        <w:spacing w:after="0"/>
        <w:ind w:left="0"/>
        <w:jc w:val="both"/>
      </w:pPr>
      <w:r>
        <w:rPr>
          <w:rFonts w:ascii="Times New Roman"/>
          <w:b w:val="false"/>
          <w:i w:val="false"/>
          <w:color w:val="000000"/>
          <w:sz w:val="28"/>
        </w:rPr>
        <w:t>
      11) осуществление налогового администрирования;</w:t>
      </w:r>
    </w:p>
    <w:bookmarkEnd w:id="25039"/>
    <w:bookmarkStart w:name="z25381" w:id="25040"/>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5040"/>
    <w:bookmarkStart w:name="z25382" w:id="25041"/>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5041"/>
    <w:bookmarkStart w:name="z25383" w:id="25042"/>
    <w:p>
      <w:pPr>
        <w:spacing w:after="0"/>
        <w:ind w:left="0"/>
        <w:jc w:val="both"/>
      </w:pPr>
      <w:r>
        <w:rPr>
          <w:rFonts w:ascii="Times New Roman"/>
          <w:b w:val="false"/>
          <w:i w:val="false"/>
          <w:color w:val="000000"/>
          <w:sz w:val="28"/>
        </w:rPr>
        <w:t>
      14) использование системы управления рисками;</w:t>
      </w:r>
    </w:p>
    <w:bookmarkEnd w:id="25042"/>
    <w:bookmarkStart w:name="z25384" w:id="25043"/>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5043"/>
    <w:bookmarkStart w:name="z25385" w:id="25044"/>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5044"/>
    <w:bookmarkStart w:name="z25386" w:id="25045"/>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5045"/>
    <w:bookmarkStart w:name="z25387" w:id="25046"/>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5046"/>
    <w:bookmarkStart w:name="z25388" w:id="25047"/>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5047"/>
    <w:bookmarkStart w:name="z25389" w:id="25048"/>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5048"/>
    <w:bookmarkStart w:name="z25390" w:id="25049"/>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5049"/>
    <w:bookmarkStart w:name="z25391" w:id="25050"/>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5050"/>
    <w:bookmarkStart w:name="z25392" w:id="25051"/>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5051"/>
    <w:bookmarkStart w:name="z25393" w:id="25052"/>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5052"/>
    <w:bookmarkStart w:name="z25394" w:id="25053"/>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5053"/>
    <w:bookmarkStart w:name="z25395" w:id="25054"/>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5054"/>
    <w:bookmarkStart w:name="z25396" w:id="25055"/>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5055"/>
    <w:bookmarkStart w:name="z25397" w:id="25056"/>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5056"/>
    <w:bookmarkStart w:name="z25398" w:id="25057"/>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5057"/>
    <w:bookmarkStart w:name="z25399" w:id="25058"/>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5058"/>
    <w:bookmarkStart w:name="z25400" w:id="25059"/>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5059"/>
    <w:bookmarkStart w:name="z25401" w:id="25060"/>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5060"/>
    <w:bookmarkStart w:name="z25402" w:id="25061"/>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5061"/>
    <w:bookmarkStart w:name="z25403" w:id="25062"/>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5062"/>
    <w:bookmarkStart w:name="z25404" w:id="25063"/>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5063"/>
    <w:bookmarkStart w:name="z25405" w:id="25064"/>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5064"/>
    <w:bookmarkStart w:name="z25406" w:id="25065"/>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5065"/>
    <w:bookmarkStart w:name="z25407" w:id="25066"/>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5066"/>
    <w:bookmarkStart w:name="z25408" w:id="25067"/>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5067"/>
    <w:bookmarkStart w:name="z25409" w:id="25068"/>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5068"/>
    <w:bookmarkStart w:name="z25410" w:id="25069"/>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5069"/>
    <w:bookmarkStart w:name="z25411" w:id="25070"/>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5070"/>
    <w:bookmarkStart w:name="z25412" w:id="25071"/>
    <w:p>
      <w:pPr>
        <w:spacing w:after="0"/>
        <w:ind w:left="0"/>
        <w:jc w:val="both"/>
      </w:pPr>
      <w:r>
        <w:rPr>
          <w:rFonts w:ascii="Times New Roman"/>
          <w:b w:val="false"/>
          <w:i w:val="false"/>
          <w:color w:val="000000"/>
          <w:sz w:val="28"/>
        </w:rPr>
        <w:t>
      18. Полномочия Руководителя Управления:</w:t>
      </w:r>
    </w:p>
    <w:bookmarkEnd w:id="25071"/>
    <w:bookmarkStart w:name="z25413" w:id="25072"/>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5072"/>
    <w:bookmarkStart w:name="z25414" w:id="25073"/>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5073"/>
    <w:bookmarkStart w:name="z25415" w:id="25074"/>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5074"/>
    <w:bookmarkStart w:name="z25416" w:id="25075"/>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5075"/>
    <w:bookmarkStart w:name="z25417" w:id="25076"/>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5076"/>
    <w:bookmarkStart w:name="z25418" w:id="25077"/>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5077"/>
    <w:bookmarkStart w:name="z25419" w:id="25078"/>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5078"/>
    <w:bookmarkStart w:name="z25420" w:id="25079"/>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5079"/>
    <w:bookmarkStart w:name="z25421" w:id="25080"/>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5080"/>
    <w:bookmarkStart w:name="z25422" w:id="25081"/>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5081"/>
    <w:bookmarkStart w:name="z25423" w:id="25082"/>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5082"/>
    <w:bookmarkStart w:name="z25424" w:id="25083"/>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5083"/>
    <w:bookmarkStart w:name="z25425" w:id="25084"/>
    <w:p>
      <w:pPr>
        <w:spacing w:after="0"/>
        <w:ind w:left="0"/>
        <w:jc w:val="left"/>
      </w:pPr>
      <w:r>
        <w:rPr>
          <w:rFonts w:ascii="Times New Roman"/>
          <w:b/>
          <w:i w:val="false"/>
          <w:color w:val="000000"/>
        </w:rPr>
        <w:t xml:space="preserve"> Глава 4. Имущество Управления</w:t>
      </w:r>
    </w:p>
    <w:bookmarkEnd w:id="25084"/>
    <w:bookmarkStart w:name="z25426" w:id="25085"/>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5085"/>
    <w:bookmarkStart w:name="z25427" w:id="25086"/>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5086"/>
    <w:bookmarkStart w:name="z25428" w:id="25087"/>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5087"/>
    <w:bookmarkStart w:name="z25429" w:id="25088"/>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5088"/>
    <w:bookmarkStart w:name="z25430" w:id="25089"/>
    <w:p>
      <w:pPr>
        <w:spacing w:after="0"/>
        <w:ind w:left="0"/>
        <w:jc w:val="left"/>
      </w:pPr>
      <w:r>
        <w:rPr>
          <w:rFonts w:ascii="Times New Roman"/>
          <w:b/>
          <w:i w:val="false"/>
          <w:color w:val="000000"/>
        </w:rPr>
        <w:t xml:space="preserve"> Глава 5. Реорганизация и упразднение Управления</w:t>
      </w:r>
    </w:p>
    <w:bookmarkEnd w:id="25089"/>
    <w:bookmarkStart w:name="z25431" w:id="25090"/>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50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160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183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5434" w:id="25091"/>
    <w:p>
      <w:pPr>
        <w:spacing w:after="0"/>
        <w:ind w:left="0"/>
        <w:jc w:val="left"/>
      </w:pPr>
      <w:r>
        <w:rPr>
          <w:rFonts w:ascii="Times New Roman"/>
          <w:b/>
          <w:i w:val="false"/>
          <w:color w:val="000000"/>
        </w:rPr>
        <w:t xml:space="preserve"> Положение об Управлении государственных доходов по Успенскому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5091"/>
    <w:bookmarkStart w:name="z25435" w:id="25092"/>
    <w:p>
      <w:pPr>
        <w:spacing w:after="0"/>
        <w:ind w:left="0"/>
        <w:jc w:val="left"/>
      </w:pPr>
      <w:r>
        <w:rPr>
          <w:rFonts w:ascii="Times New Roman"/>
          <w:b/>
          <w:i w:val="false"/>
          <w:color w:val="000000"/>
        </w:rPr>
        <w:t xml:space="preserve"> Глава 1. Общие положения</w:t>
      </w:r>
    </w:p>
    <w:bookmarkEnd w:id="25092"/>
    <w:bookmarkStart w:name="z25436" w:id="25093"/>
    <w:p>
      <w:pPr>
        <w:spacing w:after="0"/>
        <w:ind w:left="0"/>
        <w:jc w:val="both"/>
      </w:pPr>
      <w:r>
        <w:rPr>
          <w:rFonts w:ascii="Times New Roman"/>
          <w:b w:val="false"/>
          <w:i w:val="false"/>
          <w:color w:val="000000"/>
          <w:sz w:val="28"/>
        </w:rPr>
        <w:t>
      1. Управление государственных доходов по Успенскому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Павлодарской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5093"/>
    <w:bookmarkStart w:name="z25437" w:id="25094"/>
    <w:p>
      <w:pPr>
        <w:spacing w:after="0"/>
        <w:ind w:left="0"/>
        <w:jc w:val="both"/>
      </w:pPr>
      <w:r>
        <w:rPr>
          <w:rFonts w:ascii="Times New Roman"/>
          <w:b w:val="false"/>
          <w:i w:val="false"/>
          <w:color w:val="000000"/>
          <w:sz w:val="28"/>
        </w:rPr>
        <w:t xml:space="preserve">
      1) налогового администрирования; </w:t>
      </w:r>
    </w:p>
    <w:bookmarkEnd w:id="25094"/>
    <w:bookmarkStart w:name="z25438" w:id="25095"/>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5095"/>
    <w:bookmarkStart w:name="z25439" w:id="25096"/>
    <w:p>
      <w:pPr>
        <w:spacing w:after="0"/>
        <w:ind w:left="0"/>
        <w:jc w:val="both"/>
      </w:pPr>
      <w:r>
        <w:rPr>
          <w:rFonts w:ascii="Times New Roman"/>
          <w:b w:val="false"/>
          <w:i w:val="false"/>
          <w:color w:val="000000"/>
          <w:sz w:val="28"/>
        </w:rPr>
        <w:t xml:space="preserve">
      3) оборота нефтепродуктов и биотоплива; </w:t>
      </w:r>
    </w:p>
    <w:bookmarkEnd w:id="25096"/>
    <w:bookmarkStart w:name="z25440" w:id="25097"/>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5097"/>
    <w:bookmarkStart w:name="z25441" w:id="25098"/>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5098"/>
    <w:bookmarkStart w:name="z25442" w:id="25099"/>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5099"/>
    <w:bookmarkStart w:name="z25443" w:id="25100"/>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5100"/>
    <w:bookmarkStart w:name="z25444" w:id="25101"/>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5101"/>
    <w:bookmarkStart w:name="z25445" w:id="25102"/>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5102"/>
    <w:bookmarkStart w:name="z25446" w:id="25103"/>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5103"/>
    <w:bookmarkStart w:name="z25447" w:id="25104"/>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5104"/>
    <w:bookmarkStart w:name="z25448" w:id="25105"/>
    <w:p>
      <w:pPr>
        <w:spacing w:after="0"/>
        <w:ind w:left="0"/>
        <w:jc w:val="both"/>
      </w:pPr>
      <w:r>
        <w:rPr>
          <w:rFonts w:ascii="Times New Roman"/>
          <w:b w:val="false"/>
          <w:i w:val="false"/>
          <w:color w:val="000000"/>
          <w:sz w:val="28"/>
        </w:rPr>
        <w:t xml:space="preserve">
      8. Местонахождение Управления: почтовый индекс 141000, Республика Казахстан, Павлодарская область, Успенский район, село Успенка, улица Терешковой, 24. </w:t>
      </w:r>
    </w:p>
    <w:bookmarkEnd w:id="25105"/>
    <w:bookmarkStart w:name="z25449" w:id="25106"/>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Успенскому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5106"/>
    <w:bookmarkStart w:name="z25450" w:id="25107"/>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5107"/>
    <w:bookmarkStart w:name="z25451" w:id="25108"/>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5108"/>
    <w:bookmarkStart w:name="z25452" w:id="25109"/>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5109"/>
    <w:bookmarkStart w:name="z25453" w:id="25110"/>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5110"/>
    <w:bookmarkStart w:name="z25454" w:id="25111"/>
    <w:p>
      <w:pPr>
        <w:spacing w:after="0"/>
        <w:ind w:left="0"/>
        <w:jc w:val="left"/>
      </w:pPr>
      <w:r>
        <w:rPr>
          <w:rFonts w:ascii="Times New Roman"/>
          <w:b/>
          <w:i w:val="false"/>
          <w:color w:val="000000"/>
        </w:rPr>
        <w:t xml:space="preserve"> Глава 2. Задачи, права и обязанности Управления</w:t>
      </w:r>
    </w:p>
    <w:bookmarkEnd w:id="25111"/>
    <w:bookmarkStart w:name="z25455" w:id="25112"/>
    <w:p>
      <w:pPr>
        <w:spacing w:after="0"/>
        <w:ind w:left="0"/>
        <w:jc w:val="both"/>
      </w:pPr>
      <w:r>
        <w:rPr>
          <w:rFonts w:ascii="Times New Roman"/>
          <w:b w:val="false"/>
          <w:i w:val="false"/>
          <w:color w:val="000000"/>
          <w:sz w:val="28"/>
        </w:rPr>
        <w:t>
      13. Задачи:</w:t>
      </w:r>
    </w:p>
    <w:bookmarkEnd w:id="25112"/>
    <w:bookmarkStart w:name="z25456" w:id="25113"/>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5113"/>
    <w:bookmarkStart w:name="z25457" w:id="25114"/>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5114"/>
    <w:bookmarkStart w:name="z25458" w:id="25115"/>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5115"/>
    <w:bookmarkStart w:name="z25459" w:id="25116"/>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5116"/>
    <w:bookmarkStart w:name="z25460" w:id="25117"/>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5117"/>
    <w:bookmarkStart w:name="z25461" w:id="25118"/>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5118"/>
    <w:bookmarkStart w:name="z25462" w:id="25119"/>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5119"/>
    <w:bookmarkStart w:name="z25463" w:id="25120"/>
    <w:p>
      <w:pPr>
        <w:spacing w:after="0"/>
        <w:ind w:left="0"/>
        <w:jc w:val="both"/>
      </w:pPr>
      <w:r>
        <w:rPr>
          <w:rFonts w:ascii="Times New Roman"/>
          <w:b w:val="false"/>
          <w:i w:val="false"/>
          <w:color w:val="000000"/>
          <w:sz w:val="28"/>
        </w:rPr>
        <w:t>
      14. Права и обязанности Управления:</w:t>
      </w:r>
    </w:p>
    <w:bookmarkEnd w:id="25120"/>
    <w:bookmarkStart w:name="z25464" w:id="25121"/>
    <w:p>
      <w:pPr>
        <w:spacing w:after="0"/>
        <w:ind w:left="0"/>
        <w:jc w:val="both"/>
      </w:pPr>
      <w:r>
        <w:rPr>
          <w:rFonts w:ascii="Times New Roman"/>
          <w:b w:val="false"/>
          <w:i w:val="false"/>
          <w:color w:val="000000"/>
          <w:sz w:val="28"/>
        </w:rPr>
        <w:t>
      1) права:</w:t>
      </w:r>
    </w:p>
    <w:bookmarkEnd w:id="25121"/>
    <w:bookmarkStart w:name="z25465" w:id="25122"/>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5122"/>
    <w:bookmarkStart w:name="z25466" w:id="25123"/>
    <w:p>
      <w:pPr>
        <w:spacing w:after="0"/>
        <w:ind w:left="0"/>
        <w:jc w:val="both"/>
      </w:pPr>
      <w:r>
        <w:rPr>
          <w:rFonts w:ascii="Times New Roman"/>
          <w:b w:val="false"/>
          <w:i w:val="false"/>
          <w:color w:val="000000"/>
          <w:sz w:val="28"/>
        </w:rPr>
        <w:t>
      требовать от налогоплательщика (налогового агента):</w:t>
      </w:r>
    </w:p>
    <w:bookmarkEnd w:id="25123"/>
    <w:bookmarkStart w:name="z25467" w:id="25124"/>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5124"/>
    <w:bookmarkStart w:name="z25468" w:id="25125"/>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5125"/>
    <w:bookmarkStart w:name="z25469" w:id="25126"/>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5126"/>
    <w:bookmarkStart w:name="z25470" w:id="2512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5127"/>
    <w:bookmarkStart w:name="z25471" w:id="2512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5128"/>
    <w:bookmarkStart w:name="z25472" w:id="25129"/>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5129"/>
    <w:bookmarkStart w:name="z25473" w:id="25130"/>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5130"/>
    <w:bookmarkStart w:name="z25474" w:id="25131"/>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5131"/>
    <w:bookmarkStart w:name="z25475" w:id="25132"/>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5132"/>
    <w:bookmarkStart w:name="z25476" w:id="25133"/>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5133"/>
    <w:bookmarkStart w:name="z25477" w:id="25134"/>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5134"/>
    <w:bookmarkStart w:name="z25478" w:id="25135"/>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закодательства Республики Казахстан;</w:t>
      </w:r>
    </w:p>
    <w:bookmarkEnd w:id="25135"/>
    <w:bookmarkStart w:name="z25479" w:id="25136"/>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5136"/>
    <w:bookmarkStart w:name="z25480" w:id="25137"/>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5137"/>
    <w:bookmarkStart w:name="z25481" w:id="25138"/>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5138"/>
    <w:bookmarkStart w:name="z25482" w:id="25139"/>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5139"/>
    <w:bookmarkStart w:name="z25483" w:id="25140"/>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5140"/>
    <w:bookmarkStart w:name="z25484" w:id="25141"/>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5141"/>
    <w:bookmarkStart w:name="z25485" w:id="25142"/>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5142"/>
    <w:bookmarkStart w:name="z25486" w:id="25143"/>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5143"/>
    <w:bookmarkStart w:name="z25487" w:id="25144"/>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5144"/>
    <w:bookmarkStart w:name="z25488" w:id="25145"/>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5145"/>
    <w:bookmarkStart w:name="z25489" w:id="25146"/>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5146"/>
    <w:bookmarkStart w:name="z25490" w:id="25147"/>
    <w:p>
      <w:pPr>
        <w:spacing w:after="0"/>
        <w:ind w:left="0"/>
        <w:jc w:val="both"/>
      </w:pPr>
      <w:r>
        <w:rPr>
          <w:rFonts w:ascii="Times New Roman"/>
          <w:b w:val="false"/>
          <w:i w:val="false"/>
          <w:color w:val="000000"/>
          <w:sz w:val="28"/>
        </w:rPr>
        <w:t>
      2) обязанности:</w:t>
      </w:r>
    </w:p>
    <w:bookmarkEnd w:id="25147"/>
    <w:bookmarkStart w:name="z25491" w:id="25148"/>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5148"/>
    <w:bookmarkStart w:name="z25492" w:id="25149"/>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5149"/>
    <w:bookmarkStart w:name="z25493" w:id="25150"/>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5150"/>
    <w:bookmarkStart w:name="z25494" w:id="25151"/>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5151"/>
    <w:bookmarkStart w:name="z25495" w:id="25152"/>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5152"/>
    <w:bookmarkStart w:name="z25496" w:id="25153"/>
    <w:p>
      <w:pPr>
        <w:spacing w:after="0"/>
        <w:ind w:left="0"/>
        <w:jc w:val="both"/>
      </w:pPr>
      <w:r>
        <w:rPr>
          <w:rFonts w:ascii="Times New Roman"/>
          <w:b w:val="false"/>
          <w:i w:val="false"/>
          <w:color w:val="000000"/>
          <w:sz w:val="28"/>
        </w:rPr>
        <w:t>
      имеющих налоговую задолженность;</w:t>
      </w:r>
    </w:p>
    <w:bookmarkEnd w:id="25153"/>
    <w:bookmarkStart w:name="z25497" w:id="25154"/>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5154"/>
    <w:bookmarkStart w:name="z25498" w:id="25155"/>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5155"/>
    <w:bookmarkStart w:name="z25499" w:id="25156"/>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5156"/>
    <w:bookmarkStart w:name="z25500" w:id="25157"/>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5157"/>
    <w:bookmarkStart w:name="z25501" w:id="25158"/>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5158"/>
    <w:bookmarkStart w:name="z25502" w:id="25159"/>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5159"/>
    <w:bookmarkStart w:name="z25503" w:id="25160"/>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5160"/>
    <w:bookmarkStart w:name="z25504" w:id="25161"/>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5161"/>
    <w:bookmarkStart w:name="z25505" w:id="25162"/>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5162"/>
    <w:bookmarkStart w:name="z25506" w:id="25163"/>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5163"/>
    <w:bookmarkStart w:name="z25507" w:id="25164"/>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5164"/>
    <w:bookmarkStart w:name="z25508" w:id="25165"/>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5165"/>
    <w:bookmarkStart w:name="z25509" w:id="25166"/>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5166"/>
    <w:bookmarkStart w:name="z25510" w:id="25167"/>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5167"/>
    <w:bookmarkStart w:name="z25511" w:id="25168"/>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5168"/>
    <w:bookmarkStart w:name="z25512" w:id="25169"/>
    <w:p>
      <w:pPr>
        <w:spacing w:after="0"/>
        <w:ind w:left="0"/>
        <w:jc w:val="both"/>
      </w:pPr>
      <w:r>
        <w:rPr>
          <w:rFonts w:ascii="Times New Roman"/>
          <w:b w:val="false"/>
          <w:i w:val="false"/>
          <w:color w:val="000000"/>
          <w:sz w:val="28"/>
        </w:rPr>
        <w:t>
      защищать интересы государства;</w:t>
      </w:r>
    </w:p>
    <w:bookmarkEnd w:id="25169"/>
    <w:bookmarkStart w:name="z25513" w:id="25170"/>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5170"/>
    <w:bookmarkStart w:name="z25514" w:id="25171"/>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5171"/>
    <w:bookmarkStart w:name="z25515" w:id="25172"/>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5172"/>
    <w:bookmarkStart w:name="z25516" w:id="25173"/>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5173"/>
    <w:bookmarkStart w:name="z25517" w:id="25174"/>
    <w:p>
      <w:pPr>
        <w:spacing w:after="0"/>
        <w:ind w:left="0"/>
        <w:jc w:val="both"/>
      </w:pPr>
      <w:r>
        <w:rPr>
          <w:rFonts w:ascii="Times New Roman"/>
          <w:b w:val="false"/>
          <w:i w:val="false"/>
          <w:color w:val="000000"/>
          <w:sz w:val="28"/>
        </w:rPr>
        <w:t>
      15. Функции:</w:t>
      </w:r>
    </w:p>
    <w:bookmarkEnd w:id="25174"/>
    <w:bookmarkStart w:name="z25518" w:id="25175"/>
    <w:p>
      <w:pPr>
        <w:spacing w:after="0"/>
        <w:ind w:left="0"/>
        <w:jc w:val="both"/>
      </w:pPr>
      <w:r>
        <w:rPr>
          <w:rFonts w:ascii="Times New Roman"/>
          <w:b w:val="false"/>
          <w:i w:val="false"/>
          <w:color w:val="000000"/>
          <w:sz w:val="28"/>
        </w:rPr>
        <w:t>
      1) осуществление налогового контроля;</w:t>
      </w:r>
    </w:p>
    <w:bookmarkEnd w:id="25175"/>
    <w:bookmarkStart w:name="z25519" w:id="25176"/>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5176"/>
    <w:bookmarkStart w:name="z25520" w:id="25177"/>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5177"/>
    <w:bookmarkStart w:name="z25521" w:id="25178"/>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5178"/>
    <w:bookmarkStart w:name="z25522" w:id="25179"/>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5179"/>
    <w:bookmarkStart w:name="z25523" w:id="25180"/>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5180"/>
    <w:bookmarkStart w:name="z25524" w:id="25181"/>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5181"/>
    <w:bookmarkStart w:name="z25525" w:id="25182"/>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5182"/>
    <w:bookmarkStart w:name="z25526" w:id="25183"/>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5183"/>
    <w:bookmarkStart w:name="z25527" w:id="25184"/>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5184"/>
    <w:bookmarkStart w:name="z25528" w:id="25185"/>
    <w:p>
      <w:pPr>
        <w:spacing w:after="0"/>
        <w:ind w:left="0"/>
        <w:jc w:val="both"/>
      </w:pPr>
      <w:r>
        <w:rPr>
          <w:rFonts w:ascii="Times New Roman"/>
          <w:b w:val="false"/>
          <w:i w:val="false"/>
          <w:color w:val="000000"/>
          <w:sz w:val="28"/>
        </w:rPr>
        <w:t>
      11) осуществление налогового администрирования;</w:t>
      </w:r>
    </w:p>
    <w:bookmarkEnd w:id="25185"/>
    <w:bookmarkStart w:name="z25529" w:id="25186"/>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5186"/>
    <w:bookmarkStart w:name="z25530" w:id="25187"/>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5187"/>
    <w:bookmarkStart w:name="z25531" w:id="25188"/>
    <w:p>
      <w:pPr>
        <w:spacing w:after="0"/>
        <w:ind w:left="0"/>
        <w:jc w:val="both"/>
      </w:pPr>
      <w:r>
        <w:rPr>
          <w:rFonts w:ascii="Times New Roman"/>
          <w:b w:val="false"/>
          <w:i w:val="false"/>
          <w:color w:val="000000"/>
          <w:sz w:val="28"/>
        </w:rPr>
        <w:t>
      14) использование системы управления рисками;</w:t>
      </w:r>
    </w:p>
    <w:bookmarkEnd w:id="25188"/>
    <w:bookmarkStart w:name="z25532" w:id="25189"/>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5189"/>
    <w:bookmarkStart w:name="z25533" w:id="25190"/>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5190"/>
    <w:bookmarkStart w:name="z25534" w:id="25191"/>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5191"/>
    <w:bookmarkStart w:name="z25535" w:id="25192"/>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5192"/>
    <w:bookmarkStart w:name="z25536" w:id="25193"/>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5193"/>
    <w:bookmarkStart w:name="z25537" w:id="25194"/>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5194"/>
    <w:bookmarkStart w:name="z25538" w:id="25195"/>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5195"/>
    <w:bookmarkStart w:name="z25539" w:id="25196"/>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5196"/>
    <w:bookmarkStart w:name="z25540" w:id="25197"/>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5197"/>
    <w:bookmarkStart w:name="z25541" w:id="25198"/>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5198"/>
    <w:bookmarkStart w:name="z25542" w:id="25199"/>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5199"/>
    <w:bookmarkStart w:name="z25543" w:id="25200"/>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5200"/>
    <w:bookmarkStart w:name="z25544" w:id="25201"/>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5201"/>
    <w:bookmarkStart w:name="z25545" w:id="25202"/>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5202"/>
    <w:bookmarkStart w:name="z25546" w:id="25203"/>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5203"/>
    <w:bookmarkStart w:name="z25547" w:id="25204"/>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5204"/>
    <w:bookmarkStart w:name="z25548" w:id="25205"/>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5205"/>
    <w:bookmarkStart w:name="z25549" w:id="25206"/>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5206"/>
    <w:bookmarkStart w:name="z25550" w:id="25207"/>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5207"/>
    <w:bookmarkStart w:name="z25551" w:id="25208"/>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5208"/>
    <w:bookmarkStart w:name="z25552" w:id="25209"/>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5209"/>
    <w:bookmarkStart w:name="z25553" w:id="25210"/>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5210"/>
    <w:bookmarkStart w:name="z25554" w:id="25211"/>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5211"/>
    <w:bookmarkStart w:name="z25555" w:id="25212"/>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5212"/>
    <w:bookmarkStart w:name="z25556" w:id="25213"/>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5213"/>
    <w:bookmarkStart w:name="z25557" w:id="25214"/>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5214"/>
    <w:bookmarkStart w:name="z25558" w:id="25215"/>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5215"/>
    <w:bookmarkStart w:name="z25559" w:id="25216"/>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5216"/>
    <w:bookmarkStart w:name="z25560" w:id="25217"/>
    <w:p>
      <w:pPr>
        <w:spacing w:after="0"/>
        <w:ind w:left="0"/>
        <w:jc w:val="both"/>
      </w:pPr>
      <w:r>
        <w:rPr>
          <w:rFonts w:ascii="Times New Roman"/>
          <w:b w:val="false"/>
          <w:i w:val="false"/>
          <w:color w:val="000000"/>
          <w:sz w:val="28"/>
        </w:rPr>
        <w:t>
      18. Полномочия Руководителя Управления:</w:t>
      </w:r>
    </w:p>
    <w:bookmarkEnd w:id="25217"/>
    <w:bookmarkStart w:name="z25561" w:id="25218"/>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5218"/>
    <w:bookmarkStart w:name="z25562" w:id="25219"/>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5219"/>
    <w:bookmarkStart w:name="z25563" w:id="25220"/>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5220"/>
    <w:bookmarkStart w:name="z25564" w:id="25221"/>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5221"/>
    <w:bookmarkStart w:name="z25565" w:id="25222"/>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5222"/>
    <w:bookmarkStart w:name="z25566" w:id="25223"/>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5223"/>
    <w:bookmarkStart w:name="z25567" w:id="25224"/>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5224"/>
    <w:bookmarkStart w:name="z25568" w:id="25225"/>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5225"/>
    <w:bookmarkStart w:name="z25569" w:id="25226"/>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5226"/>
    <w:bookmarkStart w:name="z25570" w:id="25227"/>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5227"/>
    <w:bookmarkStart w:name="z25571" w:id="25228"/>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5228"/>
    <w:bookmarkStart w:name="z25572" w:id="25229"/>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5229"/>
    <w:bookmarkStart w:name="z25573" w:id="25230"/>
    <w:p>
      <w:pPr>
        <w:spacing w:after="0"/>
        <w:ind w:left="0"/>
        <w:jc w:val="left"/>
      </w:pPr>
      <w:r>
        <w:rPr>
          <w:rFonts w:ascii="Times New Roman"/>
          <w:b/>
          <w:i w:val="false"/>
          <w:color w:val="000000"/>
        </w:rPr>
        <w:t xml:space="preserve"> Глава 4. Имущество Управления</w:t>
      </w:r>
    </w:p>
    <w:bookmarkEnd w:id="25230"/>
    <w:bookmarkStart w:name="z25574" w:id="25231"/>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5231"/>
    <w:bookmarkStart w:name="z25575" w:id="25232"/>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5232"/>
    <w:bookmarkStart w:name="z25576" w:id="25233"/>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5233"/>
    <w:bookmarkStart w:name="z25577" w:id="25234"/>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5234"/>
    <w:bookmarkStart w:name="z25578" w:id="25235"/>
    <w:p>
      <w:pPr>
        <w:spacing w:after="0"/>
        <w:ind w:left="0"/>
        <w:jc w:val="left"/>
      </w:pPr>
      <w:r>
        <w:rPr>
          <w:rFonts w:ascii="Times New Roman"/>
          <w:b/>
          <w:i w:val="false"/>
          <w:color w:val="000000"/>
        </w:rPr>
        <w:t xml:space="preserve"> Глава 5. Реорганизация и упразднение Управления</w:t>
      </w:r>
    </w:p>
    <w:bookmarkEnd w:id="25235"/>
    <w:bookmarkStart w:name="z25579" w:id="25236"/>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52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161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184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5582" w:id="25237"/>
    <w:p>
      <w:pPr>
        <w:spacing w:after="0"/>
        <w:ind w:left="0"/>
        <w:jc w:val="left"/>
      </w:pPr>
      <w:r>
        <w:rPr>
          <w:rFonts w:ascii="Times New Roman"/>
          <w:b/>
          <w:i w:val="false"/>
          <w:color w:val="000000"/>
        </w:rPr>
        <w:t xml:space="preserve"> Положение об Управлении государственных доходов по Щербактинскому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5237"/>
    <w:bookmarkStart w:name="z25583" w:id="25238"/>
    <w:p>
      <w:pPr>
        <w:spacing w:after="0"/>
        <w:ind w:left="0"/>
        <w:jc w:val="left"/>
      </w:pPr>
      <w:r>
        <w:rPr>
          <w:rFonts w:ascii="Times New Roman"/>
          <w:b/>
          <w:i w:val="false"/>
          <w:color w:val="000000"/>
        </w:rPr>
        <w:t xml:space="preserve"> Глава 1. Общие положения</w:t>
      </w:r>
    </w:p>
    <w:bookmarkEnd w:id="25238"/>
    <w:bookmarkStart w:name="z25584" w:id="25239"/>
    <w:p>
      <w:pPr>
        <w:spacing w:after="0"/>
        <w:ind w:left="0"/>
        <w:jc w:val="both"/>
      </w:pPr>
      <w:r>
        <w:rPr>
          <w:rFonts w:ascii="Times New Roman"/>
          <w:b w:val="false"/>
          <w:i w:val="false"/>
          <w:color w:val="000000"/>
          <w:sz w:val="28"/>
        </w:rPr>
        <w:t>
      1. Управление государственных доходов по Щербактинскому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Павлодарской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5239"/>
    <w:bookmarkStart w:name="z25585" w:id="25240"/>
    <w:p>
      <w:pPr>
        <w:spacing w:after="0"/>
        <w:ind w:left="0"/>
        <w:jc w:val="both"/>
      </w:pPr>
      <w:r>
        <w:rPr>
          <w:rFonts w:ascii="Times New Roman"/>
          <w:b w:val="false"/>
          <w:i w:val="false"/>
          <w:color w:val="000000"/>
          <w:sz w:val="28"/>
        </w:rPr>
        <w:t xml:space="preserve">
      1) налогового администрирования; </w:t>
      </w:r>
    </w:p>
    <w:bookmarkEnd w:id="25240"/>
    <w:bookmarkStart w:name="z25586" w:id="25241"/>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5241"/>
    <w:bookmarkStart w:name="z25587" w:id="25242"/>
    <w:p>
      <w:pPr>
        <w:spacing w:after="0"/>
        <w:ind w:left="0"/>
        <w:jc w:val="both"/>
      </w:pPr>
      <w:r>
        <w:rPr>
          <w:rFonts w:ascii="Times New Roman"/>
          <w:b w:val="false"/>
          <w:i w:val="false"/>
          <w:color w:val="000000"/>
          <w:sz w:val="28"/>
        </w:rPr>
        <w:t xml:space="preserve">
      3) оборота нефтепродуктов и биотоплива; </w:t>
      </w:r>
    </w:p>
    <w:bookmarkEnd w:id="25242"/>
    <w:bookmarkStart w:name="z25588" w:id="25243"/>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5243"/>
    <w:bookmarkStart w:name="z25589" w:id="25244"/>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5244"/>
    <w:bookmarkStart w:name="z25590" w:id="25245"/>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5245"/>
    <w:bookmarkStart w:name="z25591" w:id="25246"/>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5246"/>
    <w:bookmarkStart w:name="z25592" w:id="25247"/>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5247"/>
    <w:bookmarkStart w:name="z25593" w:id="25248"/>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5248"/>
    <w:bookmarkStart w:name="z25594" w:id="25249"/>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5249"/>
    <w:bookmarkStart w:name="z25595" w:id="25250"/>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5250"/>
    <w:bookmarkStart w:name="z25596" w:id="25251"/>
    <w:p>
      <w:pPr>
        <w:spacing w:after="0"/>
        <w:ind w:left="0"/>
        <w:jc w:val="both"/>
      </w:pPr>
      <w:r>
        <w:rPr>
          <w:rFonts w:ascii="Times New Roman"/>
          <w:b w:val="false"/>
          <w:i w:val="false"/>
          <w:color w:val="000000"/>
          <w:sz w:val="28"/>
        </w:rPr>
        <w:t xml:space="preserve">
      8. Местонахождение Управления: почтовый индекс 141100, Республика Казахстан, Павлодарская область, Щербактинский район, село Шарбакты, улица Владимира Чайко, 56. </w:t>
      </w:r>
    </w:p>
    <w:bookmarkEnd w:id="25251"/>
    <w:bookmarkStart w:name="z25597" w:id="25252"/>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Щербактинскому району Департамента государственных доходов по Павлодарской области Комитета государственных доходов Министерства финансов Республики Казахстан".</w:t>
      </w:r>
    </w:p>
    <w:bookmarkEnd w:id="25252"/>
    <w:bookmarkStart w:name="z25598" w:id="25253"/>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5253"/>
    <w:bookmarkStart w:name="z25599" w:id="25254"/>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5254"/>
    <w:bookmarkStart w:name="z25600" w:id="25255"/>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5255"/>
    <w:bookmarkStart w:name="z25601" w:id="25256"/>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5256"/>
    <w:bookmarkStart w:name="z25602" w:id="25257"/>
    <w:p>
      <w:pPr>
        <w:spacing w:after="0"/>
        <w:ind w:left="0"/>
        <w:jc w:val="left"/>
      </w:pPr>
      <w:r>
        <w:rPr>
          <w:rFonts w:ascii="Times New Roman"/>
          <w:b/>
          <w:i w:val="false"/>
          <w:color w:val="000000"/>
        </w:rPr>
        <w:t xml:space="preserve"> Глава 2. Задачи, права и обязанности Управления</w:t>
      </w:r>
    </w:p>
    <w:bookmarkEnd w:id="25257"/>
    <w:bookmarkStart w:name="z25603" w:id="25258"/>
    <w:p>
      <w:pPr>
        <w:spacing w:after="0"/>
        <w:ind w:left="0"/>
        <w:jc w:val="both"/>
      </w:pPr>
      <w:r>
        <w:rPr>
          <w:rFonts w:ascii="Times New Roman"/>
          <w:b w:val="false"/>
          <w:i w:val="false"/>
          <w:color w:val="000000"/>
          <w:sz w:val="28"/>
        </w:rPr>
        <w:t>
      13. Задачи:</w:t>
      </w:r>
    </w:p>
    <w:bookmarkEnd w:id="25258"/>
    <w:bookmarkStart w:name="z25604" w:id="25259"/>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5259"/>
    <w:bookmarkStart w:name="z25605" w:id="25260"/>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5260"/>
    <w:bookmarkStart w:name="z25606" w:id="25261"/>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5261"/>
    <w:bookmarkStart w:name="z25607" w:id="25262"/>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5262"/>
    <w:bookmarkStart w:name="z25608" w:id="25263"/>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5263"/>
    <w:bookmarkStart w:name="z25609" w:id="25264"/>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5264"/>
    <w:bookmarkStart w:name="z25610" w:id="25265"/>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5265"/>
    <w:bookmarkStart w:name="z25611" w:id="25266"/>
    <w:p>
      <w:pPr>
        <w:spacing w:after="0"/>
        <w:ind w:left="0"/>
        <w:jc w:val="both"/>
      </w:pPr>
      <w:r>
        <w:rPr>
          <w:rFonts w:ascii="Times New Roman"/>
          <w:b w:val="false"/>
          <w:i w:val="false"/>
          <w:color w:val="000000"/>
          <w:sz w:val="28"/>
        </w:rPr>
        <w:t>
      14. Права и обязанности Управления:</w:t>
      </w:r>
    </w:p>
    <w:bookmarkEnd w:id="25266"/>
    <w:bookmarkStart w:name="z25612" w:id="25267"/>
    <w:p>
      <w:pPr>
        <w:spacing w:after="0"/>
        <w:ind w:left="0"/>
        <w:jc w:val="both"/>
      </w:pPr>
      <w:r>
        <w:rPr>
          <w:rFonts w:ascii="Times New Roman"/>
          <w:b w:val="false"/>
          <w:i w:val="false"/>
          <w:color w:val="000000"/>
          <w:sz w:val="28"/>
        </w:rPr>
        <w:t>
      1) права:</w:t>
      </w:r>
    </w:p>
    <w:bookmarkEnd w:id="25267"/>
    <w:bookmarkStart w:name="z25613" w:id="25268"/>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5268"/>
    <w:bookmarkStart w:name="z25614" w:id="25269"/>
    <w:p>
      <w:pPr>
        <w:spacing w:after="0"/>
        <w:ind w:left="0"/>
        <w:jc w:val="both"/>
      </w:pPr>
      <w:r>
        <w:rPr>
          <w:rFonts w:ascii="Times New Roman"/>
          <w:b w:val="false"/>
          <w:i w:val="false"/>
          <w:color w:val="000000"/>
          <w:sz w:val="28"/>
        </w:rPr>
        <w:t>
      требовать от налогоплательщика (налогового агента):</w:t>
      </w:r>
    </w:p>
    <w:bookmarkEnd w:id="25269"/>
    <w:bookmarkStart w:name="z25615" w:id="25270"/>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5270"/>
    <w:bookmarkStart w:name="z25616" w:id="25271"/>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5271"/>
    <w:bookmarkStart w:name="z25617" w:id="25272"/>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5272"/>
    <w:bookmarkStart w:name="z25618" w:id="2527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5273"/>
    <w:bookmarkStart w:name="z25619" w:id="2527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5274"/>
    <w:bookmarkStart w:name="z25620" w:id="25275"/>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5275"/>
    <w:bookmarkStart w:name="z25621" w:id="25276"/>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5276"/>
    <w:bookmarkStart w:name="z25622" w:id="25277"/>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5277"/>
    <w:bookmarkStart w:name="z25623" w:id="25278"/>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5278"/>
    <w:bookmarkStart w:name="z25624" w:id="25279"/>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5279"/>
    <w:bookmarkStart w:name="z25625" w:id="25280"/>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5280"/>
    <w:bookmarkStart w:name="z25626" w:id="25281"/>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закодательства Республики Казахстан;</w:t>
      </w:r>
    </w:p>
    <w:bookmarkEnd w:id="25281"/>
    <w:bookmarkStart w:name="z25627" w:id="25282"/>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5282"/>
    <w:bookmarkStart w:name="z25628" w:id="25283"/>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5283"/>
    <w:bookmarkStart w:name="z25629" w:id="25284"/>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5284"/>
    <w:bookmarkStart w:name="z25630" w:id="25285"/>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5285"/>
    <w:bookmarkStart w:name="z25631" w:id="25286"/>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5286"/>
    <w:bookmarkStart w:name="z25632" w:id="25287"/>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5287"/>
    <w:bookmarkStart w:name="z25633" w:id="25288"/>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5288"/>
    <w:bookmarkStart w:name="z25634" w:id="25289"/>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5289"/>
    <w:bookmarkStart w:name="z25635" w:id="25290"/>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5290"/>
    <w:bookmarkStart w:name="z25636" w:id="25291"/>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5291"/>
    <w:bookmarkStart w:name="z25637" w:id="25292"/>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5292"/>
    <w:bookmarkStart w:name="z25638" w:id="25293"/>
    <w:p>
      <w:pPr>
        <w:spacing w:after="0"/>
        <w:ind w:left="0"/>
        <w:jc w:val="both"/>
      </w:pPr>
      <w:r>
        <w:rPr>
          <w:rFonts w:ascii="Times New Roman"/>
          <w:b w:val="false"/>
          <w:i w:val="false"/>
          <w:color w:val="000000"/>
          <w:sz w:val="28"/>
        </w:rPr>
        <w:t>
      2) обязанности:</w:t>
      </w:r>
    </w:p>
    <w:bookmarkEnd w:id="25293"/>
    <w:bookmarkStart w:name="z25639" w:id="25294"/>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5294"/>
    <w:bookmarkStart w:name="z25640" w:id="25295"/>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5295"/>
    <w:bookmarkStart w:name="z25641" w:id="25296"/>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5296"/>
    <w:bookmarkStart w:name="z25642" w:id="25297"/>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5297"/>
    <w:bookmarkStart w:name="z25643" w:id="25298"/>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5298"/>
    <w:bookmarkStart w:name="z25644" w:id="25299"/>
    <w:p>
      <w:pPr>
        <w:spacing w:after="0"/>
        <w:ind w:left="0"/>
        <w:jc w:val="both"/>
      </w:pPr>
      <w:r>
        <w:rPr>
          <w:rFonts w:ascii="Times New Roman"/>
          <w:b w:val="false"/>
          <w:i w:val="false"/>
          <w:color w:val="000000"/>
          <w:sz w:val="28"/>
        </w:rPr>
        <w:t>
      имеющих налоговую задолженность;</w:t>
      </w:r>
    </w:p>
    <w:bookmarkEnd w:id="25299"/>
    <w:bookmarkStart w:name="z25645" w:id="25300"/>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5300"/>
    <w:bookmarkStart w:name="z25646" w:id="25301"/>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5301"/>
    <w:bookmarkStart w:name="z25647" w:id="25302"/>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5302"/>
    <w:bookmarkStart w:name="z25648" w:id="25303"/>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5303"/>
    <w:bookmarkStart w:name="z25649" w:id="25304"/>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5304"/>
    <w:bookmarkStart w:name="z25650" w:id="25305"/>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5305"/>
    <w:bookmarkStart w:name="z25651" w:id="25306"/>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5306"/>
    <w:bookmarkStart w:name="z25652" w:id="25307"/>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5307"/>
    <w:bookmarkStart w:name="z25653" w:id="25308"/>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5308"/>
    <w:bookmarkStart w:name="z25654" w:id="25309"/>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5309"/>
    <w:bookmarkStart w:name="z25655" w:id="25310"/>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5310"/>
    <w:bookmarkStart w:name="z25656" w:id="25311"/>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5311"/>
    <w:bookmarkStart w:name="z25657" w:id="25312"/>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5312"/>
    <w:bookmarkStart w:name="z25658" w:id="25313"/>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5313"/>
    <w:bookmarkStart w:name="z25659" w:id="25314"/>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5314"/>
    <w:bookmarkStart w:name="z25660" w:id="25315"/>
    <w:p>
      <w:pPr>
        <w:spacing w:after="0"/>
        <w:ind w:left="0"/>
        <w:jc w:val="both"/>
      </w:pPr>
      <w:r>
        <w:rPr>
          <w:rFonts w:ascii="Times New Roman"/>
          <w:b w:val="false"/>
          <w:i w:val="false"/>
          <w:color w:val="000000"/>
          <w:sz w:val="28"/>
        </w:rPr>
        <w:t>
      защищать интересы государства;</w:t>
      </w:r>
    </w:p>
    <w:bookmarkEnd w:id="25315"/>
    <w:bookmarkStart w:name="z25661" w:id="25316"/>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5316"/>
    <w:bookmarkStart w:name="z25662" w:id="25317"/>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5317"/>
    <w:bookmarkStart w:name="z25663" w:id="25318"/>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5318"/>
    <w:bookmarkStart w:name="z25664" w:id="25319"/>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5319"/>
    <w:bookmarkStart w:name="z25665" w:id="25320"/>
    <w:p>
      <w:pPr>
        <w:spacing w:after="0"/>
        <w:ind w:left="0"/>
        <w:jc w:val="both"/>
      </w:pPr>
      <w:r>
        <w:rPr>
          <w:rFonts w:ascii="Times New Roman"/>
          <w:b w:val="false"/>
          <w:i w:val="false"/>
          <w:color w:val="000000"/>
          <w:sz w:val="28"/>
        </w:rPr>
        <w:t>
      15. Функции:</w:t>
      </w:r>
    </w:p>
    <w:bookmarkEnd w:id="25320"/>
    <w:bookmarkStart w:name="z25666" w:id="25321"/>
    <w:p>
      <w:pPr>
        <w:spacing w:after="0"/>
        <w:ind w:left="0"/>
        <w:jc w:val="both"/>
      </w:pPr>
      <w:r>
        <w:rPr>
          <w:rFonts w:ascii="Times New Roman"/>
          <w:b w:val="false"/>
          <w:i w:val="false"/>
          <w:color w:val="000000"/>
          <w:sz w:val="28"/>
        </w:rPr>
        <w:t>
      1) осуществление налогового контроля;</w:t>
      </w:r>
    </w:p>
    <w:bookmarkEnd w:id="25321"/>
    <w:bookmarkStart w:name="z25667" w:id="25322"/>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5322"/>
    <w:bookmarkStart w:name="z25668" w:id="25323"/>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5323"/>
    <w:bookmarkStart w:name="z25669" w:id="25324"/>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5324"/>
    <w:bookmarkStart w:name="z25670" w:id="25325"/>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5325"/>
    <w:bookmarkStart w:name="z25671" w:id="25326"/>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5326"/>
    <w:bookmarkStart w:name="z25672" w:id="25327"/>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5327"/>
    <w:bookmarkStart w:name="z25673" w:id="25328"/>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5328"/>
    <w:bookmarkStart w:name="z25674" w:id="25329"/>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5329"/>
    <w:bookmarkStart w:name="z25675" w:id="25330"/>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5330"/>
    <w:bookmarkStart w:name="z25676" w:id="25331"/>
    <w:p>
      <w:pPr>
        <w:spacing w:after="0"/>
        <w:ind w:left="0"/>
        <w:jc w:val="both"/>
      </w:pPr>
      <w:r>
        <w:rPr>
          <w:rFonts w:ascii="Times New Roman"/>
          <w:b w:val="false"/>
          <w:i w:val="false"/>
          <w:color w:val="000000"/>
          <w:sz w:val="28"/>
        </w:rPr>
        <w:t>
      11) осуществление налогового администрирования;</w:t>
      </w:r>
    </w:p>
    <w:bookmarkEnd w:id="25331"/>
    <w:bookmarkStart w:name="z25677" w:id="25332"/>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5332"/>
    <w:bookmarkStart w:name="z25678" w:id="25333"/>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5333"/>
    <w:bookmarkStart w:name="z25679" w:id="25334"/>
    <w:p>
      <w:pPr>
        <w:spacing w:after="0"/>
        <w:ind w:left="0"/>
        <w:jc w:val="both"/>
      </w:pPr>
      <w:r>
        <w:rPr>
          <w:rFonts w:ascii="Times New Roman"/>
          <w:b w:val="false"/>
          <w:i w:val="false"/>
          <w:color w:val="000000"/>
          <w:sz w:val="28"/>
        </w:rPr>
        <w:t>
      14) использование системы управления рисками;</w:t>
      </w:r>
    </w:p>
    <w:bookmarkEnd w:id="25334"/>
    <w:bookmarkStart w:name="z25680" w:id="25335"/>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5335"/>
    <w:bookmarkStart w:name="z25681" w:id="25336"/>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5336"/>
    <w:bookmarkStart w:name="z25682" w:id="25337"/>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5337"/>
    <w:bookmarkStart w:name="z25683" w:id="25338"/>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5338"/>
    <w:bookmarkStart w:name="z25684" w:id="25339"/>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5339"/>
    <w:bookmarkStart w:name="z25685" w:id="25340"/>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5340"/>
    <w:bookmarkStart w:name="z25686" w:id="25341"/>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5341"/>
    <w:bookmarkStart w:name="z25687" w:id="25342"/>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5342"/>
    <w:bookmarkStart w:name="z25688" w:id="25343"/>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5343"/>
    <w:bookmarkStart w:name="z25689" w:id="25344"/>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5344"/>
    <w:bookmarkStart w:name="z25690" w:id="25345"/>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5345"/>
    <w:bookmarkStart w:name="z25691" w:id="25346"/>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5346"/>
    <w:bookmarkStart w:name="z25692" w:id="25347"/>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5347"/>
    <w:bookmarkStart w:name="z25693" w:id="25348"/>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5348"/>
    <w:bookmarkStart w:name="z25694" w:id="25349"/>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5349"/>
    <w:bookmarkStart w:name="z25695" w:id="25350"/>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5350"/>
    <w:bookmarkStart w:name="z25696" w:id="25351"/>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5351"/>
    <w:bookmarkStart w:name="z25697" w:id="25352"/>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5352"/>
    <w:bookmarkStart w:name="z25698" w:id="25353"/>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5353"/>
    <w:bookmarkStart w:name="z25699" w:id="25354"/>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5354"/>
    <w:bookmarkStart w:name="z25700" w:id="25355"/>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5355"/>
    <w:bookmarkStart w:name="z25701" w:id="25356"/>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5356"/>
    <w:bookmarkStart w:name="z25702" w:id="25357"/>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5357"/>
    <w:bookmarkStart w:name="z25703" w:id="25358"/>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5358"/>
    <w:bookmarkStart w:name="z25704" w:id="25359"/>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5359"/>
    <w:bookmarkStart w:name="z25705" w:id="25360"/>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5360"/>
    <w:bookmarkStart w:name="z25706" w:id="25361"/>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5361"/>
    <w:bookmarkStart w:name="z25707" w:id="25362"/>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5362"/>
    <w:bookmarkStart w:name="z25708" w:id="25363"/>
    <w:p>
      <w:pPr>
        <w:spacing w:after="0"/>
        <w:ind w:left="0"/>
        <w:jc w:val="both"/>
      </w:pPr>
      <w:r>
        <w:rPr>
          <w:rFonts w:ascii="Times New Roman"/>
          <w:b w:val="false"/>
          <w:i w:val="false"/>
          <w:color w:val="000000"/>
          <w:sz w:val="28"/>
        </w:rPr>
        <w:t>
      18. Полномочия Руководителя Управления:</w:t>
      </w:r>
    </w:p>
    <w:bookmarkEnd w:id="25363"/>
    <w:bookmarkStart w:name="z25709" w:id="25364"/>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5364"/>
    <w:bookmarkStart w:name="z25710" w:id="25365"/>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5365"/>
    <w:bookmarkStart w:name="z25711" w:id="25366"/>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5366"/>
    <w:bookmarkStart w:name="z25712" w:id="25367"/>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5367"/>
    <w:bookmarkStart w:name="z25713" w:id="25368"/>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5368"/>
    <w:bookmarkStart w:name="z25714" w:id="25369"/>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5369"/>
    <w:bookmarkStart w:name="z25715" w:id="25370"/>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5370"/>
    <w:bookmarkStart w:name="z25716" w:id="25371"/>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5371"/>
    <w:bookmarkStart w:name="z25717" w:id="25372"/>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5372"/>
    <w:bookmarkStart w:name="z25718" w:id="25373"/>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5373"/>
    <w:bookmarkStart w:name="z25719" w:id="25374"/>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5374"/>
    <w:bookmarkStart w:name="z25720" w:id="25375"/>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5375"/>
    <w:bookmarkStart w:name="z25721" w:id="25376"/>
    <w:p>
      <w:pPr>
        <w:spacing w:after="0"/>
        <w:ind w:left="0"/>
        <w:jc w:val="left"/>
      </w:pPr>
      <w:r>
        <w:rPr>
          <w:rFonts w:ascii="Times New Roman"/>
          <w:b/>
          <w:i w:val="false"/>
          <w:color w:val="000000"/>
        </w:rPr>
        <w:t xml:space="preserve"> Глава 4. Имущество Управления</w:t>
      </w:r>
    </w:p>
    <w:bookmarkEnd w:id="25376"/>
    <w:bookmarkStart w:name="z25722" w:id="25377"/>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5377"/>
    <w:bookmarkStart w:name="z25723" w:id="25378"/>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5378"/>
    <w:bookmarkStart w:name="z25724" w:id="25379"/>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5379"/>
    <w:bookmarkStart w:name="z25725" w:id="25380"/>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5380"/>
    <w:bookmarkStart w:name="z25726" w:id="25381"/>
    <w:p>
      <w:pPr>
        <w:spacing w:after="0"/>
        <w:ind w:left="0"/>
        <w:jc w:val="left"/>
      </w:pPr>
      <w:r>
        <w:rPr>
          <w:rFonts w:ascii="Times New Roman"/>
          <w:b/>
          <w:i w:val="false"/>
          <w:color w:val="000000"/>
        </w:rPr>
        <w:t xml:space="preserve"> Глава 5. Реорганизация и упразднение Управления</w:t>
      </w:r>
    </w:p>
    <w:bookmarkEnd w:id="25381"/>
    <w:bookmarkStart w:name="z25727" w:id="25382"/>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53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162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185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5730" w:id="25383"/>
    <w:p>
      <w:pPr>
        <w:spacing w:after="0"/>
        <w:ind w:left="0"/>
        <w:jc w:val="left"/>
      </w:pPr>
      <w:r>
        <w:rPr>
          <w:rFonts w:ascii="Times New Roman"/>
          <w:b/>
          <w:i w:val="false"/>
          <w:color w:val="000000"/>
        </w:rPr>
        <w:t xml:space="preserve"> Положение о Департаменте государственных доходов по Северо-Казахстанской области Комитета государственных доходов Министерства финансов Республики Казахстан</w:t>
      </w:r>
    </w:p>
    <w:bookmarkEnd w:id="25383"/>
    <w:bookmarkStart w:name="z25731" w:id="25384"/>
    <w:p>
      <w:pPr>
        <w:spacing w:after="0"/>
        <w:ind w:left="0"/>
        <w:jc w:val="left"/>
      </w:pPr>
      <w:r>
        <w:rPr>
          <w:rFonts w:ascii="Times New Roman"/>
          <w:b/>
          <w:i w:val="false"/>
          <w:color w:val="000000"/>
        </w:rPr>
        <w:t xml:space="preserve"> Глава 1. Общие положения</w:t>
      </w:r>
    </w:p>
    <w:bookmarkEnd w:id="25384"/>
    <w:bookmarkStart w:name="z25732" w:id="25385"/>
    <w:p>
      <w:pPr>
        <w:spacing w:after="0"/>
        <w:ind w:left="0"/>
        <w:jc w:val="both"/>
      </w:pPr>
      <w:r>
        <w:rPr>
          <w:rFonts w:ascii="Times New Roman"/>
          <w:b w:val="false"/>
          <w:i w:val="false"/>
          <w:color w:val="000000"/>
          <w:sz w:val="28"/>
        </w:rPr>
        <w:t>
      1. Департамент государственных доходов по Северо-Казахстанской области Комитета государственных доходов Министерства финансов Республики Казахстан (далее – Департамент) является территориальным органом Комитета государственных доходов Министерства финансов Республики Казахстан (далее – Комитет), уполномоченным на выполнение функций государственного управления и контроля в сферах:</w:t>
      </w:r>
    </w:p>
    <w:bookmarkEnd w:id="25385"/>
    <w:bookmarkStart w:name="z25733" w:id="25386"/>
    <w:p>
      <w:pPr>
        <w:spacing w:after="0"/>
        <w:ind w:left="0"/>
        <w:jc w:val="both"/>
      </w:pPr>
      <w:r>
        <w:rPr>
          <w:rFonts w:ascii="Times New Roman"/>
          <w:b w:val="false"/>
          <w:i w:val="false"/>
          <w:color w:val="000000"/>
          <w:sz w:val="28"/>
        </w:rPr>
        <w:t xml:space="preserve">
      1) налогового и таможенного администрирования; </w:t>
      </w:r>
    </w:p>
    <w:bookmarkEnd w:id="25386"/>
    <w:bookmarkStart w:name="z25734" w:id="25387"/>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5387"/>
    <w:bookmarkStart w:name="z25735" w:id="25388"/>
    <w:p>
      <w:pPr>
        <w:spacing w:after="0"/>
        <w:ind w:left="0"/>
        <w:jc w:val="both"/>
      </w:pPr>
      <w:r>
        <w:rPr>
          <w:rFonts w:ascii="Times New Roman"/>
          <w:b w:val="false"/>
          <w:i w:val="false"/>
          <w:color w:val="000000"/>
          <w:sz w:val="28"/>
        </w:rPr>
        <w:t xml:space="preserve">
      3) оборота нефтепродуктов и биотоплива; </w:t>
      </w:r>
    </w:p>
    <w:bookmarkEnd w:id="25388"/>
    <w:bookmarkStart w:name="z25736" w:id="25389"/>
    <w:p>
      <w:pPr>
        <w:spacing w:after="0"/>
        <w:ind w:left="0"/>
        <w:jc w:val="both"/>
      </w:pPr>
      <w:r>
        <w:rPr>
          <w:rFonts w:ascii="Times New Roman"/>
          <w:b w:val="false"/>
          <w:i w:val="false"/>
          <w:color w:val="000000"/>
          <w:sz w:val="28"/>
        </w:rPr>
        <w:t xml:space="preserve">
      4) государственного регулирования в сфере таможенного дела, реализации налоговой политики Республики Казахстан; </w:t>
      </w:r>
    </w:p>
    <w:bookmarkEnd w:id="25389"/>
    <w:bookmarkStart w:name="z25737" w:id="25390"/>
    <w:p>
      <w:pPr>
        <w:spacing w:after="0"/>
        <w:ind w:left="0"/>
        <w:jc w:val="both"/>
      </w:pPr>
      <w:r>
        <w:rPr>
          <w:rFonts w:ascii="Times New Roman"/>
          <w:b w:val="false"/>
          <w:i w:val="false"/>
          <w:color w:val="000000"/>
          <w:sz w:val="28"/>
        </w:rPr>
        <w:t>
      5)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5390"/>
    <w:bookmarkStart w:name="z25738" w:id="25391"/>
    <w:p>
      <w:pPr>
        <w:spacing w:after="0"/>
        <w:ind w:left="0"/>
        <w:jc w:val="both"/>
      </w:pPr>
      <w:r>
        <w:rPr>
          <w:rFonts w:ascii="Times New Roman"/>
          <w:b w:val="false"/>
          <w:i w:val="false"/>
          <w:color w:val="000000"/>
          <w:sz w:val="28"/>
        </w:rPr>
        <w:t>
      6) в других сферах, отнесенных к компетенции Департамента действующим законодательством.</w:t>
      </w:r>
    </w:p>
    <w:bookmarkEnd w:id="25391"/>
    <w:bookmarkStart w:name="z25739" w:id="25392"/>
    <w:p>
      <w:pPr>
        <w:spacing w:after="0"/>
        <w:ind w:left="0"/>
        <w:jc w:val="both"/>
      </w:pPr>
      <w:r>
        <w:rPr>
          <w:rFonts w:ascii="Times New Roman"/>
          <w:b w:val="false"/>
          <w:i w:val="false"/>
          <w:color w:val="000000"/>
          <w:sz w:val="28"/>
        </w:rPr>
        <w:t xml:space="preserve">
      2. Департамент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5392"/>
    <w:bookmarkStart w:name="z25740" w:id="25393"/>
    <w:p>
      <w:pPr>
        <w:spacing w:after="0"/>
        <w:ind w:left="0"/>
        <w:jc w:val="both"/>
      </w:pPr>
      <w:r>
        <w:rPr>
          <w:rFonts w:ascii="Times New Roman"/>
          <w:b w:val="false"/>
          <w:i w:val="false"/>
          <w:color w:val="000000"/>
          <w:sz w:val="28"/>
        </w:rPr>
        <w:t>
      3. Департамент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5393"/>
    <w:bookmarkStart w:name="z25741" w:id="25394"/>
    <w:p>
      <w:pPr>
        <w:spacing w:after="0"/>
        <w:ind w:left="0"/>
        <w:jc w:val="both"/>
      </w:pPr>
      <w:r>
        <w:rPr>
          <w:rFonts w:ascii="Times New Roman"/>
          <w:b w:val="false"/>
          <w:i w:val="false"/>
          <w:color w:val="000000"/>
          <w:sz w:val="28"/>
        </w:rPr>
        <w:t xml:space="preserve">
      4. Департамент вступает в гражданско-правовые отношения от собственного имени. </w:t>
      </w:r>
    </w:p>
    <w:bookmarkEnd w:id="25394"/>
    <w:bookmarkStart w:name="z25742" w:id="25395"/>
    <w:p>
      <w:pPr>
        <w:spacing w:after="0"/>
        <w:ind w:left="0"/>
        <w:jc w:val="both"/>
      </w:pPr>
      <w:r>
        <w:rPr>
          <w:rFonts w:ascii="Times New Roman"/>
          <w:b w:val="false"/>
          <w:i w:val="false"/>
          <w:color w:val="000000"/>
          <w:sz w:val="28"/>
        </w:rPr>
        <w:t xml:space="preserve">
      5. Департамент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5395"/>
    <w:bookmarkStart w:name="z25743" w:id="25396"/>
    <w:p>
      <w:pPr>
        <w:spacing w:after="0"/>
        <w:ind w:left="0"/>
        <w:jc w:val="both"/>
      </w:pPr>
      <w:r>
        <w:rPr>
          <w:rFonts w:ascii="Times New Roman"/>
          <w:b w:val="false"/>
          <w:i w:val="false"/>
          <w:color w:val="000000"/>
          <w:sz w:val="28"/>
        </w:rPr>
        <w:t xml:space="preserve">
      6. Департамент по вопросам своей компетенции в установленном законодательством порядке принимает решения, оформляемые приказами руководителя Департамента и другими актами, предусмотренными законодательством Республики Казахстан. </w:t>
      </w:r>
    </w:p>
    <w:bookmarkEnd w:id="25396"/>
    <w:bookmarkStart w:name="z25744" w:id="25397"/>
    <w:p>
      <w:pPr>
        <w:spacing w:after="0"/>
        <w:ind w:left="0"/>
        <w:jc w:val="both"/>
      </w:pPr>
      <w:r>
        <w:rPr>
          <w:rFonts w:ascii="Times New Roman"/>
          <w:b w:val="false"/>
          <w:i w:val="false"/>
          <w:color w:val="000000"/>
          <w:sz w:val="28"/>
        </w:rPr>
        <w:t xml:space="preserve">
      7. Структура и лимит штатной численности Департамента утверждаются в соответствии с законодательством Республики Казахстан. </w:t>
      </w:r>
    </w:p>
    <w:bookmarkEnd w:id="25397"/>
    <w:bookmarkStart w:name="z25745" w:id="25398"/>
    <w:p>
      <w:pPr>
        <w:spacing w:after="0"/>
        <w:ind w:left="0"/>
        <w:jc w:val="both"/>
      </w:pPr>
      <w:r>
        <w:rPr>
          <w:rFonts w:ascii="Times New Roman"/>
          <w:b w:val="false"/>
          <w:i w:val="false"/>
          <w:color w:val="000000"/>
          <w:sz w:val="28"/>
        </w:rPr>
        <w:t>
      8. Местонахождение Департамента: почтовый индекс 150000, Республика Казахстан, Северо-Казахстанская область, город Петропавловск, улица К. Сутюшева, 56.</w:t>
      </w:r>
    </w:p>
    <w:bookmarkEnd w:id="25398"/>
    <w:bookmarkStart w:name="z25746" w:id="25399"/>
    <w:p>
      <w:pPr>
        <w:spacing w:after="0"/>
        <w:ind w:left="0"/>
        <w:jc w:val="both"/>
      </w:pPr>
      <w:r>
        <w:rPr>
          <w:rFonts w:ascii="Times New Roman"/>
          <w:b w:val="false"/>
          <w:i w:val="false"/>
          <w:color w:val="000000"/>
          <w:sz w:val="28"/>
        </w:rPr>
        <w:t>
      9. Полное наименование Департамента: Республиканское государственное учреждение "Департамент государственных доходов по Северо-Казахстанской области Комитета государственных доходов Министерства финансов Республики Казахстан".</w:t>
      </w:r>
    </w:p>
    <w:bookmarkEnd w:id="25399"/>
    <w:bookmarkStart w:name="z25747" w:id="25400"/>
    <w:p>
      <w:pPr>
        <w:spacing w:after="0"/>
        <w:ind w:left="0"/>
        <w:jc w:val="both"/>
      </w:pPr>
      <w:r>
        <w:rPr>
          <w:rFonts w:ascii="Times New Roman"/>
          <w:b w:val="false"/>
          <w:i w:val="false"/>
          <w:color w:val="000000"/>
          <w:sz w:val="28"/>
        </w:rPr>
        <w:t>
      10. Настоящее Положение является учредительным документом Департамента.</w:t>
      </w:r>
    </w:p>
    <w:bookmarkEnd w:id="25400"/>
    <w:bookmarkStart w:name="z25748" w:id="25401"/>
    <w:p>
      <w:pPr>
        <w:spacing w:after="0"/>
        <w:ind w:left="0"/>
        <w:jc w:val="both"/>
      </w:pPr>
      <w:r>
        <w:rPr>
          <w:rFonts w:ascii="Times New Roman"/>
          <w:b w:val="false"/>
          <w:i w:val="false"/>
          <w:color w:val="000000"/>
          <w:sz w:val="28"/>
        </w:rPr>
        <w:t>
      11. Финансирование деятельности Департамента осуществляется из республиканского бюджета.</w:t>
      </w:r>
    </w:p>
    <w:bookmarkEnd w:id="25401"/>
    <w:bookmarkStart w:name="z25749" w:id="25402"/>
    <w:p>
      <w:pPr>
        <w:spacing w:after="0"/>
        <w:ind w:left="0"/>
        <w:jc w:val="both"/>
      </w:pPr>
      <w:r>
        <w:rPr>
          <w:rFonts w:ascii="Times New Roman"/>
          <w:b w:val="false"/>
          <w:i w:val="false"/>
          <w:color w:val="000000"/>
          <w:sz w:val="28"/>
        </w:rPr>
        <w:t>
      12. Департаменту запрещается вступать в договорные отношения с субъектами предпринимательства на предмет выполнения обязанностей, являющихся полномочиями Комитета.</w:t>
      </w:r>
    </w:p>
    <w:bookmarkEnd w:id="25402"/>
    <w:bookmarkStart w:name="z25750" w:id="25403"/>
    <w:p>
      <w:pPr>
        <w:spacing w:after="0"/>
        <w:ind w:left="0"/>
        <w:jc w:val="both"/>
      </w:pPr>
      <w:r>
        <w:rPr>
          <w:rFonts w:ascii="Times New Roman"/>
          <w:b w:val="false"/>
          <w:i w:val="false"/>
          <w:color w:val="000000"/>
          <w:sz w:val="28"/>
        </w:rPr>
        <w:t>
      Если Департаменту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5403"/>
    <w:bookmarkStart w:name="z25751" w:id="25404"/>
    <w:p>
      <w:pPr>
        <w:spacing w:after="0"/>
        <w:ind w:left="0"/>
        <w:jc w:val="left"/>
      </w:pPr>
      <w:r>
        <w:rPr>
          <w:rFonts w:ascii="Times New Roman"/>
          <w:b/>
          <w:i w:val="false"/>
          <w:color w:val="000000"/>
        </w:rPr>
        <w:t xml:space="preserve"> Глава 2. Задачи, права и обязанности Департамента</w:t>
      </w:r>
    </w:p>
    <w:bookmarkEnd w:id="25404"/>
    <w:bookmarkStart w:name="z25752" w:id="25405"/>
    <w:p>
      <w:pPr>
        <w:spacing w:after="0"/>
        <w:ind w:left="0"/>
        <w:jc w:val="both"/>
      </w:pPr>
      <w:r>
        <w:rPr>
          <w:rFonts w:ascii="Times New Roman"/>
          <w:b w:val="false"/>
          <w:i w:val="false"/>
          <w:color w:val="000000"/>
          <w:sz w:val="28"/>
        </w:rPr>
        <w:t>
      13. Задачи:</w:t>
      </w:r>
    </w:p>
    <w:bookmarkEnd w:id="25405"/>
    <w:bookmarkStart w:name="z25753" w:id="25406"/>
    <w:p>
      <w:pPr>
        <w:spacing w:after="0"/>
        <w:ind w:left="0"/>
        <w:jc w:val="both"/>
      </w:pPr>
      <w:r>
        <w:rPr>
          <w:rFonts w:ascii="Times New Roman"/>
          <w:b w:val="false"/>
          <w:i w:val="false"/>
          <w:color w:val="000000"/>
          <w:sz w:val="28"/>
        </w:rPr>
        <w:t xml:space="preserve">
      1) обеспечение исполнения таможенного,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5406"/>
    <w:bookmarkStart w:name="z25754" w:id="25407"/>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 а также специальных, антидемпинговых и компенсационных пошлин;</w:t>
      </w:r>
    </w:p>
    <w:bookmarkEnd w:id="25407"/>
    <w:bookmarkStart w:name="z25755" w:id="25408"/>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5408"/>
    <w:bookmarkStart w:name="z25756" w:id="25409"/>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5409"/>
    <w:bookmarkStart w:name="z25757" w:id="25410"/>
    <w:p>
      <w:pPr>
        <w:spacing w:after="0"/>
        <w:ind w:left="0"/>
        <w:jc w:val="both"/>
      </w:pPr>
      <w:r>
        <w:rPr>
          <w:rFonts w:ascii="Times New Roman"/>
          <w:b w:val="false"/>
          <w:i w:val="false"/>
          <w:color w:val="000000"/>
          <w:sz w:val="28"/>
        </w:rPr>
        <w:t>
      5) обеспечение в пределах своей компетенции защиты суверенитета и экономической безопасности Республики Казахстан;</w:t>
      </w:r>
    </w:p>
    <w:bookmarkEnd w:id="25410"/>
    <w:bookmarkStart w:name="z25758" w:id="25411"/>
    <w:p>
      <w:pPr>
        <w:spacing w:after="0"/>
        <w:ind w:left="0"/>
        <w:jc w:val="both"/>
      </w:pPr>
      <w:r>
        <w:rPr>
          <w:rFonts w:ascii="Times New Roman"/>
          <w:b w:val="false"/>
          <w:i w:val="false"/>
          <w:color w:val="000000"/>
          <w:sz w:val="28"/>
        </w:rPr>
        <w:t>
      6) защита национальной безопасности Республики Казахстан, жизни и здоровья человека, животного и растительного мира, окружающей среды;</w:t>
      </w:r>
    </w:p>
    <w:bookmarkEnd w:id="25411"/>
    <w:bookmarkStart w:name="z25759" w:id="25412"/>
    <w:p>
      <w:pPr>
        <w:spacing w:after="0"/>
        <w:ind w:left="0"/>
        <w:jc w:val="both"/>
      </w:pPr>
      <w:r>
        <w:rPr>
          <w:rFonts w:ascii="Times New Roman"/>
          <w:b w:val="false"/>
          <w:i w:val="false"/>
          <w:color w:val="000000"/>
          <w:sz w:val="28"/>
        </w:rPr>
        <w:t>
      7) создание условий для ускорения и упрощения перемещения товаров через таможенную границу ЕАЭС;</w:t>
      </w:r>
    </w:p>
    <w:bookmarkEnd w:id="25412"/>
    <w:bookmarkStart w:name="z25760" w:id="25413"/>
    <w:p>
      <w:pPr>
        <w:spacing w:after="0"/>
        <w:ind w:left="0"/>
        <w:jc w:val="both"/>
      </w:pPr>
      <w:r>
        <w:rPr>
          <w:rFonts w:ascii="Times New Roman"/>
          <w:b w:val="false"/>
          <w:i w:val="false"/>
          <w:color w:val="000000"/>
          <w:sz w:val="28"/>
        </w:rPr>
        <w:t>
      8)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5413"/>
    <w:bookmarkStart w:name="z25761" w:id="25414"/>
    <w:p>
      <w:pPr>
        <w:spacing w:after="0"/>
        <w:ind w:left="0"/>
        <w:jc w:val="both"/>
      </w:pPr>
      <w:r>
        <w:rPr>
          <w:rFonts w:ascii="Times New Roman"/>
          <w:b w:val="false"/>
          <w:i w:val="false"/>
          <w:color w:val="000000"/>
          <w:sz w:val="28"/>
        </w:rPr>
        <w:t>
      9) государственное регулирование в области реабилитации и банкротства (за исключением банков, страховых (перестраховочных) организаций и накопительных пенсионных фондов);</w:t>
      </w:r>
    </w:p>
    <w:bookmarkEnd w:id="25414"/>
    <w:bookmarkStart w:name="z25762" w:id="25415"/>
    <w:p>
      <w:pPr>
        <w:spacing w:after="0"/>
        <w:ind w:left="0"/>
        <w:jc w:val="both"/>
      </w:pPr>
      <w:r>
        <w:rPr>
          <w:rFonts w:ascii="Times New Roman"/>
          <w:b w:val="false"/>
          <w:i w:val="false"/>
          <w:color w:val="000000"/>
          <w:sz w:val="28"/>
        </w:rPr>
        <w:t>
      10) международное сотрудничество по вопросам, входящим в компетенцию Комитета;</w:t>
      </w:r>
    </w:p>
    <w:bookmarkEnd w:id="25415"/>
    <w:bookmarkStart w:name="z25763" w:id="25416"/>
    <w:p>
      <w:pPr>
        <w:spacing w:after="0"/>
        <w:ind w:left="0"/>
        <w:jc w:val="both"/>
      </w:pPr>
      <w:r>
        <w:rPr>
          <w:rFonts w:ascii="Times New Roman"/>
          <w:b w:val="false"/>
          <w:i w:val="false"/>
          <w:color w:val="000000"/>
          <w:sz w:val="28"/>
        </w:rPr>
        <w:t>
      11) выполнение иных задач, предусмотренных законодательством Республики Казахстан.</w:t>
      </w:r>
    </w:p>
    <w:bookmarkEnd w:id="25416"/>
    <w:bookmarkStart w:name="z25764" w:id="25417"/>
    <w:p>
      <w:pPr>
        <w:spacing w:after="0"/>
        <w:ind w:left="0"/>
        <w:jc w:val="both"/>
      </w:pPr>
      <w:r>
        <w:rPr>
          <w:rFonts w:ascii="Times New Roman"/>
          <w:b w:val="false"/>
          <w:i w:val="false"/>
          <w:color w:val="000000"/>
          <w:sz w:val="28"/>
        </w:rPr>
        <w:t>
      14. Права и обязанности Департамента:</w:t>
      </w:r>
    </w:p>
    <w:bookmarkEnd w:id="25417"/>
    <w:bookmarkStart w:name="z25765" w:id="25418"/>
    <w:p>
      <w:pPr>
        <w:spacing w:after="0"/>
        <w:ind w:left="0"/>
        <w:jc w:val="both"/>
      </w:pPr>
      <w:r>
        <w:rPr>
          <w:rFonts w:ascii="Times New Roman"/>
          <w:b w:val="false"/>
          <w:i w:val="false"/>
          <w:color w:val="000000"/>
          <w:sz w:val="28"/>
        </w:rPr>
        <w:t>
      1) права:</w:t>
      </w:r>
    </w:p>
    <w:bookmarkEnd w:id="25418"/>
    <w:bookmarkStart w:name="z25766" w:id="25419"/>
    <w:p>
      <w:pPr>
        <w:spacing w:after="0"/>
        <w:ind w:left="0"/>
        <w:jc w:val="both"/>
      </w:pPr>
      <w:r>
        <w:rPr>
          <w:rFonts w:ascii="Times New Roman"/>
          <w:b w:val="false"/>
          <w:i w:val="false"/>
          <w:color w:val="000000"/>
          <w:sz w:val="28"/>
        </w:rPr>
        <w:t>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bookmarkEnd w:id="25419"/>
    <w:bookmarkStart w:name="z25767" w:id="25420"/>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5420"/>
    <w:bookmarkStart w:name="z25768" w:id="25421"/>
    <w:p>
      <w:pPr>
        <w:spacing w:after="0"/>
        <w:ind w:left="0"/>
        <w:jc w:val="both"/>
      </w:pPr>
      <w:r>
        <w:rPr>
          <w:rFonts w:ascii="Times New Roman"/>
          <w:b w:val="false"/>
          <w:i w:val="false"/>
          <w:color w:val="000000"/>
          <w:sz w:val="28"/>
        </w:rPr>
        <w:t>
      требовать от налогоплательщика (налогового агента):</w:t>
      </w:r>
    </w:p>
    <w:bookmarkEnd w:id="25421"/>
    <w:bookmarkStart w:name="z25769" w:id="25422"/>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5422"/>
    <w:bookmarkStart w:name="z25770" w:id="25423"/>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5423"/>
    <w:bookmarkStart w:name="z25771" w:id="25424"/>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5424"/>
    <w:bookmarkStart w:name="z25772" w:id="2542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5425"/>
    <w:bookmarkStart w:name="z25773" w:id="2542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5426"/>
    <w:bookmarkStart w:name="z25774" w:id="25427"/>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5427"/>
    <w:bookmarkStart w:name="z25775" w:id="25428"/>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5428"/>
    <w:bookmarkStart w:name="z25776" w:id="25429"/>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5429"/>
    <w:bookmarkStart w:name="z25777" w:id="25430"/>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5430"/>
    <w:bookmarkStart w:name="z25778" w:id="25431"/>
    <w:p>
      <w:pPr>
        <w:spacing w:after="0"/>
        <w:ind w:left="0"/>
        <w:jc w:val="both"/>
      </w:pPr>
      <w:r>
        <w:rPr>
          <w:rFonts w:ascii="Times New Roman"/>
          <w:b w:val="false"/>
          <w:i w:val="false"/>
          <w:color w:val="000000"/>
          <w:sz w:val="28"/>
        </w:rPr>
        <w:t>
      останавливать транспортные средства, а также принудительно возвращать водные и воздушные суда, покинувшие таможенную территорию ЕАЭС, без разрешения органов государственных доходов;</w:t>
      </w:r>
    </w:p>
    <w:bookmarkEnd w:id="25431"/>
    <w:bookmarkStart w:name="z25779" w:id="25432"/>
    <w:p>
      <w:pPr>
        <w:spacing w:after="0"/>
        <w:ind w:left="0"/>
        <w:jc w:val="both"/>
      </w:pPr>
      <w:r>
        <w:rPr>
          <w:rFonts w:ascii="Times New Roman"/>
          <w:b w:val="false"/>
          <w:i w:val="false"/>
          <w:color w:val="000000"/>
          <w:sz w:val="28"/>
        </w:rPr>
        <w:t>
      осуществлять отбор проб и образцов товаров в соответствии с законодательством Республики Казахстан;</w:t>
      </w:r>
    </w:p>
    <w:bookmarkEnd w:id="25432"/>
    <w:bookmarkStart w:name="z25780" w:id="25433"/>
    <w:p>
      <w:pPr>
        <w:spacing w:after="0"/>
        <w:ind w:left="0"/>
        <w:jc w:val="both"/>
      </w:pPr>
      <w:r>
        <w:rPr>
          <w:rFonts w:ascii="Times New Roman"/>
          <w:b w:val="false"/>
          <w:i w:val="false"/>
          <w:color w:val="000000"/>
          <w:sz w:val="28"/>
        </w:rPr>
        <w:t>
      изымать у проверяемого лица документы либо их копии с составлением акта изъятия при проведении выездных таможенных проверок;</w:t>
      </w:r>
    </w:p>
    <w:bookmarkEnd w:id="25433"/>
    <w:bookmarkStart w:name="z25781" w:id="25434"/>
    <w:p>
      <w:pPr>
        <w:spacing w:after="0"/>
        <w:ind w:left="0"/>
        <w:jc w:val="both"/>
      </w:pPr>
      <w:r>
        <w:rPr>
          <w:rFonts w:ascii="Times New Roman"/>
          <w:b w:val="false"/>
          <w:i w:val="false"/>
          <w:color w:val="000000"/>
          <w:sz w:val="28"/>
        </w:rPr>
        <w:t>
      налагать арест на товары или изымать их в порядке, установленном законодательством Республики Казахстан, на срок проведения выездной таможенной проверки для пресечения действий, направленных на отчуждение товаров либо распоряжение этими товарами иным способом;</w:t>
      </w:r>
    </w:p>
    <w:bookmarkEnd w:id="25434"/>
    <w:bookmarkStart w:name="z25782" w:id="25435"/>
    <w:p>
      <w:pPr>
        <w:spacing w:after="0"/>
        <w:ind w:left="0"/>
        <w:jc w:val="both"/>
      </w:pPr>
      <w:r>
        <w:rPr>
          <w:rFonts w:ascii="Times New Roman"/>
          <w:b w:val="false"/>
          <w:i w:val="false"/>
          <w:color w:val="000000"/>
          <w:sz w:val="28"/>
        </w:rPr>
        <w:t>
      опечатывать помещения, в которых находятся товары, в случаях, предусмотренных законодательством Республики Казахстан;</w:t>
      </w:r>
    </w:p>
    <w:bookmarkEnd w:id="25435"/>
    <w:bookmarkStart w:name="z25783" w:id="25436"/>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5436"/>
    <w:bookmarkStart w:name="z25784" w:id="25437"/>
    <w:p>
      <w:pPr>
        <w:spacing w:after="0"/>
        <w:ind w:left="0"/>
        <w:jc w:val="both"/>
      </w:pPr>
      <w:r>
        <w:rPr>
          <w:rFonts w:ascii="Times New Roman"/>
          <w:b w:val="false"/>
          <w:i w:val="false"/>
          <w:color w:val="000000"/>
          <w:sz w:val="28"/>
        </w:rPr>
        <w:t>
      организовывать и проводить мероприятия по повышению налоговой и таможенной культуры и информированности общества по вопросам налогового законодательства и таможенного законодательства ЕАЭС и Республики Казахстан;</w:t>
      </w:r>
    </w:p>
    <w:bookmarkEnd w:id="25437"/>
    <w:bookmarkStart w:name="z25785" w:id="25438"/>
    <w:p>
      <w:pPr>
        <w:spacing w:after="0"/>
        <w:ind w:left="0"/>
        <w:jc w:val="both"/>
      </w:pPr>
      <w:r>
        <w:rPr>
          <w:rFonts w:ascii="Times New Roman"/>
          <w:b w:val="false"/>
          <w:i w:val="false"/>
          <w:color w:val="000000"/>
          <w:sz w:val="28"/>
        </w:rPr>
        <w:t>
      приобретать товары для выполнения функций, возложенных на органы государственных доходов в соответствии с законодательством Республики Казахстан;</w:t>
      </w:r>
    </w:p>
    <w:bookmarkEnd w:id="25438"/>
    <w:bookmarkStart w:name="z25786" w:id="25439"/>
    <w:p>
      <w:pPr>
        <w:spacing w:after="0"/>
        <w:ind w:left="0"/>
        <w:jc w:val="both"/>
      </w:pPr>
      <w:r>
        <w:rPr>
          <w:rFonts w:ascii="Times New Roman"/>
          <w:b w:val="false"/>
          <w:i w:val="false"/>
          <w:color w:val="000000"/>
          <w:sz w:val="28"/>
        </w:rPr>
        <w:t>
      анализировать и обобщать практику применения налогового и таможенного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 и таможенного законодательства ЕАЭС и Республики Казахстан;</w:t>
      </w:r>
    </w:p>
    <w:bookmarkEnd w:id="25439"/>
    <w:bookmarkStart w:name="z25787" w:id="25440"/>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Департамента;</w:t>
      </w:r>
    </w:p>
    <w:bookmarkEnd w:id="25440"/>
    <w:bookmarkStart w:name="z25788" w:id="25441"/>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5441"/>
    <w:bookmarkStart w:name="z25789" w:id="25442"/>
    <w:p>
      <w:pPr>
        <w:spacing w:after="0"/>
        <w:ind w:left="0"/>
        <w:jc w:val="both"/>
      </w:pPr>
      <w:r>
        <w:rPr>
          <w:rFonts w:ascii="Times New Roman"/>
          <w:b w:val="false"/>
          <w:i w:val="false"/>
          <w:color w:val="000000"/>
          <w:sz w:val="28"/>
        </w:rPr>
        <w:t>
      ликвидировать банкрота без возбуждения процедуры банкротства в порядке, установленном законодательством Республики Казахстан;</w:t>
      </w:r>
    </w:p>
    <w:bookmarkEnd w:id="25442"/>
    <w:bookmarkStart w:name="z25790" w:id="25443"/>
    <w:p>
      <w:pPr>
        <w:spacing w:after="0"/>
        <w:ind w:left="0"/>
        <w:jc w:val="both"/>
      </w:pPr>
      <w:r>
        <w:rPr>
          <w:rFonts w:ascii="Times New Roman"/>
          <w:b w:val="false"/>
          <w:i w:val="false"/>
          <w:color w:val="000000"/>
          <w:sz w:val="28"/>
        </w:rPr>
        <w:t>
      направлять мотивированный отказ собранию кредиторов в назначении кандидатуры реабилитационного, банкротного управляющих либо сообщение о снятии реабилитационного, банкротного управляющих с регистрации;</w:t>
      </w:r>
    </w:p>
    <w:bookmarkEnd w:id="25443"/>
    <w:bookmarkStart w:name="z25791" w:id="25444"/>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5444"/>
    <w:bookmarkStart w:name="z25792" w:id="25445"/>
    <w:p>
      <w:pPr>
        <w:spacing w:after="0"/>
        <w:ind w:left="0"/>
        <w:jc w:val="both"/>
      </w:pPr>
      <w:r>
        <w:rPr>
          <w:rFonts w:ascii="Times New Roman"/>
          <w:b w:val="false"/>
          <w:i w:val="false"/>
          <w:color w:val="000000"/>
          <w:sz w:val="28"/>
        </w:rPr>
        <w:t>
      проверять соблюдение субъектами норм, правил и инструкций технологического процесса, хранения и реализации, технических регламентов и стандартов, действующих в сфере производства и оборота этилового спирта, алкогольной продукции и табачных изделий, а также оборота отдельных видов нефтепродуктов и биотоплива;</w:t>
      </w:r>
    </w:p>
    <w:bookmarkEnd w:id="25445"/>
    <w:bookmarkStart w:name="z25793" w:id="25446"/>
    <w:p>
      <w:pPr>
        <w:spacing w:after="0"/>
        <w:ind w:left="0"/>
        <w:jc w:val="both"/>
      </w:pPr>
      <w:r>
        <w:rPr>
          <w:rFonts w:ascii="Times New Roman"/>
          <w:b w:val="false"/>
          <w:i w:val="false"/>
          <w:color w:val="000000"/>
          <w:sz w:val="28"/>
        </w:rPr>
        <w:t>
      осуществлять контроль оснащения технологических линий производства этилового спирта и линий розлива алкогольной продукции соответствующими спиртоизмеряющими аппаратами и контрольными приборами учета и их функционирование;</w:t>
      </w:r>
    </w:p>
    <w:bookmarkEnd w:id="25446"/>
    <w:bookmarkStart w:name="z25794" w:id="25447"/>
    <w:p>
      <w:pPr>
        <w:spacing w:after="0"/>
        <w:ind w:left="0"/>
        <w:jc w:val="both"/>
      </w:pPr>
      <w:r>
        <w:rPr>
          <w:rFonts w:ascii="Times New Roman"/>
          <w:b w:val="false"/>
          <w:i w:val="false"/>
          <w:color w:val="000000"/>
          <w:sz w:val="28"/>
        </w:rPr>
        <w:t>
      проверять фактические объемы выработки этилового спирта, водок и ликероводочных изделий для соблюдения установленного законодательством Республики Казахстан требования по выработке их минимального объема;</w:t>
      </w:r>
    </w:p>
    <w:bookmarkEnd w:id="25447"/>
    <w:bookmarkStart w:name="z25795" w:id="25448"/>
    <w:p>
      <w:pPr>
        <w:spacing w:after="0"/>
        <w:ind w:left="0"/>
        <w:jc w:val="both"/>
      </w:pPr>
      <w:r>
        <w:rPr>
          <w:rFonts w:ascii="Times New Roman"/>
          <w:b w:val="false"/>
          <w:i w:val="false"/>
          <w:color w:val="000000"/>
          <w:sz w:val="28"/>
        </w:rPr>
        <w:t xml:space="preserve">
      направлять в пределах компетенции запрос производителям табачных изделий о предоставлении необходимых сведений для осуществления государственного регулирования производства и оборота табачных изделий; </w:t>
      </w:r>
    </w:p>
    <w:bookmarkEnd w:id="25448"/>
    <w:bookmarkStart w:name="z25796" w:id="25449"/>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5449"/>
    <w:bookmarkStart w:name="z25797" w:id="25450"/>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5450"/>
    <w:bookmarkStart w:name="z25798" w:id="25451"/>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5451"/>
    <w:bookmarkStart w:name="z25799" w:id="25452"/>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5452"/>
    <w:bookmarkStart w:name="z25800" w:id="25453"/>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5453"/>
    <w:bookmarkStart w:name="z25801" w:id="25454"/>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Департамента;</w:t>
      </w:r>
    </w:p>
    <w:bookmarkEnd w:id="25454"/>
    <w:bookmarkStart w:name="z25802" w:id="25455"/>
    <w:p>
      <w:pPr>
        <w:spacing w:after="0"/>
        <w:ind w:left="0"/>
        <w:jc w:val="both"/>
      </w:pPr>
      <w:r>
        <w:rPr>
          <w:rFonts w:ascii="Times New Roman"/>
          <w:b w:val="false"/>
          <w:i w:val="false"/>
          <w:color w:val="000000"/>
          <w:sz w:val="28"/>
        </w:rPr>
        <w:t>
      обращаться в суд, предъявлять иски в целях защиты прав и интересов Департамента в соответствии с законодательством Республики Казахстан;</w:t>
      </w:r>
    </w:p>
    <w:bookmarkEnd w:id="25455"/>
    <w:bookmarkStart w:name="z25803" w:id="25456"/>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5456"/>
    <w:bookmarkStart w:name="z25804" w:id="25457"/>
    <w:p>
      <w:pPr>
        <w:spacing w:after="0"/>
        <w:ind w:left="0"/>
        <w:jc w:val="both"/>
      </w:pPr>
      <w:r>
        <w:rPr>
          <w:rFonts w:ascii="Times New Roman"/>
          <w:b w:val="false"/>
          <w:i w:val="false"/>
          <w:color w:val="000000"/>
          <w:sz w:val="28"/>
        </w:rPr>
        <w:t>
      2) обязанности:</w:t>
      </w:r>
    </w:p>
    <w:bookmarkEnd w:id="25457"/>
    <w:bookmarkStart w:name="z25805" w:id="25458"/>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5458"/>
    <w:bookmarkStart w:name="z25806" w:id="25459"/>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5459"/>
    <w:bookmarkStart w:name="z25807" w:id="25460"/>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5460"/>
    <w:bookmarkStart w:name="z25808" w:id="25461"/>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5461"/>
    <w:bookmarkStart w:name="z25809" w:id="25462"/>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5462"/>
    <w:bookmarkStart w:name="z25810" w:id="25463"/>
    <w:p>
      <w:pPr>
        <w:spacing w:after="0"/>
        <w:ind w:left="0"/>
        <w:jc w:val="both"/>
      </w:pPr>
      <w:r>
        <w:rPr>
          <w:rFonts w:ascii="Times New Roman"/>
          <w:b w:val="false"/>
          <w:i w:val="false"/>
          <w:color w:val="000000"/>
          <w:sz w:val="28"/>
        </w:rPr>
        <w:t>
      имеющих налоговую задолженность;</w:t>
      </w:r>
    </w:p>
    <w:bookmarkEnd w:id="25463"/>
    <w:bookmarkStart w:name="z25811" w:id="25464"/>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5464"/>
    <w:bookmarkStart w:name="z25812" w:id="25465"/>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5465"/>
    <w:bookmarkStart w:name="z25813" w:id="25466"/>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5466"/>
    <w:bookmarkStart w:name="z25814" w:id="25467"/>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5467"/>
    <w:bookmarkStart w:name="z25815" w:id="25468"/>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5468"/>
    <w:bookmarkStart w:name="z25816" w:id="25469"/>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5469"/>
    <w:bookmarkStart w:name="z25817" w:id="25470"/>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5470"/>
    <w:bookmarkStart w:name="z25818" w:id="25471"/>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5471"/>
    <w:bookmarkStart w:name="z25819" w:id="25472"/>
    <w:p>
      <w:pPr>
        <w:spacing w:after="0"/>
        <w:ind w:left="0"/>
        <w:jc w:val="both"/>
      </w:pPr>
      <w:r>
        <w:rPr>
          <w:rFonts w:ascii="Times New Roman"/>
          <w:b w:val="false"/>
          <w:i w:val="false"/>
          <w:color w:val="000000"/>
          <w:sz w:val="28"/>
        </w:rPr>
        <w:t>
      осуществлять контроль за деятельностью акцизных постов в организациях, осуществляющих производство и импорт подакцизных товаров;</w:t>
      </w:r>
    </w:p>
    <w:bookmarkEnd w:id="25472"/>
    <w:bookmarkStart w:name="z25820" w:id="25473"/>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5473"/>
    <w:bookmarkStart w:name="z25821" w:id="25474"/>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5474"/>
    <w:bookmarkStart w:name="z25822" w:id="25475"/>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декларантов и лиц, осуществляющих деятельность в сфере таможенного дела, имеющих налоговую задолженность, задолженность по таможенным платежам и налогам, пеней,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5475"/>
    <w:bookmarkStart w:name="z25823" w:id="25476"/>
    <w:p>
      <w:pPr>
        <w:spacing w:after="0"/>
        <w:ind w:left="0"/>
        <w:jc w:val="both"/>
      </w:pPr>
      <w:r>
        <w:rPr>
          <w:rFonts w:ascii="Times New Roman"/>
          <w:b w:val="false"/>
          <w:i w:val="false"/>
          <w:color w:val="000000"/>
          <w:sz w:val="28"/>
        </w:rPr>
        <w:t>
      содействовать развитию внешней торговли путем создания условий, способствующих ускорению товарооборота через таможенную границу ЕАЭС;</w:t>
      </w:r>
    </w:p>
    <w:bookmarkEnd w:id="25476"/>
    <w:bookmarkStart w:name="z25824" w:id="25477"/>
    <w:p>
      <w:pPr>
        <w:spacing w:after="0"/>
        <w:ind w:left="0"/>
        <w:jc w:val="both"/>
      </w:pPr>
      <w:r>
        <w:rPr>
          <w:rFonts w:ascii="Times New Roman"/>
          <w:b w:val="false"/>
          <w:i w:val="false"/>
          <w:color w:val="000000"/>
          <w:sz w:val="28"/>
        </w:rPr>
        <w:t>
      осуществлять таможенный контроль в отношении товаров и транспортных средств, перемещаемых через таможенную границу ЕАЭС;</w:t>
      </w:r>
    </w:p>
    <w:bookmarkEnd w:id="25477"/>
    <w:bookmarkStart w:name="z25825" w:id="25478"/>
    <w:p>
      <w:pPr>
        <w:spacing w:after="0"/>
        <w:ind w:left="0"/>
        <w:jc w:val="both"/>
      </w:pPr>
      <w:r>
        <w:rPr>
          <w:rFonts w:ascii="Times New Roman"/>
          <w:b w:val="false"/>
          <w:i w:val="false"/>
          <w:color w:val="000000"/>
          <w:sz w:val="28"/>
        </w:rPr>
        <w:t>
      оказывать в пределах своих полномочий декларантам и лицам, осуществляющим деятельность в сфере таможенного дела, содействие в реализации их прав;</w:t>
      </w:r>
    </w:p>
    <w:bookmarkEnd w:id="25478"/>
    <w:bookmarkStart w:name="z25826" w:id="25479"/>
    <w:p>
      <w:pPr>
        <w:spacing w:after="0"/>
        <w:ind w:left="0"/>
        <w:jc w:val="both"/>
      </w:pPr>
      <w:r>
        <w:rPr>
          <w:rFonts w:ascii="Times New Roman"/>
          <w:b w:val="false"/>
          <w:i w:val="false"/>
          <w:color w:val="000000"/>
          <w:sz w:val="28"/>
        </w:rPr>
        <w:t>
      обеспечивать полноту взимания и своевременность перечисления в бюджет таможенных платежей, налогов, специальных, антидемпинговых, компенсационных пошлин;</w:t>
      </w:r>
    </w:p>
    <w:bookmarkEnd w:id="25479"/>
    <w:bookmarkStart w:name="z25827" w:id="25480"/>
    <w:p>
      <w:pPr>
        <w:spacing w:after="0"/>
        <w:ind w:left="0"/>
        <w:jc w:val="both"/>
      </w:pPr>
      <w:r>
        <w:rPr>
          <w:rFonts w:ascii="Times New Roman"/>
          <w:b w:val="false"/>
          <w:i w:val="false"/>
          <w:color w:val="000000"/>
          <w:sz w:val="28"/>
        </w:rPr>
        <w:t>
      принимать решения в пределах своей компетенции в сроки, установленные Кодексом Республика Казахстан "О таможенном регулировании в Республике Казахстан", и осуществлять контроль за деятельностью декларантов и лиц, осуществляющих деятельность в сфере таможенного дела, по соблюдению ими условий и выполнению обязанностей, установленных таможенным законодательством ЕАЭС и (или) Республики Казахстан, а также иным</w:t>
      </w:r>
    </w:p>
    <w:bookmarkEnd w:id="25480"/>
    <w:bookmarkStart w:name="z25828" w:id="25481"/>
    <w:p>
      <w:pPr>
        <w:spacing w:after="0"/>
        <w:ind w:left="0"/>
        <w:jc w:val="both"/>
      </w:pPr>
      <w:r>
        <w:rPr>
          <w:rFonts w:ascii="Times New Roman"/>
          <w:b w:val="false"/>
          <w:i w:val="false"/>
          <w:color w:val="000000"/>
          <w:sz w:val="28"/>
        </w:rPr>
        <w:t>
      обеспечивать в пределах своей компетенции охрану таможенной границы ЕАЭС за соблюдением таможенного и иного законодательства Республики Казахстан;</w:t>
      </w:r>
    </w:p>
    <w:bookmarkEnd w:id="25481"/>
    <w:bookmarkStart w:name="z25829" w:id="25482"/>
    <w:p>
      <w:pPr>
        <w:spacing w:after="0"/>
        <w:ind w:left="0"/>
        <w:jc w:val="both"/>
      </w:pPr>
      <w:r>
        <w:rPr>
          <w:rFonts w:ascii="Times New Roman"/>
          <w:b w:val="false"/>
          <w:i w:val="false"/>
          <w:color w:val="000000"/>
          <w:sz w:val="28"/>
        </w:rPr>
        <w:t>
      осуществлять сбор и анализ информации о совершении административных правонарушений в сфере таможенного дела;</w:t>
      </w:r>
    </w:p>
    <w:bookmarkEnd w:id="25482"/>
    <w:bookmarkStart w:name="z25830" w:id="25483"/>
    <w:p>
      <w:pPr>
        <w:spacing w:after="0"/>
        <w:ind w:left="0"/>
        <w:jc w:val="both"/>
      </w:pPr>
      <w:r>
        <w:rPr>
          <w:rFonts w:ascii="Times New Roman"/>
          <w:b w:val="false"/>
          <w:i w:val="false"/>
          <w:color w:val="000000"/>
          <w:sz w:val="28"/>
        </w:rPr>
        <w:t>
      осуществлять во взаимодействии с органами национальной безопасности и другими соответствующими государственными органами Республики Казахстан меры по обеспечению защиты таможенной границы ЕАЭС;</w:t>
      </w:r>
    </w:p>
    <w:bookmarkEnd w:id="25483"/>
    <w:bookmarkStart w:name="z25831" w:id="25484"/>
    <w:p>
      <w:pPr>
        <w:spacing w:after="0"/>
        <w:ind w:left="0"/>
        <w:jc w:val="both"/>
      </w:pPr>
      <w:r>
        <w:rPr>
          <w:rFonts w:ascii="Times New Roman"/>
          <w:b w:val="false"/>
          <w:i w:val="false"/>
          <w:color w:val="000000"/>
          <w:sz w:val="28"/>
        </w:rPr>
        <w:t>
      обеспечивать своевременное, объективное и всестороннее рассмотрение обращений и представление ответов или совершение соответствующих действий с учетом поступающих запросов и предложений в сфере таможенного дела;</w:t>
      </w:r>
    </w:p>
    <w:bookmarkEnd w:id="25484"/>
    <w:bookmarkStart w:name="z25832" w:id="25485"/>
    <w:p>
      <w:pPr>
        <w:spacing w:after="0"/>
        <w:ind w:left="0"/>
        <w:jc w:val="both"/>
      </w:pPr>
      <w:r>
        <w:rPr>
          <w:rFonts w:ascii="Times New Roman"/>
          <w:b w:val="false"/>
          <w:i w:val="false"/>
          <w:color w:val="000000"/>
          <w:sz w:val="28"/>
        </w:rPr>
        <w:t>
      осуществлять безвозмездно информирование и консультирование в сфере таможенного дела;</w:t>
      </w:r>
    </w:p>
    <w:bookmarkEnd w:id="25485"/>
    <w:bookmarkStart w:name="z25833" w:id="25486"/>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5486"/>
    <w:bookmarkStart w:name="z25834" w:id="25487"/>
    <w:p>
      <w:pPr>
        <w:spacing w:after="0"/>
        <w:ind w:left="0"/>
        <w:jc w:val="both"/>
      </w:pPr>
      <w:r>
        <w:rPr>
          <w:rFonts w:ascii="Times New Roman"/>
          <w:b w:val="false"/>
          <w:i w:val="false"/>
          <w:color w:val="000000"/>
          <w:sz w:val="28"/>
        </w:rPr>
        <w:t>
      взыскивать суммы таможенных платежей и налогов, не уплаченные в установленные сроки в бюджет, а также пеней, процентов;</w:t>
      </w:r>
    </w:p>
    <w:bookmarkEnd w:id="25487"/>
    <w:bookmarkStart w:name="z25835" w:id="25488"/>
    <w:p>
      <w:pPr>
        <w:spacing w:after="0"/>
        <w:ind w:left="0"/>
        <w:jc w:val="both"/>
      </w:pPr>
      <w:r>
        <w:rPr>
          <w:rFonts w:ascii="Times New Roman"/>
          <w:b w:val="false"/>
          <w:i w:val="false"/>
          <w:color w:val="000000"/>
          <w:sz w:val="28"/>
        </w:rPr>
        <w:t>
      осуществлять таможенное администрирование в соответствии с таможенным законодательством ЕАЭС и (или) Республики Казахстан;</w:t>
      </w:r>
    </w:p>
    <w:bookmarkEnd w:id="25488"/>
    <w:bookmarkStart w:name="z25836" w:id="25489"/>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5489"/>
    <w:bookmarkStart w:name="z25837" w:id="25490"/>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5490"/>
    <w:bookmarkStart w:name="z25838" w:id="25491"/>
    <w:p>
      <w:pPr>
        <w:spacing w:after="0"/>
        <w:ind w:left="0"/>
        <w:jc w:val="both"/>
      </w:pPr>
      <w:r>
        <w:rPr>
          <w:rFonts w:ascii="Times New Roman"/>
          <w:b w:val="false"/>
          <w:i w:val="false"/>
          <w:color w:val="000000"/>
          <w:sz w:val="28"/>
        </w:rPr>
        <w:t>
      соблюдать права налогоплательщика (налогового агента) и декларантов и лиц, осуществляющих деятельность в сфере таможенного дела;</w:t>
      </w:r>
    </w:p>
    <w:bookmarkEnd w:id="25491"/>
    <w:bookmarkStart w:name="z25839" w:id="25492"/>
    <w:p>
      <w:pPr>
        <w:spacing w:after="0"/>
        <w:ind w:left="0"/>
        <w:jc w:val="both"/>
      </w:pPr>
      <w:r>
        <w:rPr>
          <w:rFonts w:ascii="Times New Roman"/>
          <w:b w:val="false"/>
          <w:i w:val="false"/>
          <w:color w:val="000000"/>
          <w:sz w:val="28"/>
        </w:rPr>
        <w:t>
      защищать интересы государства;</w:t>
      </w:r>
    </w:p>
    <w:bookmarkEnd w:id="25492"/>
    <w:bookmarkStart w:name="z25840" w:id="25493"/>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5493"/>
    <w:bookmarkStart w:name="z25841" w:id="25494"/>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5494"/>
    <w:bookmarkStart w:name="z25842" w:id="25495"/>
    <w:p>
      <w:pPr>
        <w:spacing w:after="0"/>
        <w:ind w:left="0"/>
        <w:jc w:val="both"/>
      </w:pPr>
      <w:r>
        <w:rPr>
          <w:rFonts w:ascii="Times New Roman"/>
          <w:b w:val="false"/>
          <w:i w:val="false"/>
          <w:color w:val="000000"/>
          <w:sz w:val="28"/>
        </w:rPr>
        <w:t>
      пересматривать не вступившие в законную силу постановления по делам об административных правонарушениях в порядке, предусмотренном законодательством Республики Казахстан об административных правонарушениях;</w:t>
      </w:r>
    </w:p>
    <w:bookmarkEnd w:id="25495"/>
    <w:bookmarkStart w:name="z25843" w:id="25496"/>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5496"/>
    <w:bookmarkStart w:name="z25844" w:id="25497"/>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5497"/>
    <w:bookmarkStart w:name="z25845" w:id="25498"/>
    <w:p>
      <w:pPr>
        <w:spacing w:after="0"/>
        <w:ind w:left="0"/>
        <w:jc w:val="both"/>
      </w:pPr>
      <w:r>
        <w:rPr>
          <w:rFonts w:ascii="Times New Roman"/>
          <w:b w:val="false"/>
          <w:i w:val="false"/>
          <w:color w:val="000000"/>
          <w:sz w:val="28"/>
        </w:rPr>
        <w:t>
      15. Функции:</w:t>
      </w:r>
    </w:p>
    <w:bookmarkEnd w:id="25498"/>
    <w:bookmarkStart w:name="z25846" w:id="25499"/>
    <w:p>
      <w:pPr>
        <w:spacing w:after="0"/>
        <w:ind w:left="0"/>
        <w:jc w:val="both"/>
      </w:pPr>
      <w:r>
        <w:rPr>
          <w:rFonts w:ascii="Times New Roman"/>
          <w:b w:val="false"/>
          <w:i w:val="false"/>
          <w:color w:val="000000"/>
          <w:sz w:val="28"/>
        </w:rPr>
        <w:t>
      1) осуществление налогового контроля;</w:t>
      </w:r>
    </w:p>
    <w:bookmarkEnd w:id="25499"/>
    <w:bookmarkStart w:name="z25847" w:id="25500"/>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5500"/>
    <w:bookmarkStart w:name="z25848" w:id="25501"/>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5501"/>
    <w:bookmarkStart w:name="z25849" w:id="25502"/>
    <w:p>
      <w:pPr>
        <w:spacing w:after="0"/>
        <w:ind w:left="0"/>
        <w:jc w:val="both"/>
      </w:pPr>
      <w:r>
        <w:rPr>
          <w:rFonts w:ascii="Times New Roman"/>
          <w:b w:val="false"/>
          <w:i w:val="false"/>
          <w:color w:val="000000"/>
          <w:sz w:val="28"/>
        </w:rPr>
        <w:t>
      4)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5502"/>
    <w:bookmarkStart w:name="z25850" w:id="25503"/>
    <w:p>
      <w:pPr>
        <w:spacing w:after="0"/>
        <w:ind w:left="0"/>
        <w:jc w:val="both"/>
      </w:pPr>
      <w:r>
        <w:rPr>
          <w:rFonts w:ascii="Times New Roman"/>
          <w:b w:val="false"/>
          <w:i w:val="false"/>
          <w:color w:val="000000"/>
          <w:sz w:val="28"/>
        </w:rPr>
        <w:t>
      5)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5503"/>
    <w:bookmarkStart w:name="z25851" w:id="25504"/>
    <w:p>
      <w:pPr>
        <w:spacing w:after="0"/>
        <w:ind w:left="0"/>
        <w:jc w:val="both"/>
      </w:pPr>
      <w:r>
        <w:rPr>
          <w:rFonts w:ascii="Times New Roman"/>
          <w:b w:val="false"/>
          <w:i w:val="false"/>
          <w:color w:val="000000"/>
          <w:sz w:val="28"/>
        </w:rPr>
        <w:t>
      6)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5504"/>
    <w:bookmarkStart w:name="z25852" w:id="25505"/>
    <w:p>
      <w:pPr>
        <w:spacing w:after="0"/>
        <w:ind w:left="0"/>
        <w:jc w:val="both"/>
      </w:pPr>
      <w:r>
        <w:rPr>
          <w:rFonts w:ascii="Times New Roman"/>
          <w:b w:val="false"/>
          <w:i w:val="false"/>
          <w:color w:val="000000"/>
          <w:sz w:val="28"/>
        </w:rPr>
        <w:t>
      7)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5505"/>
    <w:bookmarkStart w:name="z25853" w:id="25506"/>
    <w:p>
      <w:pPr>
        <w:spacing w:after="0"/>
        <w:ind w:left="0"/>
        <w:jc w:val="both"/>
      </w:pPr>
      <w:r>
        <w:rPr>
          <w:rFonts w:ascii="Times New Roman"/>
          <w:b w:val="false"/>
          <w:i w:val="false"/>
          <w:color w:val="000000"/>
          <w:sz w:val="28"/>
        </w:rPr>
        <w:t>
      8)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5506"/>
    <w:bookmarkStart w:name="z25854" w:id="25507"/>
    <w:p>
      <w:pPr>
        <w:spacing w:after="0"/>
        <w:ind w:left="0"/>
        <w:jc w:val="both"/>
      </w:pPr>
      <w:r>
        <w:rPr>
          <w:rFonts w:ascii="Times New Roman"/>
          <w:b w:val="false"/>
          <w:i w:val="false"/>
          <w:color w:val="000000"/>
          <w:sz w:val="28"/>
        </w:rPr>
        <w:t>
      9) осуществление контроля за подакцизными товарами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перемещения подакцизных товаров на территории Республики Казахстан, а также путем установления акцизных постов;</w:t>
      </w:r>
    </w:p>
    <w:bookmarkEnd w:id="25507"/>
    <w:bookmarkStart w:name="z25855" w:id="25508"/>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5508"/>
    <w:bookmarkStart w:name="z25856" w:id="25509"/>
    <w:p>
      <w:pPr>
        <w:spacing w:after="0"/>
        <w:ind w:left="0"/>
        <w:jc w:val="both"/>
      </w:pPr>
      <w:r>
        <w:rPr>
          <w:rFonts w:ascii="Times New Roman"/>
          <w:b w:val="false"/>
          <w:i w:val="false"/>
          <w:color w:val="000000"/>
          <w:sz w:val="28"/>
        </w:rPr>
        <w:t>
      11) осуществление налогового и таможенного администрирования;</w:t>
      </w:r>
    </w:p>
    <w:bookmarkEnd w:id="25509"/>
    <w:bookmarkStart w:name="z25857" w:id="25510"/>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5510"/>
    <w:bookmarkStart w:name="z25858" w:id="25511"/>
    <w:p>
      <w:pPr>
        <w:spacing w:after="0"/>
        <w:ind w:left="0"/>
        <w:jc w:val="both"/>
      </w:pPr>
      <w:r>
        <w:rPr>
          <w:rFonts w:ascii="Times New Roman"/>
          <w:b w:val="false"/>
          <w:i w:val="false"/>
          <w:color w:val="000000"/>
          <w:sz w:val="28"/>
        </w:rPr>
        <w:t>
      13) документирование, видео- и аудиозапись, кино- и фотосъемка фактов и событий в соответствии с нормативными правовыми актами Республики Казахстан;</w:t>
      </w:r>
    </w:p>
    <w:bookmarkEnd w:id="25511"/>
    <w:bookmarkStart w:name="z25859" w:id="25512"/>
    <w:p>
      <w:pPr>
        <w:spacing w:after="0"/>
        <w:ind w:left="0"/>
        <w:jc w:val="both"/>
      </w:pPr>
      <w:r>
        <w:rPr>
          <w:rFonts w:ascii="Times New Roman"/>
          <w:b w:val="false"/>
          <w:i w:val="false"/>
          <w:color w:val="000000"/>
          <w:sz w:val="28"/>
        </w:rPr>
        <w:t>
      14) участие в разработке правовых актов в сфере экспортного контроля;</w:t>
      </w:r>
    </w:p>
    <w:bookmarkEnd w:id="25512"/>
    <w:bookmarkStart w:name="z25860" w:id="25513"/>
    <w:p>
      <w:pPr>
        <w:spacing w:after="0"/>
        <w:ind w:left="0"/>
        <w:jc w:val="both"/>
      </w:pPr>
      <w:r>
        <w:rPr>
          <w:rFonts w:ascii="Times New Roman"/>
          <w:b w:val="false"/>
          <w:i w:val="false"/>
          <w:color w:val="000000"/>
          <w:sz w:val="28"/>
        </w:rPr>
        <w:t>
      15) представление информации, в том числе предварительной информации, государственным органам Республики Казахстан, если такая информация необходима указанным органам для выполнения задач и осуществления функций, возложенных на них законодательством Республики Казахстан, в порядке и с соблюдением требований законодательства Республики Казахстан по защите государственной, коммерческой, банковской, налоговой и иной охраняемой законами тайны (секретов), а также другой конфиденциальной информации, международных договоров Республики Казахстан;</w:t>
      </w:r>
    </w:p>
    <w:bookmarkEnd w:id="25513"/>
    <w:bookmarkStart w:name="z25861" w:id="25514"/>
    <w:p>
      <w:pPr>
        <w:spacing w:after="0"/>
        <w:ind w:left="0"/>
        <w:jc w:val="both"/>
      </w:pPr>
      <w:r>
        <w:rPr>
          <w:rFonts w:ascii="Times New Roman"/>
          <w:b w:val="false"/>
          <w:i w:val="false"/>
          <w:color w:val="000000"/>
          <w:sz w:val="28"/>
        </w:rPr>
        <w:t>
      16) информирование о таможенном законодательстве Республики Казахстан осуществляется таможенными органами Республики Казахстан путем опубликования нормативных правовых актов таможенного законодательства Республики Казахстан в средствах массовой информации, а также с использованием информационно-коммуникационных технологий;</w:t>
      </w:r>
    </w:p>
    <w:bookmarkEnd w:id="25514"/>
    <w:bookmarkStart w:name="z25862" w:id="25515"/>
    <w:p>
      <w:pPr>
        <w:spacing w:after="0"/>
        <w:ind w:left="0"/>
        <w:jc w:val="both"/>
      </w:pPr>
      <w:r>
        <w:rPr>
          <w:rFonts w:ascii="Times New Roman"/>
          <w:b w:val="false"/>
          <w:i w:val="false"/>
          <w:color w:val="000000"/>
          <w:sz w:val="28"/>
        </w:rPr>
        <w:t>
      17) обеспечение на постоянной основе своевременного информирования участников внешнеэкономической и иной деятельности в сфере таможенного дела, в том числе об изменениях и дополнениях в таможенное законодательство ЕАЭС и (или) Республики Казахстан;</w:t>
      </w:r>
    </w:p>
    <w:bookmarkEnd w:id="25515"/>
    <w:bookmarkStart w:name="z25863" w:id="25516"/>
    <w:p>
      <w:pPr>
        <w:spacing w:after="0"/>
        <w:ind w:left="0"/>
        <w:jc w:val="both"/>
      </w:pPr>
      <w:r>
        <w:rPr>
          <w:rFonts w:ascii="Times New Roman"/>
          <w:b w:val="false"/>
          <w:i w:val="false"/>
          <w:color w:val="000000"/>
          <w:sz w:val="28"/>
        </w:rPr>
        <w:t>
      18) осуществление контроля за недопущением вывоза товаров, ввозимых на территорию Республики Казахстан из третьих стран;</w:t>
      </w:r>
    </w:p>
    <w:bookmarkEnd w:id="25516"/>
    <w:bookmarkStart w:name="z25864" w:id="25517"/>
    <w:p>
      <w:pPr>
        <w:spacing w:after="0"/>
        <w:ind w:left="0"/>
        <w:jc w:val="both"/>
      </w:pPr>
      <w:r>
        <w:rPr>
          <w:rFonts w:ascii="Times New Roman"/>
          <w:b w:val="false"/>
          <w:i w:val="false"/>
          <w:color w:val="000000"/>
          <w:sz w:val="28"/>
        </w:rPr>
        <w:t>
      19) осуществление и совершенствование таможенного декларирования, таможенного контроля, а также создание условий, способствующих упрощению проведения таможенных операций в отношении товаров и транспортных средств, перемещаемых через таможенную границу ЕАЭС;</w:t>
      </w:r>
    </w:p>
    <w:bookmarkEnd w:id="25517"/>
    <w:bookmarkStart w:name="z25865" w:id="25518"/>
    <w:p>
      <w:pPr>
        <w:spacing w:after="0"/>
        <w:ind w:left="0"/>
        <w:jc w:val="both"/>
      </w:pPr>
      <w:r>
        <w:rPr>
          <w:rFonts w:ascii="Times New Roman"/>
          <w:b w:val="false"/>
          <w:i w:val="false"/>
          <w:color w:val="000000"/>
          <w:sz w:val="28"/>
        </w:rPr>
        <w:t>
      20) принятие предварительных решений по вопросам применения методов определения таможенной стоимости ввозимых товаров;</w:t>
      </w:r>
    </w:p>
    <w:bookmarkEnd w:id="25518"/>
    <w:bookmarkStart w:name="z25866" w:id="25519"/>
    <w:p>
      <w:pPr>
        <w:spacing w:after="0"/>
        <w:ind w:left="0"/>
        <w:jc w:val="both"/>
      </w:pPr>
      <w:r>
        <w:rPr>
          <w:rFonts w:ascii="Times New Roman"/>
          <w:b w:val="false"/>
          <w:i w:val="false"/>
          <w:color w:val="000000"/>
          <w:sz w:val="28"/>
        </w:rPr>
        <w:t>
      21) осуществление контроля за правильностью классификации товаров в соответствии с Единой товарной номенклатурой внешнеэкономической деятельности ЕАЭС;</w:t>
      </w:r>
    </w:p>
    <w:bookmarkEnd w:id="25519"/>
    <w:bookmarkStart w:name="z25867" w:id="25520"/>
    <w:p>
      <w:pPr>
        <w:spacing w:after="0"/>
        <w:ind w:left="0"/>
        <w:jc w:val="both"/>
      </w:pPr>
      <w:r>
        <w:rPr>
          <w:rFonts w:ascii="Times New Roman"/>
          <w:b w:val="false"/>
          <w:i w:val="false"/>
          <w:color w:val="000000"/>
          <w:sz w:val="28"/>
        </w:rPr>
        <w:t>
      22) принятие решений и дача разъяснений о классификации отдельных видов товаров, обеспечение публикации решений о классификации отдельных видов товаров;</w:t>
      </w:r>
    </w:p>
    <w:bookmarkEnd w:id="25520"/>
    <w:bookmarkStart w:name="z25868" w:id="25521"/>
    <w:p>
      <w:pPr>
        <w:spacing w:after="0"/>
        <w:ind w:left="0"/>
        <w:jc w:val="both"/>
      </w:pPr>
      <w:r>
        <w:rPr>
          <w:rFonts w:ascii="Times New Roman"/>
          <w:b w:val="false"/>
          <w:i w:val="false"/>
          <w:color w:val="000000"/>
          <w:sz w:val="28"/>
        </w:rPr>
        <w:t>
      23) принятие решения о классификации товаров в несобранном или разобранном виде, в том числе в некомплектном или незавершенном виде, ввоз которых предполагается различными товарными партиями в течение определенного периода времени;</w:t>
      </w:r>
    </w:p>
    <w:bookmarkEnd w:id="25521"/>
    <w:bookmarkStart w:name="z25869" w:id="25522"/>
    <w:p>
      <w:pPr>
        <w:spacing w:after="0"/>
        <w:ind w:left="0"/>
        <w:jc w:val="both"/>
      </w:pPr>
      <w:r>
        <w:rPr>
          <w:rFonts w:ascii="Times New Roman"/>
          <w:b w:val="false"/>
          <w:i w:val="false"/>
          <w:color w:val="000000"/>
          <w:sz w:val="28"/>
        </w:rPr>
        <w:t>
      24) рассмотрение документов, определенных таможенным законодательством ЕАЭС и Республики Казахстан, на основании которых предоставляется освобождение от таможенных платежей и налогов;</w:t>
      </w:r>
    </w:p>
    <w:bookmarkEnd w:id="25522"/>
    <w:bookmarkStart w:name="z25870" w:id="25523"/>
    <w:p>
      <w:pPr>
        <w:spacing w:after="0"/>
        <w:ind w:left="0"/>
        <w:jc w:val="both"/>
      </w:pPr>
      <w:r>
        <w:rPr>
          <w:rFonts w:ascii="Times New Roman"/>
          <w:b w:val="false"/>
          <w:i w:val="false"/>
          <w:color w:val="000000"/>
          <w:sz w:val="28"/>
        </w:rPr>
        <w:t>
      25) осуществление контроля за уплатой таможенных пошлин, таможенных сборов, налогов, специальных, антидемпинговых, компенсационных пошлин, пеней, процентов;</w:t>
      </w:r>
    </w:p>
    <w:bookmarkEnd w:id="25523"/>
    <w:bookmarkStart w:name="z25871" w:id="25524"/>
    <w:p>
      <w:pPr>
        <w:spacing w:after="0"/>
        <w:ind w:left="0"/>
        <w:jc w:val="both"/>
      </w:pPr>
      <w:r>
        <w:rPr>
          <w:rFonts w:ascii="Times New Roman"/>
          <w:b w:val="false"/>
          <w:i w:val="false"/>
          <w:color w:val="000000"/>
          <w:sz w:val="28"/>
        </w:rPr>
        <w:t xml:space="preserve">
      26) проведение транспортного контроля в автомобильных, морских пунктах пропуска и в иных местах перемещения товаров через таможенную границу ЕАЭС; </w:t>
      </w:r>
    </w:p>
    <w:bookmarkEnd w:id="25524"/>
    <w:bookmarkStart w:name="z25872" w:id="25525"/>
    <w:p>
      <w:pPr>
        <w:spacing w:after="0"/>
        <w:ind w:left="0"/>
        <w:jc w:val="both"/>
      </w:pPr>
      <w:r>
        <w:rPr>
          <w:rFonts w:ascii="Times New Roman"/>
          <w:b w:val="false"/>
          <w:i w:val="false"/>
          <w:color w:val="000000"/>
          <w:sz w:val="28"/>
        </w:rPr>
        <w:t>
      27) осуществление таможенного контроля за перемещением через таможенную границу ЕАЭС товаров и транспортных средств;</w:t>
      </w:r>
    </w:p>
    <w:bookmarkEnd w:id="25525"/>
    <w:bookmarkStart w:name="z25873" w:id="25526"/>
    <w:p>
      <w:pPr>
        <w:spacing w:after="0"/>
        <w:ind w:left="0"/>
        <w:jc w:val="both"/>
      </w:pPr>
      <w:r>
        <w:rPr>
          <w:rFonts w:ascii="Times New Roman"/>
          <w:b w:val="false"/>
          <w:i w:val="false"/>
          <w:color w:val="000000"/>
          <w:sz w:val="28"/>
        </w:rPr>
        <w:t>
      28) обеспечение соблюдения мер таможенно-тарифного регулирования, запретов и ограничений, мер защиты внутреннего рынка в отношении товаров, перемещаемых через таможенную границу ЕАЭС;</w:t>
      </w:r>
    </w:p>
    <w:bookmarkEnd w:id="25526"/>
    <w:bookmarkStart w:name="z25874" w:id="25527"/>
    <w:p>
      <w:pPr>
        <w:spacing w:after="0"/>
        <w:ind w:left="0"/>
        <w:jc w:val="both"/>
      </w:pPr>
      <w:r>
        <w:rPr>
          <w:rFonts w:ascii="Times New Roman"/>
          <w:b w:val="false"/>
          <w:i w:val="false"/>
          <w:color w:val="000000"/>
          <w:sz w:val="28"/>
        </w:rPr>
        <w:t>
      29) обеспечение соблюдения прав и законных интересов лиц при перемещении такими лицами товаров через таможенную границу ЕАЭС и создание условий для ускорения товарооборота через таможенную границу ЕАЭС;</w:t>
      </w:r>
    </w:p>
    <w:bookmarkEnd w:id="25527"/>
    <w:bookmarkStart w:name="z25875" w:id="25528"/>
    <w:p>
      <w:pPr>
        <w:spacing w:after="0"/>
        <w:ind w:left="0"/>
        <w:jc w:val="both"/>
      </w:pPr>
      <w:r>
        <w:rPr>
          <w:rFonts w:ascii="Times New Roman"/>
          <w:b w:val="false"/>
          <w:i w:val="false"/>
          <w:color w:val="000000"/>
          <w:sz w:val="28"/>
        </w:rPr>
        <w:t>
      30) обеспечение в соответствии с международным договором государств-членов ЕАЭС мер по противодействию легализации (отмыванию) доходов, полученных преступным путем, и финансированию терроризма при осуществлении контроля за перемещением через таможенную границу ЕАЭС валюты государств-членов ЕАЭС, ценных бумаг и (или) валютных ценностей, дорожных чеков;</w:t>
      </w:r>
    </w:p>
    <w:bookmarkEnd w:id="25528"/>
    <w:bookmarkStart w:name="z25876" w:id="25529"/>
    <w:p>
      <w:pPr>
        <w:spacing w:after="0"/>
        <w:ind w:left="0"/>
        <w:jc w:val="both"/>
      </w:pPr>
      <w:r>
        <w:rPr>
          <w:rFonts w:ascii="Times New Roman"/>
          <w:b w:val="false"/>
          <w:i w:val="false"/>
          <w:color w:val="000000"/>
          <w:sz w:val="28"/>
        </w:rPr>
        <w:t>
      31) рассмотрение запросов и предложений по транзитным операциям от стран-членов Всемирной торговой организации в рамках Соглашения об упрощении процедур торговли (приложение к Марракешскому соглашению об учреждении Всемирной торговой организации от 15 апреля 1994 года, ратифицированному Законом Республики Казахстан от 12 октября 2015 года) (далее – СУПТ);</w:t>
      </w:r>
    </w:p>
    <w:bookmarkEnd w:id="25529"/>
    <w:bookmarkStart w:name="z25877" w:id="25530"/>
    <w:p>
      <w:pPr>
        <w:spacing w:after="0"/>
        <w:ind w:left="0"/>
        <w:jc w:val="both"/>
      </w:pPr>
      <w:r>
        <w:rPr>
          <w:rFonts w:ascii="Times New Roman"/>
          <w:b w:val="false"/>
          <w:i w:val="false"/>
          <w:color w:val="000000"/>
          <w:sz w:val="28"/>
        </w:rPr>
        <w:t>
      32) предоставление информации по запросам таможенных органов стран-членов Всемирной торговой организации в рамках СУПТ;</w:t>
      </w:r>
    </w:p>
    <w:bookmarkEnd w:id="25530"/>
    <w:bookmarkStart w:name="z25878" w:id="25531"/>
    <w:p>
      <w:pPr>
        <w:spacing w:after="0"/>
        <w:ind w:left="0"/>
        <w:jc w:val="both"/>
      </w:pPr>
      <w:r>
        <w:rPr>
          <w:rFonts w:ascii="Times New Roman"/>
          <w:b w:val="false"/>
          <w:i w:val="false"/>
          <w:color w:val="000000"/>
          <w:sz w:val="28"/>
        </w:rPr>
        <w:t>
      33) содействие в реализации единой торговой политики ЕАЭС;</w:t>
      </w:r>
    </w:p>
    <w:bookmarkEnd w:id="25531"/>
    <w:bookmarkStart w:name="z25879" w:id="25532"/>
    <w:p>
      <w:pPr>
        <w:spacing w:after="0"/>
        <w:ind w:left="0"/>
        <w:jc w:val="both"/>
      </w:pPr>
      <w:r>
        <w:rPr>
          <w:rFonts w:ascii="Times New Roman"/>
          <w:b w:val="false"/>
          <w:i w:val="false"/>
          <w:color w:val="000000"/>
          <w:sz w:val="28"/>
        </w:rPr>
        <w:t>
      34) осуществление таможенного контроля после выпуска товаров, а также принятие мер по взысканию задолженности по таможенным платежам, налогам, специальным, антидемпинговым, компенсационным пошлинам, пеней, процентов;</w:t>
      </w:r>
    </w:p>
    <w:bookmarkEnd w:id="25532"/>
    <w:bookmarkStart w:name="z25880" w:id="25533"/>
    <w:p>
      <w:pPr>
        <w:spacing w:after="0"/>
        <w:ind w:left="0"/>
        <w:jc w:val="both"/>
      </w:pPr>
      <w:r>
        <w:rPr>
          <w:rFonts w:ascii="Times New Roman"/>
          <w:b w:val="false"/>
          <w:i w:val="false"/>
          <w:color w:val="000000"/>
          <w:sz w:val="28"/>
        </w:rPr>
        <w:t>
      35) сотрудничество с таможенными органами и иными органами иностранных государств, и международными организациями в соответствии с международными договорами Республики Казахстан;</w:t>
      </w:r>
    </w:p>
    <w:bookmarkEnd w:id="25533"/>
    <w:bookmarkStart w:name="z25881" w:id="25534"/>
    <w:p>
      <w:pPr>
        <w:spacing w:after="0"/>
        <w:ind w:left="0"/>
        <w:jc w:val="both"/>
      </w:pPr>
      <w:r>
        <w:rPr>
          <w:rFonts w:ascii="Times New Roman"/>
          <w:b w:val="false"/>
          <w:i w:val="false"/>
          <w:color w:val="000000"/>
          <w:sz w:val="28"/>
        </w:rPr>
        <w:t>
      36) проведение радиационного контроля в пунктах пропуска и иных местах перемещения товаров через таможенную границу ЕАЭС;</w:t>
      </w:r>
    </w:p>
    <w:bookmarkEnd w:id="25534"/>
    <w:bookmarkStart w:name="z25882" w:id="25535"/>
    <w:p>
      <w:pPr>
        <w:spacing w:after="0"/>
        <w:ind w:left="0"/>
        <w:jc w:val="both"/>
      </w:pPr>
      <w:r>
        <w:rPr>
          <w:rFonts w:ascii="Times New Roman"/>
          <w:b w:val="false"/>
          <w:i w:val="false"/>
          <w:color w:val="000000"/>
          <w:sz w:val="28"/>
        </w:rPr>
        <w:t>
      37) организация проведения санитарно-карантинного контроля в автомобильных пунктах пропуска через таможенную границу ЕАЭС;</w:t>
      </w:r>
    </w:p>
    <w:bookmarkEnd w:id="25535"/>
    <w:bookmarkStart w:name="z25883" w:id="25536"/>
    <w:p>
      <w:pPr>
        <w:spacing w:after="0"/>
        <w:ind w:left="0"/>
        <w:jc w:val="both"/>
      </w:pPr>
      <w:r>
        <w:rPr>
          <w:rFonts w:ascii="Times New Roman"/>
          <w:b w:val="false"/>
          <w:i w:val="false"/>
          <w:color w:val="000000"/>
          <w:sz w:val="28"/>
        </w:rPr>
        <w:t>
      38) совершение таможенных операций и проведение таможенного контроля, в том числе в рамках оказания взаимной административной помощи;</w:t>
      </w:r>
    </w:p>
    <w:bookmarkEnd w:id="25536"/>
    <w:bookmarkStart w:name="z25884" w:id="25537"/>
    <w:p>
      <w:pPr>
        <w:spacing w:after="0"/>
        <w:ind w:left="0"/>
        <w:jc w:val="both"/>
      </w:pPr>
      <w:r>
        <w:rPr>
          <w:rFonts w:ascii="Times New Roman"/>
          <w:b w:val="false"/>
          <w:i w:val="false"/>
          <w:color w:val="000000"/>
          <w:sz w:val="28"/>
        </w:rPr>
        <w:t>
      39)осуществление экспортного контроля в соответствии с законодательством Республики Казахстан;</w:t>
      </w:r>
    </w:p>
    <w:bookmarkEnd w:id="25537"/>
    <w:bookmarkStart w:name="z25885" w:id="25538"/>
    <w:p>
      <w:pPr>
        <w:spacing w:after="0"/>
        <w:ind w:left="0"/>
        <w:jc w:val="both"/>
      </w:pPr>
      <w:r>
        <w:rPr>
          <w:rFonts w:ascii="Times New Roman"/>
          <w:b w:val="false"/>
          <w:i w:val="false"/>
          <w:color w:val="000000"/>
          <w:sz w:val="28"/>
        </w:rPr>
        <w:t>
      40) организация и проведение подготовки, переподготовки и повышения квалификации кадров органов государственных доходов;</w:t>
      </w:r>
    </w:p>
    <w:bookmarkEnd w:id="25538"/>
    <w:bookmarkStart w:name="z25886" w:id="25539"/>
    <w:p>
      <w:pPr>
        <w:spacing w:after="0"/>
        <w:ind w:left="0"/>
        <w:jc w:val="both"/>
      </w:pPr>
      <w:r>
        <w:rPr>
          <w:rFonts w:ascii="Times New Roman"/>
          <w:b w:val="false"/>
          <w:i w:val="false"/>
          <w:color w:val="000000"/>
          <w:sz w:val="28"/>
        </w:rPr>
        <w:t>
      41) обеспечение безопасности деятельности органов государственных доходов, защита должностных лиц органов государственных доходов и членов их семей от противоправных действий в соответствии с законодательством Республики Казахстан;</w:t>
      </w:r>
    </w:p>
    <w:bookmarkEnd w:id="25539"/>
    <w:bookmarkStart w:name="z25887" w:id="25540"/>
    <w:p>
      <w:pPr>
        <w:spacing w:after="0"/>
        <w:ind w:left="0"/>
        <w:jc w:val="both"/>
      </w:pPr>
      <w:r>
        <w:rPr>
          <w:rFonts w:ascii="Times New Roman"/>
          <w:b w:val="false"/>
          <w:i w:val="false"/>
          <w:color w:val="000000"/>
          <w:sz w:val="28"/>
        </w:rPr>
        <w:t>
      42) осуществление сбора и анализа информации о совершении правонарушений в сфере таможенного дела;</w:t>
      </w:r>
    </w:p>
    <w:bookmarkEnd w:id="25540"/>
    <w:bookmarkStart w:name="z25888" w:id="25541"/>
    <w:p>
      <w:pPr>
        <w:spacing w:after="0"/>
        <w:ind w:left="0"/>
        <w:jc w:val="both"/>
      </w:pPr>
      <w:r>
        <w:rPr>
          <w:rFonts w:ascii="Times New Roman"/>
          <w:b w:val="false"/>
          <w:i w:val="false"/>
          <w:color w:val="000000"/>
          <w:sz w:val="28"/>
        </w:rPr>
        <w:t>
      43) осуществление деятельности по оценке и управлению рисками;</w:t>
      </w:r>
    </w:p>
    <w:bookmarkEnd w:id="25541"/>
    <w:bookmarkStart w:name="z25889" w:id="25542"/>
    <w:p>
      <w:pPr>
        <w:spacing w:after="0"/>
        <w:ind w:left="0"/>
        <w:jc w:val="both"/>
      </w:pPr>
      <w:r>
        <w:rPr>
          <w:rFonts w:ascii="Times New Roman"/>
          <w:b w:val="false"/>
          <w:i w:val="false"/>
          <w:color w:val="000000"/>
          <w:sz w:val="28"/>
        </w:rPr>
        <w:t>
      44) консультирование заинтересованных лиц по вопросам, применения таможенного законодательства ЕАЭС и (или) Республики Казахстан и иным вопросам, входящим в компетенцию органов государственных доходов, на безвозмездной основе;</w:t>
      </w:r>
    </w:p>
    <w:bookmarkEnd w:id="25542"/>
    <w:bookmarkStart w:name="z25890" w:id="25543"/>
    <w:p>
      <w:pPr>
        <w:spacing w:after="0"/>
        <w:ind w:left="0"/>
        <w:jc w:val="both"/>
      </w:pPr>
      <w:r>
        <w:rPr>
          <w:rFonts w:ascii="Times New Roman"/>
          <w:b w:val="false"/>
          <w:i w:val="false"/>
          <w:color w:val="000000"/>
          <w:sz w:val="28"/>
        </w:rPr>
        <w:t>
      45) обеспечение своевременного, объективного и всестороннего рассмотрения обращений и представления ответов или совершения соответствующих действий с учетом поступающих запросов и предложений в сфере таможенного дела;</w:t>
      </w:r>
    </w:p>
    <w:bookmarkEnd w:id="25543"/>
    <w:bookmarkStart w:name="z25891" w:id="25544"/>
    <w:p>
      <w:pPr>
        <w:spacing w:after="0"/>
        <w:ind w:left="0"/>
        <w:jc w:val="both"/>
      </w:pPr>
      <w:r>
        <w:rPr>
          <w:rFonts w:ascii="Times New Roman"/>
          <w:b w:val="false"/>
          <w:i w:val="false"/>
          <w:color w:val="000000"/>
          <w:sz w:val="28"/>
        </w:rPr>
        <w:t>
      46)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5544"/>
    <w:bookmarkStart w:name="z25892" w:id="25545"/>
    <w:p>
      <w:pPr>
        <w:spacing w:after="0"/>
        <w:ind w:left="0"/>
        <w:jc w:val="both"/>
      </w:pPr>
      <w:r>
        <w:rPr>
          <w:rFonts w:ascii="Times New Roman"/>
          <w:b w:val="false"/>
          <w:i w:val="false"/>
          <w:color w:val="000000"/>
          <w:sz w:val="28"/>
        </w:rPr>
        <w:t>
      47) использование системы управления рисками;</w:t>
      </w:r>
    </w:p>
    <w:bookmarkEnd w:id="25545"/>
    <w:bookmarkStart w:name="z25893" w:id="25546"/>
    <w:p>
      <w:pPr>
        <w:spacing w:after="0"/>
        <w:ind w:left="0"/>
        <w:jc w:val="both"/>
      </w:pPr>
      <w:r>
        <w:rPr>
          <w:rFonts w:ascii="Times New Roman"/>
          <w:b w:val="false"/>
          <w:i w:val="false"/>
          <w:color w:val="000000"/>
          <w:sz w:val="28"/>
        </w:rPr>
        <w:t>
      48) обеспечение полноты взимания и своевременности перечисления в бюджет таможенных платежей, налогов, специальных, антидемпинговых, компенсационных пошлин;</w:t>
      </w:r>
    </w:p>
    <w:bookmarkEnd w:id="25546"/>
    <w:bookmarkStart w:name="z25894" w:id="25547"/>
    <w:p>
      <w:pPr>
        <w:spacing w:after="0"/>
        <w:ind w:left="0"/>
        <w:jc w:val="both"/>
      </w:pPr>
      <w:r>
        <w:rPr>
          <w:rFonts w:ascii="Times New Roman"/>
          <w:b w:val="false"/>
          <w:i w:val="false"/>
          <w:color w:val="000000"/>
          <w:sz w:val="28"/>
        </w:rPr>
        <w:t>
      49) участие в совершенствовании и реализации таможенного регулирования в Республике Казахстан;</w:t>
      </w:r>
    </w:p>
    <w:bookmarkEnd w:id="25547"/>
    <w:bookmarkStart w:name="z25895" w:id="25548"/>
    <w:p>
      <w:pPr>
        <w:spacing w:after="0"/>
        <w:ind w:left="0"/>
        <w:jc w:val="both"/>
      </w:pPr>
      <w:r>
        <w:rPr>
          <w:rFonts w:ascii="Times New Roman"/>
          <w:b w:val="false"/>
          <w:i w:val="false"/>
          <w:color w:val="000000"/>
          <w:sz w:val="28"/>
        </w:rPr>
        <w:t>
      50) остановка на Государственной границе Республики Казахстан, не совпадающей с таможенной границей ЕАЭС, транспортных средств, в том числе осуществляющих международные перевозки товаров;</w:t>
      </w:r>
    </w:p>
    <w:bookmarkEnd w:id="25548"/>
    <w:bookmarkStart w:name="z25896" w:id="25549"/>
    <w:p>
      <w:pPr>
        <w:spacing w:after="0"/>
        <w:ind w:left="0"/>
        <w:jc w:val="both"/>
      </w:pPr>
      <w:r>
        <w:rPr>
          <w:rFonts w:ascii="Times New Roman"/>
          <w:b w:val="false"/>
          <w:i w:val="false"/>
          <w:color w:val="000000"/>
          <w:sz w:val="28"/>
        </w:rPr>
        <w:t>
      51) запрос и получение от перевозчика или от лица, осуществляющего перемещение товаров через Государственную границу Республики Казахстан, не совпадающую с таможенной границей ЕАЭС, необходимой информации, а также документов и сведений, касающихся перемещаемых товаров;</w:t>
      </w:r>
    </w:p>
    <w:bookmarkEnd w:id="25549"/>
    <w:bookmarkStart w:name="z25897" w:id="25550"/>
    <w:p>
      <w:pPr>
        <w:spacing w:after="0"/>
        <w:ind w:left="0"/>
        <w:jc w:val="both"/>
      </w:pPr>
      <w:r>
        <w:rPr>
          <w:rFonts w:ascii="Times New Roman"/>
          <w:b w:val="false"/>
          <w:i w:val="false"/>
          <w:color w:val="000000"/>
          <w:sz w:val="28"/>
        </w:rPr>
        <w:t>
      52) осуществление контроля за соблюдением запретов и ограничений в отношении отдельных видов товаров, перемещаемых через Государственную границу Республики Казахстан, не совпадающую с таможенной границей ЕАЭС;</w:t>
      </w:r>
    </w:p>
    <w:bookmarkEnd w:id="25550"/>
    <w:bookmarkStart w:name="z25898" w:id="25551"/>
    <w:p>
      <w:pPr>
        <w:spacing w:after="0"/>
        <w:ind w:left="0"/>
        <w:jc w:val="both"/>
      </w:pPr>
      <w:r>
        <w:rPr>
          <w:rFonts w:ascii="Times New Roman"/>
          <w:b w:val="false"/>
          <w:i w:val="false"/>
          <w:color w:val="000000"/>
          <w:sz w:val="28"/>
        </w:rPr>
        <w:t>
      53) осуществление в пределах компетенции маркировки и прослеживаемости товаров;</w:t>
      </w:r>
    </w:p>
    <w:bookmarkEnd w:id="25551"/>
    <w:bookmarkStart w:name="z25899" w:id="25552"/>
    <w:p>
      <w:pPr>
        <w:spacing w:after="0"/>
        <w:ind w:left="0"/>
        <w:jc w:val="both"/>
      </w:pPr>
      <w:r>
        <w:rPr>
          <w:rFonts w:ascii="Times New Roman"/>
          <w:b w:val="false"/>
          <w:i w:val="false"/>
          <w:color w:val="000000"/>
          <w:sz w:val="28"/>
        </w:rPr>
        <w:t>
      54) осуществление в пределах своей компетенции мониторинга оборота товаров, подлежащих маркировке и прослеживаемости, в том числе во взаимной торговле с государствами-членами ЕАЭС;</w:t>
      </w:r>
    </w:p>
    <w:bookmarkEnd w:id="25552"/>
    <w:bookmarkStart w:name="z25900" w:id="25553"/>
    <w:p>
      <w:pPr>
        <w:spacing w:after="0"/>
        <w:ind w:left="0"/>
        <w:jc w:val="both"/>
      </w:pPr>
      <w:r>
        <w:rPr>
          <w:rFonts w:ascii="Times New Roman"/>
          <w:b w:val="false"/>
          <w:i w:val="false"/>
          <w:color w:val="000000"/>
          <w:sz w:val="28"/>
        </w:rPr>
        <w:t>
      55) реализация в пределах своей компетенции государственной политики в сфере создания и функционирования специальных экономических и индустриальных зон;</w:t>
      </w:r>
    </w:p>
    <w:bookmarkEnd w:id="25553"/>
    <w:bookmarkStart w:name="z25901" w:id="25554"/>
    <w:p>
      <w:pPr>
        <w:spacing w:after="0"/>
        <w:ind w:left="0"/>
        <w:jc w:val="both"/>
      </w:pPr>
      <w:r>
        <w:rPr>
          <w:rFonts w:ascii="Times New Roman"/>
          <w:b w:val="false"/>
          <w:i w:val="false"/>
          <w:color w:val="000000"/>
          <w:sz w:val="28"/>
        </w:rPr>
        <w:t>
      56) представление в пределах своей компетенции информации и разъяснений по вопросам трансфертного ценообразования;</w:t>
      </w:r>
    </w:p>
    <w:bookmarkEnd w:id="25554"/>
    <w:bookmarkStart w:name="z25902" w:id="25555"/>
    <w:p>
      <w:pPr>
        <w:spacing w:after="0"/>
        <w:ind w:left="0"/>
        <w:jc w:val="both"/>
      </w:pPr>
      <w:r>
        <w:rPr>
          <w:rFonts w:ascii="Times New Roman"/>
          <w:b w:val="false"/>
          <w:i w:val="false"/>
          <w:color w:val="000000"/>
          <w:sz w:val="28"/>
        </w:rPr>
        <w:t>
      57) проведение проверок по вопросам трансфертного ценообразования в случаях, предусмотренных Законом Республики Казахстан "О трансфертном ценообразовании";</w:t>
      </w:r>
    </w:p>
    <w:bookmarkEnd w:id="25555"/>
    <w:bookmarkStart w:name="z25903" w:id="25556"/>
    <w:p>
      <w:pPr>
        <w:spacing w:after="0"/>
        <w:ind w:left="0"/>
        <w:jc w:val="both"/>
      </w:pPr>
      <w:r>
        <w:rPr>
          <w:rFonts w:ascii="Times New Roman"/>
          <w:b w:val="false"/>
          <w:i w:val="false"/>
          <w:color w:val="000000"/>
          <w:sz w:val="28"/>
        </w:rPr>
        <w:t>
      58)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5556"/>
    <w:bookmarkStart w:name="z25904" w:id="25557"/>
    <w:p>
      <w:pPr>
        <w:spacing w:after="0"/>
        <w:ind w:left="0"/>
        <w:jc w:val="both"/>
      </w:pPr>
      <w:r>
        <w:rPr>
          <w:rFonts w:ascii="Times New Roman"/>
          <w:b w:val="false"/>
          <w:i w:val="false"/>
          <w:color w:val="000000"/>
          <w:sz w:val="28"/>
        </w:rPr>
        <w:t>
      59) обеспечение повышения качества, доступность оказания государственных услуг;</w:t>
      </w:r>
    </w:p>
    <w:bookmarkEnd w:id="25557"/>
    <w:bookmarkStart w:name="z25905" w:id="25558"/>
    <w:p>
      <w:pPr>
        <w:spacing w:after="0"/>
        <w:ind w:left="0"/>
        <w:jc w:val="both"/>
      </w:pPr>
      <w:r>
        <w:rPr>
          <w:rFonts w:ascii="Times New Roman"/>
          <w:b w:val="false"/>
          <w:i w:val="false"/>
          <w:color w:val="000000"/>
          <w:sz w:val="28"/>
        </w:rPr>
        <w:t>
      60) обеспечение информированности услугополучателей в доступной форме о порядке оказания государственных услуг;</w:t>
      </w:r>
    </w:p>
    <w:bookmarkEnd w:id="25558"/>
    <w:bookmarkStart w:name="z25906" w:id="25559"/>
    <w:p>
      <w:pPr>
        <w:spacing w:after="0"/>
        <w:ind w:left="0"/>
        <w:jc w:val="both"/>
      </w:pPr>
      <w:r>
        <w:rPr>
          <w:rFonts w:ascii="Times New Roman"/>
          <w:b w:val="false"/>
          <w:i w:val="false"/>
          <w:color w:val="000000"/>
          <w:sz w:val="28"/>
        </w:rPr>
        <w:t>
      61) рассмотрение обращений услугополучателей по вопросам оказания государственных услуг;</w:t>
      </w:r>
    </w:p>
    <w:bookmarkEnd w:id="25559"/>
    <w:bookmarkStart w:name="z25907" w:id="25560"/>
    <w:p>
      <w:pPr>
        <w:spacing w:after="0"/>
        <w:ind w:left="0"/>
        <w:jc w:val="both"/>
      </w:pPr>
      <w:r>
        <w:rPr>
          <w:rFonts w:ascii="Times New Roman"/>
          <w:b w:val="false"/>
          <w:i w:val="false"/>
          <w:color w:val="000000"/>
          <w:sz w:val="28"/>
        </w:rPr>
        <w:t>
      62) принятие мер, направленных на восстановление нарушенных прав, свобод и законных интересов услугополучателей;</w:t>
      </w:r>
    </w:p>
    <w:bookmarkEnd w:id="25560"/>
    <w:bookmarkStart w:name="z25908" w:id="25561"/>
    <w:p>
      <w:pPr>
        <w:spacing w:after="0"/>
        <w:ind w:left="0"/>
        <w:jc w:val="both"/>
      </w:pPr>
      <w:r>
        <w:rPr>
          <w:rFonts w:ascii="Times New Roman"/>
          <w:b w:val="false"/>
          <w:i w:val="false"/>
          <w:color w:val="000000"/>
          <w:sz w:val="28"/>
        </w:rPr>
        <w:t>
      63) обеспечение повышения квалификации работников в сфере оказания государственных услуг, общения с инвалидами;</w:t>
      </w:r>
    </w:p>
    <w:bookmarkEnd w:id="25561"/>
    <w:bookmarkStart w:name="z25909" w:id="25562"/>
    <w:p>
      <w:pPr>
        <w:spacing w:after="0"/>
        <w:ind w:left="0"/>
        <w:jc w:val="both"/>
      </w:pPr>
      <w:r>
        <w:rPr>
          <w:rFonts w:ascii="Times New Roman"/>
          <w:b w:val="false"/>
          <w:i w:val="false"/>
          <w:color w:val="000000"/>
          <w:sz w:val="28"/>
        </w:rPr>
        <w:t>
      64) предоставление информаций о порядке оказания государственных услуг в Единый контакт-центр;</w:t>
      </w:r>
    </w:p>
    <w:bookmarkEnd w:id="25562"/>
    <w:bookmarkStart w:name="z25910" w:id="25563"/>
    <w:p>
      <w:pPr>
        <w:spacing w:after="0"/>
        <w:ind w:left="0"/>
        <w:jc w:val="both"/>
      </w:pPr>
      <w:r>
        <w:rPr>
          <w:rFonts w:ascii="Times New Roman"/>
          <w:b w:val="false"/>
          <w:i w:val="false"/>
          <w:color w:val="000000"/>
          <w:sz w:val="28"/>
        </w:rPr>
        <w:t>
      65) проведение внутреннего контроля за качеством оказания государственных услуг в соответствии с законодательством Республики Казахстан;</w:t>
      </w:r>
    </w:p>
    <w:bookmarkEnd w:id="25563"/>
    <w:bookmarkStart w:name="z25911" w:id="25564"/>
    <w:p>
      <w:pPr>
        <w:spacing w:after="0"/>
        <w:ind w:left="0"/>
        <w:jc w:val="both"/>
      </w:pPr>
      <w:r>
        <w:rPr>
          <w:rFonts w:ascii="Times New Roman"/>
          <w:b w:val="false"/>
          <w:i w:val="false"/>
          <w:color w:val="000000"/>
          <w:sz w:val="28"/>
        </w:rPr>
        <w:t>
      66) обеспечение соблюдения услугодателями подзаконных нормативных правовых актов, определяющих порядок оказания государственных услуг;</w:t>
      </w:r>
    </w:p>
    <w:bookmarkEnd w:id="25564"/>
    <w:bookmarkStart w:name="z25912" w:id="25565"/>
    <w:p>
      <w:pPr>
        <w:spacing w:after="0"/>
        <w:ind w:left="0"/>
        <w:jc w:val="both"/>
      </w:pPr>
      <w:r>
        <w:rPr>
          <w:rFonts w:ascii="Times New Roman"/>
          <w:b w:val="false"/>
          <w:i w:val="false"/>
          <w:color w:val="000000"/>
          <w:sz w:val="28"/>
        </w:rPr>
        <w:t>
      67)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5565"/>
    <w:bookmarkStart w:name="z25913" w:id="25566"/>
    <w:p>
      <w:pPr>
        <w:spacing w:after="0"/>
        <w:ind w:left="0"/>
        <w:jc w:val="both"/>
      </w:pPr>
      <w:r>
        <w:rPr>
          <w:rFonts w:ascii="Times New Roman"/>
          <w:b w:val="false"/>
          <w:i w:val="false"/>
          <w:color w:val="000000"/>
          <w:sz w:val="28"/>
        </w:rPr>
        <w:t>
      68)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5566"/>
    <w:bookmarkStart w:name="z25914" w:id="25567"/>
    <w:p>
      <w:pPr>
        <w:spacing w:after="0"/>
        <w:ind w:left="0"/>
        <w:jc w:val="both"/>
      </w:pPr>
      <w:r>
        <w:rPr>
          <w:rFonts w:ascii="Times New Roman"/>
          <w:b w:val="false"/>
          <w:i w:val="false"/>
          <w:color w:val="000000"/>
          <w:sz w:val="28"/>
        </w:rPr>
        <w:t>
      69) осуществление контроля за соблюдением минимальных цен при реализации алкогольной продукции и табачных изделий;</w:t>
      </w:r>
    </w:p>
    <w:bookmarkEnd w:id="25567"/>
    <w:bookmarkStart w:name="z25915" w:id="25568"/>
    <w:p>
      <w:pPr>
        <w:spacing w:after="0"/>
        <w:ind w:left="0"/>
        <w:jc w:val="both"/>
      </w:pPr>
      <w:r>
        <w:rPr>
          <w:rFonts w:ascii="Times New Roman"/>
          <w:b w:val="false"/>
          <w:i w:val="false"/>
          <w:color w:val="000000"/>
          <w:sz w:val="28"/>
        </w:rPr>
        <w:t>
      70) выдача лицензии на хранение, оптовую и розничную реализацию этилового спирта и алкогольной продукции;</w:t>
      </w:r>
    </w:p>
    <w:bookmarkEnd w:id="25568"/>
    <w:bookmarkStart w:name="z25916" w:id="25569"/>
    <w:p>
      <w:pPr>
        <w:spacing w:after="0"/>
        <w:ind w:left="0"/>
        <w:jc w:val="both"/>
      </w:pPr>
      <w:r>
        <w:rPr>
          <w:rFonts w:ascii="Times New Roman"/>
          <w:b w:val="false"/>
          <w:i w:val="false"/>
          <w:color w:val="000000"/>
          <w:sz w:val="28"/>
        </w:rPr>
        <w:t>
      71) ведение контроля, учета и анализа балансов объемов производства и оборота табачных изделий;</w:t>
      </w:r>
    </w:p>
    <w:bookmarkEnd w:id="25569"/>
    <w:bookmarkStart w:name="z25917" w:id="25570"/>
    <w:p>
      <w:pPr>
        <w:spacing w:after="0"/>
        <w:ind w:left="0"/>
        <w:jc w:val="both"/>
      </w:pPr>
      <w:r>
        <w:rPr>
          <w:rFonts w:ascii="Times New Roman"/>
          <w:b w:val="false"/>
          <w:i w:val="false"/>
          <w:color w:val="000000"/>
          <w:sz w:val="28"/>
        </w:rPr>
        <w:t>
      72) осуществление контроля за производством и оборотом этилового спирта и алкогольной продукции;</w:t>
      </w:r>
    </w:p>
    <w:bookmarkEnd w:id="25570"/>
    <w:bookmarkStart w:name="z25918" w:id="25571"/>
    <w:p>
      <w:pPr>
        <w:spacing w:after="0"/>
        <w:ind w:left="0"/>
        <w:jc w:val="both"/>
      </w:pPr>
      <w:r>
        <w:rPr>
          <w:rFonts w:ascii="Times New Roman"/>
          <w:b w:val="false"/>
          <w:i w:val="false"/>
          <w:color w:val="000000"/>
          <w:sz w:val="28"/>
        </w:rPr>
        <w:t>
      73) взаимодействие с центральными и местными государственными органами по осуществлению контроля над производством и оборотом этилового спирта, алкогольной продукции, табачных изделий, а также оборотом отдельных видов нефтепродуктов и биотоплива;</w:t>
      </w:r>
    </w:p>
    <w:bookmarkEnd w:id="25571"/>
    <w:bookmarkStart w:name="z25919" w:id="25572"/>
    <w:p>
      <w:pPr>
        <w:spacing w:after="0"/>
        <w:ind w:left="0"/>
        <w:jc w:val="both"/>
      </w:pPr>
      <w:r>
        <w:rPr>
          <w:rFonts w:ascii="Times New Roman"/>
          <w:b w:val="false"/>
          <w:i w:val="false"/>
          <w:color w:val="000000"/>
          <w:sz w:val="28"/>
        </w:rPr>
        <w:t>
      74) осуществление государственного контроля в области оборота нефтепродуктов и биотоплива;</w:t>
      </w:r>
    </w:p>
    <w:bookmarkEnd w:id="25572"/>
    <w:bookmarkStart w:name="z25920" w:id="25573"/>
    <w:p>
      <w:pPr>
        <w:spacing w:after="0"/>
        <w:ind w:left="0"/>
        <w:jc w:val="both"/>
      </w:pPr>
      <w:r>
        <w:rPr>
          <w:rFonts w:ascii="Times New Roman"/>
          <w:b w:val="false"/>
          <w:i w:val="false"/>
          <w:color w:val="000000"/>
          <w:sz w:val="28"/>
        </w:rPr>
        <w:t>
      75) осуществление камерального контроля за оборотом нефтепродуктов;</w:t>
      </w:r>
    </w:p>
    <w:bookmarkEnd w:id="25573"/>
    <w:bookmarkStart w:name="z25921" w:id="25574"/>
    <w:p>
      <w:pPr>
        <w:spacing w:after="0"/>
        <w:ind w:left="0"/>
        <w:jc w:val="both"/>
      </w:pPr>
      <w:r>
        <w:rPr>
          <w:rFonts w:ascii="Times New Roman"/>
          <w:b w:val="false"/>
          <w:i w:val="false"/>
          <w:color w:val="000000"/>
          <w:sz w:val="28"/>
        </w:rPr>
        <w:t>
      76) реализация государственной политики в области государственного регулирования оборота нефтепродуктов в пределах своей компетенции;</w:t>
      </w:r>
    </w:p>
    <w:bookmarkEnd w:id="25574"/>
    <w:bookmarkStart w:name="z25922" w:id="25575"/>
    <w:p>
      <w:pPr>
        <w:spacing w:after="0"/>
        <w:ind w:left="0"/>
        <w:jc w:val="both"/>
      </w:pPr>
      <w:r>
        <w:rPr>
          <w:rFonts w:ascii="Times New Roman"/>
          <w:b w:val="false"/>
          <w:i w:val="false"/>
          <w:color w:val="000000"/>
          <w:sz w:val="28"/>
        </w:rPr>
        <w:t xml:space="preserve">
      77) осуществление камерального контроля оборота биотоплива; </w:t>
      </w:r>
    </w:p>
    <w:bookmarkEnd w:id="25575"/>
    <w:bookmarkStart w:name="z25923" w:id="25576"/>
    <w:p>
      <w:pPr>
        <w:spacing w:after="0"/>
        <w:ind w:left="0"/>
        <w:jc w:val="both"/>
      </w:pPr>
      <w:r>
        <w:rPr>
          <w:rFonts w:ascii="Times New Roman"/>
          <w:b w:val="false"/>
          <w:i w:val="false"/>
          <w:color w:val="000000"/>
          <w:sz w:val="28"/>
        </w:rPr>
        <w:t>
      78) рассмотрение обращений физических и юридических лиц в пределах компетенции в установленном законодательством порядке;</w:t>
      </w:r>
    </w:p>
    <w:bookmarkEnd w:id="25576"/>
    <w:bookmarkStart w:name="z25924" w:id="25577"/>
    <w:p>
      <w:pPr>
        <w:spacing w:after="0"/>
        <w:ind w:left="0"/>
        <w:jc w:val="both"/>
      </w:pPr>
      <w:r>
        <w:rPr>
          <w:rFonts w:ascii="Times New Roman"/>
          <w:b w:val="false"/>
          <w:i w:val="false"/>
          <w:color w:val="000000"/>
          <w:sz w:val="28"/>
        </w:rPr>
        <w:t>
      79) назначение реабилитационным или банкротным управляющим кандидатуры, представленной собранием кредиторов;</w:t>
      </w:r>
    </w:p>
    <w:bookmarkEnd w:id="25577"/>
    <w:bookmarkStart w:name="z25925" w:id="25578"/>
    <w:p>
      <w:pPr>
        <w:spacing w:after="0"/>
        <w:ind w:left="0"/>
        <w:jc w:val="both"/>
      </w:pPr>
      <w:r>
        <w:rPr>
          <w:rFonts w:ascii="Times New Roman"/>
          <w:b w:val="false"/>
          <w:i w:val="false"/>
          <w:color w:val="000000"/>
          <w:sz w:val="28"/>
        </w:rPr>
        <w:t>
      80) размещение на интернет-ресурсе реестра требований кредиторов;</w:t>
      </w:r>
    </w:p>
    <w:bookmarkEnd w:id="25578"/>
    <w:bookmarkStart w:name="z25926" w:id="25579"/>
    <w:p>
      <w:pPr>
        <w:spacing w:after="0"/>
        <w:ind w:left="0"/>
        <w:jc w:val="both"/>
      </w:pPr>
      <w:r>
        <w:rPr>
          <w:rFonts w:ascii="Times New Roman"/>
          <w:b w:val="false"/>
          <w:i w:val="false"/>
          <w:color w:val="000000"/>
          <w:sz w:val="28"/>
        </w:rPr>
        <w:t>
      81) разработка предложений по установлению особых условий и порядка реализации имущественной массы и дополнительных требований к покупателям объектов имущественной массы при банкротстве организаций и индивидуальных предпринимателей, являющихся субъектами естественной монополии или субъектами рынка, занимающих доминирующее или монопольное положение на соответствующем товарном рынке либо имеющих важное стратегическое значение для экономики республики, способных оказать влияние на жизнь, здоровье граждан, национальную безопасность или окружающую среду, в том числе организаций, пакеты акций (доли участия) которых отнесены к стратегическим объектам в соответствии с законодательством Республики Казахстан, а также признанных банкротами по инициативе государства, для которых подобный порядок предусмотрен законодательством Республики Казахстан о реабилитации и банкротстве;</w:t>
      </w:r>
    </w:p>
    <w:bookmarkEnd w:id="25579"/>
    <w:bookmarkStart w:name="z25927" w:id="25580"/>
    <w:p>
      <w:pPr>
        <w:spacing w:after="0"/>
        <w:ind w:left="0"/>
        <w:jc w:val="both"/>
      </w:pPr>
      <w:r>
        <w:rPr>
          <w:rFonts w:ascii="Times New Roman"/>
          <w:b w:val="false"/>
          <w:i w:val="false"/>
          <w:color w:val="000000"/>
          <w:sz w:val="28"/>
        </w:rPr>
        <w:t>
      82) рассмотрение текущей информации реабилитационного управляющего о ходе осуществления реабилитационной процедуры, временного управляющего о ходе осуществления сбора сведений о финансовом состоянии должника и процедуры банкротства, банкротного управляющего о ходе проведения процедуры банкротства;</w:t>
      </w:r>
    </w:p>
    <w:bookmarkEnd w:id="25580"/>
    <w:bookmarkStart w:name="z25928" w:id="25581"/>
    <w:p>
      <w:pPr>
        <w:spacing w:after="0"/>
        <w:ind w:left="0"/>
        <w:jc w:val="both"/>
      </w:pPr>
      <w:r>
        <w:rPr>
          <w:rFonts w:ascii="Times New Roman"/>
          <w:b w:val="false"/>
          <w:i w:val="false"/>
          <w:color w:val="000000"/>
          <w:sz w:val="28"/>
        </w:rPr>
        <w:t>
      83) контроль за перемещением продукции через Государственную границу Республики Казахстан;</w:t>
      </w:r>
    </w:p>
    <w:bookmarkEnd w:id="25581"/>
    <w:bookmarkStart w:name="z25929" w:id="25582"/>
    <w:p>
      <w:pPr>
        <w:spacing w:after="0"/>
        <w:ind w:left="0"/>
        <w:jc w:val="both"/>
      </w:pPr>
      <w:r>
        <w:rPr>
          <w:rFonts w:ascii="Times New Roman"/>
          <w:b w:val="false"/>
          <w:i w:val="false"/>
          <w:color w:val="000000"/>
          <w:sz w:val="28"/>
        </w:rPr>
        <w:t>
      84)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5582"/>
    <w:bookmarkStart w:name="z25930" w:id="25583"/>
    <w:p>
      <w:pPr>
        <w:spacing w:after="0"/>
        <w:ind w:left="0"/>
        <w:jc w:val="both"/>
      </w:pPr>
      <w:r>
        <w:rPr>
          <w:rFonts w:ascii="Times New Roman"/>
          <w:b w:val="false"/>
          <w:i w:val="false"/>
          <w:color w:val="000000"/>
          <w:sz w:val="28"/>
        </w:rPr>
        <w:t>
      85)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5583"/>
    <w:bookmarkStart w:name="z25931" w:id="25584"/>
    <w:p>
      <w:pPr>
        <w:spacing w:after="0"/>
        <w:ind w:left="0"/>
        <w:jc w:val="both"/>
      </w:pPr>
      <w:r>
        <w:rPr>
          <w:rFonts w:ascii="Times New Roman"/>
          <w:b w:val="false"/>
          <w:i w:val="false"/>
          <w:color w:val="000000"/>
          <w:sz w:val="28"/>
        </w:rPr>
        <w:t>
      86)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5584"/>
    <w:bookmarkStart w:name="z25932" w:id="25585"/>
    <w:p>
      <w:pPr>
        <w:spacing w:after="0"/>
        <w:ind w:left="0"/>
        <w:jc w:val="both"/>
      </w:pPr>
      <w:r>
        <w:rPr>
          <w:rFonts w:ascii="Times New Roman"/>
          <w:b w:val="false"/>
          <w:i w:val="false"/>
          <w:color w:val="000000"/>
          <w:sz w:val="28"/>
        </w:rPr>
        <w:t>
      87) отстранение реабилитационного и банкротного управляющих;</w:t>
      </w:r>
    </w:p>
    <w:bookmarkEnd w:id="25585"/>
    <w:bookmarkStart w:name="z25933" w:id="25586"/>
    <w:p>
      <w:pPr>
        <w:spacing w:after="0"/>
        <w:ind w:left="0"/>
        <w:jc w:val="both"/>
      </w:pPr>
      <w:r>
        <w:rPr>
          <w:rFonts w:ascii="Times New Roman"/>
          <w:b w:val="false"/>
          <w:i w:val="false"/>
          <w:color w:val="000000"/>
          <w:sz w:val="28"/>
        </w:rPr>
        <w:t xml:space="preserve">
      88) осуществление контроля за соблюдением порядка проведения электронного аукциона по продаже имущества должника; </w:t>
      </w:r>
    </w:p>
    <w:bookmarkEnd w:id="25586"/>
    <w:bookmarkStart w:name="z25934" w:id="25587"/>
    <w:p>
      <w:pPr>
        <w:spacing w:after="0"/>
        <w:ind w:left="0"/>
        <w:jc w:val="both"/>
      </w:pPr>
      <w:r>
        <w:rPr>
          <w:rFonts w:ascii="Times New Roman"/>
          <w:b w:val="false"/>
          <w:i w:val="false"/>
          <w:color w:val="000000"/>
          <w:sz w:val="28"/>
        </w:rPr>
        <w:t>
      89) принятие мер по выявлению сделок, совершенных при обстоятельствах, в соответствии со статьей 7 Закона Республики Казахстан "О реабилитации и банкротстве";</w:t>
      </w:r>
    </w:p>
    <w:bookmarkEnd w:id="25587"/>
    <w:bookmarkStart w:name="z25935" w:id="25588"/>
    <w:p>
      <w:pPr>
        <w:spacing w:after="0"/>
        <w:ind w:left="0"/>
        <w:jc w:val="both"/>
      </w:pPr>
      <w:r>
        <w:rPr>
          <w:rFonts w:ascii="Times New Roman"/>
          <w:b w:val="false"/>
          <w:i w:val="false"/>
          <w:color w:val="000000"/>
          <w:sz w:val="28"/>
        </w:rPr>
        <w:t>
      90) осуществление государственного контроля за проведением реабилитационной процедуры и процедуры банкротства;</w:t>
      </w:r>
    </w:p>
    <w:bookmarkEnd w:id="25588"/>
    <w:bookmarkStart w:name="z25936" w:id="25589"/>
    <w:p>
      <w:pPr>
        <w:spacing w:after="0"/>
        <w:ind w:left="0"/>
        <w:jc w:val="both"/>
      </w:pPr>
      <w:r>
        <w:rPr>
          <w:rFonts w:ascii="Times New Roman"/>
          <w:b w:val="false"/>
          <w:i w:val="false"/>
          <w:color w:val="000000"/>
          <w:sz w:val="28"/>
        </w:rPr>
        <w:t>
      91) осуществление запроса у участника санации подтверждающих документов;</w:t>
      </w:r>
    </w:p>
    <w:bookmarkEnd w:id="25589"/>
    <w:bookmarkStart w:name="z25937" w:id="25590"/>
    <w:p>
      <w:pPr>
        <w:spacing w:after="0"/>
        <w:ind w:left="0"/>
        <w:jc w:val="both"/>
      </w:pPr>
      <w:r>
        <w:rPr>
          <w:rFonts w:ascii="Times New Roman"/>
          <w:b w:val="false"/>
          <w:i w:val="false"/>
          <w:color w:val="000000"/>
          <w:sz w:val="28"/>
        </w:rPr>
        <w:t>
      92) согласование продажи временным управляющим имущества банкрота в случае, предусмотренном Законом Республики Казахстан "О реабилитации и банкротстве";</w:t>
      </w:r>
    </w:p>
    <w:bookmarkEnd w:id="25590"/>
    <w:bookmarkStart w:name="z25938" w:id="25591"/>
    <w:p>
      <w:pPr>
        <w:spacing w:after="0"/>
        <w:ind w:left="0"/>
        <w:jc w:val="both"/>
      </w:pPr>
      <w:r>
        <w:rPr>
          <w:rFonts w:ascii="Times New Roman"/>
          <w:b w:val="false"/>
          <w:i w:val="false"/>
          <w:color w:val="000000"/>
          <w:sz w:val="28"/>
        </w:rPr>
        <w:t>
      93) рассмотрение жалоб на действия временного администратора, реабилитационного, временного и банкротного управляющих;</w:t>
      </w:r>
    </w:p>
    <w:bookmarkEnd w:id="25591"/>
    <w:bookmarkStart w:name="z25939" w:id="25592"/>
    <w:p>
      <w:pPr>
        <w:spacing w:after="0"/>
        <w:ind w:left="0"/>
        <w:jc w:val="both"/>
      </w:pPr>
      <w:r>
        <w:rPr>
          <w:rFonts w:ascii="Times New Roman"/>
          <w:b w:val="false"/>
          <w:i w:val="false"/>
          <w:color w:val="000000"/>
          <w:sz w:val="28"/>
        </w:rPr>
        <w:t>
      94) осуществление запроса и получение от государственных органов, юридических лиц и их должностных лиц информации о неплатежеспособных и несостоятельных должниках;</w:t>
      </w:r>
    </w:p>
    <w:bookmarkEnd w:id="25592"/>
    <w:bookmarkStart w:name="z25940" w:id="25593"/>
    <w:p>
      <w:pPr>
        <w:spacing w:after="0"/>
        <w:ind w:left="0"/>
        <w:jc w:val="both"/>
      </w:pPr>
      <w:r>
        <w:rPr>
          <w:rFonts w:ascii="Times New Roman"/>
          <w:b w:val="false"/>
          <w:i w:val="false"/>
          <w:color w:val="000000"/>
          <w:sz w:val="28"/>
        </w:rPr>
        <w:t>
      95) представление временному и банкротному управляющим информации о наличии и номерах банковских счетов лица, по которому имеется вступившее в законную силу решение суда о признании банкротом, остатках и движении денег на этих счетах;</w:t>
      </w:r>
    </w:p>
    <w:bookmarkEnd w:id="25593"/>
    <w:bookmarkStart w:name="z25941" w:id="25594"/>
    <w:p>
      <w:pPr>
        <w:spacing w:after="0"/>
        <w:ind w:left="0"/>
        <w:jc w:val="both"/>
      </w:pPr>
      <w:r>
        <w:rPr>
          <w:rFonts w:ascii="Times New Roman"/>
          <w:b w:val="false"/>
          <w:i w:val="false"/>
          <w:color w:val="000000"/>
          <w:sz w:val="28"/>
        </w:rPr>
        <w:t>
      96) оспаривание в суде решений и действий (бездействия) временного администратора, реабилитационного, временного и банкротного управляющих в случае выявления нарушений Закона Республики Казахстан "О реабилитации и банкротстве";</w:t>
      </w:r>
    </w:p>
    <w:bookmarkEnd w:id="25594"/>
    <w:bookmarkStart w:name="z25942" w:id="25595"/>
    <w:p>
      <w:pPr>
        <w:spacing w:after="0"/>
        <w:ind w:left="0"/>
        <w:jc w:val="both"/>
      </w:pPr>
      <w:r>
        <w:rPr>
          <w:rFonts w:ascii="Times New Roman"/>
          <w:b w:val="false"/>
          <w:i w:val="false"/>
          <w:color w:val="000000"/>
          <w:sz w:val="28"/>
        </w:rPr>
        <w:t>
      97) дача разъяснений и комментариев по введению, проведению и прекращению процедур реабилитации и банкротства в пределах своей компетенции;</w:t>
      </w:r>
    </w:p>
    <w:bookmarkEnd w:id="25595"/>
    <w:bookmarkStart w:name="z25943" w:id="25596"/>
    <w:p>
      <w:pPr>
        <w:spacing w:after="0"/>
        <w:ind w:left="0"/>
        <w:jc w:val="both"/>
      </w:pPr>
      <w:r>
        <w:rPr>
          <w:rFonts w:ascii="Times New Roman"/>
          <w:b w:val="false"/>
          <w:i w:val="false"/>
          <w:color w:val="000000"/>
          <w:sz w:val="28"/>
        </w:rPr>
        <w:t>
      98)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5596"/>
    <w:bookmarkStart w:name="z25944" w:id="25597"/>
    <w:p>
      <w:pPr>
        <w:spacing w:after="0"/>
        <w:ind w:left="0"/>
        <w:jc w:val="both"/>
      </w:pPr>
      <w:r>
        <w:rPr>
          <w:rFonts w:ascii="Times New Roman"/>
          <w:b w:val="false"/>
          <w:i w:val="false"/>
          <w:color w:val="000000"/>
          <w:sz w:val="28"/>
        </w:rPr>
        <w:t>
      99) в соответствии с Законом Республики Казахстан "О реабилитации и банкротстве" размещение на интернет-ресурсе:</w:t>
      </w:r>
    </w:p>
    <w:bookmarkEnd w:id="25597"/>
    <w:bookmarkStart w:name="z25945" w:id="25598"/>
    <w:p>
      <w:pPr>
        <w:spacing w:after="0"/>
        <w:ind w:left="0"/>
        <w:jc w:val="both"/>
      </w:pPr>
      <w:r>
        <w:rPr>
          <w:rFonts w:ascii="Times New Roman"/>
          <w:b w:val="false"/>
          <w:i w:val="false"/>
          <w:color w:val="000000"/>
          <w:sz w:val="28"/>
        </w:rPr>
        <w:t>
      информационного сообщения о проведении собрания кредиторов;</w:t>
      </w:r>
    </w:p>
    <w:bookmarkEnd w:id="25598"/>
    <w:bookmarkStart w:name="z25946" w:id="25599"/>
    <w:p>
      <w:pPr>
        <w:spacing w:after="0"/>
        <w:ind w:left="0"/>
        <w:jc w:val="both"/>
      </w:pPr>
      <w:r>
        <w:rPr>
          <w:rFonts w:ascii="Times New Roman"/>
          <w:b w:val="false"/>
          <w:i w:val="false"/>
          <w:color w:val="000000"/>
          <w:sz w:val="28"/>
        </w:rPr>
        <w:t>
      объявления о возбуждении дела о банкротстве и порядке заявления требований кредиторами;</w:t>
      </w:r>
    </w:p>
    <w:bookmarkEnd w:id="25599"/>
    <w:bookmarkStart w:name="z25947" w:id="25600"/>
    <w:p>
      <w:pPr>
        <w:spacing w:after="0"/>
        <w:ind w:left="0"/>
        <w:jc w:val="both"/>
      </w:pPr>
      <w:r>
        <w:rPr>
          <w:rFonts w:ascii="Times New Roman"/>
          <w:b w:val="false"/>
          <w:i w:val="false"/>
          <w:color w:val="000000"/>
          <w:sz w:val="28"/>
        </w:rPr>
        <w:t>
      объявления о признании должника банкротом и его ликвидации с возбуждением процедуры банкротства;</w:t>
      </w:r>
    </w:p>
    <w:bookmarkEnd w:id="25600"/>
    <w:bookmarkStart w:name="z25948" w:id="25601"/>
    <w:p>
      <w:pPr>
        <w:spacing w:after="0"/>
        <w:ind w:left="0"/>
        <w:jc w:val="both"/>
      </w:pPr>
      <w:r>
        <w:rPr>
          <w:rFonts w:ascii="Times New Roman"/>
          <w:b w:val="false"/>
          <w:i w:val="false"/>
          <w:color w:val="000000"/>
          <w:sz w:val="28"/>
        </w:rPr>
        <w:t>
      объявления о возбуждении производства по делу о реабилитации и порядке заявления требований кредиторами;</w:t>
      </w:r>
    </w:p>
    <w:bookmarkEnd w:id="25601"/>
    <w:bookmarkStart w:name="z25949" w:id="25602"/>
    <w:p>
      <w:pPr>
        <w:spacing w:after="0"/>
        <w:ind w:left="0"/>
        <w:jc w:val="both"/>
      </w:pPr>
      <w:r>
        <w:rPr>
          <w:rFonts w:ascii="Times New Roman"/>
          <w:b w:val="false"/>
          <w:i w:val="false"/>
          <w:color w:val="000000"/>
          <w:sz w:val="28"/>
        </w:rPr>
        <w:t>
      сформированного реестра требований кредиторов, а также перечень кредиторов, чьи требования не признаны;</w:t>
      </w:r>
    </w:p>
    <w:bookmarkEnd w:id="25602"/>
    <w:bookmarkStart w:name="z25950" w:id="25603"/>
    <w:p>
      <w:pPr>
        <w:spacing w:after="0"/>
        <w:ind w:left="0"/>
        <w:jc w:val="both"/>
      </w:pPr>
      <w:r>
        <w:rPr>
          <w:rFonts w:ascii="Times New Roman"/>
          <w:b w:val="false"/>
          <w:i w:val="false"/>
          <w:color w:val="000000"/>
          <w:sz w:val="28"/>
        </w:rPr>
        <w:t>
      объявления о ликвидации должника без возбуждения процедуры банкротства и порядке заявления требований кредиторами;</w:t>
      </w:r>
    </w:p>
    <w:bookmarkEnd w:id="25603"/>
    <w:bookmarkStart w:name="z25951" w:id="25604"/>
    <w:p>
      <w:pPr>
        <w:spacing w:after="0"/>
        <w:ind w:left="0"/>
        <w:jc w:val="both"/>
      </w:pPr>
      <w:r>
        <w:rPr>
          <w:rFonts w:ascii="Times New Roman"/>
          <w:b w:val="false"/>
          <w:i w:val="false"/>
          <w:color w:val="000000"/>
          <w:sz w:val="28"/>
        </w:rPr>
        <w:t>
      объявления о применении в отношении должника процедуры реструктуризации задолженности;</w:t>
      </w:r>
    </w:p>
    <w:bookmarkEnd w:id="25604"/>
    <w:bookmarkStart w:name="z25952" w:id="25605"/>
    <w:p>
      <w:pPr>
        <w:spacing w:after="0"/>
        <w:ind w:left="0"/>
        <w:jc w:val="both"/>
      </w:pPr>
      <w:r>
        <w:rPr>
          <w:rFonts w:ascii="Times New Roman"/>
          <w:b w:val="false"/>
          <w:i w:val="false"/>
          <w:color w:val="000000"/>
          <w:sz w:val="28"/>
        </w:rPr>
        <w:t>
      списка лиц, имеющих право осуществлять деятельность администратора;</w:t>
      </w:r>
    </w:p>
    <w:bookmarkEnd w:id="25605"/>
    <w:bookmarkStart w:name="z25953" w:id="25606"/>
    <w:p>
      <w:pPr>
        <w:spacing w:after="0"/>
        <w:ind w:left="0"/>
        <w:jc w:val="both"/>
      </w:pPr>
      <w:r>
        <w:rPr>
          <w:rFonts w:ascii="Times New Roman"/>
          <w:b w:val="false"/>
          <w:i w:val="false"/>
          <w:color w:val="000000"/>
          <w:sz w:val="28"/>
        </w:rPr>
        <w:t>
      100) осуществление иных функций, предусмотренных законодательством Республики Казахстан.</w:t>
      </w:r>
    </w:p>
    <w:bookmarkEnd w:id="25606"/>
    <w:bookmarkStart w:name="z25954" w:id="25607"/>
    <w:p>
      <w:pPr>
        <w:spacing w:after="0"/>
        <w:ind w:left="0"/>
        <w:jc w:val="left"/>
      </w:pPr>
      <w:r>
        <w:rPr>
          <w:rFonts w:ascii="Times New Roman"/>
          <w:b/>
          <w:i w:val="false"/>
          <w:color w:val="000000"/>
        </w:rPr>
        <w:t xml:space="preserve"> Глава 3. Статус и полномочия руководителя Департамента при организации его деятельности</w:t>
      </w:r>
    </w:p>
    <w:bookmarkEnd w:id="25607"/>
    <w:bookmarkStart w:name="z25955" w:id="25608"/>
    <w:p>
      <w:pPr>
        <w:spacing w:after="0"/>
        <w:ind w:left="0"/>
        <w:jc w:val="both"/>
      </w:pPr>
      <w:r>
        <w:rPr>
          <w:rFonts w:ascii="Times New Roman"/>
          <w:b w:val="false"/>
          <w:i w:val="false"/>
          <w:color w:val="000000"/>
          <w:sz w:val="28"/>
        </w:rPr>
        <w:t>
      16. Руководство Департаментом осуществляется руководителем, который несет персональную ответственность за выполнение возложенных на Департамент задач и осуществление им своих функций.</w:t>
      </w:r>
    </w:p>
    <w:bookmarkEnd w:id="25608"/>
    <w:bookmarkStart w:name="z25956" w:id="25609"/>
    <w:p>
      <w:pPr>
        <w:spacing w:after="0"/>
        <w:ind w:left="0"/>
        <w:jc w:val="both"/>
      </w:pPr>
      <w:r>
        <w:rPr>
          <w:rFonts w:ascii="Times New Roman"/>
          <w:b w:val="false"/>
          <w:i w:val="false"/>
          <w:color w:val="000000"/>
          <w:sz w:val="28"/>
        </w:rPr>
        <w:t>
      17. Руководитель Департамента назначается на должность и освобождается от должности в соответствии с законодательством Республики Казахстан.</w:t>
      </w:r>
    </w:p>
    <w:bookmarkEnd w:id="25609"/>
    <w:bookmarkStart w:name="z25957" w:id="25610"/>
    <w:p>
      <w:pPr>
        <w:spacing w:after="0"/>
        <w:ind w:left="0"/>
        <w:jc w:val="both"/>
      </w:pPr>
      <w:r>
        <w:rPr>
          <w:rFonts w:ascii="Times New Roman"/>
          <w:b w:val="false"/>
          <w:i w:val="false"/>
          <w:color w:val="000000"/>
          <w:sz w:val="28"/>
        </w:rPr>
        <w:t>
      18. Руководитель Департамента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5610"/>
    <w:bookmarkStart w:name="z25958" w:id="25611"/>
    <w:p>
      <w:pPr>
        <w:spacing w:after="0"/>
        <w:ind w:left="0"/>
        <w:jc w:val="both"/>
      </w:pPr>
      <w:r>
        <w:rPr>
          <w:rFonts w:ascii="Times New Roman"/>
          <w:b w:val="false"/>
          <w:i w:val="false"/>
          <w:color w:val="000000"/>
          <w:sz w:val="28"/>
        </w:rPr>
        <w:t>
      19. Полномочия Руководителя Департамента:</w:t>
      </w:r>
    </w:p>
    <w:bookmarkEnd w:id="25611"/>
    <w:bookmarkStart w:name="z25959" w:id="25612"/>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Департамента, руководителей территориальных органов Департамента;</w:t>
      </w:r>
    </w:p>
    <w:bookmarkEnd w:id="25612"/>
    <w:bookmarkStart w:name="z25960" w:id="25613"/>
    <w:p>
      <w:pPr>
        <w:spacing w:after="0"/>
        <w:ind w:left="0"/>
        <w:jc w:val="both"/>
      </w:pPr>
      <w:r>
        <w:rPr>
          <w:rFonts w:ascii="Times New Roman"/>
          <w:b w:val="false"/>
          <w:i w:val="false"/>
          <w:color w:val="000000"/>
          <w:sz w:val="28"/>
        </w:rPr>
        <w:t>
      2) утверждает штатное расписание Департамента в пределах лимита штатной численности Департамента;</w:t>
      </w:r>
    </w:p>
    <w:bookmarkEnd w:id="25613"/>
    <w:bookmarkStart w:name="z25961" w:id="25614"/>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w:t>
      </w:r>
    </w:p>
    <w:bookmarkEnd w:id="25614"/>
    <w:bookmarkStart w:name="z25962" w:id="25615"/>
    <w:p>
      <w:pPr>
        <w:spacing w:after="0"/>
        <w:ind w:left="0"/>
        <w:jc w:val="both"/>
      </w:pPr>
      <w:r>
        <w:rPr>
          <w:rFonts w:ascii="Times New Roman"/>
          <w:b w:val="false"/>
          <w:i w:val="false"/>
          <w:color w:val="000000"/>
          <w:sz w:val="28"/>
        </w:rPr>
        <w:t>
      работников Департамента;</w:t>
      </w:r>
    </w:p>
    <w:bookmarkEnd w:id="25615"/>
    <w:bookmarkStart w:name="z25963" w:id="25616"/>
    <w:p>
      <w:pPr>
        <w:spacing w:after="0"/>
        <w:ind w:left="0"/>
        <w:jc w:val="both"/>
      </w:pPr>
      <w:r>
        <w:rPr>
          <w:rFonts w:ascii="Times New Roman"/>
          <w:b w:val="false"/>
          <w:i w:val="false"/>
          <w:color w:val="000000"/>
          <w:sz w:val="28"/>
        </w:rPr>
        <w:t xml:space="preserve">
      руководителей управлений государственных доходов по районам, городам, районам в городах и на территории специальных экономических зон; </w:t>
      </w:r>
    </w:p>
    <w:bookmarkEnd w:id="25616"/>
    <w:bookmarkStart w:name="z25964" w:id="25617"/>
    <w:p>
      <w:pPr>
        <w:spacing w:after="0"/>
        <w:ind w:left="0"/>
        <w:jc w:val="both"/>
      </w:pPr>
      <w:r>
        <w:rPr>
          <w:rFonts w:ascii="Times New Roman"/>
          <w:b w:val="false"/>
          <w:i w:val="false"/>
          <w:color w:val="000000"/>
          <w:sz w:val="28"/>
        </w:rPr>
        <w:t>
      руководителей таможенных постов и их заместителей;</w:t>
      </w:r>
    </w:p>
    <w:bookmarkEnd w:id="25617"/>
    <w:bookmarkStart w:name="z25965" w:id="25618"/>
    <w:p>
      <w:pPr>
        <w:spacing w:after="0"/>
        <w:ind w:left="0"/>
        <w:jc w:val="both"/>
      </w:pPr>
      <w:r>
        <w:rPr>
          <w:rFonts w:ascii="Times New Roman"/>
          <w:b w:val="false"/>
          <w:i w:val="false"/>
          <w:color w:val="000000"/>
          <w:sz w:val="28"/>
        </w:rPr>
        <w:t>
      руководителей управлений – таможенных постов "центр таможенного оформления";</w:t>
      </w:r>
    </w:p>
    <w:bookmarkEnd w:id="25618"/>
    <w:bookmarkStart w:name="z25966" w:id="25619"/>
    <w:p>
      <w:pPr>
        <w:spacing w:after="0"/>
        <w:ind w:left="0"/>
        <w:jc w:val="both"/>
      </w:pPr>
      <w:r>
        <w:rPr>
          <w:rFonts w:ascii="Times New Roman"/>
          <w:b w:val="false"/>
          <w:i w:val="false"/>
          <w:color w:val="000000"/>
          <w:sz w:val="28"/>
        </w:rPr>
        <w:t>
      заместителей управлений государственных доходов по районам, городам, районам в городах и на территории специальных экономических зон;</w:t>
      </w:r>
    </w:p>
    <w:bookmarkEnd w:id="25619"/>
    <w:bookmarkStart w:name="z25967" w:id="25620"/>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5620"/>
    <w:bookmarkStart w:name="z25968" w:id="25621"/>
    <w:p>
      <w:pPr>
        <w:spacing w:after="0"/>
        <w:ind w:left="0"/>
        <w:jc w:val="both"/>
      </w:pPr>
      <w:r>
        <w:rPr>
          <w:rFonts w:ascii="Times New Roman"/>
          <w:b w:val="false"/>
          <w:i w:val="false"/>
          <w:color w:val="000000"/>
          <w:sz w:val="28"/>
        </w:rPr>
        <w:t>
      5) утверждает положения о структурных подразделениях Департамента;</w:t>
      </w:r>
    </w:p>
    <w:bookmarkEnd w:id="25621"/>
    <w:bookmarkStart w:name="z25969" w:id="25622"/>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Департамента, работников Департамента, руководителей и заместителей руководителей территориальных органов Департамента;</w:t>
      </w:r>
    </w:p>
    <w:bookmarkEnd w:id="25622"/>
    <w:bookmarkStart w:name="z25970" w:id="25623"/>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5623"/>
    <w:bookmarkStart w:name="z25971" w:id="25624"/>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Комитет;</w:t>
      </w:r>
    </w:p>
    <w:bookmarkEnd w:id="25624"/>
    <w:bookmarkStart w:name="z25972" w:id="25625"/>
    <w:p>
      <w:pPr>
        <w:spacing w:after="0"/>
        <w:ind w:left="0"/>
        <w:jc w:val="both"/>
      </w:pPr>
      <w:r>
        <w:rPr>
          <w:rFonts w:ascii="Times New Roman"/>
          <w:b w:val="false"/>
          <w:i w:val="false"/>
          <w:color w:val="000000"/>
          <w:sz w:val="28"/>
        </w:rPr>
        <w:t>
      9) в пределах компетенции подписывает акты Департамента;</w:t>
      </w:r>
    </w:p>
    <w:bookmarkEnd w:id="25625"/>
    <w:bookmarkStart w:name="z25973" w:id="25626"/>
    <w:p>
      <w:pPr>
        <w:spacing w:after="0"/>
        <w:ind w:left="0"/>
        <w:jc w:val="both"/>
      </w:pPr>
      <w:r>
        <w:rPr>
          <w:rFonts w:ascii="Times New Roman"/>
          <w:b w:val="false"/>
          <w:i w:val="false"/>
          <w:color w:val="000000"/>
          <w:sz w:val="28"/>
        </w:rPr>
        <w:t>
      10) представляет Департамент во всех государственных органах и иных организациях;</w:t>
      </w:r>
    </w:p>
    <w:bookmarkEnd w:id="25626"/>
    <w:bookmarkStart w:name="z25974" w:id="25627"/>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5627"/>
    <w:bookmarkStart w:name="z25975" w:id="25628"/>
    <w:p>
      <w:pPr>
        <w:spacing w:after="0"/>
        <w:ind w:left="0"/>
        <w:jc w:val="both"/>
      </w:pPr>
      <w:r>
        <w:rPr>
          <w:rFonts w:ascii="Times New Roman"/>
          <w:b w:val="false"/>
          <w:i w:val="false"/>
          <w:color w:val="000000"/>
          <w:sz w:val="28"/>
        </w:rPr>
        <w:t>
      Исполнение полномочий Руководителя Департамента в период его отсутствия осуществляется лицом, его замещающим в соответствии с действующим законодательством Республики Казахстан.</w:t>
      </w:r>
    </w:p>
    <w:bookmarkEnd w:id="25628"/>
    <w:bookmarkStart w:name="z25976" w:id="25629"/>
    <w:p>
      <w:pPr>
        <w:spacing w:after="0"/>
        <w:ind w:left="0"/>
        <w:jc w:val="both"/>
      </w:pPr>
      <w:r>
        <w:rPr>
          <w:rFonts w:ascii="Times New Roman"/>
          <w:b w:val="false"/>
          <w:i w:val="false"/>
          <w:color w:val="000000"/>
          <w:sz w:val="28"/>
        </w:rPr>
        <w:t>
      20. Руководитель Департамента определяет полномочия своих заместителей в соответствии с действующим законодательством.</w:t>
      </w:r>
    </w:p>
    <w:bookmarkEnd w:id="25629"/>
    <w:bookmarkStart w:name="z25977" w:id="25630"/>
    <w:p>
      <w:pPr>
        <w:spacing w:after="0"/>
        <w:ind w:left="0"/>
        <w:jc w:val="left"/>
      </w:pPr>
      <w:r>
        <w:rPr>
          <w:rFonts w:ascii="Times New Roman"/>
          <w:b/>
          <w:i w:val="false"/>
          <w:color w:val="000000"/>
        </w:rPr>
        <w:t xml:space="preserve"> Глава 4. Имущество Департамента</w:t>
      </w:r>
    </w:p>
    <w:bookmarkEnd w:id="25630"/>
    <w:bookmarkStart w:name="z25978" w:id="25631"/>
    <w:p>
      <w:pPr>
        <w:spacing w:after="0"/>
        <w:ind w:left="0"/>
        <w:jc w:val="both"/>
      </w:pPr>
      <w:r>
        <w:rPr>
          <w:rFonts w:ascii="Times New Roman"/>
          <w:b w:val="false"/>
          <w:i w:val="false"/>
          <w:color w:val="000000"/>
          <w:sz w:val="28"/>
        </w:rPr>
        <w:t>
      21. Департамент может иметь на праве оперативного управления обособленное имущество в случаях, предусмотренных законодательством.</w:t>
      </w:r>
    </w:p>
    <w:bookmarkEnd w:id="25631"/>
    <w:bookmarkStart w:name="z25979" w:id="25632"/>
    <w:p>
      <w:pPr>
        <w:spacing w:after="0"/>
        <w:ind w:left="0"/>
        <w:jc w:val="both"/>
      </w:pPr>
      <w:r>
        <w:rPr>
          <w:rFonts w:ascii="Times New Roman"/>
          <w:b w:val="false"/>
          <w:i w:val="false"/>
          <w:color w:val="000000"/>
          <w:sz w:val="28"/>
        </w:rPr>
        <w:t>
      Имущество Департамента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5632"/>
    <w:bookmarkStart w:name="z25980" w:id="25633"/>
    <w:p>
      <w:pPr>
        <w:spacing w:after="0"/>
        <w:ind w:left="0"/>
        <w:jc w:val="both"/>
      </w:pPr>
      <w:r>
        <w:rPr>
          <w:rFonts w:ascii="Times New Roman"/>
          <w:b w:val="false"/>
          <w:i w:val="false"/>
          <w:color w:val="000000"/>
          <w:sz w:val="28"/>
        </w:rPr>
        <w:t>
      22. Имущество, закрепленное за Департаментом, относится к республиканской собственности.</w:t>
      </w:r>
    </w:p>
    <w:bookmarkEnd w:id="25633"/>
    <w:bookmarkStart w:name="z25981" w:id="25634"/>
    <w:p>
      <w:pPr>
        <w:spacing w:after="0"/>
        <w:ind w:left="0"/>
        <w:jc w:val="both"/>
      </w:pPr>
      <w:r>
        <w:rPr>
          <w:rFonts w:ascii="Times New Roman"/>
          <w:b w:val="false"/>
          <w:i w:val="false"/>
          <w:color w:val="000000"/>
          <w:sz w:val="28"/>
        </w:rPr>
        <w:t>
      23. Департамент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5634"/>
    <w:bookmarkStart w:name="z25982" w:id="25635"/>
    <w:p>
      <w:pPr>
        <w:spacing w:after="0"/>
        <w:ind w:left="0"/>
        <w:jc w:val="left"/>
      </w:pPr>
      <w:r>
        <w:rPr>
          <w:rFonts w:ascii="Times New Roman"/>
          <w:b/>
          <w:i w:val="false"/>
          <w:color w:val="000000"/>
        </w:rPr>
        <w:t xml:space="preserve"> Глава 5. Реорганизация и упразднение Департамента</w:t>
      </w:r>
    </w:p>
    <w:bookmarkEnd w:id="25635"/>
    <w:bookmarkStart w:name="z25983" w:id="25636"/>
    <w:p>
      <w:pPr>
        <w:spacing w:after="0"/>
        <w:ind w:left="0"/>
        <w:jc w:val="both"/>
      </w:pPr>
      <w:r>
        <w:rPr>
          <w:rFonts w:ascii="Times New Roman"/>
          <w:b w:val="false"/>
          <w:i w:val="false"/>
          <w:color w:val="000000"/>
          <w:sz w:val="28"/>
        </w:rPr>
        <w:t>
      24. Реорганизация и упразднение Департамента осуществляется в соответствии с законодательством Республики Казахстан.</w:t>
      </w:r>
    </w:p>
    <w:bookmarkEnd w:id="25636"/>
    <w:bookmarkStart w:name="z25984" w:id="25637"/>
    <w:p>
      <w:pPr>
        <w:spacing w:after="0"/>
        <w:ind w:left="0"/>
        <w:jc w:val="both"/>
      </w:pPr>
      <w:r>
        <w:rPr>
          <w:rFonts w:ascii="Times New Roman"/>
          <w:b w:val="false"/>
          <w:i w:val="false"/>
          <w:color w:val="000000"/>
          <w:sz w:val="28"/>
        </w:rPr>
        <w:t>
      Перечень государственных учреждений – территориальных органов Департамента</w:t>
      </w:r>
    </w:p>
    <w:bookmarkEnd w:id="25637"/>
    <w:bookmarkStart w:name="z25985" w:id="25638"/>
    <w:p>
      <w:pPr>
        <w:spacing w:after="0"/>
        <w:ind w:left="0"/>
        <w:jc w:val="both"/>
      </w:pPr>
      <w:r>
        <w:rPr>
          <w:rFonts w:ascii="Times New Roman"/>
          <w:b w:val="false"/>
          <w:i w:val="false"/>
          <w:color w:val="000000"/>
          <w:sz w:val="28"/>
        </w:rPr>
        <w:t>
      1. Управление государственных доходов по Кызылжарскому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5638"/>
    <w:bookmarkStart w:name="z25986" w:id="25639"/>
    <w:p>
      <w:pPr>
        <w:spacing w:after="0"/>
        <w:ind w:left="0"/>
        <w:jc w:val="both"/>
      </w:pPr>
      <w:r>
        <w:rPr>
          <w:rFonts w:ascii="Times New Roman"/>
          <w:b w:val="false"/>
          <w:i w:val="false"/>
          <w:color w:val="000000"/>
          <w:sz w:val="28"/>
        </w:rPr>
        <w:t>
      2. Управление государственных доходов по району имени Магжана Жумабаева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5639"/>
    <w:bookmarkStart w:name="z25987" w:id="25640"/>
    <w:p>
      <w:pPr>
        <w:spacing w:after="0"/>
        <w:ind w:left="0"/>
        <w:jc w:val="both"/>
      </w:pPr>
      <w:r>
        <w:rPr>
          <w:rFonts w:ascii="Times New Roman"/>
          <w:b w:val="false"/>
          <w:i w:val="false"/>
          <w:color w:val="000000"/>
          <w:sz w:val="28"/>
        </w:rPr>
        <w:t>
      3. Управление государственных доходов по Жамбылскому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5640"/>
    <w:bookmarkStart w:name="z25988" w:id="25641"/>
    <w:p>
      <w:pPr>
        <w:spacing w:after="0"/>
        <w:ind w:left="0"/>
        <w:jc w:val="both"/>
      </w:pPr>
      <w:r>
        <w:rPr>
          <w:rFonts w:ascii="Times New Roman"/>
          <w:b w:val="false"/>
          <w:i w:val="false"/>
          <w:color w:val="000000"/>
          <w:sz w:val="28"/>
        </w:rPr>
        <w:t>
      4. Управление государственных доходов по Есильскому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5641"/>
    <w:bookmarkStart w:name="z25989" w:id="25642"/>
    <w:p>
      <w:pPr>
        <w:spacing w:after="0"/>
        <w:ind w:left="0"/>
        <w:jc w:val="both"/>
      </w:pPr>
      <w:r>
        <w:rPr>
          <w:rFonts w:ascii="Times New Roman"/>
          <w:b w:val="false"/>
          <w:i w:val="false"/>
          <w:color w:val="000000"/>
          <w:sz w:val="28"/>
        </w:rPr>
        <w:t>
      5. Управление государственных доходов по Мамлютскому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5642"/>
    <w:bookmarkStart w:name="z25990" w:id="25643"/>
    <w:p>
      <w:pPr>
        <w:spacing w:after="0"/>
        <w:ind w:left="0"/>
        <w:jc w:val="both"/>
      </w:pPr>
      <w:r>
        <w:rPr>
          <w:rFonts w:ascii="Times New Roman"/>
          <w:b w:val="false"/>
          <w:i w:val="false"/>
          <w:color w:val="000000"/>
          <w:sz w:val="28"/>
        </w:rPr>
        <w:t>
      6. Управление государственных доходов по району Шал акына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5643"/>
    <w:bookmarkStart w:name="z25991" w:id="25644"/>
    <w:p>
      <w:pPr>
        <w:spacing w:after="0"/>
        <w:ind w:left="0"/>
        <w:jc w:val="both"/>
      </w:pPr>
      <w:r>
        <w:rPr>
          <w:rFonts w:ascii="Times New Roman"/>
          <w:b w:val="false"/>
          <w:i w:val="false"/>
          <w:color w:val="000000"/>
          <w:sz w:val="28"/>
        </w:rPr>
        <w:t>
      7. Управление государственных доходов по Аккайынскому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5644"/>
    <w:bookmarkStart w:name="z25992" w:id="25645"/>
    <w:p>
      <w:pPr>
        <w:spacing w:after="0"/>
        <w:ind w:left="0"/>
        <w:jc w:val="both"/>
      </w:pPr>
      <w:r>
        <w:rPr>
          <w:rFonts w:ascii="Times New Roman"/>
          <w:b w:val="false"/>
          <w:i w:val="false"/>
          <w:color w:val="000000"/>
          <w:sz w:val="28"/>
        </w:rPr>
        <w:t>
      8. Управление государственных доходов по Тимирязевскому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5645"/>
    <w:bookmarkStart w:name="z25993" w:id="25646"/>
    <w:p>
      <w:pPr>
        <w:spacing w:after="0"/>
        <w:ind w:left="0"/>
        <w:jc w:val="both"/>
      </w:pPr>
      <w:r>
        <w:rPr>
          <w:rFonts w:ascii="Times New Roman"/>
          <w:b w:val="false"/>
          <w:i w:val="false"/>
          <w:color w:val="000000"/>
          <w:sz w:val="28"/>
        </w:rPr>
        <w:t>
      9. Управление государственных доходов по Айыртаускому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5646"/>
    <w:bookmarkStart w:name="z25994" w:id="25647"/>
    <w:p>
      <w:pPr>
        <w:spacing w:after="0"/>
        <w:ind w:left="0"/>
        <w:jc w:val="both"/>
      </w:pPr>
      <w:r>
        <w:rPr>
          <w:rFonts w:ascii="Times New Roman"/>
          <w:b w:val="false"/>
          <w:i w:val="false"/>
          <w:color w:val="000000"/>
          <w:sz w:val="28"/>
        </w:rPr>
        <w:t>
      10. Управление государственных доходов по Акжарскому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5647"/>
    <w:bookmarkStart w:name="z25995" w:id="25648"/>
    <w:p>
      <w:pPr>
        <w:spacing w:after="0"/>
        <w:ind w:left="0"/>
        <w:jc w:val="both"/>
      </w:pPr>
      <w:r>
        <w:rPr>
          <w:rFonts w:ascii="Times New Roman"/>
          <w:b w:val="false"/>
          <w:i w:val="false"/>
          <w:color w:val="000000"/>
          <w:sz w:val="28"/>
        </w:rPr>
        <w:t>
      11. Управление государственных доходов по Тайыншинскому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5648"/>
    <w:bookmarkStart w:name="z25996" w:id="25649"/>
    <w:p>
      <w:pPr>
        <w:spacing w:after="0"/>
        <w:ind w:left="0"/>
        <w:jc w:val="both"/>
      </w:pPr>
      <w:r>
        <w:rPr>
          <w:rFonts w:ascii="Times New Roman"/>
          <w:b w:val="false"/>
          <w:i w:val="false"/>
          <w:color w:val="000000"/>
          <w:sz w:val="28"/>
        </w:rPr>
        <w:t>
      12. Управление государственных доходов по Уалихановскому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5649"/>
    <w:bookmarkStart w:name="z25997" w:id="25650"/>
    <w:p>
      <w:pPr>
        <w:spacing w:after="0"/>
        <w:ind w:left="0"/>
        <w:jc w:val="both"/>
      </w:pPr>
      <w:r>
        <w:rPr>
          <w:rFonts w:ascii="Times New Roman"/>
          <w:b w:val="false"/>
          <w:i w:val="false"/>
          <w:color w:val="000000"/>
          <w:sz w:val="28"/>
        </w:rPr>
        <w:t>
      13. Управление государственных доходов по району имени Габита Мусрепова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5650"/>
    <w:bookmarkStart w:name="z25998" w:id="25651"/>
    <w:p>
      <w:pPr>
        <w:spacing w:after="0"/>
        <w:ind w:left="0"/>
        <w:jc w:val="both"/>
      </w:pPr>
      <w:r>
        <w:rPr>
          <w:rFonts w:ascii="Times New Roman"/>
          <w:b w:val="false"/>
          <w:i w:val="false"/>
          <w:color w:val="000000"/>
          <w:sz w:val="28"/>
        </w:rPr>
        <w:t>
      14. Управление государственных доходов по городу Петропавловск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56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163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186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6001" w:id="25652"/>
    <w:p>
      <w:pPr>
        <w:spacing w:after="0"/>
        <w:ind w:left="0"/>
        <w:jc w:val="left"/>
      </w:pPr>
      <w:r>
        <w:rPr>
          <w:rFonts w:ascii="Times New Roman"/>
          <w:b/>
          <w:i w:val="false"/>
          <w:color w:val="000000"/>
        </w:rPr>
        <w:t xml:space="preserve"> Положение об Управлении государственных доходов по Кызылжарскому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5652"/>
    <w:bookmarkStart w:name="z26002" w:id="25653"/>
    <w:p>
      <w:pPr>
        <w:spacing w:after="0"/>
        <w:ind w:left="0"/>
        <w:jc w:val="left"/>
      </w:pPr>
      <w:r>
        <w:rPr>
          <w:rFonts w:ascii="Times New Roman"/>
          <w:b/>
          <w:i w:val="false"/>
          <w:color w:val="000000"/>
        </w:rPr>
        <w:t xml:space="preserve"> Глава 1. Общие положения</w:t>
      </w:r>
    </w:p>
    <w:bookmarkEnd w:id="25653"/>
    <w:bookmarkStart w:name="z26003" w:id="25654"/>
    <w:p>
      <w:pPr>
        <w:spacing w:after="0"/>
        <w:ind w:left="0"/>
        <w:jc w:val="both"/>
      </w:pPr>
      <w:r>
        <w:rPr>
          <w:rFonts w:ascii="Times New Roman"/>
          <w:b w:val="false"/>
          <w:i w:val="false"/>
          <w:color w:val="000000"/>
          <w:sz w:val="28"/>
        </w:rPr>
        <w:t>
      1. Управление государственных доходов по Кызылжарскому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Северо-Казахстанской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5654"/>
    <w:bookmarkStart w:name="z26004" w:id="25655"/>
    <w:p>
      <w:pPr>
        <w:spacing w:after="0"/>
        <w:ind w:left="0"/>
        <w:jc w:val="both"/>
      </w:pPr>
      <w:r>
        <w:rPr>
          <w:rFonts w:ascii="Times New Roman"/>
          <w:b w:val="false"/>
          <w:i w:val="false"/>
          <w:color w:val="000000"/>
          <w:sz w:val="28"/>
        </w:rPr>
        <w:t xml:space="preserve">
      1) налогового администрирования; </w:t>
      </w:r>
    </w:p>
    <w:bookmarkEnd w:id="25655"/>
    <w:bookmarkStart w:name="z26005" w:id="25656"/>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5656"/>
    <w:bookmarkStart w:name="z26006" w:id="25657"/>
    <w:p>
      <w:pPr>
        <w:spacing w:after="0"/>
        <w:ind w:left="0"/>
        <w:jc w:val="both"/>
      </w:pPr>
      <w:r>
        <w:rPr>
          <w:rFonts w:ascii="Times New Roman"/>
          <w:b w:val="false"/>
          <w:i w:val="false"/>
          <w:color w:val="000000"/>
          <w:sz w:val="28"/>
        </w:rPr>
        <w:t xml:space="preserve">
      3) оборота нефтепродуктов и биотоплива; </w:t>
      </w:r>
    </w:p>
    <w:bookmarkEnd w:id="25657"/>
    <w:bookmarkStart w:name="z26007" w:id="25658"/>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5658"/>
    <w:bookmarkStart w:name="z26008" w:id="25659"/>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5659"/>
    <w:bookmarkStart w:name="z26009" w:id="25660"/>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5660"/>
    <w:bookmarkStart w:name="z26010" w:id="25661"/>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5661"/>
    <w:bookmarkStart w:name="z26011" w:id="25662"/>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5662"/>
    <w:bookmarkStart w:name="z26012" w:id="25663"/>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5663"/>
    <w:bookmarkStart w:name="z26013" w:id="25664"/>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5664"/>
    <w:bookmarkStart w:name="z26014" w:id="25665"/>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5665"/>
    <w:bookmarkStart w:name="z26015" w:id="25666"/>
    <w:p>
      <w:pPr>
        <w:spacing w:after="0"/>
        <w:ind w:left="0"/>
        <w:jc w:val="both"/>
      </w:pPr>
      <w:r>
        <w:rPr>
          <w:rFonts w:ascii="Times New Roman"/>
          <w:b w:val="false"/>
          <w:i w:val="false"/>
          <w:color w:val="000000"/>
          <w:sz w:val="28"/>
        </w:rPr>
        <w:t xml:space="preserve">
      8. Местонахождение Управления: почтовый индекс 150700, Республика Казахстан, Северо-Казахстанская область, Кызылжарский район, ауыл Бесколь, улица Ю. Гагарина, 8. </w:t>
      </w:r>
    </w:p>
    <w:bookmarkEnd w:id="25666"/>
    <w:bookmarkStart w:name="z26016" w:id="25667"/>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Кызылжарскому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5667"/>
    <w:bookmarkStart w:name="z26017" w:id="25668"/>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5668"/>
    <w:bookmarkStart w:name="z26018" w:id="25669"/>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5669"/>
    <w:bookmarkStart w:name="z26019" w:id="25670"/>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5670"/>
    <w:bookmarkStart w:name="z26020" w:id="25671"/>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5671"/>
    <w:bookmarkStart w:name="z26021" w:id="25672"/>
    <w:p>
      <w:pPr>
        <w:spacing w:after="0"/>
        <w:ind w:left="0"/>
        <w:jc w:val="left"/>
      </w:pPr>
      <w:r>
        <w:rPr>
          <w:rFonts w:ascii="Times New Roman"/>
          <w:b/>
          <w:i w:val="false"/>
          <w:color w:val="000000"/>
        </w:rPr>
        <w:t xml:space="preserve"> Глава 2. Задачи, права и обязанности Управления</w:t>
      </w:r>
    </w:p>
    <w:bookmarkEnd w:id="25672"/>
    <w:bookmarkStart w:name="z26022" w:id="25673"/>
    <w:p>
      <w:pPr>
        <w:spacing w:after="0"/>
        <w:ind w:left="0"/>
        <w:jc w:val="both"/>
      </w:pPr>
      <w:r>
        <w:rPr>
          <w:rFonts w:ascii="Times New Roman"/>
          <w:b w:val="false"/>
          <w:i w:val="false"/>
          <w:color w:val="000000"/>
          <w:sz w:val="28"/>
        </w:rPr>
        <w:t>
      13. Задачи:</w:t>
      </w:r>
    </w:p>
    <w:bookmarkEnd w:id="25673"/>
    <w:bookmarkStart w:name="z26023" w:id="25674"/>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5674"/>
    <w:bookmarkStart w:name="z26024" w:id="25675"/>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5675"/>
    <w:bookmarkStart w:name="z26025" w:id="25676"/>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5676"/>
    <w:bookmarkStart w:name="z26026" w:id="25677"/>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5677"/>
    <w:bookmarkStart w:name="z26027" w:id="25678"/>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5678"/>
    <w:bookmarkStart w:name="z26028" w:id="25679"/>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5679"/>
    <w:bookmarkStart w:name="z26029" w:id="25680"/>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5680"/>
    <w:bookmarkStart w:name="z26030" w:id="25681"/>
    <w:p>
      <w:pPr>
        <w:spacing w:after="0"/>
        <w:ind w:left="0"/>
        <w:jc w:val="both"/>
      </w:pPr>
      <w:r>
        <w:rPr>
          <w:rFonts w:ascii="Times New Roman"/>
          <w:b w:val="false"/>
          <w:i w:val="false"/>
          <w:color w:val="000000"/>
          <w:sz w:val="28"/>
        </w:rPr>
        <w:t>
      14. Права и обязанности Управления:</w:t>
      </w:r>
    </w:p>
    <w:bookmarkEnd w:id="25681"/>
    <w:bookmarkStart w:name="z26031" w:id="25682"/>
    <w:p>
      <w:pPr>
        <w:spacing w:after="0"/>
        <w:ind w:left="0"/>
        <w:jc w:val="both"/>
      </w:pPr>
      <w:r>
        <w:rPr>
          <w:rFonts w:ascii="Times New Roman"/>
          <w:b w:val="false"/>
          <w:i w:val="false"/>
          <w:color w:val="000000"/>
          <w:sz w:val="28"/>
        </w:rPr>
        <w:t>
      1) права:</w:t>
      </w:r>
    </w:p>
    <w:bookmarkEnd w:id="25682"/>
    <w:bookmarkStart w:name="z26032" w:id="2568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5683"/>
    <w:bookmarkStart w:name="z26033" w:id="25684"/>
    <w:p>
      <w:pPr>
        <w:spacing w:after="0"/>
        <w:ind w:left="0"/>
        <w:jc w:val="both"/>
      </w:pPr>
      <w:r>
        <w:rPr>
          <w:rFonts w:ascii="Times New Roman"/>
          <w:b w:val="false"/>
          <w:i w:val="false"/>
          <w:color w:val="000000"/>
          <w:sz w:val="28"/>
        </w:rPr>
        <w:t>
      требовать от налогоплательщика (налогового агента):</w:t>
      </w:r>
    </w:p>
    <w:bookmarkEnd w:id="25684"/>
    <w:bookmarkStart w:name="z26034" w:id="2568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5685"/>
    <w:bookmarkStart w:name="z26035" w:id="2568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5686"/>
    <w:bookmarkStart w:name="z26036" w:id="2568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5687"/>
    <w:bookmarkStart w:name="z26037" w:id="2568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5688"/>
    <w:bookmarkStart w:name="z26038" w:id="2568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5689"/>
    <w:bookmarkStart w:name="z26039" w:id="2569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5690"/>
    <w:bookmarkStart w:name="z26040" w:id="2569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5691"/>
    <w:bookmarkStart w:name="z26041" w:id="2569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5692"/>
    <w:bookmarkStart w:name="z26042" w:id="2569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5693"/>
    <w:bookmarkStart w:name="z26043" w:id="25694"/>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5694"/>
    <w:bookmarkStart w:name="z26044" w:id="25695"/>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5695"/>
    <w:bookmarkStart w:name="z26045" w:id="25696"/>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5696"/>
    <w:bookmarkStart w:name="z26046" w:id="25697"/>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5697"/>
    <w:bookmarkStart w:name="z26047" w:id="25698"/>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5698"/>
    <w:bookmarkStart w:name="z26048" w:id="25699"/>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5699"/>
    <w:bookmarkStart w:name="z26049" w:id="2570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5700"/>
    <w:bookmarkStart w:name="z26050" w:id="2570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5701"/>
    <w:bookmarkStart w:name="z26051" w:id="2570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5702"/>
    <w:bookmarkStart w:name="z26052" w:id="2570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5703"/>
    <w:bookmarkStart w:name="z26053" w:id="2570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5704"/>
    <w:bookmarkStart w:name="z26054" w:id="2570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5705"/>
    <w:bookmarkStart w:name="z26055" w:id="25706"/>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5706"/>
    <w:bookmarkStart w:name="z26056" w:id="2570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5707"/>
    <w:bookmarkStart w:name="z26057" w:id="25708"/>
    <w:p>
      <w:pPr>
        <w:spacing w:after="0"/>
        <w:ind w:left="0"/>
        <w:jc w:val="both"/>
      </w:pPr>
      <w:r>
        <w:rPr>
          <w:rFonts w:ascii="Times New Roman"/>
          <w:b w:val="false"/>
          <w:i w:val="false"/>
          <w:color w:val="000000"/>
          <w:sz w:val="28"/>
        </w:rPr>
        <w:t>
      2) обязанности:</w:t>
      </w:r>
    </w:p>
    <w:bookmarkEnd w:id="25708"/>
    <w:bookmarkStart w:name="z26058" w:id="2570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5709"/>
    <w:bookmarkStart w:name="z26059" w:id="2571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5710"/>
    <w:bookmarkStart w:name="z26060" w:id="2571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5711"/>
    <w:bookmarkStart w:name="z26061" w:id="2571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5712"/>
    <w:bookmarkStart w:name="z26062" w:id="2571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5713"/>
    <w:bookmarkStart w:name="z26063" w:id="25714"/>
    <w:p>
      <w:pPr>
        <w:spacing w:after="0"/>
        <w:ind w:left="0"/>
        <w:jc w:val="both"/>
      </w:pPr>
      <w:r>
        <w:rPr>
          <w:rFonts w:ascii="Times New Roman"/>
          <w:b w:val="false"/>
          <w:i w:val="false"/>
          <w:color w:val="000000"/>
          <w:sz w:val="28"/>
        </w:rPr>
        <w:t>
      имеющих налоговую задолженность;</w:t>
      </w:r>
    </w:p>
    <w:bookmarkEnd w:id="25714"/>
    <w:bookmarkStart w:name="z26064" w:id="2571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5715"/>
    <w:bookmarkStart w:name="z26065" w:id="2571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5716"/>
    <w:bookmarkStart w:name="z26066" w:id="2571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5717"/>
    <w:bookmarkStart w:name="z26067" w:id="2571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5718"/>
    <w:bookmarkStart w:name="z26068" w:id="2571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5719"/>
    <w:bookmarkStart w:name="z26069" w:id="2572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5720"/>
    <w:bookmarkStart w:name="z26070" w:id="2572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5721"/>
    <w:bookmarkStart w:name="z26071" w:id="2572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5722"/>
    <w:bookmarkStart w:name="z26072" w:id="25723"/>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5723"/>
    <w:bookmarkStart w:name="z26073" w:id="25724"/>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5724"/>
    <w:bookmarkStart w:name="z26074" w:id="25725"/>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5725"/>
    <w:bookmarkStart w:name="z26075" w:id="25726"/>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5726"/>
    <w:bookmarkStart w:name="z26076" w:id="25727"/>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5727"/>
    <w:bookmarkStart w:name="z26077" w:id="25728"/>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5728"/>
    <w:bookmarkStart w:name="z26078" w:id="25729"/>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5729"/>
    <w:bookmarkStart w:name="z26079" w:id="25730"/>
    <w:p>
      <w:pPr>
        <w:spacing w:after="0"/>
        <w:ind w:left="0"/>
        <w:jc w:val="both"/>
      </w:pPr>
      <w:r>
        <w:rPr>
          <w:rFonts w:ascii="Times New Roman"/>
          <w:b w:val="false"/>
          <w:i w:val="false"/>
          <w:color w:val="000000"/>
          <w:sz w:val="28"/>
        </w:rPr>
        <w:t>
      защищать интересы государства;</w:t>
      </w:r>
    </w:p>
    <w:bookmarkEnd w:id="25730"/>
    <w:bookmarkStart w:name="z26080" w:id="25731"/>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5731"/>
    <w:bookmarkStart w:name="z26081" w:id="25732"/>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5732"/>
    <w:bookmarkStart w:name="z26082" w:id="25733"/>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5733"/>
    <w:bookmarkStart w:name="z26083" w:id="25734"/>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5734"/>
    <w:bookmarkStart w:name="z26084" w:id="25735"/>
    <w:p>
      <w:pPr>
        <w:spacing w:after="0"/>
        <w:ind w:left="0"/>
        <w:jc w:val="both"/>
      </w:pPr>
      <w:r>
        <w:rPr>
          <w:rFonts w:ascii="Times New Roman"/>
          <w:b w:val="false"/>
          <w:i w:val="false"/>
          <w:color w:val="000000"/>
          <w:sz w:val="28"/>
        </w:rPr>
        <w:t>
      15. Функции:</w:t>
      </w:r>
    </w:p>
    <w:bookmarkEnd w:id="25735"/>
    <w:bookmarkStart w:name="z26085" w:id="25736"/>
    <w:p>
      <w:pPr>
        <w:spacing w:after="0"/>
        <w:ind w:left="0"/>
        <w:jc w:val="both"/>
      </w:pPr>
      <w:r>
        <w:rPr>
          <w:rFonts w:ascii="Times New Roman"/>
          <w:b w:val="false"/>
          <w:i w:val="false"/>
          <w:color w:val="000000"/>
          <w:sz w:val="28"/>
        </w:rPr>
        <w:t>
      1) осуществление налогового контроля;</w:t>
      </w:r>
    </w:p>
    <w:bookmarkEnd w:id="25736"/>
    <w:bookmarkStart w:name="z26086" w:id="25737"/>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5737"/>
    <w:bookmarkStart w:name="z26087" w:id="25738"/>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5738"/>
    <w:bookmarkStart w:name="z26088" w:id="25739"/>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5739"/>
    <w:bookmarkStart w:name="z26089" w:id="25740"/>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5740"/>
    <w:bookmarkStart w:name="z26090" w:id="25741"/>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5741"/>
    <w:bookmarkStart w:name="z26091" w:id="25742"/>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5742"/>
    <w:bookmarkStart w:name="z26092" w:id="25743"/>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5743"/>
    <w:bookmarkStart w:name="z26093" w:id="25744"/>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5744"/>
    <w:bookmarkStart w:name="z26094" w:id="25745"/>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5745"/>
    <w:bookmarkStart w:name="z26095" w:id="25746"/>
    <w:p>
      <w:pPr>
        <w:spacing w:after="0"/>
        <w:ind w:left="0"/>
        <w:jc w:val="both"/>
      </w:pPr>
      <w:r>
        <w:rPr>
          <w:rFonts w:ascii="Times New Roman"/>
          <w:b w:val="false"/>
          <w:i w:val="false"/>
          <w:color w:val="000000"/>
          <w:sz w:val="28"/>
        </w:rPr>
        <w:t>
      11) осуществление налогового администрирования;</w:t>
      </w:r>
    </w:p>
    <w:bookmarkEnd w:id="25746"/>
    <w:bookmarkStart w:name="z26096" w:id="25747"/>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5747"/>
    <w:bookmarkStart w:name="z26097" w:id="25748"/>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5748"/>
    <w:bookmarkStart w:name="z26098" w:id="25749"/>
    <w:p>
      <w:pPr>
        <w:spacing w:after="0"/>
        <w:ind w:left="0"/>
        <w:jc w:val="both"/>
      </w:pPr>
      <w:r>
        <w:rPr>
          <w:rFonts w:ascii="Times New Roman"/>
          <w:b w:val="false"/>
          <w:i w:val="false"/>
          <w:color w:val="000000"/>
          <w:sz w:val="28"/>
        </w:rPr>
        <w:t>
      14) использование системы управления рисками;</w:t>
      </w:r>
    </w:p>
    <w:bookmarkEnd w:id="25749"/>
    <w:bookmarkStart w:name="z26099" w:id="25750"/>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5750"/>
    <w:bookmarkStart w:name="z26100" w:id="25751"/>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5751"/>
    <w:bookmarkStart w:name="z26101" w:id="25752"/>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5752"/>
    <w:bookmarkStart w:name="z26102" w:id="25753"/>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5753"/>
    <w:bookmarkStart w:name="z26103" w:id="25754"/>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5754"/>
    <w:bookmarkStart w:name="z26104" w:id="25755"/>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5755"/>
    <w:bookmarkStart w:name="z26105" w:id="25756"/>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5756"/>
    <w:bookmarkStart w:name="z26106" w:id="25757"/>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5757"/>
    <w:bookmarkStart w:name="z26107" w:id="25758"/>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5758"/>
    <w:bookmarkStart w:name="z26108" w:id="25759"/>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5759"/>
    <w:bookmarkStart w:name="z26109" w:id="25760"/>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5760"/>
    <w:bookmarkStart w:name="z26110" w:id="25761"/>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5761"/>
    <w:bookmarkStart w:name="z26111" w:id="25762"/>
    <w:p>
      <w:pPr>
        <w:spacing w:after="0"/>
        <w:ind w:left="0"/>
        <w:jc w:val="both"/>
      </w:pPr>
      <w:r>
        <w:rPr>
          <w:rFonts w:ascii="Times New Roman"/>
          <w:b w:val="false"/>
          <w:i w:val="false"/>
          <w:color w:val="000000"/>
          <w:sz w:val="28"/>
        </w:rPr>
        <w:t>
      27)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5762"/>
    <w:bookmarkStart w:name="z26112" w:id="25763"/>
    <w:p>
      <w:pPr>
        <w:spacing w:after="0"/>
        <w:ind w:left="0"/>
        <w:jc w:val="both"/>
      </w:pPr>
      <w:r>
        <w:rPr>
          <w:rFonts w:ascii="Times New Roman"/>
          <w:b w:val="false"/>
          <w:i w:val="false"/>
          <w:color w:val="000000"/>
          <w:sz w:val="28"/>
        </w:rPr>
        <w:t>
      28)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5763"/>
    <w:bookmarkStart w:name="z26113" w:id="25764"/>
    <w:p>
      <w:pPr>
        <w:spacing w:after="0"/>
        <w:ind w:left="0"/>
        <w:jc w:val="both"/>
      </w:pPr>
      <w:r>
        <w:rPr>
          <w:rFonts w:ascii="Times New Roman"/>
          <w:b w:val="false"/>
          <w:i w:val="false"/>
          <w:color w:val="000000"/>
          <w:sz w:val="28"/>
        </w:rPr>
        <w:t>
      29) осуществление контроля за соблюдением минимальных цен при реализации алкогольной продукции и табачных изделий;</w:t>
      </w:r>
    </w:p>
    <w:bookmarkEnd w:id="25764"/>
    <w:bookmarkStart w:name="z26114" w:id="25765"/>
    <w:p>
      <w:pPr>
        <w:spacing w:after="0"/>
        <w:ind w:left="0"/>
        <w:jc w:val="both"/>
      </w:pPr>
      <w:r>
        <w:rPr>
          <w:rFonts w:ascii="Times New Roman"/>
          <w:b w:val="false"/>
          <w:i w:val="false"/>
          <w:color w:val="000000"/>
          <w:sz w:val="28"/>
        </w:rPr>
        <w:t>
      30) осуществление камерального контроля за оборотом нефтепродуктов;</w:t>
      </w:r>
    </w:p>
    <w:bookmarkEnd w:id="25765"/>
    <w:bookmarkStart w:name="z26115" w:id="25766"/>
    <w:p>
      <w:pPr>
        <w:spacing w:after="0"/>
        <w:ind w:left="0"/>
        <w:jc w:val="both"/>
      </w:pPr>
      <w:r>
        <w:rPr>
          <w:rFonts w:ascii="Times New Roman"/>
          <w:b w:val="false"/>
          <w:i w:val="false"/>
          <w:color w:val="000000"/>
          <w:sz w:val="28"/>
        </w:rPr>
        <w:t>
      31) реализация государственной политики в области государственного регулирования оборота нефтепродуктов в пределах своей компетенции;</w:t>
      </w:r>
    </w:p>
    <w:bookmarkEnd w:id="25766"/>
    <w:bookmarkStart w:name="z26116" w:id="25767"/>
    <w:p>
      <w:pPr>
        <w:spacing w:after="0"/>
        <w:ind w:left="0"/>
        <w:jc w:val="both"/>
      </w:pPr>
      <w:r>
        <w:rPr>
          <w:rFonts w:ascii="Times New Roman"/>
          <w:b w:val="false"/>
          <w:i w:val="false"/>
          <w:color w:val="000000"/>
          <w:sz w:val="28"/>
        </w:rPr>
        <w:t>
      32) осуществление камерального контроля оборота биотоплива;</w:t>
      </w:r>
    </w:p>
    <w:bookmarkEnd w:id="25767"/>
    <w:bookmarkStart w:name="z26117" w:id="25768"/>
    <w:p>
      <w:pPr>
        <w:spacing w:after="0"/>
        <w:ind w:left="0"/>
        <w:jc w:val="both"/>
      </w:pPr>
      <w:r>
        <w:rPr>
          <w:rFonts w:ascii="Times New Roman"/>
          <w:b w:val="false"/>
          <w:i w:val="false"/>
          <w:color w:val="000000"/>
          <w:sz w:val="28"/>
        </w:rPr>
        <w:t>
      33) рассмотрение обращений физических и юридических лиц в пределах компетенции в установленном законодательством порядке;</w:t>
      </w:r>
    </w:p>
    <w:bookmarkEnd w:id="25768"/>
    <w:bookmarkStart w:name="z26118" w:id="25769"/>
    <w:p>
      <w:pPr>
        <w:spacing w:after="0"/>
        <w:ind w:left="0"/>
        <w:jc w:val="both"/>
      </w:pPr>
      <w:r>
        <w:rPr>
          <w:rFonts w:ascii="Times New Roman"/>
          <w:b w:val="false"/>
          <w:i w:val="false"/>
          <w:color w:val="000000"/>
          <w:sz w:val="28"/>
        </w:rPr>
        <w:t>
      34)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5769"/>
    <w:bookmarkStart w:name="z26119" w:id="25770"/>
    <w:p>
      <w:pPr>
        <w:spacing w:after="0"/>
        <w:ind w:left="0"/>
        <w:jc w:val="both"/>
      </w:pPr>
      <w:r>
        <w:rPr>
          <w:rFonts w:ascii="Times New Roman"/>
          <w:b w:val="false"/>
          <w:i w:val="false"/>
          <w:color w:val="000000"/>
          <w:sz w:val="28"/>
        </w:rPr>
        <w:t>
      35)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5770"/>
    <w:bookmarkStart w:name="z26120" w:id="25771"/>
    <w:p>
      <w:pPr>
        <w:spacing w:after="0"/>
        <w:ind w:left="0"/>
        <w:jc w:val="both"/>
      </w:pPr>
      <w:r>
        <w:rPr>
          <w:rFonts w:ascii="Times New Roman"/>
          <w:b w:val="false"/>
          <w:i w:val="false"/>
          <w:color w:val="000000"/>
          <w:sz w:val="28"/>
        </w:rPr>
        <w:t>
      36)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5771"/>
    <w:bookmarkStart w:name="z26121" w:id="25772"/>
    <w:p>
      <w:pPr>
        <w:spacing w:after="0"/>
        <w:ind w:left="0"/>
        <w:jc w:val="both"/>
      </w:pPr>
      <w:r>
        <w:rPr>
          <w:rFonts w:ascii="Times New Roman"/>
          <w:b w:val="false"/>
          <w:i w:val="false"/>
          <w:color w:val="000000"/>
          <w:sz w:val="28"/>
        </w:rPr>
        <w:t>
      37)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5772"/>
    <w:bookmarkStart w:name="z26122" w:id="25773"/>
    <w:p>
      <w:pPr>
        <w:spacing w:after="0"/>
        <w:ind w:left="0"/>
        <w:jc w:val="both"/>
      </w:pPr>
      <w:r>
        <w:rPr>
          <w:rFonts w:ascii="Times New Roman"/>
          <w:b w:val="false"/>
          <w:i w:val="false"/>
          <w:color w:val="000000"/>
          <w:sz w:val="28"/>
        </w:rPr>
        <w:t>
      38) осуществление иных функций, предусмотренных законодательством Республики Казахстан.</w:t>
      </w:r>
    </w:p>
    <w:bookmarkEnd w:id="25773"/>
    <w:bookmarkStart w:name="z26123" w:id="25774"/>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5774"/>
    <w:bookmarkStart w:name="z26124" w:id="25775"/>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5775"/>
    <w:bookmarkStart w:name="z26125" w:id="25776"/>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5776"/>
    <w:bookmarkStart w:name="z26126" w:id="25777"/>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5777"/>
    <w:bookmarkStart w:name="z26127" w:id="25778"/>
    <w:p>
      <w:pPr>
        <w:spacing w:after="0"/>
        <w:ind w:left="0"/>
        <w:jc w:val="both"/>
      </w:pPr>
      <w:r>
        <w:rPr>
          <w:rFonts w:ascii="Times New Roman"/>
          <w:b w:val="false"/>
          <w:i w:val="false"/>
          <w:color w:val="000000"/>
          <w:sz w:val="28"/>
        </w:rPr>
        <w:t>
      19. Полномочия Руководителя Управления:</w:t>
      </w:r>
    </w:p>
    <w:bookmarkEnd w:id="25778"/>
    <w:bookmarkStart w:name="z26128" w:id="25779"/>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25779"/>
    <w:bookmarkStart w:name="z26129" w:id="25780"/>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5780"/>
    <w:bookmarkStart w:name="z26130" w:id="25781"/>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5781"/>
    <w:bookmarkStart w:name="z26131" w:id="25782"/>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5782"/>
    <w:bookmarkStart w:name="z26132" w:id="25783"/>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5783"/>
    <w:bookmarkStart w:name="z26133" w:id="25784"/>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25784"/>
    <w:bookmarkStart w:name="z26134" w:id="25785"/>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5785"/>
    <w:bookmarkStart w:name="z26135" w:id="25786"/>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5786"/>
    <w:bookmarkStart w:name="z26136" w:id="25787"/>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5787"/>
    <w:bookmarkStart w:name="z26137" w:id="25788"/>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5788"/>
    <w:bookmarkStart w:name="z26138" w:id="25789"/>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5789"/>
    <w:bookmarkStart w:name="z26139" w:id="25790"/>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5790"/>
    <w:bookmarkStart w:name="z26140" w:id="25791"/>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25791"/>
    <w:bookmarkStart w:name="z26141" w:id="25792"/>
    <w:p>
      <w:pPr>
        <w:spacing w:after="0"/>
        <w:ind w:left="0"/>
        <w:jc w:val="left"/>
      </w:pPr>
      <w:r>
        <w:rPr>
          <w:rFonts w:ascii="Times New Roman"/>
          <w:b/>
          <w:i w:val="false"/>
          <w:color w:val="000000"/>
        </w:rPr>
        <w:t xml:space="preserve"> Глава 4. Имущество Управления</w:t>
      </w:r>
    </w:p>
    <w:bookmarkEnd w:id="25792"/>
    <w:bookmarkStart w:name="z26142" w:id="25793"/>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25793"/>
    <w:bookmarkStart w:name="z26143" w:id="25794"/>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5794"/>
    <w:bookmarkStart w:name="z26144" w:id="25795"/>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25795"/>
    <w:bookmarkStart w:name="z26145" w:id="25796"/>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5796"/>
    <w:bookmarkStart w:name="z26146" w:id="25797"/>
    <w:p>
      <w:pPr>
        <w:spacing w:after="0"/>
        <w:ind w:left="0"/>
        <w:jc w:val="left"/>
      </w:pPr>
      <w:r>
        <w:rPr>
          <w:rFonts w:ascii="Times New Roman"/>
          <w:b/>
          <w:i w:val="false"/>
          <w:color w:val="000000"/>
        </w:rPr>
        <w:t xml:space="preserve"> Глава 5. Реорганизация и упразднение Управления</w:t>
      </w:r>
    </w:p>
    <w:bookmarkEnd w:id="25797"/>
    <w:bookmarkStart w:name="z26147" w:id="25798"/>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257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164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187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6150" w:id="25799"/>
    <w:p>
      <w:pPr>
        <w:spacing w:after="0"/>
        <w:ind w:left="0"/>
        <w:jc w:val="left"/>
      </w:pPr>
      <w:r>
        <w:rPr>
          <w:rFonts w:ascii="Times New Roman"/>
          <w:b/>
          <w:i w:val="false"/>
          <w:color w:val="000000"/>
        </w:rPr>
        <w:t xml:space="preserve"> Положение об Управлении государственных доходов по району имени Магжана Жумабаева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5799"/>
    <w:bookmarkStart w:name="z26151" w:id="25800"/>
    <w:p>
      <w:pPr>
        <w:spacing w:after="0"/>
        <w:ind w:left="0"/>
        <w:jc w:val="left"/>
      </w:pPr>
      <w:r>
        <w:rPr>
          <w:rFonts w:ascii="Times New Roman"/>
          <w:b/>
          <w:i w:val="false"/>
          <w:color w:val="000000"/>
        </w:rPr>
        <w:t xml:space="preserve"> Глава 1. Общие положения</w:t>
      </w:r>
    </w:p>
    <w:bookmarkEnd w:id="25800"/>
    <w:bookmarkStart w:name="z26152" w:id="25801"/>
    <w:p>
      <w:pPr>
        <w:spacing w:after="0"/>
        <w:ind w:left="0"/>
        <w:jc w:val="both"/>
      </w:pPr>
      <w:r>
        <w:rPr>
          <w:rFonts w:ascii="Times New Roman"/>
          <w:b w:val="false"/>
          <w:i w:val="false"/>
          <w:color w:val="000000"/>
          <w:sz w:val="28"/>
        </w:rPr>
        <w:t>
      1. Управление государственных доходов по району имени Магжана Жумабаева Департамента государственных доходов по Северо-Казахстанской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Северо-Казахстанской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5801"/>
    <w:bookmarkStart w:name="z26153" w:id="25802"/>
    <w:p>
      <w:pPr>
        <w:spacing w:after="0"/>
        <w:ind w:left="0"/>
        <w:jc w:val="both"/>
      </w:pPr>
      <w:r>
        <w:rPr>
          <w:rFonts w:ascii="Times New Roman"/>
          <w:b w:val="false"/>
          <w:i w:val="false"/>
          <w:color w:val="000000"/>
          <w:sz w:val="28"/>
        </w:rPr>
        <w:t xml:space="preserve">
      1) налогового администрирования; </w:t>
      </w:r>
    </w:p>
    <w:bookmarkEnd w:id="25802"/>
    <w:bookmarkStart w:name="z26154" w:id="25803"/>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5803"/>
    <w:bookmarkStart w:name="z26155" w:id="25804"/>
    <w:p>
      <w:pPr>
        <w:spacing w:after="0"/>
        <w:ind w:left="0"/>
        <w:jc w:val="both"/>
      </w:pPr>
      <w:r>
        <w:rPr>
          <w:rFonts w:ascii="Times New Roman"/>
          <w:b w:val="false"/>
          <w:i w:val="false"/>
          <w:color w:val="000000"/>
          <w:sz w:val="28"/>
        </w:rPr>
        <w:t xml:space="preserve">
      3) оборота нефтепродуктов и биотоплива; </w:t>
      </w:r>
    </w:p>
    <w:bookmarkEnd w:id="25804"/>
    <w:bookmarkStart w:name="z26156" w:id="25805"/>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5805"/>
    <w:bookmarkStart w:name="z26157" w:id="25806"/>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5806"/>
    <w:bookmarkStart w:name="z26158" w:id="25807"/>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5807"/>
    <w:bookmarkStart w:name="z26159" w:id="25808"/>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5808"/>
    <w:bookmarkStart w:name="z26160" w:id="25809"/>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5809"/>
    <w:bookmarkStart w:name="z26161" w:id="25810"/>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5810"/>
    <w:bookmarkStart w:name="z26162" w:id="25811"/>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5811"/>
    <w:bookmarkStart w:name="z26163" w:id="25812"/>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5812"/>
    <w:bookmarkStart w:name="z26164" w:id="25813"/>
    <w:p>
      <w:pPr>
        <w:spacing w:after="0"/>
        <w:ind w:left="0"/>
        <w:jc w:val="both"/>
      </w:pPr>
      <w:r>
        <w:rPr>
          <w:rFonts w:ascii="Times New Roman"/>
          <w:b w:val="false"/>
          <w:i w:val="false"/>
          <w:color w:val="000000"/>
          <w:sz w:val="28"/>
        </w:rPr>
        <w:t xml:space="preserve">
      8. Местонахождение Управления: почтовый индекс 150800, Республика Казахстан, Северо-Казахстанская область, район Магжана Жумабаева, город Булаево, улица Юбилейная, 31. </w:t>
      </w:r>
    </w:p>
    <w:bookmarkEnd w:id="25813"/>
    <w:bookmarkStart w:name="z26165" w:id="25814"/>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району имени Магжана Жумабаева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5814"/>
    <w:bookmarkStart w:name="z26166" w:id="25815"/>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5815"/>
    <w:bookmarkStart w:name="z26167" w:id="25816"/>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5816"/>
    <w:bookmarkStart w:name="z26168" w:id="25817"/>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5817"/>
    <w:bookmarkStart w:name="z26169" w:id="25818"/>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5818"/>
    <w:bookmarkStart w:name="z26170" w:id="25819"/>
    <w:p>
      <w:pPr>
        <w:spacing w:after="0"/>
        <w:ind w:left="0"/>
        <w:jc w:val="left"/>
      </w:pPr>
      <w:r>
        <w:rPr>
          <w:rFonts w:ascii="Times New Roman"/>
          <w:b/>
          <w:i w:val="false"/>
          <w:color w:val="000000"/>
        </w:rPr>
        <w:t xml:space="preserve"> Глава 2. Задачи, права и обязанности Управления</w:t>
      </w:r>
    </w:p>
    <w:bookmarkEnd w:id="25819"/>
    <w:bookmarkStart w:name="z26171" w:id="25820"/>
    <w:p>
      <w:pPr>
        <w:spacing w:after="0"/>
        <w:ind w:left="0"/>
        <w:jc w:val="both"/>
      </w:pPr>
      <w:r>
        <w:rPr>
          <w:rFonts w:ascii="Times New Roman"/>
          <w:b w:val="false"/>
          <w:i w:val="false"/>
          <w:color w:val="000000"/>
          <w:sz w:val="28"/>
        </w:rPr>
        <w:t>
      13. Задачи:</w:t>
      </w:r>
    </w:p>
    <w:bookmarkEnd w:id="25820"/>
    <w:bookmarkStart w:name="z26172" w:id="25821"/>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5821"/>
    <w:bookmarkStart w:name="z26173" w:id="25822"/>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5822"/>
    <w:bookmarkStart w:name="z26174" w:id="25823"/>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5823"/>
    <w:bookmarkStart w:name="z26175" w:id="25824"/>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5824"/>
    <w:bookmarkStart w:name="z26176" w:id="25825"/>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5825"/>
    <w:bookmarkStart w:name="z26177" w:id="25826"/>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5826"/>
    <w:bookmarkStart w:name="z26178" w:id="25827"/>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5827"/>
    <w:bookmarkStart w:name="z26179" w:id="25828"/>
    <w:p>
      <w:pPr>
        <w:spacing w:after="0"/>
        <w:ind w:left="0"/>
        <w:jc w:val="both"/>
      </w:pPr>
      <w:r>
        <w:rPr>
          <w:rFonts w:ascii="Times New Roman"/>
          <w:b w:val="false"/>
          <w:i w:val="false"/>
          <w:color w:val="000000"/>
          <w:sz w:val="28"/>
        </w:rPr>
        <w:t>
      14. Права и обязанности Управления:</w:t>
      </w:r>
    </w:p>
    <w:bookmarkEnd w:id="25828"/>
    <w:bookmarkStart w:name="z26180" w:id="25829"/>
    <w:p>
      <w:pPr>
        <w:spacing w:after="0"/>
        <w:ind w:left="0"/>
        <w:jc w:val="both"/>
      </w:pPr>
      <w:r>
        <w:rPr>
          <w:rFonts w:ascii="Times New Roman"/>
          <w:b w:val="false"/>
          <w:i w:val="false"/>
          <w:color w:val="000000"/>
          <w:sz w:val="28"/>
        </w:rPr>
        <w:t>
      1) права:</w:t>
      </w:r>
    </w:p>
    <w:bookmarkEnd w:id="25829"/>
    <w:bookmarkStart w:name="z26181" w:id="25830"/>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5830"/>
    <w:bookmarkStart w:name="z26182" w:id="25831"/>
    <w:p>
      <w:pPr>
        <w:spacing w:after="0"/>
        <w:ind w:left="0"/>
        <w:jc w:val="both"/>
      </w:pPr>
      <w:r>
        <w:rPr>
          <w:rFonts w:ascii="Times New Roman"/>
          <w:b w:val="false"/>
          <w:i w:val="false"/>
          <w:color w:val="000000"/>
          <w:sz w:val="28"/>
        </w:rPr>
        <w:t>
      требовать от налогоплательщика (налогового агента):</w:t>
      </w:r>
    </w:p>
    <w:bookmarkEnd w:id="25831"/>
    <w:bookmarkStart w:name="z26183" w:id="25832"/>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5832"/>
    <w:bookmarkStart w:name="z26184" w:id="25833"/>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5833"/>
    <w:bookmarkStart w:name="z26185" w:id="25834"/>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5834"/>
    <w:bookmarkStart w:name="z26186" w:id="2583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5835"/>
    <w:bookmarkStart w:name="z26187" w:id="2583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5836"/>
    <w:bookmarkStart w:name="z26188" w:id="25837"/>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5837"/>
    <w:bookmarkStart w:name="z26189" w:id="25838"/>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5838"/>
    <w:bookmarkStart w:name="z26190" w:id="25839"/>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5839"/>
    <w:bookmarkStart w:name="z26191" w:id="25840"/>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5840"/>
    <w:bookmarkStart w:name="z26192" w:id="25841"/>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5841"/>
    <w:bookmarkStart w:name="z26193" w:id="25842"/>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5842"/>
    <w:bookmarkStart w:name="z26194" w:id="25843"/>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5843"/>
    <w:bookmarkStart w:name="z26195" w:id="25844"/>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5844"/>
    <w:bookmarkStart w:name="z26196" w:id="25845"/>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5845"/>
    <w:bookmarkStart w:name="z26197" w:id="25846"/>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5846"/>
    <w:bookmarkStart w:name="z26198" w:id="25847"/>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5847"/>
    <w:bookmarkStart w:name="z26199" w:id="25848"/>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5848"/>
    <w:bookmarkStart w:name="z26200" w:id="25849"/>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5849"/>
    <w:bookmarkStart w:name="z26201" w:id="25850"/>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5850"/>
    <w:bookmarkStart w:name="z26202" w:id="25851"/>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5851"/>
    <w:bookmarkStart w:name="z26203" w:id="25852"/>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5852"/>
    <w:bookmarkStart w:name="z26204" w:id="25853"/>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5853"/>
    <w:bookmarkStart w:name="z26205" w:id="25854"/>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5854"/>
    <w:bookmarkStart w:name="z26206" w:id="25855"/>
    <w:p>
      <w:pPr>
        <w:spacing w:after="0"/>
        <w:ind w:left="0"/>
        <w:jc w:val="both"/>
      </w:pPr>
      <w:r>
        <w:rPr>
          <w:rFonts w:ascii="Times New Roman"/>
          <w:b w:val="false"/>
          <w:i w:val="false"/>
          <w:color w:val="000000"/>
          <w:sz w:val="28"/>
        </w:rPr>
        <w:t>
      2) обязанности:</w:t>
      </w:r>
    </w:p>
    <w:bookmarkEnd w:id="25855"/>
    <w:bookmarkStart w:name="z26207" w:id="25856"/>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5856"/>
    <w:bookmarkStart w:name="z26208" w:id="25857"/>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5857"/>
    <w:bookmarkStart w:name="z26209" w:id="25858"/>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5858"/>
    <w:bookmarkStart w:name="z26210" w:id="25859"/>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5859"/>
    <w:bookmarkStart w:name="z26211" w:id="25860"/>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5860"/>
    <w:bookmarkStart w:name="z26212" w:id="25861"/>
    <w:p>
      <w:pPr>
        <w:spacing w:after="0"/>
        <w:ind w:left="0"/>
        <w:jc w:val="both"/>
      </w:pPr>
      <w:r>
        <w:rPr>
          <w:rFonts w:ascii="Times New Roman"/>
          <w:b w:val="false"/>
          <w:i w:val="false"/>
          <w:color w:val="000000"/>
          <w:sz w:val="28"/>
        </w:rPr>
        <w:t>
      имеющих налоговую задолженность;</w:t>
      </w:r>
    </w:p>
    <w:bookmarkEnd w:id="25861"/>
    <w:bookmarkStart w:name="z26213" w:id="25862"/>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5862"/>
    <w:bookmarkStart w:name="z26214" w:id="25863"/>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5863"/>
    <w:bookmarkStart w:name="z26215" w:id="25864"/>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5864"/>
    <w:bookmarkStart w:name="z26216" w:id="25865"/>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5865"/>
    <w:bookmarkStart w:name="z26217" w:id="25866"/>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5866"/>
    <w:bookmarkStart w:name="z26218" w:id="25867"/>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5867"/>
    <w:bookmarkStart w:name="z26219" w:id="25868"/>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5868"/>
    <w:bookmarkStart w:name="z26220" w:id="25869"/>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5869"/>
    <w:bookmarkStart w:name="z26221" w:id="25870"/>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5870"/>
    <w:bookmarkStart w:name="z26222" w:id="25871"/>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5871"/>
    <w:bookmarkStart w:name="z26223" w:id="25872"/>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5872"/>
    <w:bookmarkStart w:name="z26224" w:id="25873"/>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5873"/>
    <w:bookmarkStart w:name="z26225" w:id="25874"/>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5874"/>
    <w:bookmarkStart w:name="z26226" w:id="25875"/>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5875"/>
    <w:bookmarkStart w:name="z26227" w:id="25876"/>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5876"/>
    <w:bookmarkStart w:name="z26228" w:id="25877"/>
    <w:p>
      <w:pPr>
        <w:spacing w:after="0"/>
        <w:ind w:left="0"/>
        <w:jc w:val="both"/>
      </w:pPr>
      <w:r>
        <w:rPr>
          <w:rFonts w:ascii="Times New Roman"/>
          <w:b w:val="false"/>
          <w:i w:val="false"/>
          <w:color w:val="000000"/>
          <w:sz w:val="28"/>
        </w:rPr>
        <w:t>
      защищать интересы государства;</w:t>
      </w:r>
    </w:p>
    <w:bookmarkEnd w:id="25877"/>
    <w:bookmarkStart w:name="z26229" w:id="25878"/>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5878"/>
    <w:bookmarkStart w:name="z26230" w:id="25879"/>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5879"/>
    <w:bookmarkStart w:name="z26231" w:id="25880"/>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5880"/>
    <w:bookmarkStart w:name="z26232" w:id="25881"/>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5881"/>
    <w:bookmarkStart w:name="z26233" w:id="25882"/>
    <w:p>
      <w:pPr>
        <w:spacing w:after="0"/>
        <w:ind w:left="0"/>
        <w:jc w:val="both"/>
      </w:pPr>
      <w:r>
        <w:rPr>
          <w:rFonts w:ascii="Times New Roman"/>
          <w:b w:val="false"/>
          <w:i w:val="false"/>
          <w:color w:val="000000"/>
          <w:sz w:val="28"/>
        </w:rPr>
        <w:t>
      15. Функции:</w:t>
      </w:r>
    </w:p>
    <w:bookmarkEnd w:id="25882"/>
    <w:bookmarkStart w:name="z26234" w:id="25883"/>
    <w:p>
      <w:pPr>
        <w:spacing w:after="0"/>
        <w:ind w:left="0"/>
        <w:jc w:val="both"/>
      </w:pPr>
      <w:r>
        <w:rPr>
          <w:rFonts w:ascii="Times New Roman"/>
          <w:b w:val="false"/>
          <w:i w:val="false"/>
          <w:color w:val="000000"/>
          <w:sz w:val="28"/>
        </w:rPr>
        <w:t>
      1) осуществление налогового контроля;</w:t>
      </w:r>
    </w:p>
    <w:bookmarkEnd w:id="25883"/>
    <w:bookmarkStart w:name="z26235" w:id="25884"/>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5884"/>
    <w:bookmarkStart w:name="z26236" w:id="25885"/>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5885"/>
    <w:bookmarkStart w:name="z26237" w:id="25886"/>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5886"/>
    <w:bookmarkStart w:name="z26238" w:id="25887"/>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5887"/>
    <w:bookmarkStart w:name="z26239" w:id="25888"/>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5888"/>
    <w:bookmarkStart w:name="z26240" w:id="25889"/>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5889"/>
    <w:bookmarkStart w:name="z26241" w:id="25890"/>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5890"/>
    <w:bookmarkStart w:name="z26242" w:id="25891"/>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5891"/>
    <w:bookmarkStart w:name="z26243" w:id="25892"/>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5892"/>
    <w:bookmarkStart w:name="z26244" w:id="25893"/>
    <w:p>
      <w:pPr>
        <w:spacing w:after="0"/>
        <w:ind w:left="0"/>
        <w:jc w:val="both"/>
      </w:pPr>
      <w:r>
        <w:rPr>
          <w:rFonts w:ascii="Times New Roman"/>
          <w:b w:val="false"/>
          <w:i w:val="false"/>
          <w:color w:val="000000"/>
          <w:sz w:val="28"/>
        </w:rPr>
        <w:t>
      11) осуществление налогового администрирования;</w:t>
      </w:r>
    </w:p>
    <w:bookmarkEnd w:id="25893"/>
    <w:bookmarkStart w:name="z26245" w:id="25894"/>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5894"/>
    <w:bookmarkStart w:name="z26246" w:id="25895"/>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5895"/>
    <w:bookmarkStart w:name="z26247" w:id="25896"/>
    <w:p>
      <w:pPr>
        <w:spacing w:after="0"/>
        <w:ind w:left="0"/>
        <w:jc w:val="both"/>
      </w:pPr>
      <w:r>
        <w:rPr>
          <w:rFonts w:ascii="Times New Roman"/>
          <w:b w:val="false"/>
          <w:i w:val="false"/>
          <w:color w:val="000000"/>
          <w:sz w:val="28"/>
        </w:rPr>
        <w:t>
      14) использование системы управления рисками;</w:t>
      </w:r>
    </w:p>
    <w:bookmarkEnd w:id="25896"/>
    <w:bookmarkStart w:name="z26248" w:id="25897"/>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5897"/>
    <w:bookmarkStart w:name="z26249" w:id="25898"/>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5898"/>
    <w:bookmarkStart w:name="z26250" w:id="25899"/>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5899"/>
    <w:bookmarkStart w:name="z26251" w:id="25900"/>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5900"/>
    <w:bookmarkStart w:name="z26252" w:id="25901"/>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5901"/>
    <w:bookmarkStart w:name="z26253" w:id="25902"/>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5902"/>
    <w:bookmarkStart w:name="z26254" w:id="25903"/>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5903"/>
    <w:bookmarkStart w:name="z26255" w:id="25904"/>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5904"/>
    <w:bookmarkStart w:name="z26256" w:id="25905"/>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5905"/>
    <w:bookmarkStart w:name="z26257" w:id="25906"/>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5906"/>
    <w:bookmarkStart w:name="z26258" w:id="25907"/>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5907"/>
    <w:bookmarkStart w:name="z26259" w:id="25908"/>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5908"/>
    <w:bookmarkStart w:name="z26260" w:id="25909"/>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5909"/>
    <w:bookmarkStart w:name="z26261" w:id="25910"/>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5910"/>
    <w:bookmarkStart w:name="z26262" w:id="25911"/>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5911"/>
    <w:bookmarkStart w:name="z26263" w:id="25912"/>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5912"/>
    <w:bookmarkStart w:name="z26264" w:id="25913"/>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5913"/>
    <w:bookmarkStart w:name="z26265" w:id="25914"/>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5914"/>
    <w:bookmarkStart w:name="z26266" w:id="25915"/>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5915"/>
    <w:bookmarkStart w:name="z26267" w:id="25916"/>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5916"/>
    <w:bookmarkStart w:name="z26268" w:id="25917"/>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5917"/>
    <w:bookmarkStart w:name="z26269" w:id="25918"/>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5918"/>
    <w:bookmarkStart w:name="z26270" w:id="25919"/>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5919"/>
    <w:bookmarkStart w:name="z26271" w:id="25920"/>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5920"/>
    <w:bookmarkStart w:name="z26272" w:id="25921"/>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5921"/>
    <w:bookmarkStart w:name="z26273" w:id="25922"/>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5922"/>
    <w:bookmarkStart w:name="z26274" w:id="25923"/>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5923"/>
    <w:bookmarkStart w:name="z26275" w:id="25924"/>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5924"/>
    <w:bookmarkStart w:name="z26276" w:id="25925"/>
    <w:p>
      <w:pPr>
        <w:spacing w:after="0"/>
        <w:ind w:left="0"/>
        <w:jc w:val="both"/>
      </w:pPr>
      <w:r>
        <w:rPr>
          <w:rFonts w:ascii="Times New Roman"/>
          <w:b w:val="false"/>
          <w:i w:val="false"/>
          <w:color w:val="000000"/>
          <w:sz w:val="28"/>
        </w:rPr>
        <w:t>
      18. Полномочия Руководителя Управления:</w:t>
      </w:r>
    </w:p>
    <w:bookmarkEnd w:id="25925"/>
    <w:bookmarkStart w:name="z26277" w:id="25926"/>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5926"/>
    <w:bookmarkStart w:name="z26278" w:id="25927"/>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5927"/>
    <w:bookmarkStart w:name="z26279" w:id="25928"/>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5928"/>
    <w:bookmarkStart w:name="z26280" w:id="25929"/>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5929"/>
    <w:bookmarkStart w:name="z26281" w:id="25930"/>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5930"/>
    <w:bookmarkStart w:name="z26282" w:id="25931"/>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5931"/>
    <w:bookmarkStart w:name="z26283" w:id="25932"/>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5932"/>
    <w:bookmarkStart w:name="z26284" w:id="25933"/>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5933"/>
    <w:bookmarkStart w:name="z26285" w:id="25934"/>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5934"/>
    <w:bookmarkStart w:name="z26286" w:id="25935"/>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5935"/>
    <w:bookmarkStart w:name="z26287" w:id="25936"/>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5936"/>
    <w:bookmarkStart w:name="z26288" w:id="25937"/>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5937"/>
    <w:bookmarkStart w:name="z26289" w:id="25938"/>
    <w:p>
      <w:pPr>
        <w:spacing w:after="0"/>
        <w:ind w:left="0"/>
        <w:jc w:val="left"/>
      </w:pPr>
      <w:r>
        <w:rPr>
          <w:rFonts w:ascii="Times New Roman"/>
          <w:b/>
          <w:i w:val="false"/>
          <w:color w:val="000000"/>
        </w:rPr>
        <w:t xml:space="preserve"> Глава 4. Имущество Управления</w:t>
      </w:r>
    </w:p>
    <w:bookmarkEnd w:id="25938"/>
    <w:bookmarkStart w:name="z26290" w:id="25939"/>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5939"/>
    <w:bookmarkStart w:name="z26291" w:id="25940"/>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5940"/>
    <w:bookmarkStart w:name="z26292" w:id="25941"/>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5941"/>
    <w:bookmarkStart w:name="z26293" w:id="25942"/>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5942"/>
    <w:bookmarkStart w:name="z26294" w:id="25943"/>
    <w:p>
      <w:pPr>
        <w:spacing w:after="0"/>
        <w:ind w:left="0"/>
        <w:jc w:val="left"/>
      </w:pPr>
      <w:r>
        <w:rPr>
          <w:rFonts w:ascii="Times New Roman"/>
          <w:b/>
          <w:i w:val="false"/>
          <w:color w:val="000000"/>
        </w:rPr>
        <w:t xml:space="preserve"> Глава 5. Реорганизация и упразднение Управления</w:t>
      </w:r>
    </w:p>
    <w:bookmarkEnd w:id="25943"/>
    <w:bookmarkStart w:name="z26295" w:id="25944"/>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59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165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188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6298" w:id="25945"/>
    <w:p>
      <w:pPr>
        <w:spacing w:after="0"/>
        <w:ind w:left="0"/>
        <w:jc w:val="left"/>
      </w:pPr>
      <w:r>
        <w:rPr>
          <w:rFonts w:ascii="Times New Roman"/>
          <w:b/>
          <w:i w:val="false"/>
          <w:color w:val="000000"/>
        </w:rPr>
        <w:t xml:space="preserve"> Положение об Управлении государственных доходов по Жамбылскому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5945"/>
    <w:bookmarkStart w:name="z26299" w:id="25946"/>
    <w:p>
      <w:pPr>
        <w:spacing w:after="0"/>
        <w:ind w:left="0"/>
        <w:jc w:val="left"/>
      </w:pPr>
      <w:r>
        <w:rPr>
          <w:rFonts w:ascii="Times New Roman"/>
          <w:b/>
          <w:i w:val="false"/>
          <w:color w:val="000000"/>
        </w:rPr>
        <w:t xml:space="preserve"> Глава 1. Общие положения</w:t>
      </w:r>
    </w:p>
    <w:bookmarkEnd w:id="25946"/>
    <w:bookmarkStart w:name="z26300" w:id="25947"/>
    <w:p>
      <w:pPr>
        <w:spacing w:after="0"/>
        <w:ind w:left="0"/>
        <w:jc w:val="both"/>
      </w:pPr>
      <w:r>
        <w:rPr>
          <w:rFonts w:ascii="Times New Roman"/>
          <w:b w:val="false"/>
          <w:i w:val="false"/>
          <w:color w:val="000000"/>
          <w:sz w:val="28"/>
        </w:rPr>
        <w:t>
      1. Управление государственных доходов по Жамбылскому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Северо-Казахстанской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5947"/>
    <w:bookmarkStart w:name="z26301" w:id="25948"/>
    <w:p>
      <w:pPr>
        <w:spacing w:after="0"/>
        <w:ind w:left="0"/>
        <w:jc w:val="both"/>
      </w:pPr>
      <w:r>
        <w:rPr>
          <w:rFonts w:ascii="Times New Roman"/>
          <w:b w:val="false"/>
          <w:i w:val="false"/>
          <w:color w:val="000000"/>
          <w:sz w:val="28"/>
        </w:rPr>
        <w:t xml:space="preserve">
      1) налогового администрирования; </w:t>
      </w:r>
    </w:p>
    <w:bookmarkEnd w:id="25948"/>
    <w:bookmarkStart w:name="z26302" w:id="25949"/>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5949"/>
    <w:bookmarkStart w:name="z26303" w:id="25950"/>
    <w:p>
      <w:pPr>
        <w:spacing w:after="0"/>
        <w:ind w:left="0"/>
        <w:jc w:val="both"/>
      </w:pPr>
      <w:r>
        <w:rPr>
          <w:rFonts w:ascii="Times New Roman"/>
          <w:b w:val="false"/>
          <w:i w:val="false"/>
          <w:color w:val="000000"/>
          <w:sz w:val="28"/>
        </w:rPr>
        <w:t xml:space="preserve">
      3) оборота нефтепродуктов и биотоплива; </w:t>
      </w:r>
    </w:p>
    <w:bookmarkEnd w:id="25950"/>
    <w:bookmarkStart w:name="z26304" w:id="25951"/>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5951"/>
    <w:bookmarkStart w:name="z26305" w:id="25952"/>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5952"/>
    <w:bookmarkStart w:name="z26306" w:id="25953"/>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5953"/>
    <w:bookmarkStart w:name="z26307" w:id="25954"/>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5954"/>
    <w:bookmarkStart w:name="z26308" w:id="25955"/>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5955"/>
    <w:bookmarkStart w:name="z26309" w:id="25956"/>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5956"/>
    <w:bookmarkStart w:name="z26310" w:id="25957"/>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5957"/>
    <w:bookmarkStart w:name="z26311" w:id="25958"/>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5958"/>
    <w:bookmarkStart w:name="z26312" w:id="25959"/>
    <w:p>
      <w:pPr>
        <w:spacing w:after="0"/>
        <w:ind w:left="0"/>
        <w:jc w:val="both"/>
      </w:pPr>
      <w:r>
        <w:rPr>
          <w:rFonts w:ascii="Times New Roman"/>
          <w:b w:val="false"/>
          <w:i w:val="false"/>
          <w:color w:val="000000"/>
          <w:sz w:val="28"/>
        </w:rPr>
        <w:t xml:space="preserve">
      8. Местонахождение Управления: почтовый индекс 150600, Республика Казахстан, Северо-Казахстанская область, Жамбылский район, село Пресновка, улица Дружбы, 1А. </w:t>
      </w:r>
    </w:p>
    <w:bookmarkEnd w:id="25959"/>
    <w:bookmarkStart w:name="z26313" w:id="25960"/>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Жамбылскому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5960"/>
    <w:bookmarkStart w:name="z26314" w:id="25961"/>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5961"/>
    <w:bookmarkStart w:name="z26315" w:id="25962"/>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5962"/>
    <w:bookmarkStart w:name="z26316" w:id="25963"/>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5963"/>
    <w:bookmarkStart w:name="z26317" w:id="25964"/>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5964"/>
    <w:bookmarkStart w:name="z26318" w:id="25965"/>
    <w:p>
      <w:pPr>
        <w:spacing w:after="0"/>
        <w:ind w:left="0"/>
        <w:jc w:val="left"/>
      </w:pPr>
      <w:r>
        <w:rPr>
          <w:rFonts w:ascii="Times New Roman"/>
          <w:b/>
          <w:i w:val="false"/>
          <w:color w:val="000000"/>
        </w:rPr>
        <w:t xml:space="preserve"> Глава 2. Задачи, права и обязанности Управления</w:t>
      </w:r>
    </w:p>
    <w:bookmarkEnd w:id="25965"/>
    <w:bookmarkStart w:name="z26319" w:id="25966"/>
    <w:p>
      <w:pPr>
        <w:spacing w:after="0"/>
        <w:ind w:left="0"/>
        <w:jc w:val="both"/>
      </w:pPr>
      <w:r>
        <w:rPr>
          <w:rFonts w:ascii="Times New Roman"/>
          <w:b w:val="false"/>
          <w:i w:val="false"/>
          <w:color w:val="000000"/>
          <w:sz w:val="28"/>
        </w:rPr>
        <w:t>
      13. Задачи:</w:t>
      </w:r>
    </w:p>
    <w:bookmarkEnd w:id="25966"/>
    <w:bookmarkStart w:name="z26320" w:id="25967"/>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5967"/>
    <w:bookmarkStart w:name="z26321" w:id="25968"/>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5968"/>
    <w:bookmarkStart w:name="z26322" w:id="25969"/>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5969"/>
    <w:bookmarkStart w:name="z26323" w:id="25970"/>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5970"/>
    <w:bookmarkStart w:name="z26324" w:id="25971"/>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5971"/>
    <w:bookmarkStart w:name="z26325" w:id="25972"/>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5972"/>
    <w:bookmarkStart w:name="z26326" w:id="25973"/>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5973"/>
    <w:bookmarkStart w:name="z26327" w:id="25974"/>
    <w:p>
      <w:pPr>
        <w:spacing w:after="0"/>
        <w:ind w:left="0"/>
        <w:jc w:val="both"/>
      </w:pPr>
      <w:r>
        <w:rPr>
          <w:rFonts w:ascii="Times New Roman"/>
          <w:b w:val="false"/>
          <w:i w:val="false"/>
          <w:color w:val="000000"/>
          <w:sz w:val="28"/>
        </w:rPr>
        <w:t>
      14. Права и обязанности Управления:</w:t>
      </w:r>
    </w:p>
    <w:bookmarkEnd w:id="25974"/>
    <w:bookmarkStart w:name="z26328" w:id="25975"/>
    <w:p>
      <w:pPr>
        <w:spacing w:after="0"/>
        <w:ind w:left="0"/>
        <w:jc w:val="both"/>
      </w:pPr>
      <w:r>
        <w:rPr>
          <w:rFonts w:ascii="Times New Roman"/>
          <w:b w:val="false"/>
          <w:i w:val="false"/>
          <w:color w:val="000000"/>
          <w:sz w:val="28"/>
        </w:rPr>
        <w:t>
      1) права:</w:t>
      </w:r>
    </w:p>
    <w:bookmarkEnd w:id="25975"/>
    <w:bookmarkStart w:name="z26329" w:id="25976"/>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5976"/>
    <w:bookmarkStart w:name="z26330" w:id="25977"/>
    <w:p>
      <w:pPr>
        <w:spacing w:after="0"/>
        <w:ind w:left="0"/>
        <w:jc w:val="both"/>
      </w:pPr>
      <w:r>
        <w:rPr>
          <w:rFonts w:ascii="Times New Roman"/>
          <w:b w:val="false"/>
          <w:i w:val="false"/>
          <w:color w:val="000000"/>
          <w:sz w:val="28"/>
        </w:rPr>
        <w:t>
      требовать от налогоплательщика (налогового агента):</w:t>
      </w:r>
    </w:p>
    <w:bookmarkEnd w:id="25977"/>
    <w:bookmarkStart w:name="z26331" w:id="25978"/>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5978"/>
    <w:bookmarkStart w:name="z26332" w:id="25979"/>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5979"/>
    <w:bookmarkStart w:name="z26333" w:id="25980"/>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5980"/>
    <w:bookmarkStart w:name="z26334" w:id="2598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5981"/>
    <w:bookmarkStart w:name="z26335" w:id="2598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5982"/>
    <w:bookmarkStart w:name="z26336" w:id="25983"/>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5983"/>
    <w:bookmarkStart w:name="z26337" w:id="25984"/>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5984"/>
    <w:bookmarkStart w:name="z26338" w:id="25985"/>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5985"/>
    <w:bookmarkStart w:name="z26339" w:id="25986"/>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5986"/>
    <w:bookmarkStart w:name="z26340" w:id="25987"/>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5987"/>
    <w:bookmarkStart w:name="z26341" w:id="25988"/>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5988"/>
    <w:bookmarkStart w:name="z26342" w:id="25989"/>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5989"/>
    <w:bookmarkStart w:name="z26343" w:id="25990"/>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5990"/>
    <w:bookmarkStart w:name="z26344" w:id="25991"/>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5991"/>
    <w:bookmarkStart w:name="z26345" w:id="25992"/>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5992"/>
    <w:bookmarkStart w:name="z26346" w:id="25993"/>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5993"/>
    <w:bookmarkStart w:name="z26347" w:id="25994"/>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5994"/>
    <w:bookmarkStart w:name="z26348" w:id="25995"/>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5995"/>
    <w:bookmarkStart w:name="z26349" w:id="25996"/>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5996"/>
    <w:bookmarkStart w:name="z26350" w:id="25997"/>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5997"/>
    <w:bookmarkStart w:name="z26351" w:id="25998"/>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5998"/>
    <w:bookmarkStart w:name="z26352" w:id="25999"/>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5999"/>
    <w:bookmarkStart w:name="z26353" w:id="26000"/>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6000"/>
    <w:bookmarkStart w:name="z26354" w:id="26001"/>
    <w:p>
      <w:pPr>
        <w:spacing w:after="0"/>
        <w:ind w:left="0"/>
        <w:jc w:val="both"/>
      </w:pPr>
      <w:r>
        <w:rPr>
          <w:rFonts w:ascii="Times New Roman"/>
          <w:b w:val="false"/>
          <w:i w:val="false"/>
          <w:color w:val="000000"/>
          <w:sz w:val="28"/>
        </w:rPr>
        <w:t>
      2) обязанности:</w:t>
      </w:r>
    </w:p>
    <w:bookmarkEnd w:id="26001"/>
    <w:bookmarkStart w:name="z26355" w:id="26002"/>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6002"/>
    <w:bookmarkStart w:name="z26356" w:id="26003"/>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6003"/>
    <w:bookmarkStart w:name="z26357" w:id="26004"/>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6004"/>
    <w:bookmarkStart w:name="z26358" w:id="26005"/>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6005"/>
    <w:bookmarkStart w:name="z26359" w:id="26006"/>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6006"/>
    <w:bookmarkStart w:name="z26360" w:id="26007"/>
    <w:p>
      <w:pPr>
        <w:spacing w:after="0"/>
        <w:ind w:left="0"/>
        <w:jc w:val="both"/>
      </w:pPr>
      <w:r>
        <w:rPr>
          <w:rFonts w:ascii="Times New Roman"/>
          <w:b w:val="false"/>
          <w:i w:val="false"/>
          <w:color w:val="000000"/>
          <w:sz w:val="28"/>
        </w:rPr>
        <w:t>
      имеющих налоговую задолженность;</w:t>
      </w:r>
    </w:p>
    <w:bookmarkEnd w:id="26007"/>
    <w:bookmarkStart w:name="z26361" w:id="26008"/>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6008"/>
    <w:bookmarkStart w:name="z26362" w:id="26009"/>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6009"/>
    <w:bookmarkStart w:name="z26363" w:id="26010"/>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6010"/>
    <w:bookmarkStart w:name="z26364" w:id="26011"/>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6011"/>
    <w:bookmarkStart w:name="z26365" w:id="26012"/>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6012"/>
    <w:bookmarkStart w:name="z26366" w:id="26013"/>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6013"/>
    <w:bookmarkStart w:name="z26367" w:id="26014"/>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6014"/>
    <w:bookmarkStart w:name="z26368" w:id="26015"/>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6015"/>
    <w:bookmarkStart w:name="z26369" w:id="26016"/>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6016"/>
    <w:bookmarkStart w:name="z26370" w:id="26017"/>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6017"/>
    <w:bookmarkStart w:name="z26371" w:id="26018"/>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6018"/>
    <w:bookmarkStart w:name="z26372" w:id="26019"/>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6019"/>
    <w:bookmarkStart w:name="z26373" w:id="26020"/>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6020"/>
    <w:bookmarkStart w:name="z26374" w:id="26021"/>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6021"/>
    <w:bookmarkStart w:name="z26375" w:id="26022"/>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6022"/>
    <w:bookmarkStart w:name="z26376" w:id="26023"/>
    <w:p>
      <w:pPr>
        <w:spacing w:after="0"/>
        <w:ind w:left="0"/>
        <w:jc w:val="both"/>
      </w:pPr>
      <w:r>
        <w:rPr>
          <w:rFonts w:ascii="Times New Roman"/>
          <w:b w:val="false"/>
          <w:i w:val="false"/>
          <w:color w:val="000000"/>
          <w:sz w:val="28"/>
        </w:rPr>
        <w:t>
      защищать интересы государства;</w:t>
      </w:r>
    </w:p>
    <w:bookmarkEnd w:id="26023"/>
    <w:bookmarkStart w:name="z26377" w:id="26024"/>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6024"/>
    <w:bookmarkStart w:name="z26378" w:id="26025"/>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6025"/>
    <w:bookmarkStart w:name="z26379" w:id="26026"/>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6026"/>
    <w:bookmarkStart w:name="z26380" w:id="26027"/>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6027"/>
    <w:bookmarkStart w:name="z26381" w:id="26028"/>
    <w:p>
      <w:pPr>
        <w:spacing w:after="0"/>
        <w:ind w:left="0"/>
        <w:jc w:val="both"/>
      </w:pPr>
      <w:r>
        <w:rPr>
          <w:rFonts w:ascii="Times New Roman"/>
          <w:b w:val="false"/>
          <w:i w:val="false"/>
          <w:color w:val="000000"/>
          <w:sz w:val="28"/>
        </w:rPr>
        <w:t>
      15. Функции:</w:t>
      </w:r>
    </w:p>
    <w:bookmarkEnd w:id="26028"/>
    <w:bookmarkStart w:name="z26382" w:id="26029"/>
    <w:p>
      <w:pPr>
        <w:spacing w:after="0"/>
        <w:ind w:left="0"/>
        <w:jc w:val="both"/>
      </w:pPr>
      <w:r>
        <w:rPr>
          <w:rFonts w:ascii="Times New Roman"/>
          <w:b w:val="false"/>
          <w:i w:val="false"/>
          <w:color w:val="000000"/>
          <w:sz w:val="28"/>
        </w:rPr>
        <w:t>
      1) осуществление налогового контроля;</w:t>
      </w:r>
    </w:p>
    <w:bookmarkEnd w:id="26029"/>
    <w:bookmarkStart w:name="z26383" w:id="26030"/>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6030"/>
    <w:bookmarkStart w:name="z26384" w:id="26031"/>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6031"/>
    <w:bookmarkStart w:name="z26385" w:id="26032"/>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6032"/>
    <w:bookmarkStart w:name="z26386" w:id="26033"/>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6033"/>
    <w:bookmarkStart w:name="z26387" w:id="26034"/>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6034"/>
    <w:bookmarkStart w:name="z26388" w:id="26035"/>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6035"/>
    <w:bookmarkStart w:name="z26389" w:id="26036"/>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6036"/>
    <w:bookmarkStart w:name="z26390" w:id="26037"/>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6037"/>
    <w:bookmarkStart w:name="z26391" w:id="26038"/>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6038"/>
    <w:bookmarkStart w:name="z26392" w:id="26039"/>
    <w:p>
      <w:pPr>
        <w:spacing w:after="0"/>
        <w:ind w:left="0"/>
        <w:jc w:val="both"/>
      </w:pPr>
      <w:r>
        <w:rPr>
          <w:rFonts w:ascii="Times New Roman"/>
          <w:b w:val="false"/>
          <w:i w:val="false"/>
          <w:color w:val="000000"/>
          <w:sz w:val="28"/>
        </w:rPr>
        <w:t>
      11) осуществление налогового администрирования;</w:t>
      </w:r>
    </w:p>
    <w:bookmarkEnd w:id="26039"/>
    <w:bookmarkStart w:name="z26393" w:id="26040"/>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6040"/>
    <w:bookmarkStart w:name="z26394" w:id="26041"/>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6041"/>
    <w:bookmarkStart w:name="z26395" w:id="26042"/>
    <w:p>
      <w:pPr>
        <w:spacing w:after="0"/>
        <w:ind w:left="0"/>
        <w:jc w:val="both"/>
      </w:pPr>
      <w:r>
        <w:rPr>
          <w:rFonts w:ascii="Times New Roman"/>
          <w:b w:val="false"/>
          <w:i w:val="false"/>
          <w:color w:val="000000"/>
          <w:sz w:val="28"/>
        </w:rPr>
        <w:t>
      14) использование системы управления рисками;</w:t>
      </w:r>
    </w:p>
    <w:bookmarkEnd w:id="26042"/>
    <w:bookmarkStart w:name="z26396" w:id="26043"/>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6043"/>
    <w:bookmarkStart w:name="z26397" w:id="26044"/>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6044"/>
    <w:bookmarkStart w:name="z26398" w:id="26045"/>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6045"/>
    <w:bookmarkStart w:name="z26399" w:id="26046"/>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6046"/>
    <w:bookmarkStart w:name="z26400" w:id="26047"/>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6047"/>
    <w:bookmarkStart w:name="z26401" w:id="26048"/>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6048"/>
    <w:bookmarkStart w:name="z26402" w:id="26049"/>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6049"/>
    <w:bookmarkStart w:name="z26403" w:id="26050"/>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6050"/>
    <w:bookmarkStart w:name="z26404" w:id="26051"/>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6051"/>
    <w:bookmarkStart w:name="z26405" w:id="26052"/>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6052"/>
    <w:bookmarkStart w:name="z26406" w:id="26053"/>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6053"/>
    <w:bookmarkStart w:name="z26407" w:id="26054"/>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6054"/>
    <w:bookmarkStart w:name="z26408" w:id="26055"/>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6055"/>
    <w:bookmarkStart w:name="z26409" w:id="26056"/>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6056"/>
    <w:bookmarkStart w:name="z26410" w:id="26057"/>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6057"/>
    <w:bookmarkStart w:name="z26411" w:id="26058"/>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6058"/>
    <w:bookmarkStart w:name="z26412" w:id="26059"/>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6059"/>
    <w:bookmarkStart w:name="z26413" w:id="26060"/>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6060"/>
    <w:bookmarkStart w:name="z26414" w:id="26061"/>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6061"/>
    <w:bookmarkStart w:name="z26415" w:id="26062"/>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6062"/>
    <w:bookmarkStart w:name="z26416" w:id="26063"/>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6063"/>
    <w:bookmarkStart w:name="z26417" w:id="26064"/>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6064"/>
    <w:bookmarkStart w:name="z26418" w:id="26065"/>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6065"/>
    <w:bookmarkStart w:name="z26419" w:id="26066"/>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6066"/>
    <w:bookmarkStart w:name="z26420" w:id="26067"/>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6067"/>
    <w:bookmarkStart w:name="z26421" w:id="26068"/>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6068"/>
    <w:bookmarkStart w:name="z26422" w:id="26069"/>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6069"/>
    <w:bookmarkStart w:name="z26423" w:id="26070"/>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6070"/>
    <w:bookmarkStart w:name="z26424" w:id="26071"/>
    <w:p>
      <w:pPr>
        <w:spacing w:after="0"/>
        <w:ind w:left="0"/>
        <w:jc w:val="both"/>
      </w:pPr>
      <w:r>
        <w:rPr>
          <w:rFonts w:ascii="Times New Roman"/>
          <w:b w:val="false"/>
          <w:i w:val="false"/>
          <w:color w:val="000000"/>
          <w:sz w:val="28"/>
        </w:rPr>
        <w:t>
      18. Полномочия Руководителя Управления:</w:t>
      </w:r>
    </w:p>
    <w:bookmarkEnd w:id="26071"/>
    <w:bookmarkStart w:name="z26425" w:id="26072"/>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6072"/>
    <w:bookmarkStart w:name="z26426" w:id="26073"/>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6073"/>
    <w:bookmarkStart w:name="z26427" w:id="26074"/>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6074"/>
    <w:bookmarkStart w:name="z26428" w:id="26075"/>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6075"/>
    <w:bookmarkStart w:name="z26429" w:id="26076"/>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6076"/>
    <w:bookmarkStart w:name="z26430" w:id="26077"/>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6077"/>
    <w:bookmarkStart w:name="z26431" w:id="26078"/>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6078"/>
    <w:bookmarkStart w:name="z26432" w:id="26079"/>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6079"/>
    <w:bookmarkStart w:name="z26433" w:id="26080"/>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6080"/>
    <w:bookmarkStart w:name="z26434" w:id="26081"/>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6081"/>
    <w:bookmarkStart w:name="z26435" w:id="26082"/>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6082"/>
    <w:bookmarkStart w:name="z26436" w:id="26083"/>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6083"/>
    <w:bookmarkStart w:name="z26437" w:id="26084"/>
    <w:p>
      <w:pPr>
        <w:spacing w:after="0"/>
        <w:ind w:left="0"/>
        <w:jc w:val="left"/>
      </w:pPr>
      <w:r>
        <w:rPr>
          <w:rFonts w:ascii="Times New Roman"/>
          <w:b/>
          <w:i w:val="false"/>
          <w:color w:val="000000"/>
        </w:rPr>
        <w:t xml:space="preserve"> Глава 4. Имущество Управления</w:t>
      </w:r>
    </w:p>
    <w:bookmarkEnd w:id="26084"/>
    <w:bookmarkStart w:name="z26438" w:id="26085"/>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6085"/>
    <w:bookmarkStart w:name="z26439" w:id="26086"/>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6086"/>
    <w:bookmarkStart w:name="z26440" w:id="26087"/>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6087"/>
    <w:bookmarkStart w:name="z26441" w:id="26088"/>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6088"/>
    <w:bookmarkStart w:name="z26442" w:id="26089"/>
    <w:p>
      <w:pPr>
        <w:spacing w:after="0"/>
        <w:ind w:left="0"/>
        <w:jc w:val="left"/>
      </w:pPr>
      <w:r>
        <w:rPr>
          <w:rFonts w:ascii="Times New Roman"/>
          <w:b/>
          <w:i w:val="false"/>
          <w:color w:val="000000"/>
        </w:rPr>
        <w:t xml:space="preserve"> Глава 5. Реорганизация и упразднение Управления</w:t>
      </w:r>
    </w:p>
    <w:bookmarkEnd w:id="26089"/>
    <w:bookmarkStart w:name="z26443" w:id="26090"/>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60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166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189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6446" w:id="26091"/>
    <w:p>
      <w:pPr>
        <w:spacing w:after="0"/>
        <w:ind w:left="0"/>
        <w:jc w:val="left"/>
      </w:pPr>
      <w:r>
        <w:rPr>
          <w:rFonts w:ascii="Times New Roman"/>
          <w:b/>
          <w:i w:val="false"/>
          <w:color w:val="000000"/>
        </w:rPr>
        <w:t xml:space="preserve"> Положение об Управлении государственных доходов по Есильскому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6091"/>
    <w:bookmarkStart w:name="z26447" w:id="26092"/>
    <w:p>
      <w:pPr>
        <w:spacing w:after="0"/>
        <w:ind w:left="0"/>
        <w:jc w:val="left"/>
      </w:pPr>
      <w:r>
        <w:rPr>
          <w:rFonts w:ascii="Times New Roman"/>
          <w:b/>
          <w:i w:val="false"/>
          <w:color w:val="000000"/>
        </w:rPr>
        <w:t xml:space="preserve"> Глава 1. Общие положения</w:t>
      </w:r>
    </w:p>
    <w:bookmarkEnd w:id="26092"/>
    <w:bookmarkStart w:name="z26448" w:id="26093"/>
    <w:p>
      <w:pPr>
        <w:spacing w:after="0"/>
        <w:ind w:left="0"/>
        <w:jc w:val="both"/>
      </w:pPr>
      <w:r>
        <w:rPr>
          <w:rFonts w:ascii="Times New Roman"/>
          <w:b w:val="false"/>
          <w:i w:val="false"/>
          <w:color w:val="000000"/>
          <w:sz w:val="28"/>
        </w:rPr>
        <w:t>
      1. Управление государственных доходов по Есильскому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Северо-Казахстанской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6093"/>
    <w:bookmarkStart w:name="z26449" w:id="26094"/>
    <w:p>
      <w:pPr>
        <w:spacing w:after="0"/>
        <w:ind w:left="0"/>
        <w:jc w:val="both"/>
      </w:pPr>
      <w:r>
        <w:rPr>
          <w:rFonts w:ascii="Times New Roman"/>
          <w:b w:val="false"/>
          <w:i w:val="false"/>
          <w:color w:val="000000"/>
          <w:sz w:val="28"/>
        </w:rPr>
        <w:t xml:space="preserve">
      1) налогового администрирования; </w:t>
      </w:r>
    </w:p>
    <w:bookmarkEnd w:id="26094"/>
    <w:bookmarkStart w:name="z26450" w:id="26095"/>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6095"/>
    <w:bookmarkStart w:name="z26451" w:id="26096"/>
    <w:p>
      <w:pPr>
        <w:spacing w:after="0"/>
        <w:ind w:left="0"/>
        <w:jc w:val="both"/>
      </w:pPr>
      <w:r>
        <w:rPr>
          <w:rFonts w:ascii="Times New Roman"/>
          <w:b w:val="false"/>
          <w:i w:val="false"/>
          <w:color w:val="000000"/>
          <w:sz w:val="28"/>
        </w:rPr>
        <w:t xml:space="preserve">
      3) оборота нефтепродуктов и биотоплива; </w:t>
      </w:r>
    </w:p>
    <w:bookmarkEnd w:id="26096"/>
    <w:bookmarkStart w:name="z26452" w:id="26097"/>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6097"/>
    <w:bookmarkStart w:name="z26453" w:id="26098"/>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6098"/>
    <w:bookmarkStart w:name="z26454" w:id="26099"/>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6099"/>
    <w:bookmarkStart w:name="z26455" w:id="26100"/>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6100"/>
    <w:bookmarkStart w:name="z26456" w:id="26101"/>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6101"/>
    <w:bookmarkStart w:name="z26457" w:id="26102"/>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6102"/>
    <w:bookmarkStart w:name="z26458" w:id="26103"/>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6103"/>
    <w:bookmarkStart w:name="z26459" w:id="26104"/>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6104"/>
    <w:bookmarkStart w:name="z26460" w:id="26105"/>
    <w:p>
      <w:pPr>
        <w:spacing w:after="0"/>
        <w:ind w:left="0"/>
        <w:jc w:val="both"/>
      </w:pPr>
      <w:r>
        <w:rPr>
          <w:rFonts w:ascii="Times New Roman"/>
          <w:b w:val="false"/>
          <w:i w:val="false"/>
          <w:color w:val="000000"/>
          <w:sz w:val="28"/>
        </w:rPr>
        <w:t xml:space="preserve">
      8. Местонахождение Управления: почтовый индекс 150500, Республика Казахстан, Северо-Казахстанская область, Есильский район, село Явленка, улица Ибраева, 11. </w:t>
      </w:r>
    </w:p>
    <w:bookmarkEnd w:id="26105"/>
    <w:bookmarkStart w:name="z26461" w:id="26106"/>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Есильскому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6106"/>
    <w:bookmarkStart w:name="z26462" w:id="26107"/>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6107"/>
    <w:bookmarkStart w:name="z26463" w:id="26108"/>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6108"/>
    <w:bookmarkStart w:name="z26464" w:id="26109"/>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6109"/>
    <w:bookmarkStart w:name="z26465" w:id="26110"/>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6110"/>
    <w:bookmarkStart w:name="z26466" w:id="26111"/>
    <w:p>
      <w:pPr>
        <w:spacing w:after="0"/>
        <w:ind w:left="0"/>
        <w:jc w:val="left"/>
      </w:pPr>
      <w:r>
        <w:rPr>
          <w:rFonts w:ascii="Times New Roman"/>
          <w:b/>
          <w:i w:val="false"/>
          <w:color w:val="000000"/>
        </w:rPr>
        <w:t xml:space="preserve"> Глава 2. Задачи, права и обязанности Управления</w:t>
      </w:r>
    </w:p>
    <w:bookmarkEnd w:id="26111"/>
    <w:bookmarkStart w:name="z26467" w:id="26112"/>
    <w:p>
      <w:pPr>
        <w:spacing w:after="0"/>
        <w:ind w:left="0"/>
        <w:jc w:val="both"/>
      </w:pPr>
      <w:r>
        <w:rPr>
          <w:rFonts w:ascii="Times New Roman"/>
          <w:b w:val="false"/>
          <w:i w:val="false"/>
          <w:color w:val="000000"/>
          <w:sz w:val="28"/>
        </w:rPr>
        <w:t>
      13. Задачи:</w:t>
      </w:r>
    </w:p>
    <w:bookmarkEnd w:id="26112"/>
    <w:bookmarkStart w:name="z26468" w:id="26113"/>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6113"/>
    <w:bookmarkStart w:name="z26469" w:id="26114"/>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6114"/>
    <w:bookmarkStart w:name="z26470" w:id="26115"/>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6115"/>
    <w:bookmarkStart w:name="z26471" w:id="26116"/>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6116"/>
    <w:bookmarkStart w:name="z26472" w:id="26117"/>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6117"/>
    <w:bookmarkStart w:name="z26473" w:id="26118"/>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6118"/>
    <w:bookmarkStart w:name="z26474" w:id="26119"/>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6119"/>
    <w:bookmarkStart w:name="z26475" w:id="26120"/>
    <w:p>
      <w:pPr>
        <w:spacing w:after="0"/>
        <w:ind w:left="0"/>
        <w:jc w:val="both"/>
      </w:pPr>
      <w:r>
        <w:rPr>
          <w:rFonts w:ascii="Times New Roman"/>
          <w:b w:val="false"/>
          <w:i w:val="false"/>
          <w:color w:val="000000"/>
          <w:sz w:val="28"/>
        </w:rPr>
        <w:t>
      14. Права и обязанности Управления:</w:t>
      </w:r>
    </w:p>
    <w:bookmarkEnd w:id="26120"/>
    <w:bookmarkStart w:name="z26476" w:id="26121"/>
    <w:p>
      <w:pPr>
        <w:spacing w:after="0"/>
        <w:ind w:left="0"/>
        <w:jc w:val="both"/>
      </w:pPr>
      <w:r>
        <w:rPr>
          <w:rFonts w:ascii="Times New Roman"/>
          <w:b w:val="false"/>
          <w:i w:val="false"/>
          <w:color w:val="000000"/>
          <w:sz w:val="28"/>
        </w:rPr>
        <w:t>
      1) права:</w:t>
      </w:r>
    </w:p>
    <w:bookmarkEnd w:id="26121"/>
    <w:bookmarkStart w:name="z26477" w:id="26122"/>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6122"/>
    <w:bookmarkStart w:name="z26478" w:id="26123"/>
    <w:p>
      <w:pPr>
        <w:spacing w:after="0"/>
        <w:ind w:left="0"/>
        <w:jc w:val="both"/>
      </w:pPr>
      <w:r>
        <w:rPr>
          <w:rFonts w:ascii="Times New Roman"/>
          <w:b w:val="false"/>
          <w:i w:val="false"/>
          <w:color w:val="000000"/>
          <w:sz w:val="28"/>
        </w:rPr>
        <w:t>
      требовать от налогоплательщика (налогового агента):</w:t>
      </w:r>
    </w:p>
    <w:bookmarkEnd w:id="26123"/>
    <w:bookmarkStart w:name="z26479" w:id="26124"/>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6124"/>
    <w:bookmarkStart w:name="z26480" w:id="26125"/>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6125"/>
    <w:bookmarkStart w:name="z26481" w:id="26126"/>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6126"/>
    <w:bookmarkStart w:name="z26482" w:id="2612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6127"/>
    <w:bookmarkStart w:name="z26483" w:id="2612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6128"/>
    <w:bookmarkStart w:name="z26484" w:id="26129"/>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6129"/>
    <w:bookmarkStart w:name="z26485" w:id="26130"/>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6130"/>
    <w:bookmarkStart w:name="z26486" w:id="26131"/>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6131"/>
    <w:bookmarkStart w:name="z26487" w:id="26132"/>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6132"/>
    <w:bookmarkStart w:name="z26488" w:id="26133"/>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6133"/>
    <w:bookmarkStart w:name="z26489" w:id="26134"/>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6134"/>
    <w:bookmarkStart w:name="z26490" w:id="26135"/>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6135"/>
    <w:bookmarkStart w:name="z26491" w:id="26136"/>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6136"/>
    <w:bookmarkStart w:name="z26492" w:id="26137"/>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6137"/>
    <w:bookmarkStart w:name="z26493" w:id="26138"/>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6138"/>
    <w:bookmarkStart w:name="z26494" w:id="26139"/>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6139"/>
    <w:bookmarkStart w:name="z26495" w:id="26140"/>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6140"/>
    <w:bookmarkStart w:name="z26496" w:id="26141"/>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6141"/>
    <w:bookmarkStart w:name="z26497" w:id="26142"/>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6142"/>
    <w:bookmarkStart w:name="z26498" w:id="26143"/>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6143"/>
    <w:bookmarkStart w:name="z26499" w:id="26144"/>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6144"/>
    <w:bookmarkStart w:name="z26500" w:id="26145"/>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6145"/>
    <w:bookmarkStart w:name="z26501" w:id="26146"/>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6146"/>
    <w:bookmarkStart w:name="z26502" w:id="26147"/>
    <w:p>
      <w:pPr>
        <w:spacing w:after="0"/>
        <w:ind w:left="0"/>
        <w:jc w:val="both"/>
      </w:pPr>
      <w:r>
        <w:rPr>
          <w:rFonts w:ascii="Times New Roman"/>
          <w:b w:val="false"/>
          <w:i w:val="false"/>
          <w:color w:val="000000"/>
          <w:sz w:val="28"/>
        </w:rPr>
        <w:t>
      2) обязанности:</w:t>
      </w:r>
    </w:p>
    <w:bookmarkEnd w:id="26147"/>
    <w:bookmarkStart w:name="z26503" w:id="26148"/>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6148"/>
    <w:bookmarkStart w:name="z26504" w:id="26149"/>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6149"/>
    <w:bookmarkStart w:name="z26505" w:id="26150"/>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6150"/>
    <w:bookmarkStart w:name="z26506" w:id="26151"/>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6151"/>
    <w:bookmarkStart w:name="z26507" w:id="26152"/>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6152"/>
    <w:bookmarkStart w:name="z26508" w:id="26153"/>
    <w:p>
      <w:pPr>
        <w:spacing w:after="0"/>
        <w:ind w:left="0"/>
        <w:jc w:val="both"/>
      </w:pPr>
      <w:r>
        <w:rPr>
          <w:rFonts w:ascii="Times New Roman"/>
          <w:b w:val="false"/>
          <w:i w:val="false"/>
          <w:color w:val="000000"/>
          <w:sz w:val="28"/>
        </w:rPr>
        <w:t>
      имеющих налоговую задолженность;</w:t>
      </w:r>
    </w:p>
    <w:bookmarkEnd w:id="26153"/>
    <w:bookmarkStart w:name="z26509" w:id="26154"/>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6154"/>
    <w:bookmarkStart w:name="z26510" w:id="26155"/>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6155"/>
    <w:bookmarkStart w:name="z26511" w:id="26156"/>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6156"/>
    <w:bookmarkStart w:name="z26512" w:id="26157"/>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6157"/>
    <w:bookmarkStart w:name="z26513" w:id="26158"/>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6158"/>
    <w:bookmarkStart w:name="z26514" w:id="26159"/>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6159"/>
    <w:bookmarkStart w:name="z26515" w:id="26160"/>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6160"/>
    <w:bookmarkStart w:name="z26516" w:id="26161"/>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6161"/>
    <w:bookmarkStart w:name="z26517" w:id="26162"/>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6162"/>
    <w:bookmarkStart w:name="z26518" w:id="26163"/>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6163"/>
    <w:bookmarkStart w:name="z26519" w:id="26164"/>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6164"/>
    <w:bookmarkStart w:name="z26520" w:id="26165"/>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6165"/>
    <w:bookmarkStart w:name="z26521" w:id="26166"/>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6166"/>
    <w:bookmarkStart w:name="z26522" w:id="26167"/>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6167"/>
    <w:bookmarkStart w:name="z26523" w:id="26168"/>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6168"/>
    <w:bookmarkStart w:name="z26524" w:id="26169"/>
    <w:p>
      <w:pPr>
        <w:spacing w:after="0"/>
        <w:ind w:left="0"/>
        <w:jc w:val="both"/>
      </w:pPr>
      <w:r>
        <w:rPr>
          <w:rFonts w:ascii="Times New Roman"/>
          <w:b w:val="false"/>
          <w:i w:val="false"/>
          <w:color w:val="000000"/>
          <w:sz w:val="28"/>
        </w:rPr>
        <w:t>
      защищать интересы государства;</w:t>
      </w:r>
    </w:p>
    <w:bookmarkEnd w:id="26169"/>
    <w:bookmarkStart w:name="z26525" w:id="26170"/>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6170"/>
    <w:bookmarkStart w:name="z26526" w:id="26171"/>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6171"/>
    <w:bookmarkStart w:name="z26527" w:id="26172"/>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6172"/>
    <w:bookmarkStart w:name="z26528" w:id="26173"/>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6173"/>
    <w:bookmarkStart w:name="z26529" w:id="26174"/>
    <w:p>
      <w:pPr>
        <w:spacing w:after="0"/>
        <w:ind w:left="0"/>
        <w:jc w:val="both"/>
      </w:pPr>
      <w:r>
        <w:rPr>
          <w:rFonts w:ascii="Times New Roman"/>
          <w:b w:val="false"/>
          <w:i w:val="false"/>
          <w:color w:val="000000"/>
          <w:sz w:val="28"/>
        </w:rPr>
        <w:t>
      15. Функции:</w:t>
      </w:r>
    </w:p>
    <w:bookmarkEnd w:id="26174"/>
    <w:bookmarkStart w:name="z26530" w:id="26175"/>
    <w:p>
      <w:pPr>
        <w:spacing w:after="0"/>
        <w:ind w:left="0"/>
        <w:jc w:val="both"/>
      </w:pPr>
      <w:r>
        <w:rPr>
          <w:rFonts w:ascii="Times New Roman"/>
          <w:b w:val="false"/>
          <w:i w:val="false"/>
          <w:color w:val="000000"/>
          <w:sz w:val="28"/>
        </w:rPr>
        <w:t>
      1) осуществление налогового контроля;</w:t>
      </w:r>
    </w:p>
    <w:bookmarkEnd w:id="26175"/>
    <w:bookmarkStart w:name="z26531" w:id="26176"/>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6176"/>
    <w:bookmarkStart w:name="z26532" w:id="26177"/>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6177"/>
    <w:bookmarkStart w:name="z26533" w:id="26178"/>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6178"/>
    <w:bookmarkStart w:name="z26534" w:id="26179"/>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6179"/>
    <w:bookmarkStart w:name="z26535" w:id="26180"/>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6180"/>
    <w:bookmarkStart w:name="z26536" w:id="26181"/>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6181"/>
    <w:bookmarkStart w:name="z26537" w:id="26182"/>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6182"/>
    <w:bookmarkStart w:name="z26538" w:id="26183"/>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6183"/>
    <w:bookmarkStart w:name="z26539" w:id="26184"/>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6184"/>
    <w:bookmarkStart w:name="z26540" w:id="26185"/>
    <w:p>
      <w:pPr>
        <w:spacing w:after="0"/>
        <w:ind w:left="0"/>
        <w:jc w:val="both"/>
      </w:pPr>
      <w:r>
        <w:rPr>
          <w:rFonts w:ascii="Times New Roman"/>
          <w:b w:val="false"/>
          <w:i w:val="false"/>
          <w:color w:val="000000"/>
          <w:sz w:val="28"/>
        </w:rPr>
        <w:t>
      11) осуществление налогового администрирования;</w:t>
      </w:r>
    </w:p>
    <w:bookmarkEnd w:id="26185"/>
    <w:bookmarkStart w:name="z26541" w:id="26186"/>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6186"/>
    <w:bookmarkStart w:name="z26542" w:id="26187"/>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6187"/>
    <w:bookmarkStart w:name="z26543" w:id="26188"/>
    <w:p>
      <w:pPr>
        <w:spacing w:after="0"/>
        <w:ind w:left="0"/>
        <w:jc w:val="both"/>
      </w:pPr>
      <w:r>
        <w:rPr>
          <w:rFonts w:ascii="Times New Roman"/>
          <w:b w:val="false"/>
          <w:i w:val="false"/>
          <w:color w:val="000000"/>
          <w:sz w:val="28"/>
        </w:rPr>
        <w:t>
      14) использование системы управления рисками;</w:t>
      </w:r>
    </w:p>
    <w:bookmarkEnd w:id="26188"/>
    <w:bookmarkStart w:name="z26544" w:id="26189"/>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6189"/>
    <w:bookmarkStart w:name="z26545" w:id="26190"/>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6190"/>
    <w:bookmarkStart w:name="z26546" w:id="26191"/>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6191"/>
    <w:bookmarkStart w:name="z26547" w:id="26192"/>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6192"/>
    <w:bookmarkStart w:name="z26548" w:id="26193"/>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6193"/>
    <w:bookmarkStart w:name="z26549" w:id="26194"/>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6194"/>
    <w:bookmarkStart w:name="z26550" w:id="26195"/>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6195"/>
    <w:bookmarkStart w:name="z26551" w:id="26196"/>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6196"/>
    <w:bookmarkStart w:name="z26552" w:id="26197"/>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6197"/>
    <w:bookmarkStart w:name="z26553" w:id="26198"/>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6198"/>
    <w:bookmarkStart w:name="z26554" w:id="26199"/>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6199"/>
    <w:bookmarkStart w:name="z26555" w:id="26200"/>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6200"/>
    <w:bookmarkStart w:name="z26556" w:id="26201"/>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6201"/>
    <w:bookmarkStart w:name="z26557" w:id="26202"/>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6202"/>
    <w:bookmarkStart w:name="z26558" w:id="26203"/>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6203"/>
    <w:bookmarkStart w:name="z26559" w:id="26204"/>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6204"/>
    <w:bookmarkStart w:name="z26560" w:id="26205"/>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6205"/>
    <w:bookmarkStart w:name="z26561" w:id="26206"/>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6206"/>
    <w:bookmarkStart w:name="z26562" w:id="26207"/>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6207"/>
    <w:bookmarkStart w:name="z26563" w:id="26208"/>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6208"/>
    <w:bookmarkStart w:name="z26564" w:id="26209"/>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6209"/>
    <w:bookmarkStart w:name="z26565" w:id="26210"/>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6210"/>
    <w:bookmarkStart w:name="z26566" w:id="26211"/>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6211"/>
    <w:bookmarkStart w:name="z26567" w:id="26212"/>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6212"/>
    <w:bookmarkStart w:name="z26568" w:id="26213"/>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6213"/>
    <w:bookmarkStart w:name="z26569" w:id="26214"/>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6214"/>
    <w:bookmarkStart w:name="z26570" w:id="26215"/>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6215"/>
    <w:bookmarkStart w:name="z26571" w:id="26216"/>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6216"/>
    <w:bookmarkStart w:name="z26572" w:id="26217"/>
    <w:p>
      <w:pPr>
        <w:spacing w:after="0"/>
        <w:ind w:left="0"/>
        <w:jc w:val="both"/>
      </w:pPr>
      <w:r>
        <w:rPr>
          <w:rFonts w:ascii="Times New Roman"/>
          <w:b w:val="false"/>
          <w:i w:val="false"/>
          <w:color w:val="000000"/>
          <w:sz w:val="28"/>
        </w:rPr>
        <w:t>
      18. Полномочия Руководителя Управления:</w:t>
      </w:r>
    </w:p>
    <w:bookmarkEnd w:id="26217"/>
    <w:bookmarkStart w:name="z26573" w:id="26218"/>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6218"/>
    <w:bookmarkStart w:name="z26574" w:id="26219"/>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6219"/>
    <w:bookmarkStart w:name="z26575" w:id="26220"/>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6220"/>
    <w:bookmarkStart w:name="z26576" w:id="26221"/>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6221"/>
    <w:bookmarkStart w:name="z26577" w:id="26222"/>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6222"/>
    <w:bookmarkStart w:name="z26578" w:id="26223"/>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6223"/>
    <w:bookmarkStart w:name="z26579" w:id="26224"/>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6224"/>
    <w:bookmarkStart w:name="z26580" w:id="26225"/>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6225"/>
    <w:bookmarkStart w:name="z26581" w:id="26226"/>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6226"/>
    <w:bookmarkStart w:name="z26582" w:id="26227"/>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6227"/>
    <w:bookmarkStart w:name="z26583" w:id="26228"/>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6228"/>
    <w:bookmarkStart w:name="z26584" w:id="26229"/>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6229"/>
    <w:bookmarkStart w:name="z26585" w:id="26230"/>
    <w:p>
      <w:pPr>
        <w:spacing w:after="0"/>
        <w:ind w:left="0"/>
        <w:jc w:val="left"/>
      </w:pPr>
      <w:r>
        <w:rPr>
          <w:rFonts w:ascii="Times New Roman"/>
          <w:b/>
          <w:i w:val="false"/>
          <w:color w:val="000000"/>
        </w:rPr>
        <w:t xml:space="preserve"> Глава 4. Имущество Управления</w:t>
      </w:r>
    </w:p>
    <w:bookmarkEnd w:id="26230"/>
    <w:bookmarkStart w:name="z26586" w:id="26231"/>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6231"/>
    <w:bookmarkStart w:name="z26587" w:id="26232"/>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6232"/>
    <w:bookmarkStart w:name="z26588" w:id="26233"/>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6233"/>
    <w:bookmarkStart w:name="z26589" w:id="26234"/>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6234"/>
    <w:bookmarkStart w:name="z26590" w:id="26235"/>
    <w:p>
      <w:pPr>
        <w:spacing w:after="0"/>
        <w:ind w:left="0"/>
        <w:jc w:val="left"/>
      </w:pPr>
      <w:r>
        <w:rPr>
          <w:rFonts w:ascii="Times New Roman"/>
          <w:b/>
          <w:i w:val="false"/>
          <w:color w:val="000000"/>
        </w:rPr>
        <w:t xml:space="preserve"> Глава 5. Реорганизация и упразднение Управления</w:t>
      </w:r>
    </w:p>
    <w:bookmarkEnd w:id="26235"/>
    <w:bookmarkStart w:name="z26591" w:id="26236"/>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62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167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190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6594" w:id="26237"/>
    <w:p>
      <w:pPr>
        <w:spacing w:after="0"/>
        <w:ind w:left="0"/>
        <w:jc w:val="left"/>
      </w:pPr>
      <w:r>
        <w:rPr>
          <w:rFonts w:ascii="Times New Roman"/>
          <w:b/>
          <w:i w:val="false"/>
          <w:color w:val="000000"/>
        </w:rPr>
        <w:t xml:space="preserve"> Положение об Управлении государственных доходов по Мамлютскому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6237"/>
    <w:bookmarkStart w:name="z26595" w:id="26238"/>
    <w:p>
      <w:pPr>
        <w:spacing w:after="0"/>
        <w:ind w:left="0"/>
        <w:jc w:val="left"/>
      </w:pPr>
      <w:r>
        <w:rPr>
          <w:rFonts w:ascii="Times New Roman"/>
          <w:b/>
          <w:i w:val="false"/>
          <w:color w:val="000000"/>
        </w:rPr>
        <w:t xml:space="preserve"> Глава 1. Общие положения</w:t>
      </w:r>
    </w:p>
    <w:bookmarkEnd w:id="26238"/>
    <w:bookmarkStart w:name="z26596" w:id="26239"/>
    <w:p>
      <w:pPr>
        <w:spacing w:after="0"/>
        <w:ind w:left="0"/>
        <w:jc w:val="both"/>
      </w:pPr>
      <w:r>
        <w:rPr>
          <w:rFonts w:ascii="Times New Roman"/>
          <w:b w:val="false"/>
          <w:i w:val="false"/>
          <w:color w:val="000000"/>
          <w:sz w:val="28"/>
        </w:rPr>
        <w:t>
      1. Управление государственных доходов по Мамлютскому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Северо-Казахстанской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6239"/>
    <w:bookmarkStart w:name="z26597" w:id="26240"/>
    <w:p>
      <w:pPr>
        <w:spacing w:after="0"/>
        <w:ind w:left="0"/>
        <w:jc w:val="both"/>
      </w:pPr>
      <w:r>
        <w:rPr>
          <w:rFonts w:ascii="Times New Roman"/>
          <w:b w:val="false"/>
          <w:i w:val="false"/>
          <w:color w:val="000000"/>
          <w:sz w:val="28"/>
        </w:rPr>
        <w:t xml:space="preserve">
      1) налогового администрирования; </w:t>
      </w:r>
    </w:p>
    <w:bookmarkEnd w:id="26240"/>
    <w:bookmarkStart w:name="z26598" w:id="26241"/>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6241"/>
    <w:bookmarkStart w:name="z26599" w:id="26242"/>
    <w:p>
      <w:pPr>
        <w:spacing w:after="0"/>
        <w:ind w:left="0"/>
        <w:jc w:val="both"/>
      </w:pPr>
      <w:r>
        <w:rPr>
          <w:rFonts w:ascii="Times New Roman"/>
          <w:b w:val="false"/>
          <w:i w:val="false"/>
          <w:color w:val="000000"/>
          <w:sz w:val="28"/>
        </w:rPr>
        <w:t xml:space="preserve">
      3) оборота нефтепродуктов и биотоплива; </w:t>
      </w:r>
    </w:p>
    <w:bookmarkEnd w:id="26242"/>
    <w:bookmarkStart w:name="z26600" w:id="26243"/>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6243"/>
    <w:bookmarkStart w:name="z26601" w:id="26244"/>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6244"/>
    <w:bookmarkStart w:name="z26602" w:id="26245"/>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6245"/>
    <w:bookmarkStart w:name="z26603" w:id="26246"/>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6246"/>
    <w:bookmarkStart w:name="z26604" w:id="26247"/>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6247"/>
    <w:bookmarkStart w:name="z26605" w:id="26248"/>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6248"/>
    <w:bookmarkStart w:name="z26606" w:id="26249"/>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6249"/>
    <w:bookmarkStart w:name="z26607" w:id="26250"/>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6250"/>
    <w:bookmarkStart w:name="z26608" w:id="26251"/>
    <w:p>
      <w:pPr>
        <w:spacing w:after="0"/>
        <w:ind w:left="0"/>
        <w:jc w:val="both"/>
      </w:pPr>
      <w:r>
        <w:rPr>
          <w:rFonts w:ascii="Times New Roman"/>
          <w:b w:val="false"/>
          <w:i w:val="false"/>
          <w:color w:val="000000"/>
          <w:sz w:val="28"/>
        </w:rPr>
        <w:t xml:space="preserve">
      8. Местонахождение Управления: почтовый индекс 150900, Республика Казахстан, Северо-Казахстанская область, Мамлютский район, город Мамлютка, улица Ленина, 40. </w:t>
      </w:r>
    </w:p>
    <w:bookmarkEnd w:id="26251"/>
    <w:bookmarkStart w:name="z26609" w:id="26252"/>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Мамлютскому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6252"/>
    <w:bookmarkStart w:name="z26610" w:id="26253"/>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6253"/>
    <w:bookmarkStart w:name="z26611" w:id="26254"/>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6254"/>
    <w:bookmarkStart w:name="z26612" w:id="26255"/>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6255"/>
    <w:bookmarkStart w:name="z26613" w:id="26256"/>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6256"/>
    <w:bookmarkStart w:name="z26614" w:id="26257"/>
    <w:p>
      <w:pPr>
        <w:spacing w:after="0"/>
        <w:ind w:left="0"/>
        <w:jc w:val="left"/>
      </w:pPr>
      <w:r>
        <w:rPr>
          <w:rFonts w:ascii="Times New Roman"/>
          <w:b/>
          <w:i w:val="false"/>
          <w:color w:val="000000"/>
        </w:rPr>
        <w:t xml:space="preserve"> Глава 2. Задачи, права и обязанности Управления</w:t>
      </w:r>
    </w:p>
    <w:bookmarkEnd w:id="26257"/>
    <w:bookmarkStart w:name="z26615" w:id="26258"/>
    <w:p>
      <w:pPr>
        <w:spacing w:after="0"/>
        <w:ind w:left="0"/>
        <w:jc w:val="both"/>
      </w:pPr>
      <w:r>
        <w:rPr>
          <w:rFonts w:ascii="Times New Roman"/>
          <w:b w:val="false"/>
          <w:i w:val="false"/>
          <w:color w:val="000000"/>
          <w:sz w:val="28"/>
        </w:rPr>
        <w:t>
      13. Задачи:</w:t>
      </w:r>
    </w:p>
    <w:bookmarkEnd w:id="26258"/>
    <w:bookmarkStart w:name="z26616" w:id="26259"/>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6259"/>
    <w:bookmarkStart w:name="z26617" w:id="26260"/>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6260"/>
    <w:bookmarkStart w:name="z26618" w:id="26261"/>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6261"/>
    <w:bookmarkStart w:name="z26619" w:id="26262"/>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6262"/>
    <w:bookmarkStart w:name="z26620" w:id="26263"/>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6263"/>
    <w:bookmarkStart w:name="z26621" w:id="26264"/>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6264"/>
    <w:bookmarkStart w:name="z26622" w:id="26265"/>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6265"/>
    <w:bookmarkStart w:name="z26623" w:id="26266"/>
    <w:p>
      <w:pPr>
        <w:spacing w:after="0"/>
        <w:ind w:left="0"/>
        <w:jc w:val="both"/>
      </w:pPr>
      <w:r>
        <w:rPr>
          <w:rFonts w:ascii="Times New Roman"/>
          <w:b w:val="false"/>
          <w:i w:val="false"/>
          <w:color w:val="000000"/>
          <w:sz w:val="28"/>
        </w:rPr>
        <w:t>
      14. Права и обязанности Управления:</w:t>
      </w:r>
    </w:p>
    <w:bookmarkEnd w:id="26266"/>
    <w:bookmarkStart w:name="z26624" w:id="26267"/>
    <w:p>
      <w:pPr>
        <w:spacing w:after="0"/>
        <w:ind w:left="0"/>
        <w:jc w:val="both"/>
      </w:pPr>
      <w:r>
        <w:rPr>
          <w:rFonts w:ascii="Times New Roman"/>
          <w:b w:val="false"/>
          <w:i w:val="false"/>
          <w:color w:val="000000"/>
          <w:sz w:val="28"/>
        </w:rPr>
        <w:t>
      1) права:</w:t>
      </w:r>
    </w:p>
    <w:bookmarkEnd w:id="26267"/>
    <w:bookmarkStart w:name="z26625" w:id="26268"/>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6268"/>
    <w:bookmarkStart w:name="z26626" w:id="26269"/>
    <w:p>
      <w:pPr>
        <w:spacing w:after="0"/>
        <w:ind w:left="0"/>
        <w:jc w:val="both"/>
      </w:pPr>
      <w:r>
        <w:rPr>
          <w:rFonts w:ascii="Times New Roman"/>
          <w:b w:val="false"/>
          <w:i w:val="false"/>
          <w:color w:val="000000"/>
          <w:sz w:val="28"/>
        </w:rPr>
        <w:t>
      требовать от налогоплательщика (налогового агента):</w:t>
      </w:r>
    </w:p>
    <w:bookmarkEnd w:id="26269"/>
    <w:bookmarkStart w:name="z26627" w:id="26270"/>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6270"/>
    <w:bookmarkStart w:name="z26628" w:id="26271"/>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6271"/>
    <w:bookmarkStart w:name="z26629" w:id="26272"/>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6272"/>
    <w:bookmarkStart w:name="z26630" w:id="2627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6273"/>
    <w:bookmarkStart w:name="z26631" w:id="2627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6274"/>
    <w:bookmarkStart w:name="z26632" w:id="26275"/>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6275"/>
    <w:bookmarkStart w:name="z26633" w:id="26276"/>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6276"/>
    <w:bookmarkStart w:name="z26634" w:id="26277"/>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6277"/>
    <w:bookmarkStart w:name="z26635" w:id="26278"/>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6278"/>
    <w:bookmarkStart w:name="z26636" w:id="26279"/>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6279"/>
    <w:bookmarkStart w:name="z26637" w:id="26280"/>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6280"/>
    <w:bookmarkStart w:name="z26638" w:id="26281"/>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6281"/>
    <w:bookmarkStart w:name="z26639" w:id="26282"/>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6282"/>
    <w:bookmarkStart w:name="z26640" w:id="26283"/>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6283"/>
    <w:bookmarkStart w:name="z26641" w:id="26284"/>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6284"/>
    <w:bookmarkStart w:name="z26642" w:id="26285"/>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6285"/>
    <w:bookmarkStart w:name="z26643" w:id="26286"/>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6286"/>
    <w:bookmarkStart w:name="z26644" w:id="26287"/>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6287"/>
    <w:bookmarkStart w:name="z26645" w:id="26288"/>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6288"/>
    <w:bookmarkStart w:name="z26646" w:id="26289"/>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6289"/>
    <w:bookmarkStart w:name="z26647" w:id="26290"/>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6290"/>
    <w:bookmarkStart w:name="z26648" w:id="26291"/>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6291"/>
    <w:bookmarkStart w:name="z26649" w:id="26292"/>
    <w:p>
      <w:pPr>
        <w:spacing w:after="0"/>
        <w:ind w:left="0"/>
        <w:jc w:val="both"/>
      </w:pPr>
      <w:r>
        <w:rPr>
          <w:rFonts w:ascii="Times New Roman"/>
          <w:b w:val="false"/>
          <w:i w:val="false"/>
          <w:color w:val="000000"/>
          <w:sz w:val="28"/>
        </w:rPr>
        <w:t>
      Департамента в соответствии с законодательством Республики Казахстан;</w:t>
      </w:r>
    </w:p>
    <w:bookmarkEnd w:id="26292"/>
    <w:bookmarkStart w:name="z26650" w:id="26293"/>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6293"/>
    <w:bookmarkStart w:name="z26651" w:id="26294"/>
    <w:p>
      <w:pPr>
        <w:spacing w:after="0"/>
        <w:ind w:left="0"/>
        <w:jc w:val="both"/>
      </w:pPr>
      <w:r>
        <w:rPr>
          <w:rFonts w:ascii="Times New Roman"/>
          <w:b w:val="false"/>
          <w:i w:val="false"/>
          <w:color w:val="000000"/>
          <w:sz w:val="28"/>
        </w:rPr>
        <w:t>
      2) обязанности:</w:t>
      </w:r>
    </w:p>
    <w:bookmarkEnd w:id="26294"/>
    <w:bookmarkStart w:name="z26652" w:id="26295"/>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6295"/>
    <w:bookmarkStart w:name="z26653" w:id="26296"/>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6296"/>
    <w:bookmarkStart w:name="z26654" w:id="26297"/>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6297"/>
    <w:bookmarkStart w:name="z26655" w:id="26298"/>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6298"/>
    <w:bookmarkStart w:name="z26656" w:id="26299"/>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6299"/>
    <w:bookmarkStart w:name="z26657" w:id="26300"/>
    <w:p>
      <w:pPr>
        <w:spacing w:after="0"/>
        <w:ind w:left="0"/>
        <w:jc w:val="both"/>
      </w:pPr>
      <w:r>
        <w:rPr>
          <w:rFonts w:ascii="Times New Roman"/>
          <w:b w:val="false"/>
          <w:i w:val="false"/>
          <w:color w:val="000000"/>
          <w:sz w:val="28"/>
        </w:rPr>
        <w:t>
      имеющих налоговую задолженность;</w:t>
      </w:r>
    </w:p>
    <w:bookmarkEnd w:id="26300"/>
    <w:bookmarkStart w:name="z26658" w:id="26301"/>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6301"/>
    <w:bookmarkStart w:name="z26659" w:id="26302"/>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6302"/>
    <w:bookmarkStart w:name="z26660" w:id="26303"/>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6303"/>
    <w:bookmarkStart w:name="z26661" w:id="26304"/>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6304"/>
    <w:bookmarkStart w:name="z26662" w:id="26305"/>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6305"/>
    <w:bookmarkStart w:name="z26663" w:id="26306"/>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6306"/>
    <w:bookmarkStart w:name="z26664" w:id="26307"/>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6307"/>
    <w:bookmarkStart w:name="z26665" w:id="26308"/>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6308"/>
    <w:bookmarkStart w:name="z26666" w:id="26309"/>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6309"/>
    <w:bookmarkStart w:name="z26667" w:id="26310"/>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6310"/>
    <w:bookmarkStart w:name="z26668" w:id="26311"/>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6311"/>
    <w:bookmarkStart w:name="z26669" w:id="26312"/>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6312"/>
    <w:bookmarkStart w:name="z26670" w:id="26313"/>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6313"/>
    <w:bookmarkStart w:name="z26671" w:id="26314"/>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6314"/>
    <w:bookmarkStart w:name="z26672" w:id="26315"/>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6315"/>
    <w:bookmarkStart w:name="z26673" w:id="26316"/>
    <w:p>
      <w:pPr>
        <w:spacing w:after="0"/>
        <w:ind w:left="0"/>
        <w:jc w:val="both"/>
      </w:pPr>
      <w:r>
        <w:rPr>
          <w:rFonts w:ascii="Times New Roman"/>
          <w:b w:val="false"/>
          <w:i w:val="false"/>
          <w:color w:val="000000"/>
          <w:sz w:val="28"/>
        </w:rPr>
        <w:t>
      защищать интересы государства;</w:t>
      </w:r>
    </w:p>
    <w:bookmarkEnd w:id="26316"/>
    <w:bookmarkStart w:name="z26674" w:id="26317"/>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6317"/>
    <w:bookmarkStart w:name="z26675" w:id="26318"/>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6318"/>
    <w:bookmarkStart w:name="z26676" w:id="2631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6319"/>
    <w:bookmarkStart w:name="z26677" w:id="2632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6320"/>
    <w:bookmarkStart w:name="z26678" w:id="26321"/>
    <w:p>
      <w:pPr>
        <w:spacing w:after="0"/>
        <w:ind w:left="0"/>
        <w:jc w:val="both"/>
      </w:pPr>
      <w:r>
        <w:rPr>
          <w:rFonts w:ascii="Times New Roman"/>
          <w:b w:val="false"/>
          <w:i w:val="false"/>
          <w:color w:val="000000"/>
          <w:sz w:val="28"/>
        </w:rPr>
        <w:t>
      15. Функции:</w:t>
      </w:r>
    </w:p>
    <w:bookmarkEnd w:id="26321"/>
    <w:bookmarkStart w:name="z26679" w:id="26322"/>
    <w:p>
      <w:pPr>
        <w:spacing w:after="0"/>
        <w:ind w:left="0"/>
        <w:jc w:val="both"/>
      </w:pPr>
      <w:r>
        <w:rPr>
          <w:rFonts w:ascii="Times New Roman"/>
          <w:b w:val="false"/>
          <w:i w:val="false"/>
          <w:color w:val="000000"/>
          <w:sz w:val="28"/>
        </w:rPr>
        <w:t>
      1) осуществление налогового контроля;</w:t>
      </w:r>
    </w:p>
    <w:bookmarkEnd w:id="26322"/>
    <w:bookmarkStart w:name="z26680" w:id="2632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6323"/>
    <w:bookmarkStart w:name="z26681" w:id="2632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6324"/>
    <w:bookmarkStart w:name="z26682" w:id="26325"/>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6325"/>
    <w:bookmarkStart w:name="z26683" w:id="26326"/>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6326"/>
    <w:bookmarkStart w:name="z26684" w:id="26327"/>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6327"/>
    <w:bookmarkStart w:name="z26685" w:id="26328"/>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6328"/>
    <w:bookmarkStart w:name="z26686" w:id="26329"/>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6329"/>
    <w:bookmarkStart w:name="z26687" w:id="26330"/>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6330"/>
    <w:bookmarkStart w:name="z26688" w:id="2633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6331"/>
    <w:bookmarkStart w:name="z26689" w:id="26332"/>
    <w:p>
      <w:pPr>
        <w:spacing w:after="0"/>
        <w:ind w:left="0"/>
        <w:jc w:val="both"/>
      </w:pPr>
      <w:r>
        <w:rPr>
          <w:rFonts w:ascii="Times New Roman"/>
          <w:b w:val="false"/>
          <w:i w:val="false"/>
          <w:color w:val="000000"/>
          <w:sz w:val="28"/>
        </w:rPr>
        <w:t>
      11) осуществление налогового администрирования;</w:t>
      </w:r>
    </w:p>
    <w:bookmarkEnd w:id="26332"/>
    <w:bookmarkStart w:name="z26690" w:id="2633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6333"/>
    <w:bookmarkStart w:name="z26691" w:id="26334"/>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6334"/>
    <w:bookmarkStart w:name="z26692" w:id="26335"/>
    <w:p>
      <w:pPr>
        <w:spacing w:after="0"/>
        <w:ind w:left="0"/>
        <w:jc w:val="both"/>
      </w:pPr>
      <w:r>
        <w:rPr>
          <w:rFonts w:ascii="Times New Roman"/>
          <w:b w:val="false"/>
          <w:i w:val="false"/>
          <w:color w:val="000000"/>
          <w:sz w:val="28"/>
        </w:rPr>
        <w:t>
      14) использование системы управления рисками;</w:t>
      </w:r>
    </w:p>
    <w:bookmarkEnd w:id="26335"/>
    <w:bookmarkStart w:name="z26693" w:id="26336"/>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6336"/>
    <w:bookmarkStart w:name="z26694" w:id="26337"/>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6337"/>
    <w:bookmarkStart w:name="z26695" w:id="26338"/>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6338"/>
    <w:bookmarkStart w:name="z26696" w:id="26339"/>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6339"/>
    <w:bookmarkStart w:name="z26697" w:id="26340"/>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6340"/>
    <w:bookmarkStart w:name="z26698" w:id="26341"/>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6341"/>
    <w:bookmarkStart w:name="z26699" w:id="26342"/>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6342"/>
    <w:bookmarkStart w:name="z26700" w:id="26343"/>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6343"/>
    <w:bookmarkStart w:name="z26701" w:id="26344"/>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6344"/>
    <w:bookmarkStart w:name="z26702" w:id="26345"/>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6345"/>
    <w:bookmarkStart w:name="z26703" w:id="26346"/>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6346"/>
    <w:bookmarkStart w:name="z26704" w:id="26347"/>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6347"/>
    <w:bookmarkStart w:name="z26705" w:id="26348"/>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6348"/>
    <w:bookmarkStart w:name="z26706" w:id="26349"/>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6349"/>
    <w:bookmarkStart w:name="z26707" w:id="26350"/>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6350"/>
    <w:bookmarkStart w:name="z26708" w:id="26351"/>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6351"/>
    <w:bookmarkStart w:name="z26709" w:id="26352"/>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6352"/>
    <w:bookmarkStart w:name="z26710" w:id="26353"/>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6353"/>
    <w:bookmarkStart w:name="z26711" w:id="26354"/>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6354"/>
    <w:bookmarkStart w:name="z26712" w:id="26355"/>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6355"/>
    <w:bookmarkStart w:name="z26713" w:id="26356"/>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6356"/>
    <w:bookmarkStart w:name="z26714" w:id="26357"/>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6357"/>
    <w:bookmarkStart w:name="z26715" w:id="26358"/>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6358"/>
    <w:bookmarkStart w:name="z26716" w:id="26359"/>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6359"/>
    <w:bookmarkStart w:name="z26717" w:id="26360"/>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6360"/>
    <w:bookmarkStart w:name="z26718" w:id="26361"/>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6361"/>
    <w:bookmarkStart w:name="z26719" w:id="26362"/>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6362"/>
    <w:bookmarkStart w:name="z26720" w:id="26363"/>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6363"/>
    <w:bookmarkStart w:name="z26721" w:id="26364"/>
    <w:p>
      <w:pPr>
        <w:spacing w:after="0"/>
        <w:ind w:left="0"/>
        <w:jc w:val="both"/>
      </w:pPr>
      <w:r>
        <w:rPr>
          <w:rFonts w:ascii="Times New Roman"/>
          <w:b w:val="false"/>
          <w:i w:val="false"/>
          <w:color w:val="000000"/>
          <w:sz w:val="28"/>
        </w:rPr>
        <w:t>
      18. Полномочия Руководителя Управления:</w:t>
      </w:r>
    </w:p>
    <w:bookmarkEnd w:id="26364"/>
    <w:bookmarkStart w:name="z26722" w:id="26365"/>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6365"/>
    <w:bookmarkStart w:name="z26723" w:id="26366"/>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6366"/>
    <w:bookmarkStart w:name="z26724" w:id="26367"/>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6367"/>
    <w:bookmarkStart w:name="z26725" w:id="26368"/>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6368"/>
    <w:bookmarkStart w:name="z26726" w:id="26369"/>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6369"/>
    <w:bookmarkStart w:name="z26727" w:id="26370"/>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6370"/>
    <w:bookmarkStart w:name="z26728" w:id="26371"/>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6371"/>
    <w:bookmarkStart w:name="z26729" w:id="26372"/>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6372"/>
    <w:bookmarkStart w:name="z26730" w:id="26373"/>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6373"/>
    <w:bookmarkStart w:name="z26731" w:id="26374"/>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6374"/>
    <w:bookmarkStart w:name="z26732" w:id="26375"/>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6375"/>
    <w:bookmarkStart w:name="z26733" w:id="26376"/>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6376"/>
    <w:bookmarkStart w:name="z26734" w:id="26377"/>
    <w:p>
      <w:pPr>
        <w:spacing w:after="0"/>
        <w:ind w:left="0"/>
        <w:jc w:val="left"/>
      </w:pPr>
      <w:r>
        <w:rPr>
          <w:rFonts w:ascii="Times New Roman"/>
          <w:b/>
          <w:i w:val="false"/>
          <w:color w:val="000000"/>
        </w:rPr>
        <w:t xml:space="preserve"> Глава 4. Имущество Управления</w:t>
      </w:r>
    </w:p>
    <w:bookmarkEnd w:id="26377"/>
    <w:bookmarkStart w:name="z26735" w:id="26378"/>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6378"/>
    <w:bookmarkStart w:name="z26736" w:id="26379"/>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6379"/>
    <w:bookmarkStart w:name="z26737" w:id="26380"/>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6380"/>
    <w:bookmarkStart w:name="z26738" w:id="26381"/>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6381"/>
    <w:bookmarkStart w:name="z26739" w:id="26382"/>
    <w:p>
      <w:pPr>
        <w:spacing w:after="0"/>
        <w:ind w:left="0"/>
        <w:jc w:val="left"/>
      </w:pPr>
      <w:r>
        <w:rPr>
          <w:rFonts w:ascii="Times New Roman"/>
          <w:b/>
          <w:i w:val="false"/>
          <w:color w:val="000000"/>
        </w:rPr>
        <w:t xml:space="preserve"> Глава 5. Реорганизация и упразднение Управления</w:t>
      </w:r>
    </w:p>
    <w:bookmarkEnd w:id="26382"/>
    <w:bookmarkStart w:name="z26740" w:id="26383"/>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63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168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191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6743" w:id="26384"/>
    <w:p>
      <w:pPr>
        <w:spacing w:after="0"/>
        <w:ind w:left="0"/>
        <w:jc w:val="left"/>
      </w:pPr>
      <w:r>
        <w:rPr>
          <w:rFonts w:ascii="Times New Roman"/>
          <w:b/>
          <w:i w:val="false"/>
          <w:color w:val="000000"/>
        </w:rPr>
        <w:t xml:space="preserve"> Положение об Управлении государственных доходов по району Шал акына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6384"/>
    <w:bookmarkStart w:name="z26744" w:id="26385"/>
    <w:p>
      <w:pPr>
        <w:spacing w:after="0"/>
        <w:ind w:left="0"/>
        <w:jc w:val="left"/>
      </w:pPr>
      <w:r>
        <w:rPr>
          <w:rFonts w:ascii="Times New Roman"/>
          <w:b/>
          <w:i w:val="false"/>
          <w:color w:val="000000"/>
        </w:rPr>
        <w:t xml:space="preserve"> Глава 1. Общие положения</w:t>
      </w:r>
    </w:p>
    <w:bookmarkEnd w:id="26385"/>
    <w:bookmarkStart w:name="z26745" w:id="26386"/>
    <w:p>
      <w:pPr>
        <w:spacing w:after="0"/>
        <w:ind w:left="0"/>
        <w:jc w:val="both"/>
      </w:pPr>
      <w:r>
        <w:rPr>
          <w:rFonts w:ascii="Times New Roman"/>
          <w:b w:val="false"/>
          <w:i w:val="false"/>
          <w:color w:val="000000"/>
          <w:sz w:val="28"/>
        </w:rPr>
        <w:t>
      1. Управление государственных доходов по району Шал акына Департамента государственных доходов по Северо-Казахстанской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Северо-Казахстанской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6386"/>
    <w:bookmarkStart w:name="z26746" w:id="26387"/>
    <w:p>
      <w:pPr>
        <w:spacing w:after="0"/>
        <w:ind w:left="0"/>
        <w:jc w:val="both"/>
      </w:pPr>
      <w:r>
        <w:rPr>
          <w:rFonts w:ascii="Times New Roman"/>
          <w:b w:val="false"/>
          <w:i w:val="false"/>
          <w:color w:val="000000"/>
          <w:sz w:val="28"/>
        </w:rPr>
        <w:t xml:space="preserve">
      1) налогового администрирования; </w:t>
      </w:r>
    </w:p>
    <w:bookmarkEnd w:id="26387"/>
    <w:bookmarkStart w:name="z26747" w:id="26388"/>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6388"/>
    <w:bookmarkStart w:name="z26748" w:id="26389"/>
    <w:p>
      <w:pPr>
        <w:spacing w:after="0"/>
        <w:ind w:left="0"/>
        <w:jc w:val="both"/>
      </w:pPr>
      <w:r>
        <w:rPr>
          <w:rFonts w:ascii="Times New Roman"/>
          <w:b w:val="false"/>
          <w:i w:val="false"/>
          <w:color w:val="000000"/>
          <w:sz w:val="28"/>
        </w:rPr>
        <w:t xml:space="preserve">
      3) оборота нефтепродуктов и биотоплива; </w:t>
      </w:r>
    </w:p>
    <w:bookmarkEnd w:id="26389"/>
    <w:bookmarkStart w:name="z26749" w:id="26390"/>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6390"/>
    <w:bookmarkStart w:name="z26750" w:id="26391"/>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6391"/>
    <w:bookmarkStart w:name="z26751" w:id="26392"/>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6392"/>
    <w:bookmarkStart w:name="z26752" w:id="26393"/>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6393"/>
    <w:bookmarkStart w:name="z26753" w:id="26394"/>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6394"/>
    <w:bookmarkStart w:name="z26754" w:id="26395"/>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6395"/>
    <w:bookmarkStart w:name="z26755" w:id="26396"/>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6396"/>
    <w:bookmarkStart w:name="z26756" w:id="26397"/>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6397"/>
    <w:bookmarkStart w:name="z26757" w:id="26398"/>
    <w:p>
      <w:pPr>
        <w:spacing w:after="0"/>
        <w:ind w:left="0"/>
        <w:jc w:val="both"/>
      </w:pPr>
      <w:r>
        <w:rPr>
          <w:rFonts w:ascii="Times New Roman"/>
          <w:b w:val="false"/>
          <w:i w:val="false"/>
          <w:color w:val="000000"/>
          <w:sz w:val="28"/>
        </w:rPr>
        <w:t xml:space="preserve">
      8. Местонахождение Управления: почтовый индекс 151300, Республика Казахстан, Северо-Казахстанская область, район Шал акына, город Сергеевка, улица Желтоксан, 15. </w:t>
      </w:r>
    </w:p>
    <w:bookmarkEnd w:id="26398"/>
    <w:bookmarkStart w:name="z26758" w:id="26399"/>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району Шал акына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6399"/>
    <w:bookmarkStart w:name="z26759" w:id="26400"/>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6400"/>
    <w:bookmarkStart w:name="z26760" w:id="26401"/>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6401"/>
    <w:bookmarkStart w:name="z26761" w:id="26402"/>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6402"/>
    <w:bookmarkStart w:name="z26762" w:id="26403"/>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6403"/>
    <w:bookmarkStart w:name="z26763" w:id="26404"/>
    <w:p>
      <w:pPr>
        <w:spacing w:after="0"/>
        <w:ind w:left="0"/>
        <w:jc w:val="left"/>
      </w:pPr>
      <w:r>
        <w:rPr>
          <w:rFonts w:ascii="Times New Roman"/>
          <w:b/>
          <w:i w:val="false"/>
          <w:color w:val="000000"/>
        </w:rPr>
        <w:t xml:space="preserve"> Глава 2. Задачи, права и обязанности Управления</w:t>
      </w:r>
    </w:p>
    <w:bookmarkEnd w:id="26404"/>
    <w:bookmarkStart w:name="z26764" w:id="26405"/>
    <w:p>
      <w:pPr>
        <w:spacing w:after="0"/>
        <w:ind w:left="0"/>
        <w:jc w:val="both"/>
      </w:pPr>
      <w:r>
        <w:rPr>
          <w:rFonts w:ascii="Times New Roman"/>
          <w:b w:val="false"/>
          <w:i w:val="false"/>
          <w:color w:val="000000"/>
          <w:sz w:val="28"/>
        </w:rPr>
        <w:t>
      13. Задачи:</w:t>
      </w:r>
    </w:p>
    <w:bookmarkEnd w:id="26405"/>
    <w:bookmarkStart w:name="z26765" w:id="26406"/>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6406"/>
    <w:bookmarkStart w:name="z26766" w:id="26407"/>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6407"/>
    <w:bookmarkStart w:name="z26767" w:id="26408"/>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6408"/>
    <w:bookmarkStart w:name="z26768" w:id="26409"/>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6409"/>
    <w:bookmarkStart w:name="z26769" w:id="26410"/>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6410"/>
    <w:bookmarkStart w:name="z26770" w:id="26411"/>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6411"/>
    <w:bookmarkStart w:name="z26771" w:id="26412"/>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6412"/>
    <w:bookmarkStart w:name="z26772" w:id="26413"/>
    <w:p>
      <w:pPr>
        <w:spacing w:after="0"/>
        <w:ind w:left="0"/>
        <w:jc w:val="both"/>
      </w:pPr>
      <w:r>
        <w:rPr>
          <w:rFonts w:ascii="Times New Roman"/>
          <w:b w:val="false"/>
          <w:i w:val="false"/>
          <w:color w:val="000000"/>
          <w:sz w:val="28"/>
        </w:rPr>
        <w:t>
      14. Права и обязанности Управления:</w:t>
      </w:r>
    </w:p>
    <w:bookmarkEnd w:id="26413"/>
    <w:bookmarkStart w:name="z26773" w:id="26414"/>
    <w:p>
      <w:pPr>
        <w:spacing w:after="0"/>
        <w:ind w:left="0"/>
        <w:jc w:val="both"/>
      </w:pPr>
      <w:r>
        <w:rPr>
          <w:rFonts w:ascii="Times New Roman"/>
          <w:b w:val="false"/>
          <w:i w:val="false"/>
          <w:color w:val="000000"/>
          <w:sz w:val="28"/>
        </w:rPr>
        <w:t>
      1) права:</w:t>
      </w:r>
    </w:p>
    <w:bookmarkEnd w:id="26414"/>
    <w:bookmarkStart w:name="z26774" w:id="26415"/>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6415"/>
    <w:bookmarkStart w:name="z26775" w:id="26416"/>
    <w:p>
      <w:pPr>
        <w:spacing w:after="0"/>
        <w:ind w:left="0"/>
        <w:jc w:val="both"/>
      </w:pPr>
      <w:r>
        <w:rPr>
          <w:rFonts w:ascii="Times New Roman"/>
          <w:b w:val="false"/>
          <w:i w:val="false"/>
          <w:color w:val="000000"/>
          <w:sz w:val="28"/>
        </w:rPr>
        <w:t>
      требовать от налогоплательщика (налогового агента):</w:t>
      </w:r>
    </w:p>
    <w:bookmarkEnd w:id="26416"/>
    <w:bookmarkStart w:name="z26776" w:id="26417"/>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6417"/>
    <w:bookmarkStart w:name="z26777" w:id="26418"/>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6418"/>
    <w:bookmarkStart w:name="z26778" w:id="26419"/>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6419"/>
    <w:bookmarkStart w:name="z26779" w:id="2642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6420"/>
    <w:bookmarkStart w:name="z26780" w:id="2642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6421"/>
    <w:bookmarkStart w:name="z26781" w:id="26422"/>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6422"/>
    <w:bookmarkStart w:name="z26782" w:id="26423"/>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6423"/>
    <w:bookmarkStart w:name="z26783" w:id="26424"/>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6424"/>
    <w:bookmarkStart w:name="z26784" w:id="26425"/>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6425"/>
    <w:bookmarkStart w:name="z26785" w:id="26426"/>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6426"/>
    <w:bookmarkStart w:name="z26786" w:id="26427"/>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6427"/>
    <w:bookmarkStart w:name="z26787" w:id="26428"/>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6428"/>
    <w:bookmarkStart w:name="z26788" w:id="26429"/>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6429"/>
    <w:bookmarkStart w:name="z26789" w:id="26430"/>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6430"/>
    <w:bookmarkStart w:name="z26790" w:id="26431"/>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6431"/>
    <w:bookmarkStart w:name="z26791" w:id="26432"/>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6432"/>
    <w:bookmarkStart w:name="z26792" w:id="26433"/>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6433"/>
    <w:bookmarkStart w:name="z26793" w:id="26434"/>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6434"/>
    <w:bookmarkStart w:name="z26794" w:id="26435"/>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6435"/>
    <w:bookmarkStart w:name="z26795" w:id="26436"/>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6436"/>
    <w:bookmarkStart w:name="z26796" w:id="26437"/>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6437"/>
    <w:bookmarkStart w:name="z26797" w:id="26438"/>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6438"/>
    <w:bookmarkStart w:name="z26798" w:id="26439"/>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6439"/>
    <w:bookmarkStart w:name="z26799" w:id="26440"/>
    <w:p>
      <w:pPr>
        <w:spacing w:after="0"/>
        <w:ind w:left="0"/>
        <w:jc w:val="both"/>
      </w:pPr>
      <w:r>
        <w:rPr>
          <w:rFonts w:ascii="Times New Roman"/>
          <w:b w:val="false"/>
          <w:i w:val="false"/>
          <w:color w:val="000000"/>
          <w:sz w:val="28"/>
        </w:rPr>
        <w:t>
      2) обязанности:</w:t>
      </w:r>
    </w:p>
    <w:bookmarkEnd w:id="26440"/>
    <w:bookmarkStart w:name="z26800" w:id="26441"/>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6441"/>
    <w:bookmarkStart w:name="z26801" w:id="26442"/>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6442"/>
    <w:bookmarkStart w:name="z26802" w:id="26443"/>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6443"/>
    <w:bookmarkStart w:name="z26803" w:id="26444"/>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6444"/>
    <w:bookmarkStart w:name="z26804" w:id="26445"/>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6445"/>
    <w:bookmarkStart w:name="z26805" w:id="26446"/>
    <w:p>
      <w:pPr>
        <w:spacing w:after="0"/>
        <w:ind w:left="0"/>
        <w:jc w:val="both"/>
      </w:pPr>
      <w:r>
        <w:rPr>
          <w:rFonts w:ascii="Times New Roman"/>
          <w:b w:val="false"/>
          <w:i w:val="false"/>
          <w:color w:val="000000"/>
          <w:sz w:val="28"/>
        </w:rPr>
        <w:t>
      имеющих налоговую задолженность;</w:t>
      </w:r>
    </w:p>
    <w:bookmarkEnd w:id="26446"/>
    <w:bookmarkStart w:name="z26806" w:id="26447"/>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6447"/>
    <w:bookmarkStart w:name="z26807" w:id="26448"/>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6448"/>
    <w:bookmarkStart w:name="z26808" w:id="26449"/>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6449"/>
    <w:bookmarkStart w:name="z26809" w:id="26450"/>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6450"/>
    <w:bookmarkStart w:name="z26810" w:id="26451"/>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6451"/>
    <w:bookmarkStart w:name="z26811" w:id="26452"/>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6452"/>
    <w:bookmarkStart w:name="z26812" w:id="26453"/>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6453"/>
    <w:bookmarkStart w:name="z26813" w:id="26454"/>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6454"/>
    <w:bookmarkStart w:name="z26814" w:id="26455"/>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6455"/>
    <w:bookmarkStart w:name="z26815" w:id="26456"/>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6456"/>
    <w:bookmarkStart w:name="z26816" w:id="26457"/>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6457"/>
    <w:bookmarkStart w:name="z26817" w:id="26458"/>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6458"/>
    <w:bookmarkStart w:name="z26818" w:id="26459"/>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6459"/>
    <w:bookmarkStart w:name="z26819" w:id="26460"/>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6460"/>
    <w:bookmarkStart w:name="z26820" w:id="26461"/>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6461"/>
    <w:bookmarkStart w:name="z26821" w:id="26462"/>
    <w:p>
      <w:pPr>
        <w:spacing w:after="0"/>
        <w:ind w:left="0"/>
        <w:jc w:val="both"/>
      </w:pPr>
      <w:r>
        <w:rPr>
          <w:rFonts w:ascii="Times New Roman"/>
          <w:b w:val="false"/>
          <w:i w:val="false"/>
          <w:color w:val="000000"/>
          <w:sz w:val="28"/>
        </w:rPr>
        <w:t>
      защищать интересы государства;</w:t>
      </w:r>
    </w:p>
    <w:bookmarkEnd w:id="26462"/>
    <w:bookmarkStart w:name="z26822" w:id="26463"/>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6463"/>
    <w:bookmarkStart w:name="z26823" w:id="26464"/>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6464"/>
    <w:bookmarkStart w:name="z26824" w:id="26465"/>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6465"/>
    <w:bookmarkStart w:name="z26825" w:id="26466"/>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6466"/>
    <w:bookmarkStart w:name="z26826" w:id="26467"/>
    <w:p>
      <w:pPr>
        <w:spacing w:after="0"/>
        <w:ind w:left="0"/>
        <w:jc w:val="both"/>
      </w:pPr>
      <w:r>
        <w:rPr>
          <w:rFonts w:ascii="Times New Roman"/>
          <w:b w:val="false"/>
          <w:i w:val="false"/>
          <w:color w:val="000000"/>
          <w:sz w:val="28"/>
        </w:rPr>
        <w:t>
      15. Функции:</w:t>
      </w:r>
    </w:p>
    <w:bookmarkEnd w:id="26467"/>
    <w:bookmarkStart w:name="z26827" w:id="26468"/>
    <w:p>
      <w:pPr>
        <w:spacing w:after="0"/>
        <w:ind w:left="0"/>
        <w:jc w:val="both"/>
      </w:pPr>
      <w:r>
        <w:rPr>
          <w:rFonts w:ascii="Times New Roman"/>
          <w:b w:val="false"/>
          <w:i w:val="false"/>
          <w:color w:val="000000"/>
          <w:sz w:val="28"/>
        </w:rPr>
        <w:t>
      1) осуществление налогового контроля;</w:t>
      </w:r>
    </w:p>
    <w:bookmarkEnd w:id="26468"/>
    <w:bookmarkStart w:name="z26828" w:id="26469"/>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6469"/>
    <w:bookmarkStart w:name="z26829" w:id="26470"/>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6470"/>
    <w:bookmarkStart w:name="z26830" w:id="26471"/>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6471"/>
    <w:bookmarkStart w:name="z26831" w:id="26472"/>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6472"/>
    <w:bookmarkStart w:name="z26832" w:id="26473"/>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6473"/>
    <w:bookmarkStart w:name="z26833" w:id="26474"/>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6474"/>
    <w:bookmarkStart w:name="z26834" w:id="26475"/>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6475"/>
    <w:bookmarkStart w:name="z26835" w:id="26476"/>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6476"/>
    <w:bookmarkStart w:name="z26836" w:id="26477"/>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6477"/>
    <w:bookmarkStart w:name="z26837" w:id="26478"/>
    <w:p>
      <w:pPr>
        <w:spacing w:after="0"/>
        <w:ind w:left="0"/>
        <w:jc w:val="both"/>
      </w:pPr>
      <w:r>
        <w:rPr>
          <w:rFonts w:ascii="Times New Roman"/>
          <w:b w:val="false"/>
          <w:i w:val="false"/>
          <w:color w:val="000000"/>
          <w:sz w:val="28"/>
        </w:rPr>
        <w:t>
      11) осуществление налогового администрирования;</w:t>
      </w:r>
    </w:p>
    <w:bookmarkEnd w:id="26478"/>
    <w:bookmarkStart w:name="z26838" w:id="26479"/>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6479"/>
    <w:bookmarkStart w:name="z26839" w:id="26480"/>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6480"/>
    <w:bookmarkStart w:name="z26840" w:id="26481"/>
    <w:p>
      <w:pPr>
        <w:spacing w:after="0"/>
        <w:ind w:left="0"/>
        <w:jc w:val="both"/>
      </w:pPr>
      <w:r>
        <w:rPr>
          <w:rFonts w:ascii="Times New Roman"/>
          <w:b w:val="false"/>
          <w:i w:val="false"/>
          <w:color w:val="000000"/>
          <w:sz w:val="28"/>
        </w:rPr>
        <w:t>
      14) использование системы управления рисками;</w:t>
      </w:r>
    </w:p>
    <w:bookmarkEnd w:id="26481"/>
    <w:bookmarkStart w:name="z26841" w:id="26482"/>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6482"/>
    <w:bookmarkStart w:name="z26842" w:id="26483"/>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6483"/>
    <w:bookmarkStart w:name="z26843" w:id="26484"/>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6484"/>
    <w:bookmarkStart w:name="z26844" w:id="26485"/>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6485"/>
    <w:bookmarkStart w:name="z26845" w:id="26486"/>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6486"/>
    <w:bookmarkStart w:name="z26846" w:id="26487"/>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6487"/>
    <w:bookmarkStart w:name="z26847" w:id="26488"/>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6488"/>
    <w:bookmarkStart w:name="z26848" w:id="26489"/>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6489"/>
    <w:bookmarkStart w:name="z26849" w:id="26490"/>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6490"/>
    <w:bookmarkStart w:name="z26850" w:id="26491"/>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6491"/>
    <w:bookmarkStart w:name="z26851" w:id="26492"/>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6492"/>
    <w:bookmarkStart w:name="z26852" w:id="26493"/>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6493"/>
    <w:bookmarkStart w:name="z26853" w:id="26494"/>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6494"/>
    <w:bookmarkStart w:name="z26854" w:id="26495"/>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6495"/>
    <w:bookmarkStart w:name="z26855" w:id="26496"/>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6496"/>
    <w:bookmarkStart w:name="z26856" w:id="26497"/>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6497"/>
    <w:bookmarkStart w:name="z26857" w:id="26498"/>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6498"/>
    <w:bookmarkStart w:name="z26858" w:id="26499"/>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6499"/>
    <w:bookmarkStart w:name="z26859" w:id="26500"/>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6500"/>
    <w:bookmarkStart w:name="z26860" w:id="26501"/>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6501"/>
    <w:bookmarkStart w:name="z26861" w:id="26502"/>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6502"/>
    <w:bookmarkStart w:name="z26862" w:id="26503"/>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6503"/>
    <w:bookmarkStart w:name="z26863" w:id="26504"/>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6504"/>
    <w:bookmarkStart w:name="z26864" w:id="26505"/>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6505"/>
    <w:bookmarkStart w:name="z26865" w:id="26506"/>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6506"/>
    <w:bookmarkStart w:name="z26866" w:id="26507"/>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6507"/>
    <w:bookmarkStart w:name="z26867" w:id="26508"/>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6508"/>
    <w:bookmarkStart w:name="z26868" w:id="26509"/>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6509"/>
    <w:bookmarkStart w:name="z26869" w:id="26510"/>
    <w:p>
      <w:pPr>
        <w:spacing w:after="0"/>
        <w:ind w:left="0"/>
        <w:jc w:val="both"/>
      </w:pPr>
      <w:r>
        <w:rPr>
          <w:rFonts w:ascii="Times New Roman"/>
          <w:b w:val="false"/>
          <w:i w:val="false"/>
          <w:color w:val="000000"/>
          <w:sz w:val="28"/>
        </w:rPr>
        <w:t>
      18. Полномочия Руководителя Управления:</w:t>
      </w:r>
    </w:p>
    <w:bookmarkEnd w:id="26510"/>
    <w:bookmarkStart w:name="z26870" w:id="26511"/>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6511"/>
    <w:bookmarkStart w:name="z26871" w:id="26512"/>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6512"/>
    <w:bookmarkStart w:name="z26872" w:id="26513"/>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6513"/>
    <w:bookmarkStart w:name="z26873" w:id="26514"/>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6514"/>
    <w:bookmarkStart w:name="z26874" w:id="26515"/>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6515"/>
    <w:bookmarkStart w:name="z26875" w:id="26516"/>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6516"/>
    <w:bookmarkStart w:name="z26876" w:id="26517"/>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6517"/>
    <w:bookmarkStart w:name="z26877" w:id="26518"/>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6518"/>
    <w:bookmarkStart w:name="z26878" w:id="26519"/>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6519"/>
    <w:bookmarkStart w:name="z26879" w:id="26520"/>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6520"/>
    <w:bookmarkStart w:name="z26880" w:id="26521"/>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6521"/>
    <w:bookmarkStart w:name="z26881" w:id="26522"/>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6522"/>
    <w:bookmarkStart w:name="z26882" w:id="26523"/>
    <w:p>
      <w:pPr>
        <w:spacing w:after="0"/>
        <w:ind w:left="0"/>
        <w:jc w:val="left"/>
      </w:pPr>
      <w:r>
        <w:rPr>
          <w:rFonts w:ascii="Times New Roman"/>
          <w:b/>
          <w:i w:val="false"/>
          <w:color w:val="000000"/>
        </w:rPr>
        <w:t xml:space="preserve"> Глава 4. Имущество Управления</w:t>
      </w:r>
    </w:p>
    <w:bookmarkEnd w:id="26523"/>
    <w:bookmarkStart w:name="z26883" w:id="26524"/>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6524"/>
    <w:bookmarkStart w:name="z26884" w:id="26525"/>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6525"/>
    <w:bookmarkStart w:name="z26885" w:id="26526"/>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6526"/>
    <w:bookmarkStart w:name="z26886" w:id="26527"/>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6527"/>
    <w:bookmarkStart w:name="z26887" w:id="26528"/>
    <w:p>
      <w:pPr>
        <w:spacing w:after="0"/>
        <w:ind w:left="0"/>
        <w:jc w:val="left"/>
      </w:pPr>
      <w:r>
        <w:rPr>
          <w:rFonts w:ascii="Times New Roman"/>
          <w:b/>
          <w:i w:val="false"/>
          <w:color w:val="000000"/>
        </w:rPr>
        <w:t xml:space="preserve"> Глава 5. Реорганизация и упразднение Управления</w:t>
      </w:r>
    </w:p>
    <w:bookmarkEnd w:id="26528"/>
    <w:bookmarkStart w:name="z26888" w:id="26529"/>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65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169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192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6891" w:id="26530"/>
    <w:p>
      <w:pPr>
        <w:spacing w:after="0"/>
        <w:ind w:left="0"/>
        <w:jc w:val="left"/>
      </w:pPr>
      <w:r>
        <w:rPr>
          <w:rFonts w:ascii="Times New Roman"/>
          <w:b/>
          <w:i w:val="false"/>
          <w:color w:val="000000"/>
        </w:rPr>
        <w:t xml:space="preserve"> Положение об Управлении государственных доходов по Аккайынскому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6530"/>
    <w:bookmarkStart w:name="z26892" w:id="26531"/>
    <w:p>
      <w:pPr>
        <w:spacing w:after="0"/>
        <w:ind w:left="0"/>
        <w:jc w:val="left"/>
      </w:pPr>
      <w:r>
        <w:rPr>
          <w:rFonts w:ascii="Times New Roman"/>
          <w:b/>
          <w:i w:val="false"/>
          <w:color w:val="000000"/>
        </w:rPr>
        <w:t xml:space="preserve"> Глава 1. Общие положения</w:t>
      </w:r>
    </w:p>
    <w:bookmarkEnd w:id="26531"/>
    <w:bookmarkStart w:name="z26893" w:id="26532"/>
    <w:p>
      <w:pPr>
        <w:spacing w:after="0"/>
        <w:ind w:left="0"/>
        <w:jc w:val="both"/>
      </w:pPr>
      <w:r>
        <w:rPr>
          <w:rFonts w:ascii="Times New Roman"/>
          <w:b w:val="false"/>
          <w:i w:val="false"/>
          <w:color w:val="000000"/>
          <w:sz w:val="28"/>
        </w:rPr>
        <w:t>
      1. Управление государственных доходов по Аккайынскому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Северо-Казахстанской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6532"/>
    <w:bookmarkStart w:name="z26894" w:id="26533"/>
    <w:p>
      <w:pPr>
        <w:spacing w:after="0"/>
        <w:ind w:left="0"/>
        <w:jc w:val="both"/>
      </w:pPr>
      <w:r>
        <w:rPr>
          <w:rFonts w:ascii="Times New Roman"/>
          <w:b w:val="false"/>
          <w:i w:val="false"/>
          <w:color w:val="000000"/>
          <w:sz w:val="28"/>
        </w:rPr>
        <w:t xml:space="preserve">
      1) налогового администрирования; </w:t>
      </w:r>
    </w:p>
    <w:bookmarkEnd w:id="26533"/>
    <w:bookmarkStart w:name="z26895" w:id="26534"/>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6534"/>
    <w:bookmarkStart w:name="z26896" w:id="26535"/>
    <w:p>
      <w:pPr>
        <w:spacing w:after="0"/>
        <w:ind w:left="0"/>
        <w:jc w:val="both"/>
      </w:pPr>
      <w:r>
        <w:rPr>
          <w:rFonts w:ascii="Times New Roman"/>
          <w:b w:val="false"/>
          <w:i w:val="false"/>
          <w:color w:val="000000"/>
          <w:sz w:val="28"/>
        </w:rPr>
        <w:t xml:space="preserve">
      3) оборота нефтепродуктов и биотоплива; </w:t>
      </w:r>
    </w:p>
    <w:bookmarkEnd w:id="26535"/>
    <w:bookmarkStart w:name="z26897" w:id="26536"/>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6536"/>
    <w:bookmarkStart w:name="z26898" w:id="26537"/>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6537"/>
    <w:bookmarkStart w:name="z26899" w:id="26538"/>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6538"/>
    <w:bookmarkStart w:name="z26900" w:id="26539"/>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6539"/>
    <w:bookmarkStart w:name="z26901" w:id="26540"/>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6540"/>
    <w:bookmarkStart w:name="z26902" w:id="26541"/>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6541"/>
    <w:bookmarkStart w:name="z26903" w:id="26542"/>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6542"/>
    <w:bookmarkStart w:name="z26904" w:id="26543"/>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6543"/>
    <w:bookmarkStart w:name="z26905" w:id="26544"/>
    <w:p>
      <w:pPr>
        <w:spacing w:after="0"/>
        <w:ind w:left="0"/>
        <w:jc w:val="both"/>
      </w:pPr>
      <w:r>
        <w:rPr>
          <w:rFonts w:ascii="Times New Roman"/>
          <w:b w:val="false"/>
          <w:i w:val="false"/>
          <w:color w:val="000000"/>
          <w:sz w:val="28"/>
        </w:rPr>
        <w:t xml:space="preserve">
      8. Местонахождение Управления: почтовый индекс 150300, Республика Казахстан, Северо-Казахстанская область, Аккайынский район, село Смирново, улица Зеленая, 28. </w:t>
      </w:r>
    </w:p>
    <w:bookmarkEnd w:id="26544"/>
    <w:bookmarkStart w:name="z26906" w:id="26545"/>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Аккайынскому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6545"/>
    <w:bookmarkStart w:name="z26907" w:id="26546"/>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6546"/>
    <w:bookmarkStart w:name="z26908" w:id="26547"/>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6547"/>
    <w:bookmarkStart w:name="z26909" w:id="26548"/>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6548"/>
    <w:bookmarkStart w:name="z26910" w:id="26549"/>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6549"/>
    <w:bookmarkStart w:name="z26911" w:id="26550"/>
    <w:p>
      <w:pPr>
        <w:spacing w:after="0"/>
        <w:ind w:left="0"/>
        <w:jc w:val="left"/>
      </w:pPr>
      <w:r>
        <w:rPr>
          <w:rFonts w:ascii="Times New Roman"/>
          <w:b/>
          <w:i w:val="false"/>
          <w:color w:val="000000"/>
        </w:rPr>
        <w:t xml:space="preserve"> Глава 2. Задачи, права и обязанности Управления</w:t>
      </w:r>
    </w:p>
    <w:bookmarkEnd w:id="26550"/>
    <w:bookmarkStart w:name="z26912" w:id="26551"/>
    <w:p>
      <w:pPr>
        <w:spacing w:after="0"/>
        <w:ind w:left="0"/>
        <w:jc w:val="both"/>
      </w:pPr>
      <w:r>
        <w:rPr>
          <w:rFonts w:ascii="Times New Roman"/>
          <w:b w:val="false"/>
          <w:i w:val="false"/>
          <w:color w:val="000000"/>
          <w:sz w:val="28"/>
        </w:rPr>
        <w:t>
      13. Задачи:</w:t>
      </w:r>
    </w:p>
    <w:bookmarkEnd w:id="26551"/>
    <w:bookmarkStart w:name="z26913" w:id="26552"/>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6552"/>
    <w:bookmarkStart w:name="z26914" w:id="26553"/>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6553"/>
    <w:bookmarkStart w:name="z26915" w:id="26554"/>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6554"/>
    <w:bookmarkStart w:name="z26916" w:id="26555"/>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6555"/>
    <w:bookmarkStart w:name="z26917" w:id="26556"/>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6556"/>
    <w:bookmarkStart w:name="z26918" w:id="26557"/>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6557"/>
    <w:bookmarkStart w:name="z26919" w:id="26558"/>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6558"/>
    <w:bookmarkStart w:name="z26920" w:id="26559"/>
    <w:p>
      <w:pPr>
        <w:spacing w:after="0"/>
        <w:ind w:left="0"/>
        <w:jc w:val="both"/>
      </w:pPr>
      <w:r>
        <w:rPr>
          <w:rFonts w:ascii="Times New Roman"/>
          <w:b w:val="false"/>
          <w:i w:val="false"/>
          <w:color w:val="000000"/>
          <w:sz w:val="28"/>
        </w:rPr>
        <w:t>
      14. Права и обязанности Управления:</w:t>
      </w:r>
    </w:p>
    <w:bookmarkEnd w:id="26559"/>
    <w:bookmarkStart w:name="z26921" w:id="26560"/>
    <w:p>
      <w:pPr>
        <w:spacing w:after="0"/>
        <w:ind w:left="0"/>
        <w:jc w:val="both"/>
      </w:pPr>
      <w:r>
        <w:rPr>
          <w:rFonts w:ascii="Times New Roman"/>
          <w:b w:val="false"/>
          <w:i w:val="false"/>
          <w:color w:val="000000"/>
          <w:sz w:val="28"/>
        </w:rPr>
        <w:t>
      1) права:</w:t>
      </w:r>
    </w:p>
    <w:bookmarkEnd w:id="26560"/>
    <w:bookmarkStart w:name="z26922" w:id="26561"/>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6561"/>
    <w:bookmarkStart w:name="z26923" w:id="26562"/>
    <w:p>
      <w:pPr>
        <w:spacing w:after="0"/>
        <w:ind w:left="0"/>
        <w:jc w:val="both"/>
      </w:pPr>
      <w:r>
        <w:rPr>
          <w:rFonts w:ascii="Times New Roman"/>
          <w:b w:val="false"/>
          <w:i w:val="false"/>
          <w:color w:val="000000"/>
          <w:sz w:val="28"/>
        </w:rPr>
        <w:t>
      требовать от налогоплательщика (налогового агента):</w:t>
      </w:r>
    </w:p>
    <w:bookmarkEnd w:id="26562"/>
    <w:bookmarkStart w:name="z26924" w:id="26563"/>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6563"/>
    <w:bookmarkStart w:name="z26925" w:id="26564"/>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6564"/>
    <w:bookmarkStart w:name="z26926" w:id="26565"/>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6565"/>
    <w:bookmarkStart w:name="z26927" w:id="2656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6566"/>
    <w:bookmarkStart w:name="z26928" w:id="2656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6567"/>
    <w:bookmarkStart w:name="z26929" w:id="26568"/>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6568"/>
    <w:bookmarkStart w:name="z26930" w:id="2656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6569"/>
    <w:bookmarkStart w:name="z26931" w:id="26570"/>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6570"/>
    <w:bookmarkStart w:name="z26932" w:id="26571"/>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6571"/>
    <w:bookmarkStart w:name="z26933" w:id="26572"/>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6572"/>
    <w:bookmarkStart w:name="z26934" w:id="26573"/>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6573"/>
    <w:bookmarkStart w:name="z26935" w:id="26574"/>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6574"/>
    <w:bookmarkStart w:name="z26936" w:id="26575"/>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6575"/>
    <w:bookmarkStart w:name="z26937" w:id="26576"/>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6576"/>
    <w:bookmarkStart w:name="z26938" w:id="26577"/>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6577"/>
    <w:bookmarkStart w:name="z26939" w:id="26578"/>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6578"/>
    <w:bookmarkStart w:name="z26940" w:id="26579"/>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6579"/>
    <w:bookmarkStart w:name="z26941" w:id="26580"/>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6580"/>
    <w:bookmarkStart w:name="z26942" w:id="26581"/>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6581"/>
    <w:bookmarkStart w:name="z26943" w:id="26582"/>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6582"/>
    <w:bookmarkStart w:name="z26944" w:id="26583"/>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6583"/>
    <w:bookmarkStart w:name="z26945" w:id="26584"/>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6584"/>
    <w:bookmarkStart w:name="z26946" w:id="26585"/>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6585"/>
    <w:bookmarkStart w:name="z26947" w:id="26586"/>
    <w:p>
      <w:pPr>
        <w:spacing w:after="0"/>
        <w:ind w:left="0"/>
        <w:jc w:val="both"/>
      </w:pPr>
      <w:r>
        <w:rPr>
          <w:rFonts w:ascii="Times New Roman"/>
          <w:b w:val="false"/>
          <w:i w:val="false"/>
          <w:color w:val="000000"/>
          <w:sz w:val="28"/>
        </w:rPr>
        <w:t>
      2) обязанности:</w:t>
      </w:r>
    </w:p>
    <w:bookmarkEnd w:id="26586"/>
    <w:bookmarkStart w:name="z26948" w:id="26587"/>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6587"/>
    <w:bookmarkStart w:name="z26949" w:id="26588"/>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6588"/>
    <w:bookmarkStart w:name="z26950" w:id="26589"/>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6589"/>
    <w:bookmarkStart w:name="z26951" w:id="26590"/>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6590"/>
    <w:bookmarkStart w:name="z26952" w:id="26591"/>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6591"/>
    <w:bookmarkStart w:name="z26953" w:id="26592"/>
    <w:p>
      <w:pPr>
        <w:spacing w:after="0"/>
        <w:ind w:left="0"/>
        <w:jc w:val="both"/>
      </w:pPr>
      <w:r>
        <w:rPr>
          <w:rFonts w:ascii="Times New Roman"/>
          <w:b w:val="false"/>
          <w:i w:val="false"/>
          <w:color w:val="000000"/>
          <w:sz w:val="28"/>
        </w:rPr>
        <w:t>
      имеющих налоговую задолженность;</w:t>
      </w:r>
    </w:p>
    <w:bookmarkEnd w:id="26592"/>
    <w:bookmarkStart w:name="z26954" w:id="26593"/>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6593"/>
    <w:bookmarkStart w:name="z26955" w:id="26594"/>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6594"/>
    <w:bookmarkStart w:name="z26956" w:id="26595"/>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6595"/>
    <w:bookmarkStart w:name="z26957" w:id="26596"/>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6596"/>
    <w:bookmarkStart w:name="z26958" w:id="26597"/>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6597"/>
    <w:bookmarkStart w:name="z26959" w:id="26598"/>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6598"/>
    <w:bookmarkStart w:name="z26960" w:id="26599"/>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6599"/>
    <w:bookmarkStart w:name="z26961" w:id="26600"/>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6600"/>
    <w:bookmarkStart w:name="z26962" w:id="26601"/>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6601"/>
    <w:bookmarkStart w:name="z26963" w:id="26602"/>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6602"/>
    <w:bookmarkStart w:name="z26964" w:id="26603"/>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6603"/>
    <w:bookmarkStart w:name="z26965" w:id="26604"/>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6604"/>
    <w:bookmarkStart w:name="z26966" w:id="26605"/>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6605"/>
    <w:bookmarkStart w:name="z26967" w:id="26606"/>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6606"/>
    <w:bookmarkStart w:name="z26968" w:id="26607"/>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6607"/>
    <w:bookmarkStart w:name="z26969" w:id="26608"/>
    <w:p>
      <w:pPr>
        <w:spacing w:after="0"/>
        <w:ind w:left="0"/>
        <w:jc w:val="both"/>
      </w:pPr>
      <w:r>
        <w:rPr>
          <w:rFonts w:ascii="Times New Roman"/>
          <w:b w:val="false"/>
          <w:i w:val="false"/>
          <w:color w:val="000000"/>
          <w:sz w:val="28"/>
        </w:rPr>
        <w:t>
      защищать интересы государства;</w:t>
      </w:r>
    </w:p>
    <w:bookmarkEnd w:id="26608"/>
    <w:bookmarkStart w:name="z26970" w:id="26609"/>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6609"/>
    <w:bookmarkStart w:name="z26971" w:id="26610"/>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6610"/>
    <w:bookmarkStart w:name="z26972" w:id="26611"/>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6611"/>
    <w:bookmarkStart w:name="z26973" w:id="26612"/>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6612"/>
    <w:bookmarkStart w:name="z26974" w:id="26613"/>
    <w:p>
      <w:pPr>
        <w:spacing w:after="0"/>
        <w:ind w:left="0"/>
        <w:jc w:val="both"/>
      </w:pPr>
      <w:r>
        <w:rPr>
          <w:rFonts w:ascii="Times New Roman"/>
          <w:b w:val="false"/>
          <w:i w:val="false"/>
          <w:color w:val="000000"/>
          <w:sz w:val="28"/>
        </w:rPr>
        <w:t>
      15. Функции:</w:t>
      </w:r>
    </w:p>
    <w:bookmarkEnd w:id="26613"/>
    <w:bookmarkStart w:name="z26975" w:id="26614"/>
    <w:p>
      <w:pPr>
        <w:spacing w:after="0"/>
        <w:ind w:left="0"/>
        <w:jc w:val="both"/>
      </w:pPr>
      <w:r>
        <w:rPr>
          <w:rFonts w:ascii="Times New Roman"/>
          <w:b w:val="false"/>
          <w:i w:val="false"/>
          <w:color w:val="000000"/>
          <w:sz w:val="28"/>
        </w:rPr>
        <w:t>
      1) осуществление налогового контроля;</w:t>
      </w:r>
    </w:p>
    <w:bookmarkEnd w:id="26614"/>
    <w:bookmarkStart w:name="z26976" w:id="26615"/>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6615"/>
    <w:bookmarkStart w:name="z26977" w:id="26616"/>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6616"/>
    <w:bookmarkStart w:name="z26978" w:id="26617"/>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6617"/>
    <w:bookmarkStart w:name="z26979" w:id="26618"/>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6618"/>
    <w:bookmarkStart w:name="z26980" w:id="26619"/>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6619"/>
    <w:bookmarkStart w:name="z26981" w:id="26620"/>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6620"/>
    <w:bookmarkStart w:name="z26982" w:id="26621"/>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6621"/>
    <w:bookmarkStart w:name="z26983" w:id="26622"/>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6622"/>
    <w:bookmarkStart w:name="z26984" w:id="26623"/>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6623"/>
    <w:bookmarkStart w:name="z26985" w:id="26624"/>
    <w:p>
      <w:pPr>
        <w:spacing w:after="0"/>
        <w:ind w:left="0"/>
        <w:jc w:val="both"/>
      </w:pPr>
      <w:r>
        <w:rPr>
          <w:rFonts w:ascii="Times New Roman"/>
          <w:b w:val="false"/>
          <w:i w:val="false"/>
          <w:color w:val="000000"/>
          <w:sz w:val="28"/>
        </w:rPr>
        <w:t>
      11) осуществление налогового администрирования;</w:t>
      </w:r>
    </w:p>
    <w:bookmarkEnd w:id="26624"/>
    <w:bookmarkStart w:name="z26986" w:id="26625"/>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6625"/>
    <w:bookmarkStart w:name="z26987" w:id="26626"/>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6626"/>
    <w:bookmarkStart w:name="z26988" w:id="26627"/>
    <w:p>
      <w:pPr>
        <w:spacing w:after="0"/>
        <w:ind w:left="0"/>
        <w:jc w:val="both"/>
      </w:pPr>
      <w:r>
        <w:rPr>
          <w:rFonts w:ascii="Times New Roman"/>
          <w:b w:val="false"/>
          <w:i w:val="false"/>
          <w:color w:val="000000"/>
          <w:sz w:val="28"/>
        </w:rPr>
        <w:t>
      14) использование системы управления рисками;</w:t>
      </w:r>
    </w:p>
    <w:bookmarkEnd w:id="26627"/>
    <w:bookmarkStart w:name="z26989" w:id="26628"/>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6628"/>
    <w:bookmarkStart w:name="z26990" w:id="26629"/>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6629"/>
    <w:bookmarkStart w:name="z26991" w:id="26630"/>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6630"/>
    <w:bookmarkStart w:name="z26992" w:id="26631"/>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6631"/>
    <w:bookmarkStart w:name="z26993" w:id="26632"/>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6632"/>
    <w:bookmarkStart w:name="z26994" w:id="26633"/>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6633"/>
    <w:bookmarkStart w:name="z26995" w:id="26634"/>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6634"/>
    <w:bookmarkStart w:name="z26996" w:id="26635"/>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6635"/>
    <w:bookmarkStart w:name="z26997" w:id="26636"/>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6636"/>
    <w:bookmarkStart w:name="z26998" w:id="26637"/>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6637"/>
    <w:bookmarkStart w:name="z26999" w:id="26638"/>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6638"/>
    <w:bookmarkStart w:name="z27000" w:id="26639"/>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6639"/>
    <w:bookmarkStart w:name="z27001" w:id="26640"/>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6640"/>
    <w:bookmarkStart w:name="z27002" w:id="26641"/>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6641"/>
    <w:bookmarkStart w:name="z27003" w:id="26642"/>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6642"/>
    <w:bookmarkStart w:name="z27004" w:id="26643"/>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6643"/>
    <w:bookmarkStart w:name="z27005" w:id="26644"/>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6644"/>
    <w:bookmarkStart w:name="z27006" w:id="26645"/>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6645"/>
    <w:bookmarkStart w:name="z27007" w:id="26646"/>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6646"/>
    <w:bookmarkStart w:name="z27008" w:id="26647"/>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6647"/>
    <w:bookmarkStart w:name="z27009" w:id="26648"/>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6648"/>
    <w:bookmarkStart w:name="z27010" w:id="26649"/>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6649"/>
    <w:bookmarkStart w:name="z27011" w:id="26650"/>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6650"/>
    <w:bookmarkStart w:name="z27012" w:id="26651"/>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6651"/>
    <w:bookmarkStart w:name="z27013" w:id="26652"/>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6652"/>
    <w:bookmarkStart w:name="z27014" w:id="26653"/>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6653"/>
    <w:bookmarkStart w:name="z27015" w:id="26654"/>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6654"/>
    <w:bookmarkStart w:name="z27016" w:id="26655"/>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6655"/>
    <w:bookmarkStart w:name="z27017" w:id="26656"/>
    <w:p>
      <w:pPr>
        <w:spacing w:after="0"/>
        <w:ind w:left="0"/>
        <w:jc w:val="both"/>
      </w:pPr>
      <w:r>
        <w:rPr>
          <w:rFonts w:ascii="Times New Roman"/>
          <w:b w:val="false"/>
          <w:i w:val="false"/>
          <w:color w:val="000000"/>
          <w:sz w:val="28"/>
        </w:rPr>
        <w:t>
      18. Полномочия Руководителя Управления:</w:t>
      </w:r>
    </w:p>
    <w:bookmarkEnd w:id="26656"/>
    <w:bookmarkStart w:name="z27018" w:id="26657"/>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6657"/>
    <w:bookmarkStart w:name="z27019" w:id="26658"/>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6658"/>
    <w:bookmarkStart w:name="z27020" w:id="26659"/>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6659"/>
    <w:bookmarkStart w:name="z27021" w:id="26660"/>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6660"/>
    <w:bookmarkStart w:name="z27022" w:id="26661"/>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6661"/>
    <w:bookmarkStart w:name="z27023" w:id="26662"/>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6662"/>
    <w:bookmarkStart w:name="z27024" w:id="26663"/>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6663"/>
    <w:bookmarkStart w:name="z27025" w:id="26664"/>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6664"/>
    <w:bookmarkStart w:name="z27026" w:id="26665"/>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6665"/>
    <w:bookmarkStart w:name="z27027" w:id="26666"/>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6666"/>
    <w:bookmarkStart w:name="z27028" w:id="26667"/>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6667"/>
    <w:bookmarkStart w:name="z27029" w:id="26668"/>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6668"/>
    <w:bookmarkStart w:name="z27030" w:id="26669"/>
    <w:p>
      <w:pPr>
        <w:spacing w:after="0"/>
        <w:ind w:left="0"/>
        <w:jc w:val="left"/>
      </w:pPr>
      <w:r>
        <w:rPr>
          <w:rFonts w:ascii="Times New Roman"/>
          <w:b/>
          <w:i w:val="false"/>
          <w:color w:val="000000"/>
        </w:rPr>
        <w:t xml:space="preserve"> Глава 4. Имущество Управления</w:t>
      </w:r>
    </w:p>
    <w:bookmarkEnd w:id="26669"/>
    <w:bookmarkStart w:name="z27031" w:id="26670"/>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6670"/>
    <w:bookmarkStart w:name="z27032" w:id="26671"/>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6671"/>
    <w:bookmarkStart w:name="z27033" w:id="26672"/>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6672"/>
    <w:bookmarkStart w:name="z27034" w:id="26673"/>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6673"/>
    <w:bookmarkStart w:name="z27035" w:id="26674"/>
    <w:p>
      <w:pPr>
        <w:spacing w:after="0"/>
        <w:ind w:left="0"/>
        <w:jc w:val="left"/>
      </w:pPr>
      <w:r>
        <w:rPr>
          <w:rFonts w:ascii="Times New Roman"/>
          <w:b/>
          <w:i w:val="false"/>
          <w:color w:val="000000"/>
        </w:rPr>
        <w:t xml:space="preserve"> Глава 5. Реорганизация и упразднение Управления</w:t>
      </w:r>
    </w:p>
    <w:bookmarkEnd w:id="26674"/>
    <w:bookmarkStart w:name="z27036" w:id="26675"/>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66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170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193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7039" w:id="26676"/>
    <w:p>
      <w:pPr>
        <w:spacing w:after="0"/>
        <w:ind w:left="0"/>
        <w:jc w:val="left"/>
      </w:pPr>
      <w:r>
        <w:rPr>
          <w:rFonts w:ascii="Times New Roman"/>
          <w:b/>
          <w:i w:val="false"/>
          <w:color w:val="000000"/>
        </w:rPr>
        <w:t xml:space="preserve"> Положение об Управлении государственных доходов по Тимирязевскому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6676"/>
    <w:bookmarkStart w:name="z27040" w:id="26677"/>
    <w:p>
      <w:pPr>
        <w:spacing w:after="0"/>
        <w:ind w:left="0"/>
        <w:jc w:val="left"/>
      </w:pPr>
      <w:r>
        <w:rPr>
          <w:rFonts w:ascii="Times New Roman"/>
          <w:b/>
          <w:i w:val="false"/>
          <w:color w:val="000000"/>
        </w:rPr>
        <w:t xml:space="preserve"> Глава 1. Общие положения</w:t>
      </w:r>
    </w:p>
    <w:bookmarkEnd w:id="26677"/>
    <w:bookmarkStart w:name="z27041" w:id="26678"/>
    <w:p>
      <w:pPr>
        <w:spacing w:after="0"/>
        <w:ind w:left="0"/>
        <w:jc w:val="both"/>
      </w:pPr>
      <w:r>
        <w:rPr>
          <w:rFonts w:ascii="Times New Roman"/>
          <w:b w:val="false"/>
          <w:i w:val="false"/>
          <w:color w:val="000000"/>
          <w:sz w:val="28"/>
        </w:rPr>
        <w:t>
      1. Управление государственных доходов по Тимирязевскому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Северо-Казахстанской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6678"/>
    <w:bookmarkStart w:name="z27042" w:id="26679"/>
    <w:p>
      <w:pPr>
        <w:spacing w:after="0"/>
        <w:ind w:left="0"/>
        <w:jc w:val="both"/>
      </w:pPr>
      <w:r>
        <w:rPr>
          <w:rFonts w:ascii="Times New Roman"/>
          <w:b w:val="false"/>
          <w:i w:val="false"/>
          <w:color w:val="000000"/>
          <w:sz w:val="28"/>
        </w:rPr>
        <w:t xml:space="preserve">
      1) налогового администрирования; </w:t>
      </w:r>
    </w:p>
    <w:bookmarkEnd w:id="26679"/>
    <w:bookmarkStart w:name="z27043" w:id="26680"/>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6680"/>
    <w:bookmarkStart w:name="z27044" w:id="26681"/>
    <w:p>
      <w:pPr>
        <w:spacing w:after="0"/>
        <w:ind w:left="0"/>
        <w:jc w:val="both"/>
      </w:pPr>
      <w:r>
        <w:rPr>
          <w:rFonts w:ascii="Times New Roman"/>
          <w:b w:val="false"/>
          <w:i w:val="false"/>
          <w:color w:val="000000"/>
          <w:sz w:val="28"/>
        </w:rPr>
        <w:t xml:space="preserve">
      3) оборота нефтепродуктов и биотоплива; </w:t>
      </w:r>
    </w:p>
    <w:bookmarkEnd w:id="26681"/>
    <w:bookmarkStart w:name="z27045" w:id="26682"/>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6682"/>
    <w:bookmarkStart w:name="z27046" w:id="26683"/>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6683"/>
    <w:bookmarkStart w:name="z27047" w:id="26684"/>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6684"/>
    <w:bookmarkStart w:name="z27048" w:id="26685"/>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6685"/>
    <w:bookmarkStart w:name="z27049" w:id="26686"/>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6686"/>
    <w:bookmarkStart w:name="z27050" w:id="26687"/>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6687"/>
    <w:bookmarkStart w:name="z27051" w:id="26688"/>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6688"/>
    <w:bookmarkStart w:name="z27052" w:id="26689"/>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6689"/>
    <w:bookmarkStart w:name="z27053" w:id="26690"/>
    <w:p>
      <w:pPr>
        <w:spacing w:after="0"/>
        <w:ind w:left="0"/>
        <w:jc w:val="both"/>
      </w:pPr>
      <w:r>
        <w:rPr>
          <w:rFonts w:ascii="Times New Roman"/>
          <w:b w:val="false"/>
          <w:i w:val="false"/>
          <w:color w:val="000000"/>
          <w:sz w:val="28"/>
        </w:rPr>
        <w:t xml:space="preserve">
      8. Местонахождение Управления: почтовый индекс 151100, Республика Казахстан, Северо-Казахстанская область, Тимирязевский район, село Тимирязево, улица Горького, 34. </w:t>
      </w:r>
    </w:p>
    <w:bookmarkEnd w:id="26690"/>
    <w:bookmarkStart w:name="z27054" w:id="26691"/>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Тимирязевскому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6691"/>
    <w:bookmarkStart w:name="z27055" w:id="26692"/>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6692"/>
    <w:bookmarkStart w:name="z27056" w:id="26693"/>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6693"/>
    <w:bookmarkStart w:name="z27057" w:id="26694"/>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6694"/>
    <w:bookmarkStart w:name="z27058" w:id="26695"/>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6695"/>
    <w:bookmarkStart w:name="z27059" w:id="26696"/>
    <w:p>
      <w:pPr>
        <w:spacing w:after="0"/>
        <w:ind w:left="0"/>
        <w:jc w:val="left"/>
      </w:pPr>
      <w:r>
        <w:rPr>
          <w:rFonts w:ascii="Times New Roman"/>
          <w:b/>
          <w:i w:val="false"/>
          <w:color w:val="000000"/>
        </w:rPr>
        <w:t xml:space="preserve"> Глава 2. Задачи, права и обязанности Управления</w:t>
      </w:r>
    </w:p>
    <w:bookmarkEnd w:id="26696"/>
    <w:bookmarkStart w:name="z27060" w:id="26697"/>
    <w:p>
      <w:pPr>
        <w:spacing w:after="0"/>
        <w:ind w:left="0"/>
        <w:jc w:val="both"/>
      </w:pPr>
      <w:r>
        <w:rPr>
          <w:rFonts w:ascii="Times New Roman"/>
          <w:b w:val="false"/>
          <w:i w:val="false"/>
          <w:color w:val="000000"/>
          <w:sz w:val="28"/>
        </w:rPr>
        <w:t>
      13. Задачи:</w:t>
      </w:r>
    </w:p>
    <w:bookmarkEnd w:id="26697"/>
    <w:bookmarkStart w:name="z27061" w:id="26698"/>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6698"/>
    <w:bookmarkStart w:name="z27062" w:id="26699"/>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6699"/>
    <w:bookmarkStart w:name="z27063" w:id="26700"/>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6700"/>
    <w:bookmarkStart w:name="z27064" w:id="26701"/>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6701"/>
    <w:bookmarkStart w:name="z27065" w:id="26702"/>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6702"/>
    <w:bookmarkStart w:name="z27066" w:id="26703"/>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6703"/>
    <w:bookmarkStart w:name="z27067" w:id="26704"/>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6704"/>
    <w:bookmarkStart w:name="z27068" w:id="26705"/>
    <w:p>
      <w:pPr>
        <w:spacing w:after="0"/>
        <w:ind w:left="0"/>
        <w:jc w:val="both"/>
      </w:pPr>
      <w:r>
        <w:rPr>
          <w:rFonts w:ascii="Times New Roman"/>
          <w:b w:val="false"/>
          <w:i w:val="false"/>
          <w:color w:val="000000"/>
          <w:sz w:val="28"/>
        </w:rPr>
        <w:t>
      14. Права и обязанности Управления:</w:t>
      </w:r>
    </w:p>
    <w:bookmarkEnd w:id="26705"/>
    <w:bookmarkStart w:name="z27069" w:id="26706"/>
    <w:p>
      <w:pPr>
        <w:spacing w:after="0"/>
        <w:ind w:left="0"/>
        <w:jc w:val="both"/>
      </w:pPr>
      <w:r>
        <w:rPr>
          <w:rFonts w:ascii="Times New Roman"/>
          <w:b w:val="false"/>
          <w:i w:val="false"/>
          <w:color w:val="000000"/>
          <w:sz w:val="28"/>
        </w:rPr>
        <w:t>
      1) права:</w:t>
      </w:r>
    </w:p>
    <w:bookmarkEnd w:id="26706"/>
    <w:bookmarkStart w:name="z27070" w:id="26707"/>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6707"/>
    <w:bookmarkStart w:name="z27071" w:id="26708"/>
    <w:p>
      <w:pPr>
        <w:spacing w:after="0"/>
        <w:ind w:left="0"/>
        <w:jc w:val="both"/>
      </w:pPr>
      <w:r>
        <w:rPr>
          <w:rFonts w:ascii="Times New Roman"/>
          <w:b w:val="false"/>
          <w:i w:val="false"/>
          <w:color w:val="000000"/>
          <w:sz w:val="28"/>
        </w:rPr>
        <w:t>
      требовать от налогоплательщика (налогового агента):</w:t>
      </w:r>
    </w:p>
    <w:bookmarkEnd w:id="26708"/>
    <w:bookmarkStart w:name="z27072" w:id="26709"/>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6709"/>
    <w:bookmarkStart w:name="z27073" w:id="26710"/>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6710"/>
    <w:bookmarkStart w:name="z27074" w:id="26711"/>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6711"/>
    <w:bookmarkStart w:name="z27075" w:id="2671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6712"/>
    <w:bookmarkStart w:name="z27076" w:id="2671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6713"/>
    <w:bookmarkStart w:name="z27077" w:id="26714"/>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6714"/>
    <w:bookmarkStart w:name="z27078" w:id="26715"/>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6715"/>
    <w:bookmarkStart w:name="z27079" w:id="26716"/>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6716"/>
    <w:bookmarkStart w:name="z27080" w:id="26717"/>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6717"/>
    <w:bookmarkStart w:name="z27081" w:id="26718"/>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6718"/>
    <w:bookmarkStart w:name="z27082" w:id="26719"/>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6719"/>
    <w:bookmarkStart w:name="z27083" w:id="26720"/>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6720"/>
    <w:bookmarkStart w:name="z27084" w:id="26721"/>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6721"/>
    <w:bookmarkStart w:name="z27085" w:id="26722"/>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6722"/>
    <w:bookmarkStart w:name="z27086" w:id="26723"/>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6723"/>
    <w:bookmarkStart w:name="z27087" w:id="26724"/>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6724"/>
    <w:bookmarkStart w:name="z27088" w:id="26725"/>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6725"/>
    <w:bookmarkStart w:name="z27089" w:id="26726"/>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6726"/>
    <w:bookmarkStart w:name="z27090" w:id="26727"/>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6727"/>
    <w:bookmarkStart w:name="z27091" w:id="26728"/>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6728"/>
    <w:bookmarkStart w:name="z27092" w:id="26729"/>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6729"/>
    <w:bookmarkStart w:name="z27093" w:id="26730"/>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6730"/>
    <w:bookmarkStart w:name="z27094" w:id="26731"/>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6731"/>
    <w:bookmarkStart w:name="z27095" w:id="26732"/>
    <w:p>
      <w:pPr>
        <w:spacing w:after="0"/>
        <w:ind w:left="0"/>
        <w:jc w:val="both"/>
      </w:pPr>
      <w:r>
        <w:rPr>
          <w:rFonts w:ascii="Times New Roman"/>
          <w:b w:val="false"/>
          <w:i w:val="false"/>
          <w:color w:val="000000"/>
          <w:sz w:val="28"/>
        </w:rPr>
        <w:t>
      2) обязанности:</w:t>
      </w:r>
    </w:p>
    <w:bookmarkEnd w:id="26732"/>
    <w:bookmarkStart w:name="z27096" w:id="26733"/>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6733"/>
    <w:bookmarkStart w:name="z27097" w:id="26734"/>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6734"/>
    <w:bookmarkStart w:name="z27098" w:id="26735"/>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6735"/>
    <w:bookmarkStart w:name="z27099" w:id="26736"/>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6736"/>
    <w:bookmarkStart w:name="z27100" w:id="26737"/>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6737"/>
    <w:bookmarkStart w:name="z27101" w:id="26738"/>
    <w:p>
      <w:pPr>
        <w:spacing w:after="0"/>
        <w:ind w:left="0"/>
        <w:jc w:val="both"/>
      </w:pPr>
      <w:r>
        <w:rPr>
          <w:rFonts w:ascii="Times New Roman"/>
          <w:b w:val="false"/>
          <w:i w:val="false"/>
          <w:color w:val="000000"/>
          <w:sz w:val="28"/>
        </w:rPr>
        <w:t>
      имеющих налоговую задолженность;</w:t>
      </w:r>
    </w:p>
    <w:bookmarkEnd w:id="26738"/>
    <w:bookmarkStart w:name="z27102" w:id="26739"/>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6739"/>
    <w:bookmarkStart w:name="z27103" w:id="26740"/>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6740"/>
    <w:bookmarkStart w:name="z27104" w:id="26741"/>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6741"/>
    <w:bookmarkStart w:name="z27105" w:id="26742"/>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6742"/>
    <w:bookmarkStart w:name="z27106" w:id="26743"/>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6743"/>
    <w:bookmarkStart w:name="z27107" w:id="26744"/>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6744"/>
    <w:bookmarkStart w:name="z27108" w:id="26745"/>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6745"/>
    <w:bookmarkStart w:name="z27109" w:id="26746"/>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6746"/>
    <w:bookmarkStart w:name="z27110" w:id="26747"/>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6747"/>
    <w:bookmarkStart w:name="z27111" w:id="26748"/>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6748"/>
    <w:bookmarkStart w:name="z27112" w:id="26749"/>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6749"/>
    <w:bookmarkStart w:name="z27113" w:id="26750"/>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6750"/>
    <w:bookmarkStart w:name="z27114" w:id="26751"/>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6751"/>
    <w:bookmarkStart w:name="z27115" w:id="26752"/>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6752"/>
    <w:bookmarkStart w:name="z27116" w:id="26753"/>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6753"/>
    <w:bookmarkStart w:name="z27117" w:id="26754"/>
    <w:p>
      <w:pPr>
        <w:spacing w:after="0"/>
        <w:ind w:left="0"/>
        <w:jc w:val="both"/>
      </w:pPr>
      <w:r>
        <w:rPr>
          <w:rFonts w:ascii="Times New Roman"/>
          <w:b w:val="false"/>
          <w:i w:val="false"/>
          <w:color w:val="000000"/>
          <w:sz w:val="28"/>
        </w:rPr>
        <w:t>
      защищать интересы государства;</w:t>
      </w:r>
    </w:p>
    <w:bookmarkEnd w:id="26754"/>
    <w:bookmarkStart w:name="z27118" w:id="26755"/>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6755"/>
    <w:bookmarkStart w:name="z27119" w:id="26756"/>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6756"/>
    <w:bookmarkStart w:name="z27120" w:id="26757"/>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6757"/>
    <w:bookmarkStart w:name="z27121" w:id="26758"/>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6758"/>
    <w:bookmarkStart w:name="z27122" w:id="26759"/>
    <w:p>
      <w:pPr>
        <w:spacing w:after="0"/>
        <w:ind w:left="0"/>
        <w:jc w:val="both"/>
      </w:pPr>
      <w:r>
        <w:rPr>
          <w:rFonts w:ascii="Times New Roman"/>
          <w:b w:val="false"/>
          <w:i w:val="false"/>
          <w:color w:val="000000"/>
          <w:sz w:val="28"/>
        </w:rPr>
        <w:t>
      15. Функции:</w:t>
      </w:r>
    </w:p>
    <w:bookmarkEnd w:id="26759"/>
    <w:bookmarkStart w:name="z27123" w:id="26760"/>
    <w:p>
      <w:pPr>
        <w:spacing w:after="0"/>
        <w:ind w:left="0"/>
        <w:jc w:val="both"/>
      </w:pPr>
      <w:r>
        <w:rPr>
          <w:rFonts w:ascii="Times New Roman"/>
          <w:b w:val="false"/>
          <w:i w:val="false"/>
          <w:color w:val="000000"/>
          <w:sz w:val="28"/>
        </w:rPr>
        <w:t>
      1) осуществление налогового контроля;</w:t>
      </w:r>
    </w:p>
    <w:bookmarkEnd w:id="26760"/>
    <w:bookmarkStart w:name="z27124" w:id="26761"/>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6761"/>
    <w:bookmarkStart w:name="z27125" w:id="26762"/>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6762"/>
    <w:bookmarkStart w:name="z27126" w:id="26763"/>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6763"/>
    <w:bookmarkStart w:name="z27127" w:id="26764"/>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6764"/>
    <w:bookmarkStart w:name="z27128" w:id="26765"/>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6765"/>
    <w:bookmarkStart w:name="z27129" w:id="26766"/>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6766"/>
    <w:bookmarkStart w:name="z27130" w:id="26767"/>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6767"/>
    <w:bookmarkStart w:name="z27131" w:id="26768"/>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6768"/>
    <w:bookmarkStart w:name="z27132" w:id="26769"/>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6769"/>
    <w:bookmarkStart w:name="z27133" w:id="26770"/>
    <w:p>
      <w:pPr>
        <w:spacing w:after="0"/>
        <w:ind w:left="0"/>
        <w:jc w:val="both"/>
      </w:pPr>
      <w:r>
        <w:rPr>
          <w:rFonts w:ascii="Times New Roman"/>
          <w:b w:val="false"/>
          <w:i w:val="false"/>
          <w:color w:val="000000"/>
          <w:sz w:val="28"/>
        </w:rPr>
        <w:t>
      11) осуществление налогового администрирования;</w:t>
      </w:r>
    </w:p>
    <w:bookmarkEnd w:id="26770"/>
    <w:bookmarkStart w:name="z27134" w:id="26771"/>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6771"/>
    <w:bookmarkStart w:name="z27135" w:id="26772"/>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6772"/>
    <w:bookmarkStart w:name="z27136" w:id="26773"/>
    <w:p>
      <w:pPr>
        <w:spacing w:after="0"/>
        <w:ind w:left="0"/>
        <w:jc w:val="both"/>
      </w:pPr>
      <w:r>
        <w:rPr>
          <w:rFonts w:ascii="Times New Roman"/>
          <w:b w:val="false"/>
          <w:i w:val="false"/>
          <w:color w:val="000000"/>
          <w:sz w:val="28"/>
        </w:rPr>
        <w:t>
      14) использование системы управления рисками;</w:t>
      </w:r>
    </w:p>
    <w:bookmarkEnd w:id="26773"/>
    <w:bookmarkStart w:name="z27137" w:id="26774"/>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6774"/>
    <w:bookmarkStart w:name="z27138" w:id="26775"/>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6775"/>
    <w:bookmarkStart w:name="z27139" w:id="26776"/>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6776"/>
    <w:bookmarkStart w:name="z27140" w:id="26777"/>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6777"/>
    <w:bookmarkStart w:name="z27141" w:id="26778"/>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6778"/>
    <w:bookmarkStart w:name="z27142" w:id="26779"/>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6779"/>
    <w:bookmarkStart w:name="z27143" w:id="26780"/>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6780"/>
    <w:bookmarkStart w:name="z27144" w:id="26781"/>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6781"/>
    <w:bookmarkStart w:name="z27145" w:id="26782"/>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6782"/>
    <w:bookmarkStart w:name="z27146" w:id="26783"/>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6783"/>
    <w:bookmarkStart w:name="z27147" w:id="26784"/>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6784"/>
    <w:bookmarkStart w:name="z27148" w:id="26785"/>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6785"/>
    <w:bookmarkStart w:name="z27149" w:id="26786"/>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6786"/>
    <w:bookmarkStart w:name="z27150" w:id="26787"/>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6787"/>
    <w:bookmarkStart w:name="z27151" w:id="26788"/>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6788"/>
    <w:bookmarkStart w:name="z27152" w:id="26789"/>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6789"/>
    <w:bookmarkStart w:name="z27153" w:id="26790"/>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6790"/>
    <w:bookmarkStart w:name="z27154" w:id="26791"/>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6791"/>
    <w:bookmarkStart w:name="z27155" w:id="26792"/>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6792"/>
    <w:bookmarkStart w:name="z27156" w:id="26793"/>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6793"/>
    <w:bookmarkStart w:name="z27157" w:id="26794"/>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6794"/>
    <w:bookmarkStart w:name="z27158" w:id="26795"/>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6795"/>
    <w:bookmarkStart w:name="z27159" w:id="26796"/>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6796"/>
    <w:bookmarkStart w:name="z27160" w:id="26797"/>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6797"/>
    <w:bookmarkStart w:name="z27161" w:id="26798"/>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6798"/>
    <w:bookmarkStart w:name="z27162" w:id="26799"/>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6799"/>
    <w:bookmarkStart w:name="z27163" w:id="26800"/>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6800"/>
    <w:bookmarkStart w:name="z27164" w:id="26801"/>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6801"/>
    <w:bookmarkStart w:name="z27165" w:id="26802"/>
    <w:p>
      <w:pPr>
        <w:spacing w:after="0"/>
        <w:ind w:left="0"/>
        <w:jc w:val="both"/>
      </w:pPr>
      <w:r>
        <w:rPr>
          <w:rFonts w:ascii="Times New Roman"/>
          <w:b w:val="false"/>
          <w:i w:val="false"/>
          <w:color w:val="000000"/>
          <w:sz w:val="28"/>
        </w:rPr>
        <w:t>
      18. Полномочия Руководителя Управления:</w:t>
      </w:r>
    </w:p>
    <w:bookmarkEnd w:id="26802"/>
    <w:bookmarkStart w:name="z27166" w:id="26803"/>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6803"/>
    <w:bookmarkStart w:name="z27167" w:id="26804"/>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6804"/>
    <w:bookmarkStart w:name="z27168" w:id="26805"/>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6805"/>
    <w:bookmarkStart w:name="z27169" w:id="26806"/>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6806"/>
    <w:bookmarkStart w:name="z27170" w:id="26807"/>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6807"/>
    <w:bookmarkStart w:name="z27171" w:id="26808"/>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6808"/>
    <w:bookmarkStart w:name="z27172" w:id="26809"/>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6809"/>
    <w:bookmarkStart w:name="z27173" w:id="26810"/>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6810"/>
    <w:bookmarkStart w:name="z27174" w:id="26811"/>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6811"/>
    <w:bookmarkStart w:name="z27175" w:id="26812"/>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6812"/>
    <w:bookmarkStart w:name="z27176" w:id="26813"/>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6813"/>
    <w:bookmarkStart w:name="z27177" w:id="26814"/>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6814"/>
    <w:bookmarkStart w:name="z27178" w:id="26815"/>
    <w:p>
      <w:pPr>
        <w:spacing w:after="0"/>
        <w:ind w:left="0"/>
        <w:jc w:val="left"/>
      </w:pPr>
      <w:r>
        <w:rPr>
          <w:rFonts w:ascii="Times New Roman"/>
          <w:b/>
          <w:i w:val="false"/>
          <w:color w:val="000000"/>
        </w:rPr>
        <w:t xml:space="preserve"> Глава 4. Имущество Управления</w:t>
      </w:r>
    </w:p>
    <w:bookmarkEnd w:id="26815"/>
    <w:bookmarkStart w:name="z27179" w:id="26816"/>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6816"/>
    <w:bookmarkStart w:name="z27180" w:id="26817"/>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6817"/>
    <w:bookmarkStart w:name="z27181" w:id="26818"/>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6818"/>
    <w:bookmarkStart w:name="z27182" w:id="26819"/>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6819"/>
    <w:bookmarkStart w:name="z27183" w:id="26820"/>
    <w:p>
      <w:pPr>
        <w:spacing w:after="0"/>
        <w:ind w:left="0"/>
        <w:jc w:val="left"/>
      </w:pPr>
      <w:r>
        <w:rPr>
          <w:rFonts w:ascii="Times New Roman"/>
          <w:b/>
          <w:i w:val="false"/>
          <w:color w:val="000000"/>
        </w:rPr>
        <w:t xml:space="preserve"> Глава 5. Реорганизация и упразднение Управления</w:t>
      </w:r>
    </w:p>
    <w:bookmarkEnd w:id="26820"/>
    <w:bookmarkStart w:name="z27184" w:id="26821"/>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68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171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194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7187" w:id="26822"/>
    <w:p>
      <w:pPr>
        <w:spacing w:after="0"/>
        <w:ind w:left="0"/>
        <w:jc w:val="left"/>
      </w:pPr>
      <w:r>
        <w:rPr>
          <w:rFonts w:ascii="Times New Roman"/>
          <w:b/>
          <w:i w:val="false"/>
          <w:color w:val="000000"/>
        </w:rPr>
        <w:t xml:space="preserve"> Положение об Управлении государственных доходов по Айыртаускому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6822"/>
    <w:bookmarkStart w:name="z27188" w:id="26823"/>
    <w:p>
      <w:pPr>
        <w:spacing w:after="0"/>
        <w:ind w:left="0"/>
        <w:jc w:val="left"/>
      </w:pPr>
      <w:r>
        <w:rPr>
          <w:rFonts w:ascii="Times New Roman"/>
          <w:b/>
          <w:i w:val="false"/>
          <w:color w:val="000000"/>
        </w:rPr>
        <w:t xml:space="preserve"> Глава 1. Общие положения</w:t>
      </w:r>
    </w:p>
    <w:bookmarkEnd w:id="26823"/>
    <w:bookmarkStart w:name="z27189" w:id="26824"/>
    <w:p>
      <w:pPr>
        <w:spacing w:after="0"/>
        <w:ind w:left="0"/>
        <w:jc w:val="both"/>
      </w:pPr>
      <w:r>
        <w:rPr>
          <w:rFonts w:ascii="Times New Roman"/>
          <w:b w:val="false"/>
          <w:i w:val="false"/>
          <w:color w:val="000000"/>
          <w:sz w:val="28"/>
        </w:rPr>
        <w:t>
      1. Управление государственных доходов по Айыртаускому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Северо-Казахстанской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6824"/>
    <w:bookmarkStart w:name="z27190" w:id="26825"/>
    <w:p>
      <w:pPr>
        <w:spacing w:after="0"/>
        <w:ind w:left="0"/>
        <w:jc w:val="both"/>
      </w:pPr>
      <w:r>
        <w:rPr>
          <w:rFonts w:ascii="Times New Roman"/>
          <w:b w:val="false"/>
          <w:i w:val="false"/>
          <w:color w:val="000000"/>
          <w:sz w:val="28"/>
        </w:rPr>
        <w:t xml:space="preserve">
      1) налогового администрирования; </w:t>
      </w:r>
    </w:p>
    <w:bookmarkEnd w:id="26825"/>
    <w:bookmarkStart w:name="z27191" w:id="26826"/>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6826"/>
    <w:bookmarkStart w:name="z27192" w:id="26827"/>
    <w:p>
      <w:pPr>
        <w:spacing w:after="0"/>
        <w:ind w:left="0"/>
        <w:jc w:val="both"/>
      </w:pPr>
      <w:r>
        <w:rPr>
          <w:rFonts w:ascii="Times New Roman"/>
          <w:b w:val="false"/>
          <w:i w:val="false"/>
          <w:color w:val="000000"/>
          <w:sz w:val="28"/>
        </w:rPr>
        <w:t xml:space="preserve">
      3) оборота нефтепродуктов и биотоплива; </w:t>
      </w:r>
    </w:p>
    <w:bookmarkEnd w:id="26827"/>
    <w:bookmarkStart w:name="z27193" w:id="26828"/>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6828"/>
    <w:bookmarkStart w:name="z27194" w:id="26829"/>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6829"/>
    <w:bookmarkStart w:name="z27195" w:id="26830"/>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6830"/>
    <w:bookmarkStart w:name="z27196" w:id="26831"/>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6831"/>
    <w:bookmarkStart w:name="z27197" w:id="26832"/>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6832"/>
    <w:bookmarkStart w:name="z27198" w:id="26833"/>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6833"/>
    <w:bookmarkStart w:name="z27199" w:id="26834"/>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6834"/>
    <w:bookmarkStart w:name="z27200" w:id="26835"/>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6835"/>
    <w:bookmarkStart w:name="z27201" w:id="26836"/>
    <w:p>
      <w:pPr>
        <w:spacing w:after="0"/>
        <w:ind w:left="0"/>
        <w:jc w:val="both"/>
      </w:pPr>
      <w:r>
        <w:rPr>
          <w:rFonts w:ascii="Times New Roman"/>
          <w:b w:val="false"/>
          <w:i w:val="false"/>
          <w:color w:val="000000"/>
          <w:sz w:val="28"/>
        </w:rPr>
        <w:t xml:space="preserve">
      8. Местонахождение Управления: почтовый индекс 150100, Республика Казахстан, Северо-Казахстанская область, Айыртауский район, село Саумалколь, улица Матросова, 19. </w:t>
      </w:r>
    </w:p>
    <w:bookmarkEnd w:id="26836"/>
    <w:bookmarkStart w:name="z27202" w:id="26837"/>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Айыртаускому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6837"/>
    <w:bookmarkStart w:name="z27203" w:id="26838"/>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6838"/>
    <w:bookmarkStart w:name="z27204" w:id="26839"/>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6839"/>
    <w:bookmarkStart w:name="z27205" w:id="26840"/>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6840"/>
    <w:bookmarkStart w:name="z27206" w:id="26841"/>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6841"/>
    <w:bookmarkStart w:name="z27207" w:id="26842"/>
    <w:p>
      <w:pPr>
        <w:spacing w:after="0"/>
        <w:ind w:left="0"/>
        <w:jc w:val="left"/>
      </w:pPr>
      <w:r>
        <w:rPr>
          <w:rFonts w:ascii="Times New Roman"/>
          <w:b/>
          <w:i w:val="false"/>
          <w:color w:val="000000"/>
        </w:rPr>
        <w:t xml:space="preserve"> Глава 2. Задачи, права и обязанности Управления</w:t>
      </w:r>
    </w:p>
    <w:bookmarkEnd w:id="26842"/>
    <w:bookmarkStart w:name="z27208" w:id="26843"/>
    <w:p>
      <w:pPr>
        <w:spacing w:after="0"/>
        <w:ind w:left="0"/>
        <w:jc w:val="both"/>
      </w:pPr>
      <w:r>
        <w:rPr>
          <w:rFonts w:ascii="Times New Roman"/>
          <w:b w:val="false"/>
          <w:i w:val="false"/>
          <w:color w:val="000000"/>
          <w:sz w:val="28"/>
        </w:rPr>
        <w:t>
      13. Задачи:</w:t>
      </w:r>
    </w:p>
    <w:bookmarkEnd w:id="26843"/>
    <w:bookmarkStart w:name="z27209" w:id="26844"/>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6844"/>
    <w:bookmarkStart w:name="z27210" w:id="26845"/>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6845"/>
    <w:bookmarkStart w:name="z27211" w:id="26846"/>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6846"/>
    <w:bookmarkStart w:name="z27212" w:id="26847"/>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6847"/>
    <w:bookmarkStart w:name="z27213" w:id="26848"/>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6848"/>
    <w:bookmarkStart w:name="z27214" w:id="26849"/>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6849"/>
    <w:bookmarkStart w:name="z27215" w:id="26850"/>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6850"/>
    <w:bookmarkStart w:name="z27216" w:id="26851"/>
    <w:p>
      <w:pPr>
        <w:spacing w:after="0"/>
        <w:ind w:left="0"/>
        <w:jc w:val="both"/>
      </w:pPr>
      <w:r>
        <w:rPr>
          <w:rFonts w:ascii="Times New Roman"/>
          <w:b w:val="false"/>
          <w:i w:val="false"/>
          <w:color w:val="000000"/>
          <w:sz w:val="28"/>
        </w:rPr>
        <w:t>
      14. Права и обязанности Управления:</w:t>
      </w:r>
    </w:p>
    <w:bookmarkEnd w:id="26851"/>
    <w:bookmarkStart w:name="z27217" w:id="26852"/>
    <w:p>
      <w:pPr>
        <w:spacing w:after="0"/>
        <w:ind w:left="0"/>
        <w:jc w:val="both"/>
      </w:pPr>
      <w:r>
        <w:rPr>
          <w:rFonts w:ascii="Times New Roman"/>
          <w:b w:val="false"/>
          <w:i w:val="false"/>
          <w:color w:val="000000"/>
          <w:sz w:val="28"/>
        </w:rPr>
        <w:t>
      1) права:</w:t>
      </w:r>
    </w:p>
    <w:bookmarkEnd w:id="26852"/>
    <w:bookmarkStart w:name="z27218" w:id="2685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6853"/>
    <w:bookmarkStart w:name="z27219" w:id="26854"/>
    <w:p>
      <w:pPr>
        <w:spacing w:after="0"/>
        <w:ind w:left="0"/>
        <w:jc w:val="both"/>
      </w:pPr>
      <w:r>
        <w:rPr>
          <w:rFonts w:ascii="Times New Roman"/>
          <w:b w:val="false"/>
          <w:i w:val="false"/>
          <w:color w:val="000000"/>
          <w:sz w:val="28"/>
        </w:rPr>
        <w:t>
      требовать от налогоплательщика (налогового агента):</w:t>
      </w:r>
    </w:p>
    <w:bookmarkEnd w:id="26854"/>
    <w:bookmarkStart w:name="z27220" w:id="2685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6855"/>
    <w:bookmarkStart w:name="z27221" w:id="2685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6856"/>
    <w:bookmarkStart w:name="z27222" w:id="2685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6857"/>
    <w:bookmarkStart w:name="z27223" w:id="2685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6858"/>
    <w:bookmarkStart w:name="z27224" w:id="2685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6859"/>
    <w:bookmarkStart w:name="z27225" w:id="2686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6860"/>
    <w:bookmarkStart w:name="z27226" w:id="2686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6861"/>
    <w:bookmarkStart w:name="z27227" w:id="2686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6862"/>
    <w:bookmarkStart w:name="z27228" w:id="2686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6863"/>
    <w:bookmarkStart w:name="z27229" w:id="26864"/>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6864"/>
    <w:bookmarkStart w:name="z27230" w:id="26865"/>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6865"/>
    <w:bookmarkStart w:name="z27231" w:id="26866"/>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6866"/>
    <w:bookmarkStart w:name="z27232" w:id="26867"/>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6867"/>
    <w:bookmarkStart w:name="z27233" w:id="26868"/>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6868"/>
    <w:bookmarkStart w:name="z27234" w:id="26869"/>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6869"/>
    <w:bookmarkStart w:name="z27235" w:id="2687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6870"/>
    <w:bookmarkStart w:name="z27236" w:id="2687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6871"/>
    <w:bookmarkStart w:name="z27237" w:id="2687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6872"/>
    <w:bookmarkStart w:name="z27238" w:id="2687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6873"/>
    <w:bookmarkStart w:name="z27239" w:id="2687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6874"/>
    <w:bookmarkStart w:name="z27240" w:id="2687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6875"/>
    <w:bookmarkStart w:name="z27241" w:id="26876"/>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6876"/>
    <w:bookmarkStart w:name="z27242" w:id="2687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6877"/>
    <w:bookmarkStart w:name="z27243" w:id="26878"/>
    <w:p>
      <w:pPr>
        <w:spacing w:after="0"/>
        <w:ind w:left="0"/>
        <w:jc w:val="both"/>
      </w:pPr>
      <w:r>
        <w:rPr>
          <w:rFonts w:ascii="Times New Roman"/>
          <w:b w:val="false"/>
          <w:i w:val="false"/>
          <w:color w:val="000000"/>
          <w:sz w:val="28"/>
        </w:rPr>
        <w:t>
      2) обязанности:</w:t>
      </w:r>
    </w:p>
    <w:bookmarkEnd w:id="26878"/>
    <w:bookmarkStart w:name="z27244" w:id="2687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6879"/>
    <w:bookmarkStart w:name="z27245" w:id="2688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6880"/>
    <w:bookmarkStart w:name="z27246" w:id="2688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6881"/>
    <w:bookmarkStart w:name="z27247" w:id="2688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6882"/>
    <w:bookmarkStart w:name="z27248" w:id="2688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6883"/>
    <w:bookmarkStart w:name="z27249" w:id="26884"/>
    <w:p>
      <w:pPr>
        <w:spacing w:after="0"/>
        <w:ind w:left="0"/>
        <w:jc w:val="both"/>
      </w:pPr>
      <w:r>
        <w:rPr>
          <w:rFonts w:ascii="Times New Roman"/>
          <w:b w:val="false"/>
          <w:i w:val="false"/>
          <w:color w:val="000000"/>
          <w:sz w:val="28"/>
        </w:rPr>
        <w:t>
      имеющих налоговую задолженность;</w:t>
      </w:r>
    </w:p>
    <w:bookmarkEnd w:id="26884"/>
    <w:bookmarkStart w:name="z27250" w:id="2688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6885"/>
    <w:bookmarkStart w:name="z27251" w:id="2688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6886"/>
    <w:bookmarkStart w:name="z27252" w:id="2688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6887"/>
    <w:bookmarkStart w:name="z27253" w:id="2688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6888"/>
    <w:bookmarkStart w:name="z27254" w:id="2688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6889"/>
    <w:bookmarkStart w:name="z27255" w:id="2689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6890"/>
    <w:bookmarkStart w:name="z27256" w:id="2689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6891"/>
    <w:bookmarkStart w:name="z27257" w:id="2689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6892"/>
    <w:bookmarkStart w:name="z27258" w:id="26893"/>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6893"/>
    <w:bookmarkStart w:name="z27259" w:id="26894"/>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6894"/>
    <w:bookmarkStart w:name="z27260" w:id="26895"/>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6895"/>
    <w:bookmarkStart w:name="z27261" w:id="26896"/>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6896"/>
    <w:bookmarkStart w:name="z27262" w:id="26897"/>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6897"/>
    <w:bookmarkStart w:name="z27263" w:id="26898"/>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6898"/>
    <w:bookmarkStart w:name="z27264" w:id="26899"/>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6899"/>
    <w:bookmarkStart w:name="z27265" w:id="26900"/>
    <w:p>
      <w:pPr>
        <w:spacing w:after="0"/>
        <w:ind w:left="0"/>
        <w:jc w:val="both"/>
      </w:pPr>
      <w:r>
        <w:rPr>
          <w:rFonts w:ascii="Times New Roman"/>
          <w:b w:val="false"/>
          <w:i w:val="false"/>
          <w:color w:val="000000"/>
          <w:sz w:val="28"/>
        </w:rPr>
        <w:t>
      защищать интересы государства;</w:t>
      </w:r>
    </w:p>
    <w:bookmarkEnd w:id="26900"/>
    <w:bookmarkStart w:name="z27266" w:id="26901"/>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6901"/>
    <w:bookmarkStart w:name="z27267" w:id="26902"/>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6902"/>
    <w:bookmarkStart w:name="z27268" w:id="26903"/>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6903"/>
    <w:bookmarkStart w:name="z27269" w:id="26904"/>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6904"/>
    <w:bookmarkStart w:name="z27270" w:id="26905"/>
    <w:p>
      <w:pPr>
        <w:spacing w:after="0"/>
        <w:ind w:left="0"/>
        <w:jc w:val="both"/>
      </w:pPr>
      <w:r>
        <w:rPr>
          <w:rFonts w:ascii="Times New Roman"/>
          <w:b w:val="false"/>
          <w:i w:val="false"/>
          <w:color w:val="000000"/>
          <w:sz w:val="28"/>
        </w:rPr>
        <w:t>
      15. Функции:</w:t>
      </w:r>
    </w:p>
    <w:bookmarkEnd w:id="26905"/>
    <w:bookmarkStart w:name="z27271" w:id="26906"/>
    <w:p>
      <w:pPr>
        <w:spacing w:after="0"/>
        <w:ind w:left="0"/>
        <w:jc w:val="both"/>
      </w:pPr>
      <w:r>
        <w:rPr>
          <w:rFonts w:ascii="Times New Roman"/>
          <w:b w:val="false"/>
          <w:i w:val="false"/>
          <w:color w:val="000000"/>
          <w:sz w:val="28"/>
        </w:rPr>
        <w:t>
      1) осуществление налогового контроля;</w:t>
      </w:r>
    </w:p>
    <w:bookmarkEnd w:id="26906"/>
    <w:bookmarkStart w:name="z27272" w:id="26907"/>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6907"/>
    <w:bookmarkStart w:name="z27273" w:id="26908"/>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6908"/>
    <w:bookmarkStart w:name="z27274" w:id="26909"/>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6909"/>
    <w:bookmarkStart w:name="z27275" w:id="26910"/>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6910"/>
    <w:bookmarkStart w:name="z27276" w:id="26911"/>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6911"/>
    <w:bookmarkStart w:name="z27277" w:id="26912"/>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6912"/>
    <w:bookmarkStart w:name="z27278" w:id="26913"/>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6913"/>
    <w:bookmarkStart w:name="z27279" w:id="26914"/>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6914"/>
    <w:bookmarkStart w:name="z27280" w:id="26915"/>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6915"/>
    <w:bookmarkStart w:name="z27281" w:id="26916"/>
    <w:p>
      <w:pPr>
        <w:spacing w:after="0"/>
        <w:ind w:left="0"/>
        <w:jc w:val="both"/>
      </w:pPr>
      <w:r>
        <w:rPr>
          <w:rFonts w:ascii="Times New Roman"/>
          <w:b w:val="false"/>
          <w:i w:val="false"/>
          <w:color w:val="000000"/>
          <w:sz w:val="28"/>
        </w:rPr>
        <w:t>
      11) осуществление налогового администрирования;</w:t>
      </w:r>
    </w:p>
    <w:bookmarkEnd w:id="26916"/>
    <w:bookmarkStart w:name="z27282" w:id="26917"/>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6917"/>
    <w:bookmarkStart w:name="z27283" w:id="26918"/>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6918"/>
    <w:bookmarkStart w:name="z27284" w:id="26919"/>
    <w:p>
      <w:pPr>
        <w:spacing w:after="0"/>
        <w:ind w:left="0"/>
        <w:jc w:val="both"/>
      </w:pPr>
      <w:r>
        <w:rPr>
          <w:rFonts w:ascii="Times New Roman"/>
          <w:b w:val="false"/>
          <w:i w:val="false"/>
          <w:color w:val="000000"/>
          <w:sz w:val="28"/>
        </w:rPr>
        <w:t>
      14) использование системы управления рисками;</w:t>
      </w:r>
    </w:p>
    <w:bookmarkEnd w:id="26919"/>
    <w:bookmarkStart w:name="z27285" w:id="26920"/>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6920"/>
    <w:bookmarkStart w:name="z27286" w:id="26921"/>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6921"/>
    <w:bookmarkStart w:name="z27287" w:id="26922"/>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6922"/>
    <w:bookmarkStart w:name="z27288" w:id="26923"/>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6923"/>
    <w:bookmarkStart w:name="z27289" w:id="26924"/>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6924"/>
    <w:bookmarkStart w:name="z27290" w:id="26925"/>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6925"/>
    <w:bookmarkStart w:name="z27291" w:id="26926"/>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6926"/>
    <w:bookmarkStart w:name="z27292" w:id="26927"/>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6927"/>
    <w:bookmarkStart w:name="z27293" w:id="26928"/>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6928"/>
    <w:bookmarkStart w:name="z27294" w:id="26929"/>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6929"/>
    <w:bookmarkStart w:name="z27295" w:id="26930"/>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6930"/>
    <w:bookmarkStart w:name="z27296" w:id="26931"/>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6931"/>
    <w:bookmarkStart w:name="z27297" w:id="26932"/>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6932"/>
    <w:bookmarkStart w:name="z27298" w:id="26933"/>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6933"/>
    <w:bookmarkStart w:name="z27299" w:id="26934"/>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6934"/>
    <w:bookmarkStart w:name="z27300" w:id="26935"/>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6935"/>
    <w:bookmarkStart w:name="z27301" w:id="26936"/>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6936"/>
    <w:bookmarkStart w:name="z27302" w:id="26937"/>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6937"/>
    <w:bookmarkStart w:name="z27303" w:id="26938"/>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6938"/>
    <w:bookmarkStart w:name="z27304" w:id="26939"/>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6939"/>
    <w:bookmarkStart w:name="z27305" w:id="26940"/>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6940"/>
    <w:bookmarkStart w:name="z27306" w:id="26941"/>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6941"/>
    <w:bookmarkStart w:name="z27307" w:id="26942"/>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6942"/>
    <w:bookmarkStart w:name="z27308" w:id="26943"/>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6943"/>
    <w:bookmarkStart w:name="z27309" w:id="26944"/>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6944"/>
    <w:bookmarkStart w:name="z27310" w:id="26945"/>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6945"/>
    <w:bookmarkStart w:name="z27311" w:id="26946"/>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6946"/>
    <w:bookmarkStart w:name="z27312" w:id="26947"/>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6947"/>
    <w:bookmarkStart w:name="z27313" w:id="26948"/>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6948"/>
    <w:bookmarkStart w:name="z27314" w:id="26949"/>
    <w:p>
      <w:pPr>
        <w:spacing w:after="0"/>
        <w:ind w:left="0"/>
        <w:jc w:val="both"/>
      </w:pPr>
      <w:r>
        <w:rPr>
          <w:rFonts w:ascii="Times New Roman"/>
          <w:b w:val="false"/>
          <w:i w:val="false"/>
          <w:color w:val="000000"/>
          <w:sz w:val="28"/>
        </w:rPr>
        <w:t>
      19. Полномочия Руководителя Управления:</w:t>
      </w:r>
    </w:p>
    <w:bookmarkEnd w:id="26949"/>
    <w:bookmarkStart w:name="z27315" w:id="26950"/>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26950"/>
    <w:bookmarkStart w:name="z27316" w:id="26951"/>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6951"/>
    <w:bookmarkStart w:name="z27317" w:id="26952"/>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6952"/>
    <w:bookmarkStart w:name="z27318" w:id="26953"/>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6953"/>
    <w:bookmarkStart w:name="z27319" w:id="26954"/>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6954"/>
    <w:bookmarkStart w:name="z27320" w:id="26955"/>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26955"/>
    <w:bookmarkStart w:name="z27321" w:id="26956"/>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6956"/>
    <w:bookmarkStart w:name="z27322" w:id="26957"/>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6957"/>
    <w:bookmarkStart w:name="z27323" w:id="26958"/>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6958"/>
    <w:bookmarkStart w:name="z27324" w:id="26959"/>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6959"/>
    <w:bookmarkStart w:name="z27325" w:id="26960"/>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6960"/>
    <w:bookmarkStart w:name="z27326" w:id="26961"/>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6961"/>
    <w:bookmarkStart w:name="z27327" w:id="26962"/>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26962"/>
    <w:bookmarkStart w:name="z27328" w:id="26963"/>
    <w:p>
      <w:pPr>
        <w:spacing w:after="0"/>
        <w:ind w:left="0"/>
        <w:jc w:val="left"/>
      </w:pPr>
      <w:r>
        <w:rPr>
          <w:rFonts w:ascii="Times New Roman"/>
          <w:b/>
          <w:i w:val="false"/>
          <w:color w:val="000000"/>
        </w:rPr>
        <w:t xml:space="preserve"> Глава 4. Имущество Управления</w:t>
      </w:r>
    </w:p>
    <w:bookmarkEnd w:id="26963"/>
    <w:bookmarkStart w:name="z27329" w:id="26964"/>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26964"/>
    <w:bookmarkStart w:name="z27330" w:id="26965"/>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6965"/>
    <w:bookmarkStart w:name="z27331" w:id="26966"/>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26966"/>
    <w:bookmarkStart w:name="z27332" w:id="26967"/>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6967"/>
    <w:bookmarkStart w:name="z27333" w:id="26968"/>
    <w:p>
      <w:pPr>
        <w:spacing w:after="0"/>
        <w:ind w:left="0"/>
        <w:jc w:val="left"/>
      </w:pPr>
      <w:r>
        <w:rPr>
          <w:rFonts w:ascii="Times New Roman"/>
          <w:b/>
          <w:i w:val="false"/>
          <w:color w:val="000000"/>
        </w:rPr>
        <w:t xml:space="preserve"> Глава 5. Реорганизация и упразднение Управления</w:t>
      </w:r>
    </w:p>
    <w:bookmarkEnd w:id="26968"/>
    <w:bookmarkStart w:name="z27334" w:id="26969"/>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269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172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195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 xml:space="preserve">Министерства финансов </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7337" w:id="26970"/>
    <w:p>
      <w:pPr>
        <w:spacing w:after="0"/>
        <w:ind w:left="0"/>
        <w:jc w:val="left"/>
      </w:pPr>
      <w:r>
        <w:rPr>
          <w:rFonts w:ascii="Times New Roman"/>
          <w:b/>
          <w:i w:val="false"/>
          <w:color w:val="000000"/>
        </w:rPr>
        <w:t xml:space="preserve"> Положение об Управлении государственных доходов по Акжарскому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6970"/>
    <w:bookmarkStart w:name="z27338" w:id="26971"/>
    <w:p>
      <w:pPr>
        <w:spacing w:after="0"/>
        <w:ind w:left="0"/>
        <w:jc w:val="left"/>
      </w:pPr>
      <w:r>
        <w:rPr>
          <w:rFonts w:ascii="Times New Roman"/>
          <w:b/>
          <w:i w:val="false"/>
          <w:color w:val="000000"/>
        </w:rPr>
        <w:t xml:space="preserve"> Глава 1. Общие положения</w:t>
      </w:r>
    </w:p>
    <w:bookmarkEnd w:id="26971"/>
    <w:bookmarkStart w:name="z27339" w:id="26972"/>
    <w:p>
      <w:pPr>
        <w:spacing w:after="0"/>
        <w:ind w:left="0"/>
        <w:jc w:val="both"/>
      </w:pPr>
      <w:r>
        <w:rPr>
          <w:rFonts w:ascii="Times New Roman"/>
          <w:b w:val="false"/>
          <w:i w:val="false"/>
          <w:color w:val="000000"/>
          <w:sz w:val="28"/>
        </w:rPr>
        <w:t>
      1. Управление государственных доходов по Акжарскому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Северо-Казахстанской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6972"/>
    <w:bookmarkStart w:name="z27340" w:id="26973"/>
    <w:p>
      <w:pPr>
        <w:spacing w:after="0"/>
        <w:ind w:left="0"/>
        <w:jc w:val="both"/>
      </w:pPr>
      <w:r>
        <w:rPr>
          <w:rFonts w:ascii="Times New Roman"/>
          <w:b w:val="false"/>
          <w:i w:val="false"/>
          <w:color w:val="000000"/>
          <w:sz w:val="28"/>
        </w:rPr>
        <w:t xml:space="preserve">
      1) налогового администрирования; </w:t>
      </w:r>
    </w:p>
    <w:bookmarkEnd w:id="26973"/>
    <w:bookmarkStart w:name="z27341" w:id="26974"/>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6974"/>
    <w:bookmarkStart w:name="z27342" w:id="26975"/>
    <w:p>
      <w:pPr>
        <w:spacing w:after="0"/>
        <w:ind w:left="0"/>
        <w:jc w:val="both"/>
      </w:pPr>
      <w:r>
        <w:rPr>
          <w:rFonts w:ascii="Times New Roman"/>
          <w:b w:val="false"/>
          <w:i w:val="false"/>
          <w:color w:val="000000"/>
          <w:sz w:val="28"/>
        </w:rPr>
        <w:t xml:space="preserve">
      3) оборота нефтепродуктов и биотоплива; </w:t>
      </w:r>
    </w:p>
    <w:bookmarkEnd w:id="26975"/>
    <w:bookmarkStart w:name="z27343" w:id="26976"/>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6976"/>
    <w:bookmarkStart w:name="z27344" w:id="26977"/>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6977"/>
    <w:bookmarkStart w:name="z27345" w:id="26978"/>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6978"/>
    <w:bookmarkStart w:name="z27346" w:id="26979"/>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6979"/>
    <w:bookmarkStart w:name="z27347" w:id="26980"/>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6980"/>
    <w:bookmarkStart w:name="z27348" w:id="26981"/>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6981"/>
    <w:bookmarkStart w:name="z27349" w:id="26982"/>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6982"/>
    <w:bookmarkStart w:name="z27350" w:id="26983"/>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6983"/>
    <w:bookmarkStart w:name="z27351" w:id="26984"/>
    <w:p>
      <w:pPr>
        <w:spacing w:after="0"/>
        <w:ind w:left="0"/>
        <w:jc w:val="both"/>
      </w:pPr>
      <w:r>
        <w:rPr>
          <w:rFonts w:ascii="Times New Roman"/>
          <w:b w:val="false"/>
          <w:i w:val="false"/>
          <w:color w:val="000000"/>
          <w:sz w:val="28"/>
        </w:rPr>
        <w:t xml:space="preserve">
      8. Местонахождение Управления: почтовый индекс 150200, Республика Казахстан, Северо-Казахстанская область, Акжарский район, село Талшик, улица Абылай-хана, 7. </w:t>
      </w:r>
    </w:p>
    <w:bookmarkEnd w:id="26984"/>
    <w:bookmarkStart w:name="z27352" w:id="26985"/>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Акжарскому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6985"/>
    <w:bookmarkStart w:name="z27353" w:id="26986"/>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6986"/>
    <w:bookmarkStart w:name="z27354" w:id="26987"/>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6987"/>
    <w:bookmarkStart w:name="z27355" w:id="26988"/>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6988"/>
    <w:bookmarkStart w:name="z27356" w:id="26989"/>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6989"/>
    <w:bookmarkStart w:name="z27357" w:id="26990"/>
    <w:p>
      <w:pPr>
        <w:spacing w:after="0"/>
        <w:ind w:left="0"/>
        <w:jc w:val="left"/>
      </w:pPr>
      <w:r>
        <w:rPr>
          <w:rFonts w:ascii="Times New Roman"/>
          <w:b/>
          <w:i w:val="false"/>
          <w:color w:val="000000"/>
        </w:rPr>
        <w:t xml:space="preserve"> Глава 2. Задачи, права и обязанности Управления</w:t>
      </w:r>
    </w:p>
    <w:bookmarkEnd w:id="26990"/>
    <w:bookmarkStart w:name="z27358" w:id="26991"/>
    <w:p>
      <w:pPr>
        <w:spacing w:after="0"/>
        <w:ind w:left="0"/>
        <w:jc w:val="both"/>
      </w:pPr>
      <w:r>
        <w:rPr>
          <w:rFonts w:ascii="Times New Roman"/>
          <w:b w:val="false"/>
          <w:i w:val="false"/>
          <w:color w:val="000000"/>
          <w:sz w:val="28"/>
        </w:rPr>
        <w:t>
      13. Задачи:</w:t>
      </w:r>
    </w:p>
    <w:bookmarkEnd w:id="26991"/>
    <w:bookmarkStart w:name="z27359" w:id="26992"/>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6992"/>
    <w:bookmarkStart w:name="z27360" w:id="26993"/>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6993"/>
    <w:bookmarkStart w:name="z27361" w:id="26994"/>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6994"/>
    <w:bookmarkStart w:name="z27362" w:id="26995"/>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6995"/>
    <w:bookmarkStart w:name="z27363" w:id="26996"/>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6996"/>
    <w:bookmarkStart w:name="z27364" w:id="26997"/>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6997"/>
    <w:bookmarkStart w:name="z27365" w:id="26998"/>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6998"/>
    <w:bookmarkStart w:name="z27366" w:id="26999"/>
    <w:p>
      <w:pPr>
        <w:spacing w:after="0"/>
        <w:ind w:left="0"/>
        <w:jc w:val="both"/>
      </w:pPr>
      <w:r>
        <w:rPr>
          <w:rFonts w:ascii="Times New Roman"/>
          <w:b w:val="false"/>
          <w:i w:val="false"/>
          <w:color w:val="000000"/>
          <w:sz w:val="28"/>
        </w:rPr>
        <w:t>
      14. Права и обязанности Управления:</w:t>
      </w:r>
    </w:p>
    <w:bookmarkEnd w:id="26999"/>
    <w:bookmarkStart w:name="z27367" w:id="27000"/>
    <w:p>
      <w:pPr>
        <w:spacing w:after="0"/>
        <w:ind w:left="0"/>
        <w:jc w:val="both"/>
      </w:pPr>
      <w:r>
        <w:rPr>
          <w:rFonts w:ascii="Times New Roman"/>
          <w:b w:val="false"/>
          <w:i w:val="false"/>
          <w:color w:val="000000"/>
          <w:sz w:val="28"/>
        </w:rPr>
        <w:t>
      1) права:</w:t>
      </w:r>
    </w:p>
    <w:bookmarkEnd w:id="27000"/>
    <w:bookmarkStart w:name="z27368" w:id="27001"/>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7001"/>
    <w:bookmarkStart w:name="z27369" w:id="27002"/>
    <w:p>
      <w:pPr>
        <w:spacing w:after="0"/>
        <w:ind w:left="0"/>
        <w:jc w:val="both"/>
      </w:pPr>
      <w:r>
        <w:rPr>
          <w:rFonts w:ascii="Times New Roman"/>
          <w:b w:val="false"/>
          <w:i w:val="false"/>
          <w:color w:val="000000"/>
          <w:sz w:val="28"/>
        </w:rPr>
        <w:t>
      требовать от налогоплательщика (налогового агента):</w:t>
      </w:r>
    </w:p>
    <w:bookmarkEnd w:id="27002"/>
    <w:bookmarkStart w:name="z27370" w:id="27003"/>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7003"/>
    <w:bookmarkStart w:name="z27371" w:id="27004"/>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7004"/>
    <w:bookmarkStart w:name="z27372" w:id="27005"/>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7005"/>
    <w:bookmarkStart w:name="z27373" w:id="2700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7006"/>
    <w:bookmarkStart w:name="z27374" w:id="2700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7007"/>
    <w:bookmarkStart w:name="z27375" w:id="27008"/>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7008"/>
    <w:bookmarkStart w:name="z27376" w:id="2700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7009"/>
    <w:bookmarkStart w:name="z27377" w:id="27010"/>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7010"/>
    <w:bookmarkStart w:name="z27378" w:id="27011"/>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7011"/>
    <w:bookmarkStart w:name="z27379" w:id="27012"/>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7012"/>
    <w:bookmarkStart w:name="z27380" w:id="27013"/>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7013"/>
    <w:bookmarkStart w:name="z27381" w:id="27014"/>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7014"/>
    <w:bookmarkStart w:name="z27382" w:id="27015"/>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7015"/>
    <w:bookmarkStart w:name="z27383" w:id="27016"/>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7016"/>
    <w:bookmarkStart w:name="z27384" w:id="27017"/>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7017"/>
    <w:bookmarkStart w:name="z27385" w:id="27018"/>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7018"/>
    <w:bookmarkStart w:name="z27386" w:id="27019"/>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7019"/>
    <w:bookmarkStart w:name="z27387" w:id="27020"/>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7020"/>
    <w:bookmarkStart w:name="z27388" w:id="27021"/>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7021"/>
    <w:bookmarkStart w:name="z27389" w:id="27022"/>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7022"/>
    <w:bookmarkStart w:name="z27390" w:id="27023"/>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7023"/>
    <w:bookmarkStart w:name="z27391" w:id="27024"/>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7024"/>
    <w:bookmarkStart w:name="z27392" w:id="27025"/>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7025"/>
    <w:bookmarkStart w:name="z27393" w:id="27026"/>
    <w:p>
      <w:pPr>
        <w:spacing w:after="0"/>
        <w:ind w:left="0"/>
        <w:jc w:val="both"/>
      </w:pPr>
      <w:r>
        <w:rPr>
          <w:rFonts w:ascii="Times New Roman"/>
          <w:b w:val="false"/>
          <w:i w:val="false"/>
          <w:color w:val="000000"/>
          <w:sz w:val="28"/>
        </w:rPr>
        <w:t>
      2) обязанности:</w:t>
      </w:r>
    </w:p>
    <w:bookmarkEnd w:id="27026"/>
    <w:bookmarkStart w:name="z27394" w:id="27027"/>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7027"/>
    <w:bookmarkStart w:name="z27395" w:id="27028"/>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7028"/>
    <w:bookmarkStart w:name="z27396" w:id="27029"/>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7029"/>
    <w:bookmarkStart w:name="z27397" w:id="27030"/>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7030"/>
    <w:bookmarkStart w:name="z27398" w:id="27031"/>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7031"/>
    <w:bookmarkStart w:name="z27399" w:id="27032"/>
    <w:p>
      <w:pPr>
        <w:spacing w:after="0"/>
        <w:ind w:left="0"/>
        <w:jc w:val="both"/>
      </w:pPr>
      <w:r>
        <w:rPr>
          <w:rFonts w:ascii="Times New Roman"/>
          <w:b w:val="false"/>
          <w:i w:val="false"/>
          <w:color w:val="000000"/>
          <w:sz w:val="28"/>
        </w:rPr>
        <w:t>
      имеющих налоговую задолженность;</w:t>
      </w:r>
    </w:p>
    <w:bookmarkEnd w:id="27032"/>
    <w:bookmarkStart w:name="z27400" w:id="27033"/>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7033"/>
    <w:bookmarkStart w:name="z27401" w:id="27034"/>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7034"/>
    <w:bookmarkStart w:name="z27402" w:id="27035"/>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7035"/>
    <w:bookmarkStart w:name="z27403" w:id="27036"/>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7036"/>
    <w:bookmarkStart w:name="z27404" w:id="27037"/>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7037"/>
    <w:bookmarkStart w:name="z27405" w:id="27038"/>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7038"/>
    <w:bookmarkStart w:name="z27406" w:id="27039"/>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7039"/>
    <w:bookmarkStart w:name="z27407" w:id="27040"/>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7040"/>
    <w:bookmarkStart w:name="z27408" w:id="27041"/>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7041"/>
    <w:bookmarkStart w:name="z27409" w:id="27042"/>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7042"/>
    <w:bookmarkStart w:name="z27410" w:id="27043"/>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7043"/>
    <w:bookmarkStart w:name="z27411" w:id="27044"/>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7044"/>
    <w:bookmarkStart w:name="z27412" w:id="27045"/>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7045"/>
    <w:bookmarkStart w:name="z27413" w:id="27046"/>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7046"/>
    <w:bookmarkStart w:name="z27414" w:id="27047"/>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7047"/>
    <w:bookmarkStart w:name="z27415" w:id="27048"/>
    <w:p>
      <w:pPr>
        <w:spacing w:after="0"/>
        <w:ind w:left="0"/>
        <w:jc w:val="both"/>
      </w:pPr>
      <w:r>
        <w:rPr>
          <w:rFonts w:ascii="Times New Roman"/>
          <w:b w:val="false"/>
          <w:i w:val="false"/>
          <w:color w:val="000000"/>
          <w:sz w:val="28"/>
        </w:rPr>
        <w:t>
      защищать интересы государства;</w:t>
      </w:r>
    </w:p>
    <w:bookmarkEnd w:id="27048"/>
    <w:bookmarkStart w:name="z27416" w:id="27049"/>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7049"/>
    <w:bookmarkStart w:name="z27417" w:id="27050"/>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7050"/>
    <w:bookmarkStart w:name="z27418" w:id="27051"/>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7051"/>
    <w:bookmarkStart w:name="z27419" w:id="27052"/>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7052"/>
    <w:bookmarkStart w:name="z27420" w:id="27053"/>
    <w:p>
      <w:pPr>
        <w:spacing w:after="0"/>
        <w:ind w:left="0"/>
        <w:jc w:val="both"/>
      </w:pPr>
      <w:r>
        <w:rPr>
          <w:rFonts w:ascii="Times New Roman"/>
          <w:b w:val="false"/>
          <w:i w:val="false"/>
          <w:color w:val="000000"/>
          <w:sz w:val="28"/>
        </w:rPr>
        <w:t>
      15. Функции:</w:t>
      </w:r>
    </w:p>
    <w:bookmarkEnd w:id="27053"/>
    <w:bookmarkStart w:name="z27421" w:id="27054"/>
    <w:p>
      <w:pPr>
        <w:spacing w:after="0"/>
        <w:ind w:left="0"/>
        <w:jc w:val="both"/>
      </w:pPr>
      <w:r>
        <w:rPr>
          <w:rFonts w:ascii="Times New Roman"/>
          <w:b w:val="false"/>
          <w:i w:val="false"/>
          <w:color w:val="000000"/>
          <w:sz w:val="28"/>
        </w:rPr>
        <w:t>
      1) осуществление налогового контроля;</w:t>
      </w:r>
    </w:p>
    <w:bookmarkEnd w:id="27054"/>
    <w:bookmarkStart w:name="z27422" w:id="27055"/>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7055"/>
    <w:bookmarkStart w:name="z27423" w:id="27056"/>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7056"/>
    <w:bookmarkStart w:name="z27424" w:id="27057"/>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7057"/>
    <w:bookmarkStart w:name="z27425" w:id="27058"/>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7058"/>
    <w:bookmarkStart w:name="z27426" w:id="27059"/>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7059"/>
    <w:bookmarkStart w:name="z27427" w:id="27060"/>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7060"/>
    <w:bookmarkStart w:name="z27428" w:id="27061"/>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7061"/>
    <w:bookmarkStart w:name="z27429" w:id="27062"/>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7062"/>
    <w:bookmarkStart w:name="z27430" w:id="27063"/>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7063"/>
    <w:bookmarkStart w:name="z27431" w:id="27064"/>
    <w:p>
      <w:pPr>
        <w:spacing w:after="0"/>
        <w:ind w:left="0"/>
        <w:jc w:val="both"/>
      </w:pPr>
      <w:r>
        <w:rPr>
          <w:rFonts w:ascii="Times New Roman"/>
          <w:b w:val="false"/>
          <w:i w:val="false"/>
          <w:color w:val="000000"/>
          <w:sz w:val="28"/>
        </w:rPr>
        <w:t>
      11) осуществление налогового администрирования;</w:t>
      </w:r>
    </w:p>
    <w:bookmarkEnd w:id="27064"/>
    <w:bookmarkStart w:name="z27432" w:id="27065"/>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7065"/>
    <w:bookmarkStart w:name="z27433" w:id="27066"/>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7066"/>
    <w:bookmarkStart w:name="z27434" w:id="27067"/>
    <w:p>
      <w:pPr>
        <w:spacing w:after="0"/>
        <w:ind w:left="0"/>
        <w:jc w:val="both"/>
      </w:pPr>
      <w:r>
        <w:rPr>
          <w:rFonts w:ascii="Times New Roman"/>
          <w:b w:val="false"/>
          <w:i w:val="false"/>
          <w:color w:val="000000"/>
          <w:sz w:val="28"/>
        </w:rPr>
        <w:t>
      14) использование системы управления рисками;</w:t>
      </w:r>
    </w:p>
    <w:bookmarkEnd w:id="27067"/>
    <w:bookmarkStart w:name="z27435" w:id="27068"/>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7068"/>
    <w:bookmarkStart w:name="z27436" w:id="27069"/>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7069"/>
    <w:bookmarkStart w:name="z27437" w:id="27070"/>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7070"/>
    <w:bookmarkStart w:name="z27438" w:id="27071"/>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7071"/>
    <w:bookmarkStart w:name="z27439" w:id="27072"/>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7072"/>
    <w:bookmarkStart w:name="z27440" w:id="27073"/>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7073"/>
    <w:bookmarkStart w:name="z27441" w:id="27074"/>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7074"/>
    <w:bookmarkStart w:name="z27442" w:id="27075"/>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7075"/>
    <w:bookmarkStart w:name="z27443" w:id="27076"/>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7076"/>
    <w:bookmarkStart w:name="z27444" w:id="27077"/>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7077"/>
    <w:bookmarkStart w:name="z27445" w:id="27078"/>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7078"/>
    <w:bookmarkStart w:name="z27446" w:id="27079"/>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7079"/>
    <w:bookmarkStart w:name="z27447" w:id="27080"/>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7080"/>
    <w:bookmarkStart w:name="z27448" w:id="27081"/>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7081"/>
    <w:bookmarkStart w:name="z27449" w:id="27082"/>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7082"/>
    <w:bookmarkStart w:name="z27450" w:id="27083"/>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7083"/>
    <w:bookmarkStart w:name="z27451" w:id="27084"/>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7084"/>
    <w:bookmarkStart w:name="z27452" w:id="27085"/>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7085"/>
    <w:bookmarkStart w:name="z27453" w:id="27086"/>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7086"/>
    <w:bookmarkStart w:name="z27454" w:id="27087"/>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7087"/>
    <w:bookmarkStart w:name="z27455" w:id="27088"/>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7088"/>
    <w:bookmarkStart w:name="z27456" w:id="27089"/>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7089"/>
    <w:bookmarkStart w:name="z27457" w:id="27090"/>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7090"/>
    <w:bookmarkStart w:name="z27458" w:id="27091"/>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7091"/>
    <w:bookmarkStart w:name="z27459" w:id="27092"/>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7092"/>
    <w:bookmarkStart w:name="z27460" w:id="27093"/>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7093"/>
    <w:bookmarkStart w:name="z27461" w:id="27094"/>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7094"/>
    <w:bookmarkStart w:name="z27462" w:id="27095"/>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7095"/>
    <w:bookmarkStart w:name="z27463" w:id="27096"/>
    <w:p>
      <w:pPr>
        <w:spacing w:after="0"/>
        <w:ind w:left="0"/>
        <w:jc w:val="both"/>
      </w:pPr>
      <w:r>
        <w:rPr>
          <w:rFonts w:ascii="Times New Roman"/>
          <w:b w:val="false"/>
          <w:i w:val="false"/>
          <w:color w:val="000000"/>
          <w:sz w:val="28"/>
        </w:rPr>
        <w:t>
      18. Полномочия Руководителя Управления:</w:t>
      </w:r>
    </w:p>
    <w:bookmarkEnd w:id="27096"/>
    <w:bookmarkStart w:name="z27464" w:id="27097"/>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7097"/>
    <w:bookmarkStart w:name="z27465" w:id="27098"/>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7098"/>
    <w:bookmarkStart w:name="z27466" w:id="27099"/>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7099"/>
    <w:bookmarkStart w:name="z27467" w:id="27100"/>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7100"/>
    <w:bookmarkStart w:name="z27468" w:id="27101"/>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7101"/>
    <w:bookmarkStart w:name="z27469" w:id="27102"/>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7102"/>
    <w:bookmarkStart w:name="z27470" w:id="27103"/>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7103"/>
    <w:bookmarkStart w:name="z27471" w:id="27104"/>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7104"/>
    <w:bookmarkStart w:name="z27472" w:id="27105"/>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7105"/>
    <w:bookmarkStart w:name="z27473" w:id="27106"/>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7106"/>
    <w:bookmarkStart w:name="z27474" w:id="27107"/>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7107"/>
    <w:bookmarkStart w:name="z27475" w:id="27108"/>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7108"/>
    <w:bookmarkStart w:name="z27476" w:id="27109"/>
    <w:p>
      <w:pPr>
        <w:spacing w:after="0"/>
        <w:ind w:left="0"/>
        <w:jc w:val="left"/>
      </w:pPr>
      <w:r>
        <w:rPr>
          <w:rFonts w:ascii="Times New Roman"/>
          <w:b/>
          <w:i w:val="false"/>
          <w:color w:val="000000"/>
        </w:rPr>
        <w:t xml:space="preserve"> Глава 4. Имущество Управления</w:t>
      </w:r>
    </w:p>
    <w:bookmarkEnd w:id="27109"/>
    <w:bookmarkStart w:name="z27477" w:id="27110"/>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7110"/>
    <w:bookmarkStart w:name="z27478" w:id="27111"/>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7111"/>
    <w:bookmarkStart w:name="z27479" w:id="27112"/>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7112"/>
    <w:bookmarkStart w:name="z27480" w:id="27113"/>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7113"/>
    <w:bookmarkStart w:name="z27481" w:id="27114"/>
    <w:p>
      <w:pPr>
        <w:spacing w:after="0"/>
        <w:ind w:left="0"/>
        <w:jc w:val="left"/>
      </w:pPr>
      <w:r>
        <w:rPr>
          <w:rFonts w:ascii="Times New Roman"/>
          <w:b/>
          <w:i w:val="false"/>
          <w:color w:val="000000"/>
        </w:rPr>
        <w:t xml:space="preserve"> Глава 5. Реорганизация и упразднение Управления</w:t>
      </w:r>
    </w:p>
    <w:bookmarkEnd w:id="27114"/>
    <w:bookmarkStart w:name="z27482" w:id="27115"/>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71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173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196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7485" w:id="27116"/>
    <w:p>
      <w:pPr>
        <w:spacing w:after="0"/>
        <w:ind w:left="0"/>
        <w:jc w:val="left"/>
      </w:pPr>
      <w:r>
        <w:rPr>
          <w:rFonts w:ascii="Times New Roman"/>
          <w:b/>
          <w:i w:val="false"/>
          <w:color w:val="000000"/>
        </w:rPr>
        <w:t xml:space="preserve"> Положение об Управлении государственных доходов по Тайыншинскому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7116"/>
    <w:bookmarkStart w:name="z27486" w:id="27117"/>
    <w:p>
      <w:pPr>
        <w:spacing w:after="0"/>
        <w:ind w:left="0"/>
        <w:jc w:val="left"/>
      </w:pPr>
      <w:r>
        <w:rPr>
          <w:rFonts w:ascii="Times New Roman"/>
          <w:b/>
          <w:i w:val="false"/>
          <w:color w:val="000000"/>
        </w:rPr>
        <w:t xml:space="preserve"> Глава 1. Общие положения</w:t>
      </w:r>
    </w:p>
    <w:bookmarkEnd w:id="27117"/>
    <w:bookmarkStart w:name="z27487" w:id="27118"/>
    <w:p>
      <w:pPr>
        <w:spacing w:after="0"/>
        <w:ind w:left="0"/>
        <w:jc w:val="both"/>
      </w:pPr>
      <w:r>
        <w:rPr>
          <w:rFonts w:ascii="Times New Roman"/>
          <w:b w:val="false"/>
          <w:i w:val="false"/>
          <w:color w:val="000000"/>
          <w:sz w:val="28"/>
        </w:rPr>
        <w:t>
      1. Управление государственных доходов по Тайыншинскому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Северо-Казахстанской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7118"/>
    <w:bookmarkStart w:name="z27488" w:id="27119"/>
    <w:p>
      <w:pPr>
        <w:spacing w:after="0"/>
        <w:ind w:left="0"/>
        <w:jc w:val="both"/>
      </w:pPr>
      <w:r>
        <w:rPr>
          <w:rFonts w:ascii="Times New Roman"/>
          <w:b w:val="false"/>
          <w:i w:val="false"/>
          <w:color w:val="000000"/>
          <w:sz w:val="28"/>
        </w:rPr>
        <w:t xml:space="preserve">
      1) налогового администрирования; </w:t>
      </w:r>
    </w:p>
    <w:bookmarkEnd w:id="27119"/>
    <w:bookmarkStart w:name="z27489" w:id="27120"/>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7120"/>
    <w:bookmarkStart w:name="z27490" w:id="27121"/>
    <w:p>
      <w:pPr>
        <w:spacing w:after="0"/>
        <w:ind w:left="0"/>
        <w:jc w:val="both"/>
      </w:pPr>
      <w:r>
        <w:rPr>
          <w:rFonts w:ascii="Times New Roman"/>
          <w:b w:val="false"/>
          <w:i w:val="false"/>
          <w:color w:val="000000"/>
          <w:sz w:val="28"/>
        </w:rPr>
        <w:t xml:space="preserve">
      3) оборота нефтепродуктов и биотоплива; </w:t>
      </w:r>
    </w:p>
    <w:bookmarkEnd w:id="27121"/>
    <w:bookmarkStart w:name="z27491" w:id="27122"/>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7122"/>
    <w:bookmarkStart w:name="z27492" w:id="27123"/>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7123"/>
    <w:bookmarkStart w:name="z27493" w:id="27124"/>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7124"/>
    <w:bookmarkStart w:name="z27494" w:id="27125"/>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7125"/>
    <w:bookmarkStart w:name="z27495" w:id="27126"/>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7126"/>
    <w:bookmarkStart w:name="z27496" w:id="27127"/>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7127"/>
    <w:bookmarkStart w:name="z27497" w:id="27128"/>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7128"/>
    <w:bookmarkStart w:name="z27498" w:id="27129"/>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7129"/>
    <w:bookmarkStart w:name="z27499" w:id="27130"/>
    <w:p>
      <w:pPr>
        <w:spacing w:after="0"/>
        <w:ind w:left="0"/>
        <w:jc w:val="both"/>
      </w:pPr>
      <w:r>
        <w:rPr>
          <w:rFonts w:ascii="Times New Roman"/>
          <w:b w:val="false"/>
          <w:i w:val="false"/>
          <w:color w:val="000000"/>
          <w:sz w:val="28"/>
        </w:rPr>
        <w:t xml:space="preserve">
      8. Местонахождение Управления: почтовый индекс 151000, Республика Казахстан, Северо-Казахстанская область, Тайыншинский район, город Тайынша, улица Астана, 170. </w:t>
      </w:r>
    </w:p>
    <w:bookmarkEnd w:id="27130"/>
    <w:bookmarkStart w:name="z27500" w:id="27131"/>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Тайыншинскому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7131"/>
    <w:bookmarkStart w:name="z27501" w:id="27132"/>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7132"/>
    <w:bookmarkStart w:name="z27502" w:id="27133"/>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7133"/>
    <w:bookmarkStart w:name="z27503" w:id="27134"/>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7134"/>
    <w:bookmarkStart w:name="z27504" w:id="27135"/>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7135"/>
    <w:bookmarkStart w:name="z27505" w:id="27136"/>
    <w:p>
      <w:pPr>
        <w:spacing w:after="0"/>
        <w:ind w:left="0"/>
        <w:jc w:val="left"/>
      </w:pPr>
      <w:r>
        <w:rPr>
          <w:rFonts w:ascii="Times New Roman"/>
          <w:b/>
          <w:i w:val="false"/>
          <w:color w:val="000000"/>
        </w:rPr>
        <w:t xml:space="preserve"> Глава 2. Задачи, права и обязанности Управления</w:t>
      </w:r>
    </w:p>
    <w:bookmarkEnd w:id="27136"/>
    <w:bookmarkStart w:name="z27506" w:id="27137"/>
    <w:p>
      <w:pPr>
        <w:spacing w:after="0"/>
        <w:ind w:left="0"/>
        <w:jc w:val="both"/>
      </w:pPr>
      <w:r>
        <w:rPr>
          <w:rFonts w:ascii="Times New Roman"/>
          <w:b w:val="false"/>
          <w:i w:val="false"/>
          <w:color w:val="000000"/>
          <w:sz w:val="28"/>
        </w:rPr>
        <w:t>
      13. Задачи:</w:t>
      </w:r>
    </w:p>
    <w:bookmarkEnd w:id="27137"/>
    <w:bookmarkStart w:name="z27507" w:id="27138"/>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7138"/>
    <w:bookmarkStart w:name="z27508" w:id="27139"/>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7139"/>
    <w:bookmarkStart w:name="z27509" w:id="27140"/>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7140"/>
    <w:bookmarkStart w:name="z27510" w:id="27141"/>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7141"/>
    <w:bookmarkStart w:name="z27511" w:id="27142"/>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7142"/>
    <w:bookmarkStart w:name="z27512" w:id="27143"/>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7143"/>
    <w:bookmarkStart w:name="z27513" w:id="27144"/>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7144"/>
    <w:bookmarkStart w:name="z27514" w:id="27145"/>
    <w:p>
      <w:pPr>
        <w:spacing w:after="0"/>
        <w:ind w:left="0"/>
        <w:jc w:val="both"/>
      </w:pPr>
      <w:r>
        <w:rPr>
          <w:rFonts w:ascii="Times New Roman"/>
          <w:b w:val="false"/>
          <w:i w:val="false"/>
          <w:color w:val="000000"/>
          <w:sz w:val="28"/>
        </w:rPr>
        <w:t>
      14. Права и обязанности Управления:</w:t>
      </w:r>
    </w:p>
    <w:bookmarkEnd w:id="27145"/>
    <w:bookmarkStart w:name="z27515" w:id="27146"/>
    <w:p>
      <w:pPr>
        <w:spacing w:after="0"/>
        <w:ind w:left="0"/>
        <w:jc w:val="both"/>
      </w:pPr>
      <w:r>
        <w:rPr>
          <w:rFonts w:ascii="Times New Roman"/>
          <w:b w:val="false"/>
          <w:i w:val="false"/>
          <w:color w:val="000000"/>
          <w:sz w:val="28"/>
        </w:rPr>
        <w:t>
      1) права:</w:t>
      </w:r>
    </w:p>
    <w:bookmarkEnd w:id="27146"/>
    <w:bookmarkStart w:name="z27516" w:id="27147"/>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7147"/>
    <w:bookmarkStart w:name="z27517" w:id="27148"/>
    <w:p>
      <w:pPr>
        <w:spacing w:after="0"/>
        <w:ind w:left="0"/>
        <w:jc w:val="both"/>
      </w:pPr>
      <w:r>
        <w:rPr>
          <w:rFonts w:ascii="Times New Roman"/>
          <w:b w:val="false"/>
          <w:i w:val="false"/>
          <w:color w:val="000000"/>
          <w:sz w:val="28"/>
        </w:rPr>
        <w:t>
      требовать от налогоплательщика (налогового агента):</w:t>
      </w:r>
    </w:p>
    <w:bookmarkEnd w:id="27148"/>
    <w:bookmarkStart w:name="z27518" w:id="27149"/>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7149"/>
    <w:bookmarkStart w:name="z27519" w:id="27150"/>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7150"/>
    <w:bookmarkStart w:name="z27520" w:id="27151"/>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7151"/>
    <w:bookmarkStart w:name="z27521" w:id="2715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7152"/>
    <w:bookmarkStart w:name="z27522" w:id="2715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7153"/>
    <w:bookmarkStart w:name="z27523" w:id="27154"/>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7154"/>
    <w:bookmarkStart w:name="z27524" w:id="27155"/>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7155"/>
    <w:bookmarkStart w:name="z27525" w:id="27156"/>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7156"/>
    <w:bookmarkStart w:name="z27526" w:id="27157"/>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7157"/>
    <w:bookmarkStart w:name="z27527" w:id="27158"/>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7158"/>
    <w:bookmarkStart w:name="z27528" w:id="27159"/>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7159"/>
    <w:bookmarkStart w:name="z27529" w:id="27160"/>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7160"/>
    <w:bookmarkStart w:name="z27530" w:id="27161"/>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7161"/>
    <w:bookmarkStart w:name="z27531" w:id="27162"/>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7162"/>
    <w:bookmarkStart w:name="z27532" w:id="27163"/>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7163"/>
    <w:bookmarkStart w:name="z27533" w:id="27164"/>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7164"/>
    <w:bookmarkStart w:name="z27534" w:id="27165"/>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7165"/>
    <w:bookmarkStart w:name="z27535" w:id="27166"/>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7166"/>
    <w:bookmarkStart w:name="z27536" w:id="27167"/>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7167"/>
    <w:bookmarkStart w:name="z27537" w:id="27168"/>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7168"/>
    <w:bookmarkStart w:name="z27538" w:id="27169"/>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7169"/>
    <w:bookmarkStart w:name="z27539" w:id="27170"/>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7170"/>
    <w:bookmarkStart w:name="z27540" w:id="27171"/>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7171"/>
    <w:bookmarkStart w:name="z27541" w:id="27172"/>
    <w:p>
      <w:pPr>
        <w:spacing w:after="0"/>
        <w:ind w:left="0"/>
        <w:jc w:val="both"/>
      </w:pPr>
      <w:r>
        <w:rPr>
          <w:rFonts w:ascii="Times New Roman"/>
          <w:b w:val="false"/>
          <w:i w:val="false"/>
          <w:color w:val="000000"/>
          <w:sz w:val="28"/>
        </w:rPr>
        <w:t>
      2) обязанности:</w:t>
      </w:r>
    </w:p>
    <w:bookmarkEnd w:id="27172"/>
    <w:bookmarkStart w:name="z27542" w:id="27173"/>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7173"/>
    <w:bookmarkStart w:name="z27543" w:id="27174"/>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7174"/>
    <w:bookmarkStart w:name="z27544" w:id="27175"/>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7175"/>
    <w:bookmarkStart w:name="z27545" w:id="27176"/>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7176"/>
    <w:bookmarkStart w:name="z27546" w:id="27177"/>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7177"/>
    <w:bookmarkStart w:name="z27547" w:id="27178"/>
    <w:p>
      <w:pPr>
        <w:spacing w:after="0"/>
        <w:ind w:left="0"/>
        <w:jc w:val="both"/>
      </w:pPr>
      <w:r>
        <w:rPr>
          <w:rFonts w:ascii="Times New Roman"/>
          <w:b w:val="false"/>
          <w:i w:val="false"/>
          <w:color w:val="000000"/>
          <w:sz w:val="28"/>
        </w:rPr>
        <w:t>
      имеющих налоговую задолженность;</w:t>
      </w:r>
    </w:p>
    <w:bookmarkEnd w:id="27178"/>
    <w:bookmarkStart w:name="z27548" w:id="27179"/>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7179"/>
    <w:bookmarkStart w:name="z27549" w:id="27180"/>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7180"/>
    <w:bookmarkStart w:name="z27550" w:id="27181"/>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7181"/>
    <w:bookmarkStart w:name="z27551" w:id="27182"/>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7182"/>
    <w:bookmarkStart w:name="z27552" w:id="27183"/>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7183"/>
    <w:bookmarkStart w:name="z27553" w:id="27184"/>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7184"/>
    <w:bookmarkStart w:name="z27554" w:id="27185"/>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7185"/>
    <w:bookmarkStart w:name="z27555" w:id="27186"/>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7186"/>
    <w:bookmarkStart w:name="z27556" w:id="27187"/>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7187"/>
    <w:bookmarkStart w:name="z27557" w:id="27188"/>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7188"/>
    <w:bookmarkStart w:name="z27558" w:id="27189"/>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7189"/>
    <w:bookmarkStart w:name="z27559" w:id="27190"/>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7190"/>
    <w:bookmarkStart w:name="z27560" w:id="27191"/>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7191"/>
    <w:bookmarkStart w:name="z27561" w:id="27192"/>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7192"/>
    <w:bookmarkStart w:name="z27562" w:id="27193"/>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7193"/>
    <w:bookmarkStart w:name="z27563" w:id="27194"/>
    <w:p>
      <w:pPr>
        <w:spacing w:after="0"/>
        <w:ind w:left="0"/>
        <w:jc w:val="both"/>
      </w:pPr>
      <w:r>
        <w:rPr>
          <w:rFonts w:ascii="Times New Roman"/>
          <w:b w:val="false"/>
          <w:i w:val="false"/>
          <w:color w:val="000000"/>
          <w:sz w:val="28"/>
        </w:rPr>
        <w:t>
      защищать интересы государства;</w:t>
      </w:r>
    </w:p>
    <w:bookmarkEnd w:id="27194"/>
    <w:bookmarkStart w:name="z27564" w:id="27195"/>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7195"/>
    <w:bookmarkStart w:name="z27565" w:id="27196"/>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7196"/>
    <w:bookmarkStart w:name="z27566" w:id="27197"/>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7197"/>
    <w:bookmarkStart w:name="z27567" w:id="27198"/>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7198"/>
    <w:bookmarkStart w:name="z27568" w:id="27199"/>
    <w:p>
      <w:pPr>
        <w:spacing w:after="0"/>
        <w:ind w:left="0"/>
        <w:jc w:val="both"/>
      </w:pPr>
      <w:r>
        <w:rPr>
          <w:rFonts w:ascii="Times New Roman"/>
          <w:b w:val="false"/>
          <w:i w:val="false"/>
          <w:color w:val="000000"/>
          <w:sz w:val="28"/>
        </w:rPr>
        <w:t>
      15. Функции:</w:t>
      </w:r>
    </w:p>
    <w:bookmarkEnd w:id="27199"/>
    <w:bookmarkStart w:name="z27569" w:id="27200"/>
    <w:p>
      <w:pPr>
        <w:spacing w:after="0"/>
        <w:ind w:left="0"/>
        <w:jc w:val="both"/>
      </w:pPr>
      <w:r>
        <w:rPr>
          <w:rFonts w:ascii="Times New Roman"/>
          <w:b w:val="false"/>
          <w:i w:val="false"/>
          <w:color w:val="000000"/>
          <w:sz w:val="28"/>
        </w:rPr>
        <w:t>
      1) осуществление налогового контроля;</w:t>
      </w:r>
    </w:p>
    <w:bookmarkEnd w:id="27200"/>
    <w:bookmarkStart w:name="z27570" w:id="27201"/>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7201"/>
    <w:bookmarkStart w:name="z27571" w:id="27202"/>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7202"/>
    <w:bookmarkStart w:name="z27572" w:id="27203"/>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7203"/>
    <w:bookmarkStart w:name="z27573" w:id="27204"/>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7204"/>
    <w:bookmarkStart w:name="z27574" w:id="27205"/>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7205"/>
    <w:bookmarkStart w:name="z27575" w:id="27206"/>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7206"/>
    <w:bookmarkStart w:name="z27576" w:id="27207"/>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7207"/>
    <w:bookmarkStart w:name="z27577" w:id="27208"/>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7208"/>
    <w:bookmarkStart w:name="z27578" w:id="27209"/>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7209"/>
    <w:bookmarkStart w:name="z27579" w:id="27210"/>
    <w:p>
      <w:pPr>
        <w:spacing w:after="0"/>
        <w:ind w:left="0"/>
        <w:jc w:val="both"/>
      </w:pPr>
      <w:r>
        <w:rPr>
          <w:rFonts w:ascii="Times New Roman"/>
          <w:b w:val="false"/>
          <w:i w:val="false"/>
          <w:color w:val="000000"/>
          <w:sz w:val="28"/>
        </w:rPr>
        <w:t>
      11) осуществление налогового администрирования;</w:t>
      </w:r>
    </w:p>
    <w:bookmarkEnd w:id="27210"/>
    <w:bookmarkStart w:name="z27580" w:id="27211"/>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7211"/>
    <w:bookmarkStart w:name="z27581" w:id="27212"/>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7212"/>
    <w:bookmarkStart w:name="z27582" w:id="27213"/>
    <w:p>
      <w:pPr>
        <w:spacing w:after="0"/>
        <w:ind w:left="0"/>
        <w:jc w:val="both"/>
      </w:pPr>
      <w:r>
        <w:rPr>
          <w:rFonts w:ascii="Times New Roman"/>
          <w:b w:val="false"/>
          <w:i w:val="false"/>
          <w:color w:val="000000"/>
          <w:sz w:val="28"/>
        </w:rPr>
        <w:t>
      14) использование системы управления рисками;</w:t>
      </w:r>
    </w:p>
    <w:bookmarkEnd w:id="27213"/>
    <w:bookmarkStart w:name="z27583" w:id="27214"/>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7214"/>
    <w:bookmarkStart w:name="z27584" w:id="27215"/>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7215"/>
    <w:bookmarkStart w:name="z27585" w:id="27216"/>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7216"/>
    <w:bookmarkStart w:name="z27586" w:id="27217"/>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7217"/>
    <w:bookmarkStart w:name="z27587" w:id="27218"/>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7218"/>
    <w:bookmarkStart w:name="z27588" w:id="27219"/>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7219"/>
    <w:bookmarkStart w:name="z27589" w:id="27220"/>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7220"/>
    <w:bookmarkStart w:name="z27590" w:id="27221"/>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7221"/>
    <w:bookmarkStart w:name="z27591" w:id="27222"/>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7222"/>
    <w:bookmarkStart w:name="z27592" w:id="27223"/>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7223"/>
    <w:bookmarkStart w:name="z27593" w:id="27224"/>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7224"/>
    <w:bookmarkStart w:name="z27594" w:id="27225"/>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7225"/>
    <w:bookmarkStart w:name="z27595" w:id="27226"/>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7226"/>
    <w:bookmarkStart w:name="z27596" w:id="27227"/>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7227"/>
    <w:bookmarkStart w:name="z27597" w:id="27228"/>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7228"/>
    <w:bookmarkStart w:name="z27598" w:id="27229"/>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7229"/>
    <w:bookmarkStart w:name="z27599" w:id="27230"/>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7230"/>
    <w:bookmarkStart w:name="z27600" w:id="27231"/>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7231"/>
    <w:bookmarkStart w:name="z27601" w:id="27232"/>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7232"/>
    <w:bookmarkStart w:name="z27602" w:id="27233"/>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7233"/>
    <w:bookmarkStart w:name="z27603" w:id="27234"/>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7234"/>
    <w:bookmarkStart w:name="z27604" w:id="27235"/>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7235"/>
    <w:bookmarkStart w:name="z27605" w:id="27236"/>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7236"/>
    <w:bookmarkStart w:name="z27606" w:id="27237"/>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7237"/>
    <w:bookmarkStart w:name="z27607" w:id="27238"/>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7238"/>
    <w:bookmarkStart w:name="z27608" w:id="27239"/>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7239"/>
    <w:bookmarkStart w:name="z27609" w:id="27240"/>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7240"/>
    <w:bookmarkStart w:name="z27610" w:id="27241"/>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7241"/>
    <w:bookmarkStart w:name="z27611" w:id="27242"/>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7242"/>
    <w:bookmarkStart w:name="z27612" w:id="27243"/>
    <w:p>
      <w:pPr>
        <w:spacing w:after="0"/>
        <w:ind w:left="0"/>
        <w:jc w:val="both"/>
      </w:pPr>
      <w:r>
        <w:rPr>
          <w:rFonts w:ascii="Times New Roman"/>
          <w:b w:val="false"/>
          <w:i w:val="false"/>
          <w:color w:val="000000"/>
          <w:sz w:val="28"/>
        </w:rPr>
        <w:t>
      19. Полномочия Руководителя Управления:</w:t>
      </w:r>
    </w:p>
    <w:bookmarkEnd w:id="27243"/>
    <w:bookmarkStart w:name="z27613" w:id="27244"/>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27244"/>
    <w:bookmarkStart w:name="z27614" w:id="27245"/>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7245"/>
    <w:bookmarkStart w:name="z27615" w:id="27246"/>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7246"/>
    <w:bookmarkStart w:name="z27616" w:id="27247"/>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7247"/>
    <w:bookmarkStart w:name="z27617" w:id="27248"/>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7248"/>
    <w:bookmarkStart w:name="z27618" w:id="27249"/>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27249"/>
    <w:bookmarkStart w:name="z27619" w:id="27250"/>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7250"/>
    <w:bookmarkStart w:name="z27620" w:id="27251"/>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7251"/>
    <w:bookmarkStart w:name="z27621" w:id="27252"/>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7252"/>
    <w:bookmarkStart w:name="z27622" w:id="27253"/>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7253"/>
    <w:bookmarkStart w:name="z27623" w:id="27254"/>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7254"/>
    <w:bookmarkStart w:name="z27624" w:id="27255"/>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7255"/>
    <w:bookmarkStart w:name="z27625" w:id="27256"/>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27256"/>
    <w:bookmarkStart w:name="z27626" w:id="27257"/>
    <w:p>
      <w:pPr>
        <w:spacing w:after="0"/>
        <w:ind w:left="0"/>
        <w:jc w:val="left"/>
      </w:pPr>
      <w:r>
        <w:rPr>
          <w:rFonts w:ascii="Times New Roman"/>
          <w:b/>
          <w:i w:val="false"/>
          <w:color w:val="000000"/>
        </w:rPr>
        <w:t xml:space="preserve"> Глава 4. Имущество Управления</w:t>
      </w:r>
    </w:p>
    <w:bookmarkEnd w:id="27257"/>
    <w:bookmarkStart w:name="z27627" w:id="27258"/>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27258"/>
    <w:bookmarkStart w:name="z27628" w:id="27259"/>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7259"/>
    <w:bookmarkStart w:name="z27629" w:id="27260"/>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27260"/>
    <w:bookmarkStart w:name="z27630" w:id="27261"/>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7261"/>
    <w:bookmarkStart w:name="z27631" w:id="27262"/>
    <w:p>
      <w:pPr>
        <w:spacing w:after="0"/>
        <w:ind w:left="0"/>
        <w:jc w:val="left"/>
      </w:pPr>
      <w:r>
        <w:rPr>
          <w:rFonts w:ascii="Times New Roman"/>
          <w:b/>
          <w:i w:val="false"/>
          <w:color w:val="000000"/>
        </w:rPr>
        <w:t xml:space="preserve"> Глава 5. Реорганизация и упразднение Управления</w:t>
      </w:r>
    </w:p>
    <w:bookmarkEnd w:id="27262"/>
    <w:bookmarkStart w:name="z27632" w:id="27263"/>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272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174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197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7635" w:id="27264"/>
    <w:p>
      <w:pPr>
        <w:spacing w:after="0"/>
        <w:ind w:left="0"/>
        <w:jc w:val="left"/>
      </w:pPr>
      <w:r>
        <w:rPr>
          <w:rFonts w:ascii="Times New Roman"/>
          <w:b/>
          <w:i w:val="false"/>
          <w:color w:val="000000"/>
        </w:rPr>
        <w:t xml:space="preserve"> Положение об Управлении государственных доходов по Уалихановскому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7264"/>
    <w:bookmarkStart w:name="z27636" w:id="27265"/>
    <w:p>
      <w:pPr>
        <w:spacing w:after="0"/>
        <w:ind w:left="0"/>
        <w:jc w:val="left"/>
      </w:pPr>
      <w:r>
        <w:rPr>
          <w:rFonts w:ascii="Times New Roman"/>
          <w:b/>
          <w:i w:val="false"/>
          <w:color w:val="000000"/>
        </w:rPr>
        <w:t xml:space="preserve"> Глава 1. Общие положения</w:t>
      </w:r>
    </w:p>
    <w:bookmarkEnd w:id="27265"/>
    <w:bookmarkStart w:name="z27637" w:id="27266"/>
    <w:p>
      <w:pPr>
        <w:spacing w:after="0"/>
        <w:ind w:left="0"/>
        <w:jc w:val="both"/>
      </w:pPr>
      <w:r>
        <w:rPr>
          <w:rFonts w:ascii="Times New Roman"/>
          <w:b w:val="false"/>
          <w:i w:val="false"/>
          <w:color w:val="000000"/>
          <w:sz w:val="28"/>
        </w:rPr>
        <w:t>
      1. Управление государственных доходов по Уалихановскому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Северо-Казахстанской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7266"/>
    <w:bookmarkStart w:name="z27638" w:id="27267"/>
    <w:p>
      <w:pPr>
        <w:spacing w:after="0"/>
        <w:ind w:left="0"/>
        <w:jc w:val="both"/>
      </w:pPr>
      <w:r>
        <w:rPr>
          <w:rFonts w:ascii="Times New Roman"/>
          <w:b w:val="false"/>
          <w:i w:val="false"/>
          <w:color w:val="000000"/>
          <w:sz w:val="28"/>
        </w:rPr>
        <w:t xml:space="preserve">
      1) налогового администрирования; </w:t>
      </w:r>
    </w:p>
    <w:bookmarkEnd w:id="27267"/>
    <w:bookmarkStart w:name="z27639" w:id="27268"/>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7268"/>
    <w:bookmarkStart w:name="z27640" w:id="27269"/>
    <w:p>
      <w:pPr>
        <w:spacing w:after="0"/>
        <w:ind w:left="0"/>
        <w:jc w:val="both"/>
      </w:pPr>
      <w:r>
        <w:rPr>
          <w:rFonts w:ascii="Times New Roman"/>
          <w:b w:val="false"/>
          <w:i w:val="false"/>
          <w:color w:val="000000"/>
          <w:sz w:val="28"/>
        </w:rPr>
        <w:t xml:space="preserve">
      3) оборота нефтепродуктов и биотоплива; </w:t>
      </w:r>
    </w:p>
    <w:bookmarkEnd w:id="27269"/>
    <w:bookmarkStart w:name="z27641" w:id="27270"/>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7270"/>
    <w:bookmarkStart w:name="z27642" w:id="27271"/>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7271"/>
    <w:bookmarkStart w:name="z27643" w:id="27272"/>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7272"/>
    <w:bookmarkStart w:name="z27644" w:id="27273"/>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7273"/>
    <w:bookmarkStart w:name="z27645" w:id="27274"/>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7274"/>
    <w:bookmarkStart w:name="z27646" w:id="27275"/>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7275"/>
    <w:bookmarkStart w:name="z27647" w:id="27276"/>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7276"/>
    <w:bookmarkStart w:name="z27648" w:id="27277"/>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7277"/>
    <w:bookmarkStart w:name="z27649" w:id="27278"/>
    <w:p>
      <w:pPr>
        <w:spacing w:after="0"/>
        <w:ind w:left="0"/>
        <w:jc w:val="both"/>
      </w:pPr>
      <w:r>
        <w:rPr>
          <w:rFonts w:ascii="Times New Roman"/>
          <w:b w:val="false"/>
          <w:i w:val="false"/>
          <w:color w:val="000000"/>
          <w:sz w:val="28"/>
        </w:rPr>
        <w:t xml:space="preserve">
      8. Местонахождение Управления: почтовый индекс 151200, Республика Казахстан, Северо-Казахстанская область, Уалихановский район, село Кишкенеколь, улица Гагарина, 76. </w:t>
      </w:r>
    </w:p>
    <w:bookmarkEnd w:id="27278"/>
    <w:bookmarkStart w:name="z27650" w:id="27279"/>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Уалихановскому району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7279"/>
    <w:bookmarkStart w:name="z27651" w:id="27280"/>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7280"/>
    <w:bookmarkStart w:name="z27652" w:id="27281"/>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7281"/>
    <w:bookmarkStart w:name="z27653" w:id="27282"/>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7282"/>
    <w:bookmarkStart w:name="z27654" w:id="27283"/>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7283"/>
    <w:bookmarkStart w:name="z27655" w:id="27284"/>
    <w:p>
      <w:pPr>
        <w:spacing w:after="0"/>
        <w:ind w:left="0"/>
        <w:jc w:val="left"/>
      </w:pPr>
      <w:r>
        <w:rPr>
          <w:rFonts w:ascii="Times New Roman"/>
          <w:b/>
          <w:i w:val="false"/>
          <w:color w:val="000000"/>
        </w:rPr>
        <w:t xml:space="preserve"> Глава 2. Задачи, права и обязанности Управления</w:t>
      </w:r>
    </w:p>
    <w:bookmarkEnd w:id="27284"/>
    <w:bookmarkStart w:name="z27656" w:id="27285"/>
    <w:p>
      <w:pPr>
        <w:spacing w:after="0"/>
        <w:ind w:left="0"/>
        <w:jc w:val="both"/>
      </w:pPr>
      <w:r>
        <w:rPr>
          <w:rFonts w:ascii="Times New Roman"/>
          <w:b w:val="false"/>
          <w:i w:val="false"/>
          <w:color w:val="000000"/>
          <w:sz w:val="28"/>
        </w:rPr>
        <w:t>
      13. Задачи:</w:t>
      </w:r>
    </w:p>
    <w:bookmarkEnd w:id="27285"/>
    <w:bookmarkStart w:name="z27657" w:id="27286"/>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7286"/>
    <w:bookmarkStart w:name="z27658" w:id="27287"/>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7287"/>
    <w:bookmarkStart w:name="z27659" w:id="27288"/>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7288"/>
    <w:bookmarkStart w:name="z27660" w:id="27289"/>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7289"/>
    <w:bookmarkStart w:name="z27661" w:id="27290"/>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7290"/>
    <w:bookmarkStart w:name="z27662" w:id="27291"/>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7291"/>
    <w:bookmarkStart w:name="z27663" w:id="27292"/>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7292"/>
    <w:bookmarkStart w:name="z27664" w:id="27293"/>
    <w:p>
      <w:pPr>
        <w:spacing w:after="0"/>
        <w:ind w:left="0"/>
        <w:jc w:val="both"/>
      </w:pPr>
      <w:r>
        <w:rPr>
          <w:rFonts w:ascii="Times New Roman"/>
          <w:b w:val="false"/>
          <w:i w:val="false"/>
          <w:color w:val="000000"/>
          <w:sz w:val="28"/>
        </w:rPr>
        <w:t>
      14. Права и обязанности Управления:</w:t>
      </w:r>
    </w:p>
    <w:bookmarkEnd w:id="27293"/>
    <w:bookmarkStart w:name="z27665" w:id="27294"/>
    <w:p>
      <w:pPr>
        <w:spacing w:after="0"/>
        <w:ind w:left="0"/>
        <w:jc w:val="both"/>
      </w:pPr>
      <w:r>
        <w:rPr>
          <w:rFonts w:ascii="Times New Roman"/>
          <w:b w:val="false"/>
          <w:i w:val="false"/>
          <w:color w:val="000000"/>
          <w:sz w:val="28"/>
        </w:rPr>
        <w:t>
      1) права:</w:t>
      </w:r>
    </w:p>
    <w:bookmarkEnd w:id="27294"/>
    <w:bookmarkStart w:name="z27666" w:id="27295"/>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7295"/>
    <w:bookmarkStart w:name="z27667" w:id="27296"/>
    <w:p>
      <w:pPr>
        <w:spacing w:after="0"/>
        <w:ind w:left="0"/>
        <w:jc w:val="both"/>
      </w:pPr>
      <w:r>
        <w:rPr>
          <w:rFonts w:ascii="Times New Roman"/>
          <w:b w:val="false"/>
          <w:i w:val="false"/>
          <w:color w:val="000000"/>
          <w:sz w:val="28"/>
        </w:rPr>
        <w:t>
      требовать от налогоплательщика (налогового агента):</w:t>
      </w:r>
    </w:p>
    <w:bookmarkEnd w:id="27296"/>
    <w:bookmarkStart w:name="z27668" w:id="27297"/>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7297"/>
    <w:bookmarkStart w:name="z27669" w:id="27298"/>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7298"/>
    <w:bookmarkStart w:name="z27670" w:id="27299"/>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7299"/>
    <w:bookmarkStart w:name="z27671" w:id="2730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7300"/>
    <w:bookmarkStart w:name="z27672" w:id="2730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7301"/>
    <w:bookmarkStart w:name="z27673" w:id="27302"/>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7302"/>
    <w:bookmarkStart w:name="z27674" w:id="27303"/>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7303"/>
    <w:bookmarkStart w:name="z27675" w:id="27304"/>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7304"/>
    <w:bookmarkStart w:name="z27676" w:id="27305"/>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7305"/>
    <w:bookmarkStart w:name="z27677" w:id="27306"/>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7306"/>
    <w:bookmarkStart w:name="z27678" w:id="27307"/>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7307"/>
    <w:bookmarkStart w:name="z27679" w:id="27308"/>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7308"/>
    <w:bookmarkStart w:name="z27680" w:id="27309"/>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7309"/>
    <w:bookmarkStart w:name="z27681" w:id="27310"/>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7310"/>
    <w:bookmarkStart w:name="z27682" w:id="27311"/>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7311"/>
    <w:bookmarkStart w:name="z27683" w:id="27312"/>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7312"/>
    <w:bookmarkStart w:name="z27684" w:id="27313"/>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7313"/>
    <w:bookmarkStart w:name="z27685" w:id="27314"/>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7314"/>
    <w:bookmarkStart w:name="z27686" w:id="27315"/>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7315"/>
    <w:bookmarkStart w:name="z27687" w:id="27316"/>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7316"/>
    <w:bookmarkStart w:name="z27688" w:id="27317"/>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7317"/>
    <w:bookmarkStart w:name="z27689" w:id="27318"/>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7318"/>
    <w:bookmarkStart w:name="z27690" w:id="27319"/>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7319"/>
    <w:bookmarkStart w:name="z27691" w:id="27320"/>
    <w:p>
      <w:pPr>
        <w:spacing w:after="0"/>
        <w:ind w:left="0"/>
        <w:jc w:val="both"/>
      </w:pPr>
      <w:r>
        <w:rPr>
          <w:rFonts w:ascii="Times New Roman"/>
          <w:b w:val="false"/>
          <w:i w:val="false"/>
          <w:color w:val="000000"/>
          <w:sz w:val="28"/>
        </w:rPr>
        <w:t>
      2) обязанности:</w:t>
      </w:r>
    </w:p>
    <w:bookmarkEnd w:id="27320"/>
    <w:bookmarkStart w:name="z27692" w:id="27321"/>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7321"/>
    <w:bookmarkStart w:name="z27693" w:id="27322"/>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7322"/>
    <w:bookmarkStart w:name="z27694" w:id="27323"/>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7323"/>
    <w:bookmarkStart w:name="z27695" w:id="27324"/>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7324"/>
    <w:bookmarkStart w:name="z27696" w:id="27325"/>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7325"/>
    <w:bookmarkStart w:name="z27697" w:id="27326"/>
    <w:p>
      <w:pPr>
        <w:spacing w:after="0"/>
        <w:ind w:left="0"/>
        <w:jc w:val="both"/>
      </w:pPr>
      <w:r>
        <w:rPr>
          <w:rFonts w:ascii="Times New Roman"/>
          <w:b w:val="false"/>
          <w:i w:val="false"/>
          <w:color w:val="000000"/>
          <w:sz w:val="28"/>
        </w:rPr>
        <w:t>
      имеющих налоговую задолженность;</w:t>
      </w:r>
    </w:p>
    <w:bookmarkEnd w:id="27326"/>
    <w:bookmarkStart w:name="z27698" w:id="27327"/>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7327"/>
    <w:bookmarkStart w:name="z27699" w:id="27328"/>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7328"/>
    <w:bookmarkStart w:name="z27700" w:id="27329"/>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7329"/>
    <w:bookmarkStart w:name="z27701" w:id="27330"/>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7330"/>
    <w:bookmarkStart w:name="z27702" w:id="27331"/>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7331"/>
    <w:bookmarkStart w:name="z27703" w:id="27332"/>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7332"/>
    <w:bookmarkStart w:name="z27704" w:id="27333"/>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7333"/>
    <w:bookmarkStart w:name="z27705" w:id="27334"/>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7334"/>
    <w:bookmarkStart w:name="z27706" w:id="27335"/>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7335"/>
    <w:bookmarkStart w:name="z27707" w:id="27336"/>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7336"/>
    <w:bookmarkStart w:name="z27708" w:id="27337"/>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7337"/>
    <w:bookmarkStart w:name="z27709" w:id="27338"/>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7338"/>
    <w:bookmarkStart w:name="z27710" w:id="27339"/>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7339"/>
    <w:bookmarkStart w:name="z27711" w:id="27340"/>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7340"/>
    <w:bookmarkStart w:name="z27712" w:id="27341"/>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7341"/>
    <w:bookmarkStart w:name="z27713" w:id="27342"/>
    <w:p>
      <w:pPr>
        <w:spacing w:after="0"/>
        <w:ind w:left="0"/>
        <w:jc w:val="both"/>
      </w:pPr>
      <w:r>
        <w:rPr>
          <w:rFonts w:ascii="Times New Roman"/>
          <w:b w:val="false"/>
          <w:i w:val="false"/>
          <w:color w:val="000000"/>
          <w:sz w:val="28"/>
        </w:rPr>
        <w:t>
      защищать интересы государства;</w:t>
      </w:r>
    </w:p>
    <w:bookmarkEnd w:id="27342"/>
    <w:bookmarkStart w:name="z27714" w:id="27343"/>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7343"/>
    <w:bookmarkStart w:name="z27715" w:id="27344"/>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7344"/>
    <w:bookmarkStart w:name="z27716" w:id="27345"/>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7345"/>
    <w:bookmarkStart w:name="z27717" w:id="27346"/>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7346"/>
    <w:bookmarkStart w:name="z27718" w:id="27347"/>
    <w:p>
      <w:pPr>
        <w:spacing w:after="0"/>
        <w:ind w:left="0"/>
        <w:jc w:val="both"/>
      </w:pPr>
      <w:r>
        <w:rPr>
          <w:rFonts w:ascii="Times New Roman"/>
          <w:b w:val="false"/>
          <w:i w:val="false"/>
          <w:color w:val="000000"/>
          <w:sz w:val="28"/>
        </w:rPr>
        <w:t>
      15. Функции:</w:t>
      </w:r>
    </w:p>
    <w:bookmarkEnd w:id="27347"/>
    <w:bookmarkStart w:name="z27719" w:id="27348"/>
    <w:p>
      <w:pPr>
        <w:spacing w:after="0"/>
        <w:ind w:left="0"/>
        <w:jc w:val="both"/>
      </w:pPr>
      <w:r>
        <w:rPr>
          <w:rFonts w:ascii="Times New Roman"/>
          <w:b w:val="false"/>
          <w:i w:val="false"/>
          <w:color w:val="000000"/>
          <w:sz w:val="28"/>
        </w:rPr>
        <w:t>
      1) осуществление налогового контроля;</w:t>
      </w:r>
    </w:p>
    <w:bookmarkEnd w:id="27348"/>
    <w:bookmarkStart w:name="z27720" w:id="27349"/>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7349"/>
    <w:bookmarkStart w:name="z27721" w:id="27350"/>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7350"/>
    <w:bookmarkStart w:name="z27722" w:id="27351"/>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7351"/>
    <w:bookmarkStart w:name="z27723" w:id="27352"/>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7352"/>
    <w:bookmarkStart w:name="z27724" w:id="27353"/>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7353"/>
    <w:bookmarkStart w:name="z27725" w:id="27354"/>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7354"/>
    <w:bookmarkStart w:name="z27726" w:id="27355"/>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7355"/>
    <w:bookmarkStart w:name="z27727" w:id="27356"/>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7356"/>
    <w:bookmarkStart w:name="z27728" w:id="27357"/>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7357"/>
    <w:bookmarkStart w:name="z27729" w:id="27358"/>
    <w:p>
      <w:pPr>
        <w:spacing w:after="0"/>
        <w:ind w:left="0"/>
        <w:jc w:val="both"/>
      </w:pPr>
      <w:r>
        <w:rPr>
          <w:rFonts w:ascii="Times New Roman"/>
          <w:b w:val="false"/>
          <w:i w:val="false"/>
          <w:color w:val="000000"/>
          <w:sz w:val="28"/>
        </w:rPr>
        <w:t>
      11) осуществление налогового администрирования;</w:t>
      </w:r>
    </w:p>
    <w:bookmarkEnd w:id="27358"/>
    <w:bookmarkStart w:name="z27730" w:id="27359"/>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7359"/>
    <w:bookmarkStart w:name="z27731" w:id="27360"/>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7360"/>
    <w:bookmarkStart w:name="z27732" w:id="27361"/>
    <w:p>
      <w:pPr>
        <w:spacing w:after="0"/>
        <w:ind w:left="0"/>
        <w:jc w:val="both"/>
      </w:pPr>
      <w:r>
        <w:rPr>
          <w:rFonts w:ascii="Times New Roman"/>
          <w:b w:val="false"/>
          <w:i w:val="false"/>
          <w:color w:val="000000"/>
          <w:sz w:val="28"/>
        </w:rPr>
        <w:t>
      14) использование системы управления рисками;</w:t>
      </w:r>
    </w:p>
    <w:bookmarkEnd w:id="27361"/>
    <w:bookmarkStart w:name="z27733" w:id="27362"/>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7362"/>
    <w:bookmarkStart w:name="z27734" w:id="27363"/>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7363"/>
    <w:bookmarkStart w:name="z27735" w:id="27364"/>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7364"/>
    <w:bookmarkStart w:name="z27736" w:id="27365"/>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7365"/>
    <w:bookmarkStart w:name="z27737" w:id="27366"/>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7366"/>
    <w:bookmarkStart w:name="z27738" w:id="27367"/>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7367"/>
    <w:bookmarkStart w:name="z27739" w:id="27368"/>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7368"/>
    <w:bookmarkStart w:name="z27740" w:id="27369"/>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7369"/>
    <w:bookmarkStart w:name="z27741" w:id="27370"/>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7370"/>
    <w:bookmarkStart w:name="z27742" w:id="27371"/>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7371"/>
    <w:bookmarkStart w:name="z27743" w:id="27372"/>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7372"/>
    <w:bookmarkStart w:name="z27744" w:id="27373"/>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7373"/>
    <w:bookmarkStart w:name="z27745" w:id="27374"/>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7374"/>
    <w:bookmarkStart w:name="z27746" w:id="27375"/>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7375"/>
    <w:bookmarkStart w:name="z27747" w:id="27376"/>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7376"/>
    <w:bookmarkStart w:name="z27748" w:id="27377"/>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7377"/>
    <w:bookmarkStart w:name="z27749" w:id="27378"/>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7378"/>
    <w:bookmarkStart w:name="z27750" w:id="27379"/>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7379"/>
    <w:bookmarkStart w:name="z27751" w:id="27380"/>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7380"/>
    <w:bookmarkStart w:name="z27752" w:id="27381"/>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7381"/>
    <w:bookmarkStart w:name="z27753" w:id="27382"/>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7382"/>
    <w:bookmarkStart w:name="z27754" w:id="27383"/>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7383"/>
    <w:bookmarkStart w:name="z27755" w:id="27384"/>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7384"/>
    <w:bookmarkStart w:name="z27756" w:id="27385"/>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7385"/>
    <w:bookmarkStart w:name="z27757" w:id="27386"/>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7386"/>
    <w:bookmarkStart w:name="z27758" w:id="27387"/>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7387"/>
    <w:bookmarkStart w:name="z27759" w:id="27388"/>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7388"/>
    <w:bookmarkStart w:name="z27760" w:id="27389"/>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7389"/>
    <w:bookmarkStart w:name="z27761" w:id="27390"/>
    <w:p>
      <w:pPr>
        <w:spacing w:after="0"/>
        <w:ind w:left="0"/>
        <w:jc w:val="both"/>
      </w:pPr>
      <w:r>
        <w:rPr>
          <w:rFonts w:ascii="Times New Roman"/>
          <w:b w:val="false"/>
          <w:i w:val="false"/>
          <w:color w:val="000000"/>
          <w:sz w:val="28"/>
        </w:rPr>
        <w:t>
      18. Полномочия Руководителя Управления:</w:t>
      </w:r>
    </w:p>
    <w:bookmarkEnd w:id="27390"/>
    <w:bookmarkStart w:name="z27762" w:id="27391"/>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27391"/>
    <w:bookmarkStart w:name="z27763" w:id="27392"/>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7392"/>
    <w:bookmarkStart w:name="z27764" w:id="27393"/>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7393"/>
    <w:bookmarkStart w:name="z27765" w:id="27394"/>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7394"/>
    <w:bookmarkStart w:name="z27766" w:id="27395"/>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7395"/>
    <w:bookmarkStart w:name="z27767" w:id="27396"/>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27396"/>
    <w:bookmarkStart w:name="z27768" w:id="27397"/>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7397"/>
    <w:bookmarkStart w:name="z27769" w:id="27398"/>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7398"/>
    <w:bookmarkStart w:name="z27770" w:id="27399"/>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7399"/>
    <w:bookmarkStart w:name="z27771" w:id="27400"/>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7400"/>
    <w:bookmarkStart w:name="z27772" w:id="27401"/>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7401"/>
    <w:bookmarkStart w:name="z27773" w:id="27402"/>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7402"/>
    <w:bookmarkStart w:name="z27774" w:id="27403"/>
    <w:p>
      <w:pPr>
        <w:spacing w:after="0"/>
        <w:ind w:left="0"/>
        <w:jc w:val="left"/>
      </w:pPr>
      <w:r>
        <w:rPr>
          <w:rFonts w:ascii="Times New Roman"/>
          <w:b/>
          <w:i w:val="false"/>
          <w:color w:val="000000"/>
        </w:rPr>
        <w:t xml:space="preserve"> Глава 4. Имущество Управления</w:t>
      </w:r>
    </w:p>
    <w:bookmarkEnd w:id="27403"/>
    <w:bookmarkStart w:name="z27775" w:id="27404"/>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27404"/>
    <w:bookmarkStart w:name="z27776" w:id="27405"/>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7405"/>
    <w:bookmarkStart w:name="z27777" w:id="27406"/>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27406"/>
    <w:bookmarkStart w:name="z27778" w:id="27407"/>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7407"/>
    <w:bookmarkStart w:name="z27779" w:id="27408"/>
    <w:p>
      <w:pPr>
        <w:spacing w:after="0"/>
        <w:ind w:left="0"/>
        <w:jc w:val="left"/>
      </w:pPr>
      <w:r>
        <w:rPr>
          <w:rFonts w:ascii="Times New Roman"/>
          <w:b/>
          <w:i w:val="false"/>
          <w:color w:val="000000"/>
        </w:rPr>
        <w:t xml:space="preserve"> Глава 5. Реорганизация и упразднение Управления</w:t>
      </w:r>
    </w:p>
    <w:bookmarkEnd w:id="27408"/>
    <w:bookmarkStart w:name="z27780" w:id="27409"/>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274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175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198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7783" w:id="27410"/>
    <w:p>
      <w:pPr>
        <w:spacing w:after="0"/>
        <w:ind w:left="0"/>
        <w:jc w:val="left"/>
      </w:pPr>
      <w:r>
        <w:rPr>
          <w:rFonts w:ascii="Times New Roman"/>
          <w:b/>
          <w:i w:val="false"/>
          <w:color w:val="000000"/>
        </w:rPr>
        <w:t xml:space="preserve"> Положение об Управлении государственных доходов по району имени Габита Мусрепова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7410"/>
    <w:bookmarkStart w:name="z27784" w:id="27411"/>
    <w:p>
      <w:pPr>
        <w:spacing w:after="0"/>
        <w:ind w:left="0"/>
        <w:jc w:val="left"/>
      </w:pPr>
      <w:r>
        <w:rPr>
          <w:rFonts w:ascii="Times New Roman"/>
          <w:b/>
          <w:i w:val="false"/>
          <w:color w:val="000000"/>
        </w:rPr>
        <w:t xml:space="preserve"> Глава 1. Общие положения</w:t>
      </w:r>
    </w:p>
    <w:bookmarkEnd w:id="27411"/>
    <w:bookmarkStart w:name="z27785" w:id="27412"/>
    <w:p>
      <w:pPr>
        <w:spacing w:after="0"/>
        <w:ind w:left="0"/>
        <w:jc w:val="both"/>
      </w:pPr>
      <w:r>
        <w:rPr>
          <w:rFonts w:ascii="Times New Roman"/>
          <w:b w:val="false"/>
          <w:i w:val="false"/>
          <w:color w:val="000000"/>
          <w:sz w:val="28"/>
        </w:rPr>
        <w:t>
      1. Управление государственных доходов по району имени Габита Мусрепова Департамента государственных доходов по Северо-Казахстанской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Северо-Казахстанской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7412"/>
    <w:bookmarkStart w:name="z27786" w:id="27413"/>
    <w:p>
      <w:pPr>
        <w:spacing w:after="0"/>
        <w:ind w:left="0"/>
        <w:jc w:val="both"/>
      </w:pPr>
      <w:r>
        <w:rPr>
          <w:rFonts w:ascii="Times New Roman"/>
          <w:b w:val="false"/>
          <w:i w:val="false"/>
          <w:color w:val="000000"/>
          <w:sz w:val="28"/>
        </w:rPr>
        <w:t xml:space="preserve">
      1) налогового администрирования; </w:t>
      </w:r>
    </w:p>
    <w:bookmarkEnd w:id="27413"/>
    <w:bookmarkStart w:name="z27787" w:id="27414"/>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7414"/>
    <w:bookmarkStart w:name="z27788" w:id="27415"/>
    <w:p>
      <w:pPr>
        <w:spacing w:after="0"/>
        <w:ind w:left="0"/>
        <w:jc w:val="both"/>
      </w:pPr>
      <w:r>
        <w:rPr>
          <w:rFonts w:ascii="Times New Roman"/>
          <w:b w:val="false"/>
          <w:i w:val="false"/>
          <w:color w:val="000000"/>
          <w:sz w:val="28"/>
        </w:rPr>
        <w:t xml:space="preserve">
      3) оборота нефтепродуктов и биотоплива; </w:t>
      </w:r>
    </w:p>
    <w:bookmarkEnd w:id="27415"/>
    <w:bookmarkStart w:name="z27789" w:id="27416"/>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7416"/>
    <w:bookmarkStart w:name="z27790" w:id="27417"/>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7417"/>
    <w:bookmarkStart w:name="z27791" w:id="27418"/>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7418"/>
    <w:bookmarkStart w:name="z27792" w:id="27419"/>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7419"/>
    <w:bookmarkStart w:name="z27793" w:id="27420"/>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7420"/>
    <w:bookmarkStart w:name="z27794" w:id="27421"/>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7421"/>
    <w:bookmarkStart w:name="z27795" w:id="27422"/>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7422"/>
    <w:bookmarkStart w:name="z27796" w:id="27423"/>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7423"/>
    <w:bookmarkStart w:name="z27797" w:id="27424"/>
    <w:p>
      <w:pPr>
        <w:spacing w:after="0"/>
        <w:ind w:left="0"/>
        <w:jc w:val="both"/>
      </w:pPr>
      <w:r>
        <w:rPr>
          <w:rFonts w:ascii="Times New Roman"/>
          <w:b w:val="false"/>
          <w:i w:val="false"/>
          <w:color w:val="000000"/>
          <w:sz w:val="28"/>
        </w:rPr>
        <w:t xml:space="preserve">
      8. Местонахождение Управления: почтовый индекс 150400, Республика Казахстан, Северо-Казахстанская область, район имени Габита Мусрепова, село Новоишимское, улица Абылайхана, 63. </w:t>
      </w:r>
    </w:p>
    <w:bookmarkEnd w:id="27424"/>
    <w:bookmarkStart w:name="z27798" w:id="27425"/>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району имени Габита Мусрепова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7425"/>
    <w:bookmarkStart w:name="z27799" w:id="27426"/>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7426"/>
    <w:bookmarkStart w:name="z27800" w:id="27427"/>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7427"/>
    <w:bookmarkStart w:name="z27801" w:id="27428"/>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7428"/>
    <w:bookmarkStart w:name="z27802" w:id="27429"/>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7429"/>
    <w:bookmarkStart w:name="z27803" w:id="27430"/>
    <w:p>
      <w:pPr>
        <w:spacing w:after="0"/>
        <w:ind w:left="0"/>
        <w:jc w:val="left"/>
      </w:pPr>
      <w:r>
        <w:rPr>
          <w:rFonts w:ascii="Times New Roman"/>
          <w:b/>
          <w:i w:val="false"/>
          <w:color w:val="000000"/>
        </w:rPr>
        <w:t xml:space="preserve"> Глава 2. Задачи, права и обязанности Управления</w:t>
      </w:r>
    </w:p>
    <w:bookmarkEnd w:id="27430"/>
    <w:bookmarkStart w:name="z27804" w:id="27431"/>
    <w:p>
      <w:pPr>
        <w:spacing w:after="0"/>
        <w:ind w:left="0"/>
        <w:jc w:val="both"/>
      </w:pPr>
      <w:r>
        <w:rPr>
          <w:rFonts w:ascii="Times New Roman"/>
          <w:b w:val="false"/>
          <w:i w:val="false"/>
          <w:color w:val="000000"/>
          <w:sz w:val="28"/>
        </w:rPr>
        <w:t>
      13. Задачи:</w:t>
      </w:r>
    </w:p>
    <w:bookmarkEnd w:id="27431"/>
    <w:bookmarkStart w:name="z27805" w:id="27432"/>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7432"/>
    <w:bookmarkStart w:name="z27806" w:id="27433"/>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7433"/>
    <w:bookmarkStart w:name="z27807" w:id="27434"/>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7434"/>
    <w:bookmarkStart w:name="z27808" w:id="27435"/>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7435"/>
    <w:bookmarkStart w:name="z27809" w:id="27436"/>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7436"/>
    <w:bookmarkStart w:name="z27810" w:id="27437"/>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7437"/>
    <w:bookmarkStart w:name="z27811" w:id="27438"/>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7438"/>
    <w:bookmarkStart w:name="z27812" w:id="27439"/>
    <w:p>
      <w:pPr>
        <w:spacing w:after="0"/>
        <w:ind w:left="0"/>
        <w:jc w:val="both"/>
      </w:pPr>
      <w:r>
        <w:rPr>
          <w:rFonts w:ascii="Times New Roman"/>
          <w:b w:val="false"/>
          <w:i w:val="false"/>
          <w:color w:val="000000"/>
          <w:sz w:val="28"/>
        </w:rPr>
        <w:t>
      14. Права и обязанности Управления:</w:t>
      </w:r>
    </w:p>
    <w:bookmarkEnd w:id="27439"/>
    <w:bookmarkStart w:name="z27813" w:id="27440"/>
    <w:p>
      <w:pPr>
        <w:spacing w:after="0"/>
        <w:ind w:left="0"/>
        <w:jc w:val="both"/>
      </w:pPr>
      <w:r>
        <w:rPr>
          <w:rFonts w:ascii="Times New Roman"/>
          <w:b w:val="false"/>
          <w:i w:val="false"/>
          <w:color w:val="000000"/>
          <w:sz w:val="28"/>
        </w:rPr>
        <w:t>
      1) права:</w:t>
      </w:r>
    </w:p>
    <w:bookmarkEnd w:id="27440"/>
    <w:bookmarkStart w:name="z27814" w:id="27441"/>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7441"/>
    <w:bookmarkStart w:name="z27815" w:id="27442"/>
    <w:p>
      <w:pPr>
        <w:spacing w:after="0"/>
        <w:ind w:left="0"/>
        <w:jc w:val="both"/>
      </w:pPr>
      <w:r>
        <w:rPr>
          <w:rFonts w:ascii="Times New Roman"/>
          <w:b w:val="false"/>
          <w:i w:val="false"/>
          <w:color w:val="000000"/>
          <w:sz w:val="28"/>
        </w:rPr>
        <w:t>
      требовать от налогоплательщика (налогового агента):</w:t>
      </w:r>
    </w:p>
    <w:bookmarkEnd w:id="27442"/>
    <w:bookmarkStart w:name="z27816" w:id="27443"/>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7443"/>
    <w:bookmarkStart w:name="z27817" w:id="27444"/>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7444"/>
    <w:bookmarkStart w:name="z27818" w:id="27445"/>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7445"/>
    <w:bookmarkStart w:name="z27819" w:id="2744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7446"/>
    <w:bookmarkStart w:name="z27820" w:id="2744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7447"/>
    <w:bookmarkStart w:name="z27821" w:id="27448"/>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7448"/>
    <w:bookmarkStart w:name="z27822" w:id="2744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7449"/>
    <w:bookmarkStart w:name="z27823" w:id="27450"/>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7450"/>
    <w:bookmarkStart w:name="z27824" w:id="27451"/>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7451"/>
    <w:bookmarkStart w:name="z27825" w:id="27452"/>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7452"/>
    <w:bookmarkStart w:name="z27826" w:id="27453"/>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7453"/>
    <w:bookmarkStart w:name="z27827" w:id="27454"/>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7454"/>
    <w:bookmarkStart w:name="z27828" w:id="27455"/>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7455"/>
    <w:bookmarkStart w:name="z27829" w:id="27456"/>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7456"/>
    <w:bookmarkStart w:name="z27830" w:id="27457"/>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7457"/>
    <w:bookmarkStart w:name="z27831" w:id="27458"/>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7458"/>
    <w:bookmarkStart w:name="z27832" w:id="27459"/>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7459"/>
    <w:bookmarkStart w:name="z27833" w:id="27460"/>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7460"/>
    <w:bookmarkStart w:name="z27834" w:id="27461"/>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7461"/>
    <w:bookmarkStart w:name="z27835" w:id="27462"/>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7462"/>
    <w:bookmarkStart w:name="z27836" w:id="27463"/>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7463"/>
    <w:bookmarkStart w:name="z27837" w:id="27464"/>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7464"/>
    <w:bookmarkStart w:name="z27838" w:id="27465"/>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7465"/>
    <w:bookmarkStart w:name="z27839" w:id="27466"/>
    <w:p>
      <w:pPr>
        <w:spacing w:after="0"/>
        <w:ind w:left="0"/>
        <w:jc w:val="both"/>
      </w:pPr>
      <w:r>
        <w:rPr>
          <w:rFonts w:ascii="Times New Roman"/>
          <w:b w:val="false"/>
          <w:i w:val="false"/>
          <w:color w:val="000000"/>
          <w:sz w:val="28"/>
        </w:rPr>
        <w:t>
      2) обязанности:</w:t>
      </w:r>
    </w:p>
    <w:bookmarkEnd w:id="27466"/>
    <w:bookmarkStart w:name="z27840" w:id="27467"/>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7467"/>
    <w:bookmarkStart w:name="z27841" w:id="27468"/>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7468"/>
    <w:bookmarkStart w:name="z27842" w:id="27469"/>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7469"/>
    <w:bookmarkStart w:name="z27843" w:id="27470"/>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7470"/>
    <w:bookmarkStart w:name="z27844" w:id="27471"/>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7471"/>
    <w:bookmarkStart w:name="z27845" w:id="27472"/>
    <w:p>
      <w:pPr>
        <w:spacing w:after="0"/>
        <w:ind w:left="0"/>
        <w:jc w:val="both"/>
      </w:pPr>
      <w:r>
        <w:rPr>
          <w:rFonts w:ascii="Times New Roman"/>
          <w:b w:val="false"/>
          <w:i w:val="false"/>
          <w:color w:val="000000"/>
          <w:sz w:val="28"/>
        </w:rPr>
        <w:t>
      имеющих налоговую задолженность;</w:t>
      </w:r>
    </w:p>
    <w:bookmarkEnd w:id="27472"/>
    <w:bookmarkStart w:name="z27846" w:id="27473"/>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7473"/>
    <w:bookmarkStart w:name="z27847" w:id="27474"/>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7474"/>
    <w:bookmarkStart w:name="z27848" w:id="27475"/>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7475"/>
    <w:bookmarkStart w:name="z27849" w:id="27476"/>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7476"/>
    <w:bookmarkStart w:name="z27850" w:id="27477"/>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7477"/>
    <w:bookmarkStart w:name="z27851" w:id="27478"/>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7478"/>
    <w:bookmarkStart w:name="z27852" w:id="27479"/>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7479"/>
    <w:bookmarkStart w:name="z27853" w:id="27480"/>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7480"/>
    <w:bookmarkStart w:name="z27854" w:id="27481"/>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7481"/>
    <w:bookmarkStart w:name="z27855" w:id="27482"/>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7482"/>
    <w:bookmarkStart w:name="z27856" w:id="27483"/>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7483"/>
    <w:bookmarkStart w:name="z27857" w:id="27484"/>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7484"/>
    <w:bookmarkStart w:name="z27858" w:id="27485"/>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7485"/>
    <w:bookmarkStart w:name="z27859" w:id="27486"/>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7486"/>
    <w:bookmarkStart w:name="z27860" w:id="27487"/>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7487"/>
    <w:bookmarkStart w:name="z27861" w:id="27488"/>
    <w:p>
      <w:pPr>
        <w:spacing w:after="0"/>
        <w:ind w:left="0"/>
        <w:jc w:val="both"/>
      </w:pPr>
      <w:r>
        <w:rPr>
          <w:rFonts w:ascii="Times New Roman"/>
          <w:b w:val="false"/>
          <w:i w:val="false"/>
          <w:color w:val="000000"/>
          <w:sz w:val="28"/>
        </w:rPr>
        <w:t>
      защищать интересы государства;</w:t>
      </w:r>
    </w:p>
    <w:bookmarkEnd w:id="27488"/>
    <w:bookmarkStart w:name="z27862" w:id="27489"/>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7489"/>
    <w:bookmarkStart w:name="z27863" w:id="27490"/>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7490"/>
    <w:bookmarkStart w:name="z27864" w:id="27491"/>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7491"/>
    <w:bookmarkStart w:name="z27865" w:id="27492"/>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7492"/>
    <w:bookmarkStart w:name="z27866" w:id="27493"/>
    <w:p>
      <w:pPr>
        <w:spacing w:after="0"/>
        <w:ind w:left="0"/>
        <w:jc w:val="both"/>
      </w:pPr>
      <w:r>
        <w:rPr>
          <w:rFonts w:ascii="Times New Roman"/>
          <w:b w:val="false"/>
          <w:i w:val="false"/>
          <w:color w:val="000000"/>
          <w:sz w:val="28"/>
        </w:rPr>
        <w:t>
      15. Функции:</w:t>
      </w:r>
    </w:p>
    <w:bookmarkEnd w:id="27493"/>
    <w:bookmarkStart w:name="z27867" w:id="27494"/>
    <w:p>
      <w:pPr>
        <w:spacing w:after="0"/>
        <w:ind w:left="0"/>
        <w:jc w:val="both"/>
      </w:pPr>
      <w:r>
        <w:rPr>
          <w:rFonts w:ascii="Times New Roman"/>
          <w:b w:val="false"/>
          <w:i w:val="false"/>
          <w:color w:val="000000"/>
          <w:sz w:val="28"/>
        </w:rPr>
        <w:t>
      1) осуществление налогового контроля;</w:t>
      </w:r>
    </w:p>
    <w:bookmarkEnd w:id="27494"/>
    <w:bookmarkStart w:name="z27868" w:id="27495"/>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7495"/>
    <w:bookmarkStart w:name="z27869" w:id="27496"/>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7496"/>
    <w:bookmarkStart w:name="z27870" w:id="27497"/>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7497"/>
    <w:bookmarkStart w:name="z27871" w:id="27498"/>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7498"/>
    <w:bookmarkStart w:name="z27872" w:id="27499"/>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7499"/>
    <w:bookmarkStart w:name="z27873" w:id="27500"/>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7500"/>
    <w:bookmarkStart w:name="z27874" w:id="27501"/>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7501"/>
    <w:bookmarkStart w:name="z27875" w:id="27502"/>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7502"/>
    <w:bookmarkStart w:name="z27876" w:id="27503"/>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7503"/>
    <w:bookmarkStart w:name="z27877" w:id="27504"/>
    <w:p>
      <w:pPr>
        <w:spacing w:after="0"/>
        <w:ind w:left="0"/>
        <w:jc w:val="both"/>
      </w:pPr>
      <w:r>
        <w:rPr>
          <w:rFonts w:ascii="Times New Roman"/>
          <w:b w:val="false"/>
          <w:i w:val="false"/>
          <w:color w:val="000000"/>
          <w:sz w:val="28"/>
        </w:rPr>
        <w:t>
      11) осуществление налогового администрирования;</w:t>
      </w:r>
    </w:p>
    <w:bookmarkEnd w:id="27504"/>
    <w:bookmarkStart w:name="z27878" w:id="27505"/>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7505"/>
    <w:bookmarkStart w:name="z27879" w:id="27506"/>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7506"/>
    <w:bookmarkStart w:name="z27880" w:id="27507"/>
    <w:p>
      <w:pPr>
        <w:spacing w:after="0"/>
        <w:ind w:left="0"/>
        <w:jc w:val="both"/>
      </w:pPr>
      <w:r>
        <w:rPr>
          <w:rFonts w:ascii="Times New Roman"/>
          <w:b w:val="false"/>
          <w:i w:val="false"/>
          <w:color w:val="000000"/>
          <w:sz w:val="28"/>
        </w:rPr>
        <w:t>
      14) использование системы управления рисками;</w:t>
      </w:r>
    </w:p>
    <w:bookmarkEnd w:id="27507"/>
    <w:bookmarkStart w:name="z27881" w:id="27508"/>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7508"/>
    <w:bookmarkStart w:name="z27882" w:id="27509"/>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7509"/>
    <w:bookmarkStart w:name="z27883" w:id="27510"/>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7510"/>
    <w:bookmarkStart w:name="z27884" w:id="27511"/>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7511"/>
    <w:bookmarkStart w:name="z27885" w:id="27512"/>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7512"/>
    <w:bookmarkStart w:name="z27886" w:id="27513"/>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7513"/>
    <w:bookmarkStart w:name="z27887" w:id="27514"/>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7514"/>
    <w:bookmarkStart w:name="z27888" w:id="27515"/>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7515"/>
    <w:bookmarkStart w:name="z27889" w:id="27516"/>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7516"/>
    <w:bookmarkStart w:name="z27890" w:id="27517"/>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7517"/>
    <w:bookmarkStart w:name="z27891" w:id="27518"/>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7518"/>
    <w:bookmarkStart w:name="z27892" w:id="27519"/>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7519"/>
    <w:bookmarkStart w:name="z27893" w:id="27520"/>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7520"/>
    <w:bookmarkStart w:name="z27894" w:id="27521"/>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7521"/>
    <w:bookmarkStart w:name="z27895" w:id="27522"/>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7522"/>
    <w:bookmarkStart w:name="z27896" w:id="27523"/>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7523"/>
    <w:bookmarkStart w:name="z27897" w:id="27524"/>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7524"/>
    <w:bookmarkStart w:name="z27898" w:id="27525"/>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7525"/>
    <w:bookmarkStart w:name="z27899" w:id="27526"/>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7526"/>
    <w:bookmarkStart w:name="z27900" w:id="27527"/>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7527"/>
    <w:bookmarkStart w:name="z27901" w:id="27528"/>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7528"/>
    <w:bookmarkStart w:name="z27902" w:id="27529"/>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7529"/>
    <w:bookmarkStart w:name="z27903" w:id="27530"/>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7530"/>
    <w:bookmarkStart w:name="z27904" w:id="27531"/>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7531"/>
    <w:bookmarkStart w:name="z27905" w:id="27532"/>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7532"/>
    <w:bookmarkStart w:name="z27906" w:id="27533"/>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7533"/>
    <w:bookmarkStart w:name="z27907" w:id="27534"/>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7534"/>
    <w:bookmarkStart w:name="z27908" w:id="27535"/>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7535"/>
    <w:bookmarkStart w:name="z27909" w:id="27536"/>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7536"/>
    <w:bookmarkStart w:name="z27910" w:id="27537"/>
    <w:p>
      <w:pPr>
        <w:spacing w:after="0"/>
        <w:ind w:left="0"/>
        <w:jc w:val="both"/>
      </w:pPr>
      <w:r>
        <w:rPr>
          <w:rFonts w:ascii="Times New Roman"/>
          <w:b w:val="false"/>
          <w:i w:val="false"/>
          <w:color w:val="000000"/>
          <w:sz w:val="28"/>
        </w:rPr>
        <w:t>
      19. Полномочия Руководителя Управления:</w:t>
      </w:r>
    </w:p>
    <w:bookmarkEnd w:id="27537"/>
    <w:bookmarkStart w:name="z27911" w:id="27538"/>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27538"/>
    <w:bookmarkStart w:name="z27912" w:id="27539"/>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7539"/>
    <w:bookmarkStart w:name="z27913" w:id="27540"/>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7540"/>
    <w:bookmarkStart w:name="z27914" w:id="27541"/>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7541"/>
    <w:bookmarkStart w:name="z27915" w:id="27542"/>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7542"/>
    <w:bookmarkStart w:name="z27916" w:id="27543"/>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27543"/>
    <w:bookmarkStart w:name="z27917" w:id="27544"/>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7544"/>
    <w:bookmarkStart w:name="z27918" w:id="27545"/>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7545"/>
    <w:bookmarkStart w:name="z27919" w:id="27546"/>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7546"/>
    <w:bookmarkStart w:name="z27920" w:id="27547"/>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7547"/>
    <w:bookmarkStart w:name="z27921" w:id="27548"/>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7548"/>
    <w:bookmarkStart w:name="z27922" w:id="27549"/>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7549"/>
    <w:bookmarkStart w:name="z27923" w:id="27550"/>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27550"/>
    <w:bookmarkStart w:name="z27924" w:id="27551"/>
    <w:p>
      <w:pPr>
        <w:spacing w:after="0"/>
        <w:ind w:left="0"/>
        <w:jc w:val="left"/>
      </w:pPr>
      <w:r>
        <w:rPr>
          <w:rFonts w:ascii="Times New Roman"/>
          <w:b/>
          <w:i w:val="false"/>
          <w:color w:val="000000"/>
        </w:rPr>
        <w:t xml:space="preserve"> Глава 4. Имущество Управления</w:t>
      </w:r>
    </w:p>
    <w:bookmarkEnd w:id="27551"/>
    <w:bookmarkStart w:name="z27925" w:id="27552"/>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27552"/>
    <w:bookmarkStart w:name="z27926" w:id="27553"/>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7553"/>
    <w:bookmarkStart w:name="z27927" w:id="27554"/>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27554"/>
    <w:bookmarkStart w:name="z27928" w:id="27555"/>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7555"/>
    <w:bookmarkStart w:name="z27929" w:id="27556"/>
    <w:p>
      <w:pPr>
        <w:spacing w:after="0"/>
        <w:ind w:left="0"/>
        <w:jc w:val="left"/>
      </w:pPr>
      <w:r>
        <w:rPr>
          <w:rFonts w:ascii="Times New Roman"/>
          <w:b/>
          <w:i w:val="false"/>
          <w:color w:val="000000"/>
        </w:rPr>
        <w:t xml:space="preserve"> Глава 5. Реорганизация и упразднение Управления</w:t>
      </w:r>
    </w:p>
    <w:bookmarkEnd w:id="27556"/>
    <w:bookmarkStart w:name="z27930" w:id="27557"/>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275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176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199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7933" w:id="27558"/>
    <w:p>
      <w:pPr>
        <w:spacing w:after="0"/>
        <w:ind w:left="0"/>
        <w:jc w:val="left"/>
      </w:pPr>
      <w:r>
        <w:rPr>
          <w:rFonts w:ascii="Times New Roman"/>
          <w:b/>
          <w:i w:val="false"/>
          <w:color w:val="000000"/>
        </w:rPr>
        <w:t xml:space="preserve"> Положение об Управлении государственных доходов по городу Петропавловск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7558"/>
    <w:bookmarkStart w:name="z27934" w:id="27559"/>
    <w:p>
      <w:pPr>
        <w:spacing w:after="0"/>
        <w:ind w:left="0"/>
        <w:jc w:val="left"/>
      </w:pPr>
      <w:r>
        <w:rPr>
          <w:rFonts w:ascii="Times New Roman"/>
          <w:b/>
          <w:i w:val="false"/>
          <w:color w:val="000000"/>
        </w:rPr>
        <w:t xml:space="preserve"> Глава 1. Общие положения</w:t>
      </w:r>
    </w:p>
    <w:bookmarkEnd w:id="27559"/>
    <w:bookmarkStart w:name="z27935" w:id="27560"/>
    <w:p>
      <w:pPr>
        <w:spacing w:after="0"/>
        <w:ind w:left="0"/>
        <w:jc w:val="both"/>
      </w:pPr>
      <w:r>
        <w:rPr>
          <w:rFonts w:ascii="Times New Roman"/>
          <w:b w:val="false"/>
          <w:i w:val="false"/>
          <w:color w:val="000000"/>
          <w:sz w:val="28"/>
        </w:rPr>
        <w:t>
      1. Управление государственных доходов по городу Петропавловск Департамента государственных доходов по Северо-Казахстанской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Северо-Казахстанской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7560"/>
    <w:bookmarkStart w:name="z27936" w:id="27561"/>
    <w:p>
      <w:pPr>
        <w:spacing w:after="0"/>
        <w:ind w:left="0"/>
        <w:jc w:val="both"/>
      </w:pPr>
      <w:r>
        <w:rPr>
          <w:rFonts w:ascii="Times New Roman"/>
          <w:b w:val="false"/>
          <w:i w:val="false"/>
          <w:color w:val="000000"/>
          <w:sz w:val="28"/>
        </w:rPr>
        <w:t xml:space="preserve">
      1) налогового администрирования; </w:t>
      </w:r>
    </w:p>
    <w:bookmarkEnd w:id="27561"/>
    <w:bookmarkStart w:name="z27937" w:id="27562"/>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7562"/>
    <w:bookmarkStart w:name="z27938" w:id="27563"/>
    <w:p>
      <w:pPr>
        <w:spacing w:after="0"/>
        <w:ind w:left="0"/>
        <w:jc w:val="both"/>
      </w:pPr>
      <w:r>
        <w:rPr>
          <w:rFonts w:ascii="Times New Roman"/>
          <w:b w:val="false"/>
          <w:i w:val="false"/>
          <w:color w:val="000000"/>
          <w:sz w:val="28"/>
        </w:rPr>
        <w:t xml:space="preserve">
      3) оборота нефтепродуктов и биотоплива; </w:t>
      </w:r>
    </w:p>
    <w:bookmarkEnd w:id="27563"/>
    <w:bookmarkStart w:name="z27939" w:id="27564"/>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7564"/>
    <w:bookmarkStart w:name="z27940" w:id="27565"/>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7565"/>
    <w:bookmarkStart w:name="z27941" w:id="27566"/>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7566"/>
    <w:bookmarkStart w:name="z27942" w:id="27567"/>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7567"/>
    <w:bookmarkStart w:name="z27943" w:id="27568"/>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7568"/>
    <w:bookmarkStart w:name="z27944" w:id="27569"/>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7569"/>
    <w:bookmarkStart w:name="z27945" w:id="27570"/>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7570"/>
    <w:bookmarkStart w:name="z27946" w:id="27571"/>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7571"/>
    <w:bookmarkStart w:name="z27947" w:id="27572"/>
    <w:p>
      <w:pPr>
        <w:spacing w:after="0"/>
        <w:ind w:left="0"/>
        <w:jc w:val="both"/>
      </w:pPr>
      <w:r>
        <w:rPr>
          <w:rFonts w:ascii="Times New Roman"/>
          <w:b w:val="false"/>
          <w:i w:val="false"/>
          <w:color w:val="000000"/>
          <w:sz w:val="28"/>
        </w:rPr>
        <w:t xml:space="preserve">
      8. Местонахождение Управления: почтовый индекс 150000, Республика Казахстан, Северо-Казахстанская область, город Петропавловск, улица Нұрсұлтан Назарбаев, 85. </w:t>
      </w:r>
    </w:p>
    <w:bookmarkEnd w:id="27572"/>
    <w:bookmarkStart w:name="z27948" w:id="27573"/>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Петропавловск Департамента государственных доходов по Северо-Казахстанской области Комитета государственных доходов Министерства финансов Республики Казахстан".</w:t>
      </w:r>
    </w:p>
    <w:bookmarkEnd w:id="27573"/>
    <w:bookmarkStart w:name="z27949" w:id="27574"/>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7574"/>
    <w:bookmarkStart w:name="z27950" w:id="27575"/>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7575"/>
    <w:bookmarkStart w:name="z27951" w:id="27576"/>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7576"/>
    <w:bookmarkStart w:name="z27952" w:id="27577"/>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7577"/>
    <w:bookmarkStart w:name="z27953" w:id="27578"/>
    <w:p>
      <w:pPr>
        <w:spacing w:after="0"/>
        <w:ind w:left="0"/>
        <w:jc w:val="left"/>
      </w:pPr>
      <w:r>
        <w:rPr>
          <w:rFonts w:ascii="Times New Roman"/>
          <w:b/>
          <w:i w:val="false"/>
          <w:color w:val="000000"/>
        </w:rPr>
        <w:t xml:space="preserve"> Глава 2. Задачи, права и обязанности Управления</w:t>
      </w:r>
    </w:p>
    <w:bookmarkEnd w:id="27578"/>
    <w:bookmarkStart w:name="z27954" w:id="27579"/>
    <w:p>
      <w:pPr>
        <w:spacing w:after="0"/>
        <w:ind w:left="0"/>
        <w:jc w:val="both"/>
      </w:pPr>
      <w:r>
        <w:rPr>
          <w:rFonts w:ascii="Times New Roman"/>
          <w:b w:val="false"/>
          <w:i w:val="false"/>
          <w:color w:val="000000"/>
          <w:sz w:val="28"/>
        </w:rPr>
        <w:t>
      13. Задачи:</w:t>
      </w:r>
    </w:p>
    <w:bookmarkEnd w:id="27579"/>
    <w:bookmarkStart w:name="z27955" w:id="27580"/>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7580"/>
    <w:bookmarkStart w:name="z27956" w:id="27581"/>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7581"/>
    <w:bookmarkStart w:name="z27957" w:id="27582"/>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7582"/>
    <w:bookmarkStart w:name="z27958" w:id="27583"/>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7583"/>
    <w:bookmarkStart w:name="z27959" w:id="27584"/>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7584"/>
    <w:bookmarkStart w:name="z27960" w:id="27585"/>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7585"/>
    <w:bookmarkStart w:name="z27961" w:id="27586"/>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7586"/>
    <w:bookmarkStart w:name="z27962" w:id="27587"/>
    <w:p>
      <w:pPr>
        <w:spacing w:after="0"/>
        <w:ind w:left="0"/>
        <w:jc w:val="both"/>
      </w:pPr>
      <w:r>
        <w:rPr>
          <w:rFonts w:ascii="Times New Roman"/>
          <w:b w:val="false"/>
          <w:i w:val="false"/>
          <w:color w:val="000000"/>
          <w:sz w:val="28"/>
        </w:rPr>
        <w:t>
      14. Права и обязанности Управления:</w:t>
      </w:r>
    </w:p>
    <w:bookmarkEnd w:id="27587"/>
    <w:bookmarkStart w:name="z27963" w:id="27588"/>
    <w:p>
      <w:pPr>
        <w:spacing w:after="0"/>
        <w:ind w:left="0"/>
        <w:jc w:val="both"/>
      </w:pPr>
      <w:r>
        <w:rPr>
          <w:rFonts w:ascii="Times New Roman"/>
          <w:b w:val="false"/>
          <w:i w:val="false"/>
          <w:color w:val="000000"/>
          <w:sz w:val="28"/>
        </w:rPr>
        <w:t>
      1) права:</w:t>
      </w:r>
    </w:p>
    <w:bookmarkEnd w:id="27588"/>
    <w:bookmarkStart w:name="z27964" w:id="27589"/>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7589"/>
    <w:bookmarkStart w:name="z27965" w:id="27590"/>
    <w:p>
      <w:pPr>
        <w:spacing w:after="0"/>
        <w:ind w:left="0"/>
        <w:jc w:val="both"/>
      </w:pPr>
      <w:r>
        <w:rPr>
          <w:rFonts w:ascii="Times New Roman"/>
          <w:b w:val="false"/>
          <w:i w:val="false"/>
          <w:color w:val="000000"/>
          <w:sz w:val="28"/>
        </w:rPr>
        <w:t>
      требовать от налогоплательщика (налогового агента):</w:t>
      </w:r>
    </w:p>
    <w:bookmarkEnd w:id="27590"/>
    <w:bookmarkStart w:name="z27966" w:id="27591"/>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7591"/>
    <w:bookmarkStart w:name="z27967" w:id="27592"/>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7592"/>
    <w:bookmarkStart w:name="z27968" w:id="27593"/>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7593"/>
    <w:bookmarkStart w:name="z27969" w:id="2759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7594"/>
    <w:bookmarkStart w:name="z27970" w:id="2759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7595"/>
    <w:bookmarkStart w:name="z27971" w:id="27596"/>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7596"/>
    <w:bookmarkStart w:name="z27972" w:id="27597"/>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7597"/>
    <w:bookmarkStart w:name="z27973" w:id="27598"/>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7598"/>
    <w:bookmarkStart w:name="z27974" w:id="27599"/>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7599"/>
    <w:bookmarkStart w:name="z27975" w:id="27600"/>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7600"/>
    <w:bookmarkStart w:name="z27976" w:id="27601"/>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7601"/>
    <w:bookmarkStart w:name="z27977" w:id="27602"/>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7602"/>
    <w:bookmarkStart w:name="z27978" w:id="2760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7603"/>
    <w:bookmarkStart w:name="z27979" w:id="2760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7604"/>
    <w:bookmarkStart w:name="z27980" w:id="2760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7605"/>
    <w:bookmarkStart w:name="z27981" w:id="27606"/>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7606"/>
    <w:bookmarkStart w:name="z27982" w:id="27607"/>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7607"/>
    <w:bookmarkStart w:name="z27983" w:id="27608"/>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7608"/>
    <w:bookmarkStart w:name="z27984" w:id="27609"/>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7609"/>
    <w:bookmarkStart w:name="z27985" w:id="27610"/>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7610"/>
    <w:bookmarkStart w:name="z27986" w:id="27611"/>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7611"/>
    <w:bookmarkStart w:name="z27987" w:id="27612"/>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7612"/>
    <w:bookmarkStart w:name="z27988" w:id="27613"/>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7613"/>
    <w:bookmarkStart w:name="z27989" w:id="27614"/>
    <w:p>
      <w:pPr>
        <w:spacing w:after="0"/>
        <w:ind w:left="0"/>
        <w:jc w:val="both"/>
      </w:pPr>
      <w:r>
        <w:rPr>
          <w:rFonts w:ascii="Times New Roman"/>
          <w:b w:val="false"/>
          <w:i w:val="false"/>
          <w:color w:val="000000"/>
          <w:sz w:val="28"/>
        </w:rPr>
        <w:t>
      2) обязанности:</w:t>
      </w:r>
    </w:p>
    <w:bookmarkEnd w:id="27614"/>
    <w:bookmarkStart w:name="z27990" w:id="27615"/>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7615"/>
    <w:bookmarkStart w:name="z27991" w:id="27616"/>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7616"/>
    <w:bookmarkStart w:name="z27992" w:id="27617"/>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7617"/>
    <w:bookmarkStart w:name="z27993" w:id="27618"/>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7618"/>
    <w:bookmarkStart w:name="z27994" w:id="27619"/>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7619"/>
    <w:bookmarkStart w:name="z27995" w:id="27620"/>
    <w:p>
      <w:pPr>
        <w:spacing w:after="0"/>
        <w:ind w:left="0"/>
        <w:jc w:val="both"/>
      </w:pPr>
      <w:r>
        <w:rPr>
          <w:rFonts w:ascii="Times New Roman"/>
          <w:b w:val="false"/>
          <w:i w:val="false"/>
          <w:color w:val="000000"/>
          <w:sz w:val="28"/>
        </w:rPr>
        <w:t>
      имеющих налоговую задолженность;</w:t>
      </w:r>
    </w:p>
    <w:bookmarkEnd w:id="27620"/>
    <w:bookmarkStart w:name="z27996" w:id="27621"/>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7621"/>
    <w:bookmarkStart w:name="z27997" w:id="27622"/>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7622"/>
    <w:bookmarkStart w:name="z27998" w:id="27623"/>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7623"/>
    <w:bookmarkStart w:name="z27999" w:id="27624"/>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7624"/>
    <w:bookmarkStart w:name="z28000" w:id="27625"/>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7625"/>
    <w:bookmarkStart w:name="z28001" w:id="27626"/>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7626"/>
    <w:bookmarkStart w:name="z28002" w:id="27627"/>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7627"/>
    <w:bookmarkStart w:name="z28003" w:id="27628"/>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7628"/>
    <w:bookmarkStart w:name="z28004" w:id="27629"/>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7629"/>
    <w:bookmarkStart w:name="z28005" w:id="27630"/>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7630"/>
    <w:bookmarkStart w:name="z28006" w:id="27631"/>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7631"/>
    <w:bookmarkStart w:name="z28007" w:id="27632"/>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7632"/>
    <w:bookmarkStart w:name="z28008" w:id="27633"/>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7633"/>
    <w:bookmarkStart w:name="z28009" w:id="27634"/>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7634"/>
    <w:bookmarkStart w:name="z28010" w:id="27635"/>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7635"/>
    <w:bookmarkStart w:name="z28011" w:id="27636"/>
    <w:p>
      <w:pPr>
        <w:spacing w:after="0"/>
        <w:ind w:left="0"/>
        <w:jc w:val="both"/>
      </w:pPr>
      <w:r>
        <w:rPr>
          <w:rFonts w:ascii="Times New Roman"/>
          <w:b w:val="false"/>
          <w:i w:val="false"/>
          <w:color w:val="000000"/>
          <w:sz w:val="28"/>
        </w:rPr>
        <w:t>
      защищать интересы государства;</w:t>
      </w:r>
    </w:p>
    <w:bookmarkEnd w:id="27636"/>
    <w:bookmarkStart w:name="z28012" w:id="27637"/>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7637"/>
    <w:bookmarkStart w:name="z28013" w:id="27638"/>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7638"/>
    <w:bookmarkStart w:name="z28014" w:id="2763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7639"/>
    <w:bookmarkStart w:name="z28015" w:id="2764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7640"/>
    <w:bookmarkStart w:name="z28016" w:id="27641"/>
    <w:p>
      <w:pPr>
        <w:spacing w:after="0"/>
        <w:ind w:left="0"/>
        <w:jc w:val="both"/>
      </w:pPr>
      <w:r>
        <w:rPr>
          <w:rFonts w:ascii="Times New Roman"/>
          <w:b w:val="false"/>
          <w:i w:val="false"/>
          <w:color w:val="000000"/>
          <w:sz w:val="28"/>
        </w:rPr>
        <w:t>
      15. Функции:</w:t>
      </w:r>
    </w:p>
    <w:bookmarkEnd w:id="27641"/>
    <w:bookmarkStart w:name="z28017" w:id="27642"/>
    <w:p>
      <w:pPr>
        <w:spacing w:after="0"/>
        <w:ind w:left="0"/>
        <w:jc w:val="both"/>
      </w:pPr>
      <w:r>
        <w:rPr>
          <w:rFonts w:ascii="Times New Roman"/>
          <w:b w:val="false"/>
          <w:i w:val="false"/>
          <w:color w:val="000000"/>
          <w:sz w:val="28"/>
        </w:rPr>
        <w:t>
      1) осуществление налогового контроля;</w:t>
      </w:r>
    </w:p>
    <w:bookmarkEnd w:id="27642"/>
    <w:bookmarkStart w:name="z28018" w:id="2764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7643"/>
    <w:bookmarkStart w:name="z28019" w:id="2764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7644"/>
    <w:bookmarkStart w:name="z28020" w:id="27645"/>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7645"/>
    <w:bookmarkStart w:name="z28021" w:id="27646"/>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7646"/>
    <w:bookmarkStart w:name="z28022" w:id="27647"/>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7647"/>
    <w:bookmarkStart w:name="z28023" w:id="27648"/>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7648"/>
    <w:bookmarkStart w:name="z28024" w:id="27649"/>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7649"/>
    <w:bookmarkStart w:name="z28025" w:id="27650"/>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7650"/>
    <w:bookmarkStart w:name="z28026" w:id="2765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7651"/>
    <w:bookmarkStart w:name="z28027" w:id="27652"/>
    <w:p>
      <w:pPr>
        <w:spacing w:after="0"/>
        <w:ind w:left="0"/>
        <w:jc w:val="both"/>
      </w:pPr>
      <w:r>
        <w:rPr>
          <w:rFonts w:ascii="Times New Roman"/>
          <w:b w:val="false"/>
          <w:i w:val="false"/>
          <w:color w:val="000000"/>
          <w:sz w:val="28"/>
        </w:rPr>
        <w:t>
      11) осуществление налогового администрирования;</w:t>
      </w:r>
    </w:p>
    <w:bookmarkEnd w:id="27652"/>
    <w:bookmarkStart w:name="z28028" w:id="2765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7653"/>
    <w:bookmarkStart w:name="z28029" w:id="27654"/>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7654"/>
    <w:bookmarkStart w:name="z28030" w:id="27655"/>
    <w:p>
      <w:pPr>
        <w:spacing w:after="0"/>
        <w:ind w:left="0"/>
        <w:jc w:val="both"/>
      </w:pPr>
      <w:r>
        <w:rPr>
          <w:rFonts w:ascii="Times New Roman"/>
          <w:b w:val="false"/>
          <w:i w:val="false"/>
          <w:color w:val="000000"/>
          <w:sz w:val="28"/>
        </w:rPr>
        <w:t>
      14) использование системы управления рисками;</w:t>
      </w:r>
    </w:p>
    <w:bookmarkEnd w:id="27655"/>
    <w:bookmarkStart w:name="z28031" w:id="27656"/>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7656"/>
    <w:bookmarkStart w:name="z28032" w:id="27657"/>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7657"/>
    <w:bookmarkStart w:name="z28033" w:id="27658"/>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7658"/>
    <w:bookmarkStart w:name="z28034" w:id="27659"/>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7659"/>
    <w:bookmarkStart w:name="z28035" w:id="27660"/>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7660"/>
    <w:bookmarkStart w:name="z28036" w:id="27661"/>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7661"/>
    <w:bookmarkStart w:name="z28037" w:id="27662"/>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7662"/>
    <w:bookmarkStart w:name="z28038" w:id="27663"/>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7663"/>
    <w:bookmarkStart w:name="z28039" w:id="27664"/>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7664"/>
    <w:bookmarkStart w:name="z28040" w:id="27665"/>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7665"/>
    <w:bookmarkStart w:name="z28041" w:id="27666"/>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7666"/>
    <w:bookmarkStart w:name="z28042" w:id="27667"/>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7667"/>
    <w:bookmarkStart w:name="z28043" w:id="27668"/>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7668"/>
    <w:bookmarkStart w:name="z28044" w:id="27669"/>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7669"/>
    <w:bookmarkStart w:name="z28045" w:id="27670"/>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7670"/>
    <w:bookmarkStart w:name="z28046" w:id="27671"/>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7671"/>
    <w:bookmarkStart w:name="z28047" w:id="27672"/>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7672"/>
    <w:bookmarkStart w:name="z28048" w:id="27673"/>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7673"/>
    <w:bookmarkStart w:name="z28049" w:id="27674"/>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7674"/>
    <w:bookmarkStart w:name="z28050" w:id="27675"/>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7675"/>
    <w:bookmarkStart w:name="z28051" w:id="27676"/>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7676"/>
    <w:bookmarkStart w:name="z28052" w:id="27677"/>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7677"/>
    <w:bookmarkStart w:name="z28053" w:id="27678"/>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7678"/>
    <w:bookmarkStart w:name="z28054" w:id="27679"/>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7679"/>
    <w:bookmarkStart w:name="z28055" w:id="27680"/>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7680"/>
    <w:bookmarkStart w:name="z28056" w:id="27681"/>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7681"/>
    <w:bookmarkStart w:name="z28057" w:id="27682"/>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7682"/>
    <w:bookmarkStart w:name="z28058" w:id="27683"/>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7683"/>
    <w:bookmarkStart w:name="z28059" w:id="27684"/>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7684"/>
    <w:bookmarkStart w:name="z28060" w:id="27685"/>
    <w:p>
      <w:pPr>
        <w:spacing w:after="0"/>
        <w:ind w:left="0"/>
        <w:jc w:val="both"/>
      </w:pPr>
      <w:r>
        <w:rPr>
          <w:rFonts w:ascii="Times New Roman"/>
          <w:b w:val="false"/>
          <w:i w:val="false"/>
          <w:color w:val="000000"/>
          <w:sz w:val="28"/>
        </w:rPr>
        <w:t>
      19. Полномочия Руководителя Управления:</w:t>
      </w:r>
    </w:p>
    <w:bookmarkEnd w:id="27685"/>
    <w:bookmarkStart w:name="z28061" w:id="27686"/>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27686"/>
    <w:bookmarkStart w:name="z28062" w:id="27687"/>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7687"/>
    <w:bookmarkStart w:name="z28063" w:id="27688"/>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7688"/>
    <w:bookmarkStart w:name="z28064" w:id="27689"/>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7689"/>
    <w:bookmarkStart w:name="z28065" w:id="27690"/>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7690"/>
    <w:bookmarkStart w:name="z28066" w:id="27691"/>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27691"/>
    <w:bookmarkStart w:name="z28067" w:id="27692"/>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7692"/>
    <w:bookmarkStart w:name="z28068" w:id="27693"/>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7693"/>
    <w:bookmarkStart w:name="z28069" w:id="27694"/>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7694"/>
    <w:bookmarkStart w:name="z28070" w:id="27695"/>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7695"/>
    <w:bookmarkStart w:name="z28071" w:id="27696"/>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7696"/>
    <w:bookmarkStart w:name="z28072" w:id="27697"/>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7697"/>
    <w:bookmarkStart w:name="z28073" w:id="27698"/>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27698"/>
    <w:bookmarkStart w:name="z28074" w:id="27699"/>
    <w:p>
      <w:pPr>
        <w:spacing w:after="0"/>
        <w:ind w:left="0"/>
        <w:jc w:val="left"/>
      </w:pPr>
      <w:r>
        <w:rPr>
          <w:rFonts w:ascii="Times New Roman"/>
          <w:b/>
          <w:i w:val="false"/>
          <w:color w:val="000000"/>
        </w:rPr>
        <w:t xml:space="preserve"> Глава 4. Имущество Управления</w:t>
      </w:r>
    </w:p>
    <w:bookmarkEnd w:id="27699"/>
    <w:bookmarkStart w:name="z28075" w:id="27700"/>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27700"/>
    <w:bookmarkStart w:name="z28076" w:id="27701"/>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7701"/>
    <w:bookmarkStart w:name="z28077" w:id="27702"/>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27702"/>
    <w:bookmarkStart w:name="z28078" w:id="27703"/>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7703"/>
    <w:bookmarkStart w:name="z28079" w:id="27704"/>
    <w:p>
      <w:pPr>
        <w:spacing w:after="0"/>
        <w:ind w:left="0"/>
        <w:jc w:val="left"/>
      </w:pPr>
      <w:r>
        <w:rPr>
          <w:rFonts w:ascii="Times New Roman"/>
          <w:b/>
          <w:i w:val="false"/>
          <w:color w:val="000000"/>
        </w:rPr>
        <w:t xml:space="preserve"> Глава 5. Реорганизация и упразднение Управления</w:t>
      </w:r>
    </w:p>
    <w:bookmarkEnd w:id="27704"/>
    <w:bookmarkStart w:name="z28080" w:id="27705"/>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277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177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200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8083" w:id="27706"/>
    <w:p>
      <w:pPr>
        <w:spacing w:after="0"/>
        <w:ind w:left="0"/>
        <w:jc w:val="left"/>
      </w:pPr>
      <w:r>
        <w:rPr>
          <w:rFonts w:ascii="Times New Roman"/>
          <w:b/>
          <w:i w:val="false"/>
          <w:color w:val="000000"/>
        </w:rPr>
        <w:t xml:space="preserve"> Положение о Департаменте государственных доходов по Туркестанской области Комитета государственных доходов Министерства финансов Республики Казахстан</w:t>
      </w:r>
    </w:p>
    <w:bookmarkEnd w:id="27706"/>
    <w:bookmarkStart w:name="z28084" w:id="27707"/>
    <w:p>
      <w:pPr>
        <w:spacing w:after="0"/>
        <w:ind w:left="0"/>
        <w:jc w:val="left"/>
      </w:pPr>
      <w:r>
        <w:rPr>
          <w:rFonts w:ascii="Times New Roman"/>
          <w:b/>
          <w:i w:val="false"/>
          <w:color w:val="000000"/>
        </w:rPr>
        <w:t xml:space="preserve"> Глава 1. Общие положения</w:t>
      </w:r>
    </w:p>
    <w:bookmarkEnd w:id="27707"/>
    <w:bookmarkStart w:name="z28085" w:id="27708"/>
    <w:p>
      <w:pPr>
        <w:spacing w:after="0"/>
        <w:ind w:left="0"/>
        <w:jc w:val="both"/>
      </w:pPr>
      <w:r>
        <w:rPr>
          <w:rFonts w:ascii="Times New Roman"/>
          <w:b w:val="false"/>
          <w:i w:val="false"/>
          <w:color w:val="000000"/>
          <w:sz w:val="28"/>
        </w:rPr>
        <w:t>
      1. Департамент государственных доходов по Туркестанской области Комитета государственных доходов Министерства финансов Республики Казахстан (далее – Департамент) является территориальным органом Комитета государственных доходов Министерства финансов Республики Казахстан (далее – Комитет), уполномоченным на выполнение функций государственного управления и контроля в сферах:</w:t>
      </w:r>
    </w:p>
    <w:bookmarkEnd w:id="27708"/>
    <w:bookmarkStart w:name="z28086" w:id="27709"/>
    <w:p>
      <w:pPr>
        <w:spacing w:after="0"/>
        <w:ind w:left="0"/>
        <w:jc w:val="both"/>
      </w:pPr>
      <w:r>
        <w:rPr>
          <w:rFonts w:ascii="Times New Roman"/>
          <w:b w:val="false"/>
          <w:i w:val="false"/>
          <w:color w:val="000000"/>
          <w:sz w:val="28"/>
        </w:rPr>
        <w:t xml:space="preserve">
      1) налогового и таможенного администрирования; </w:t>
      </w:r>
    </w:p>
    <w:bookmarkEnd w:id="27709"/>
    <w:bookmarkStart w:name="z28087" w:id="27710"/>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7710"/>
    <w:bookmarkStart w:name="z28088" w:id="27711"/>
    <w:p>
      <w:pPr>
        <w:spacing w:after="0"/>
        <w:ind w:left="0"/>
        <w:jc w:val="both"/>
      </w:pPr>
      <w:r>
        <w:rPr>
          <w:rFonts w:ascii="Times New Roman"/>
          <w:b w:val="false"/>
          <w:i w:val="false"/>
          <w:color w:val="000000"/>
          <w:sz w:val="28"/>
        </w:rPr>
        <w:t xml:space="preserve">
      3) оборота нефтепродуктов и биотоплива; </w:t>
      </w:r>
    </w:p>
    <w:bookmarkEnd w:id="27711"/>
    <w:bookmarkStart w:name="z28089" w:id="27712"/>
    <w:p>
      <w:pPr>
        <w:spacing w:after="0"/>
        <w:ind w:left="0"/>
        <w:jc w:val="both"/>
      </w:pPr>
      <w:r>
        <w:rPr>
          <w:rFonts w:ascii="Times New Roman"/>
          <w:b w:val="false"/>
          <w:i w:val="false"/>
          <w:color w:val="000000"/>
          <w:sz w:val="28"/>
        </w:rPr>
        <w:t xml:space="preserve">
      4) государственного регулирования в сфере таможенного дела, реализации налоговой политики Республики Казахстан; </w:t>
      </w:r>
    </w:p>
    <w:bookmarkEnd w:id="27712"/>
    <w:bookmarkStart w:name="z28090" w:id="27713"/>
    <w:p>
      <w:pPr>
        <w:spacing w:after="0"/>
        <w:ind w:left="0"/>
        <w:jc w:val="both"/>
      </w:pPr>
      <w:r>
        <w:rPr>
          <w:rFonts w:ascii="Times New Roman"/>
          <w:b w:val="false"/>
          <w:i w:val="false"/>
          <w:color w:val="000000"/>
          <w:sz w:val="28"/>
        </w:rPr>
        <w:t>
      5)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7713"/>
    <w:bookmarkStart w:name="z28091" w:id="27714"/>
    <w:p>
      <w:pPr>
        <w:spacing w:after="0"/>
        <w:ind w:left="0"/>
        <w:jc w:val="both"/>
      </w:pPr>
      <w:r>
        <w:rPr>
          <w:rFonts w:ascii="Times New Roman"/>
          <w:b w:val="false"/>
          <w:i w:val="false"/>
          <w:color w:val="000000"/>
          <w:sz w:val="28"/>
        </w:rPr>
        <w:t>
      6) в других сферах, отнесенных к компетенции Департамента действующим законодательством.</w:t>
      </w:r>
    </w:p>
    <w:bookmarkEnd w:id="27714"/>
    <w:bookmarkStart w:name="z28092" w:id="27715"/>
    <w:p>
      <w:pPr>
        <w:spacing w:after="0"/>
        <w:ind w:left="0"/>
        <w:jc w:val="both"/>
      </w:pPr>
      <w:r>
        <w:rPr>
          <w:rFonts w:ascii="Times New Roman"/>
          <w:b w:val="false"/>
          <w:i w:val="false"/>
          <w:color w:val="000000"/>
          <w:sz w:val="28"/>
        </w:rPr>
        <w:t xml:space="preserve">
      2. Департамент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7715"/>
    <w:bookmarkStart w:name="z28093" w:id="27716"/>
    <w:p>
      <w:pPr>
        <w:spacing w:after="0"/>
        <w:ind w:left="0"/>
        <w:jc w:val="both"/>
      </w:pPr>
      <w:r>
        <w:rPr>
          <w:rFonts w:ascii="Times New Roman"/>
          <w:b w:val="false"/>
          <w:i w:val="false"/>
          <w:color w:val="000000"/>
          <w:sz w:val="28"/>
        </w:rPr>
        <w:t>
      3. Департамент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7716"/>
    <w:bookmarkStart w:name="z28094" w:id="27717"/>
    <w:p>
      <w:pPr>
        <w:spacing w:after="0"/>
        <w:ind w:left="0"/>
        <w:jc w:val="both"/>
      </w:pPr>
      <w:r>
        <w:rPr>
          <w:rFonts w:ascii="Times New Roman"/>
          <w:b w:val="false"/>
          <w:i w:val="false"/>
          <w:color w:val="000000"/>
          <w:sz w:val="28"/>
        </w:rPr>
        <w:t xml:space="preserve">
      4. Департамент вступает в гражданско-правовые отношения от собственного имени. </w:t>
      </w:r>
    </w:p>
    <w:bookmarkEnd w:id="27717"/>
    <w:bookmarkStart w:name="z28095" w:id="27718"/>
    <w:p>
      <w:pPr>
        <w:spacing w:after="0"/>
        <w:ind w:left="0"/>
        <w:jc w:val="both"/>
      </w:pPr>
      <w:r>
        <w:rPr>
          <w:rFonts w:ascii="Times New Roman"/>
          <w:b w:val="false"/>
          <w:i w:val="false"/>
          <w:color w:val="000000"/>
          <w:sz w:val="28"/>
        </w:rPr>
        <w:t xml:space="preserve">
      5. Департамент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7718"/>
    <w:bookmarkStart w:name="z28096" w:id="27719"/>
    <w:p>
      <w:pPr>
        <w:spacing w:after="0"/>
        <w:ind w:left="0"/>
        <w:jc w:val="both"/>
      </w:pPr>
      <w:r>
        <w:rPr>
          <w:rFonts w:ascii="Times New Roman"/>
          <w:b w:val="false"/>
          <w:i w:val="false"/>
          <w:color w:val="000000"/>
          <w:sz w:val="28"/>
        </w:rPr>
        <w:t xml:space="preserve">
      6. Департамент по вопросам своей компетенции в установленном законодательством порядке принимает решения, оформляемые приказами руководителя Департамента и другими актами, предусмотренными законодательством Республики Казахстан. </w:t>
      </w:r>
    </w:p>
    <w:bookmarkEnd w:id="27719"/>
    <w:bookmarkStart w:name="z28097" w:id="27720"/>
    <w:p>
      <w:pPr>
        <w:spacing w:after="0"/>
        <w:ind w:left="0"/>
        <w:jc w:val="both"/>
      </w:pPr>
      <w:r>
        <w:rPr>
          <w:rFonts w:ascii="Times New Roman"/>
          <w:b w:val="false"/>
          <w:i w:val="false"/>
          <w:color w:val="000000"/>
          <w:sz w:val="28"/>
        </w:rPr>
        <w:t xml:space="preserve">
      7. Структура и лимит штатной численности Департамента утверждаются в соответствии с законодательством Республики Казахстан. </w:t>
      </w:r>
    </w:p>
    <w:bookmarkEnd w:id="27720"/>
    <w:bookmarkStart w:name="z28098" w:id="27721"/>
    <w:p>
      <w:pPr>
        <w:spacing w:after="0"/>
        <w:ind w:left="0"/>
        <w:jc w:val="both"/>
      </w:pPr>
      <w:r>
        <w:rPr>
          <w:rFonts w:ascii="Times New Roman"/>
          <w:b w:val="false"/>
          <w:i w:val="false"/>
          <w:color w:val="000000"/>
          <w:sz w:val="28"/>
        </w:rPr>
        <w:t>
      8. Местонахождение Департамента: : почтовый индекс 161200, Республика Казахстан, Туркестанская область, город Туркестан, микрорайон Жаңа Қала, улица 11, строение 32.</w:t>
      </w:r>
    </w:p>
    <w:bookmarkEnd w:id="27721"/>
    <w:bookmarkStart w:name="z28099" w:id="27722"/>
    <w:p>
      <w:pPr>
        <w:spacing w:after="0"/>
        <w:ind w:left="0"/>
        <w:jc w:val="both"/>
      </w:pPr>
      <w:r>
        <w:rPr>
          <w:rFonts w:ascii="Times New Roman"/>
          <w:b w:val="false"/>
          <w:i w:val="false"/>
          <w:color w:val="000000"/>
          <w:sz w:val="28"/>
        </w:rPr>
        <w:t>
      9. Полное наименование Департамента: Республиканское государственное учреждение "Департамент государственных доходов по Туркестанской области Комитета государственных доходов Министерства финансов Республики Казахстан".</w:t>
      </w:r>
    </w:p>
    <w:bookmarkEnd w:id="27722"/>
    <w:bookmarkStart w:name="z28100" w:id="27723"/>
    <w:p>
      <w:pPr>
        <w:spacing w:after="0"/>
        <w:ind w:left="0"/>
        <w:jc w:val="both"/>
      </w:pPr>
      <w:r>
        <w:rPr>
          <w:rFonts w:ascii="Times New Roman"/>
          <w:b w:val="false"/>
          <w:i w:val="false"/>
          <w:color w:val="000000"/>
          <w:sz w:val="28"/>
        </w:rPr>
        <w:t>
      10. Настоящее Положение является учредительным документом Департамента.</w:t>
      </w:r>
    </w:p>
    <w:bookmarkEnd w:id="27723"/>
    <w:bookmarkStart w:name="z28101" w:id="27724"/>
    <w:p>
      <w:pPr>
        <w:spacing w:after="0"/>
        <w:ind w:left="0"/>
        <w:jc w:val="both"/>
      </w:pPr>
      <w:r>
        <w:rPr>
          <w:rFonts w:ascii="Times New Roman"/>
          <w:b w:val="false"/>
          <w:i w:val="false"/>
          <w:color w:val="000000"/>
          <w:sz w:val="28"/>
        </w:rPr>
        <w:t>
      11. Финансирование деятельности Департамента осуществляется из республиканского бюджета.</w:t>
      </w:r>
    </w:p>
    <w:bookmarkEnd w:id="27724"/>
    <w:bookmarkStart w:name="z28102" w:id="27725"/>
    <w:p>
      <w:pPr>
        <w:spacing w:after="0"/>
        <w:ind w:left="0"/>
        <w:jc w:val="both"/>
      </w:pPr>
      <w:r>
        <w:rPr>
          <w:rFonts w:ascii="Times New Roman"/>
          <w:b w:val="false"/>
          <w:i w:val="false"/>
          <w:color w:val="000000"/>
          <w:sz w:val="28"/>
        </w:rPr>
        <w:t>
      12. Департаменту запрещается вступать в договорные отношения с субъектами предпринимательства на предмет выполнения обязанностей, являющихся полномочиями Комитета.</w:t>
      </w:r>
    </w:p>
    <w:bookmarkEnd w:id="27725"/>
    <w:bookmarkStart w:name="z28103" w:id="27726"/>
    <w:p>
      <w:pPr>
        <w:spacing w:after="0"/>
        <w:ind w:left="0"/>
        <w:jc w:val="both"/>
      </w:pPr>
      <w:r>
        <w:rPr>
          <w:rFonts w:ascii="Times New Roman"/>
          <w:b w:val="false"/>
          <w:i w:val="false"/>
          <w:color w:val="000000"/>
          <w:sz w:val="28"/>
        </w:rPr>
        <w:t>
      Если Департаменту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7726"/>
    <w:bookmarkStart w:name="z28104" w:id="27727"/>
    <w:p>
      <w:pPr>
        <w:spacing w:after="0"/>
        <w:ind w:left="0"/>
        <w:jc w:val="left"/>
      </w:pPr>
      <w:r>
        <w:rPr>
          <w:rFonts w:ascii="Times New Roman"/>
          <w:b/>
          <w:i w:val="false"/>
          <w:color w:val="000000"/>
        </w:rPr>
        <w:t xml:space="preserve"> Глава 2. Задачи, права и обязанности Департамента</w:t>
      </w:r>
    </w:p>
    <w:bookmarkEnd w:id="27727"/>
    <w:bookmarkStart w:name="z28105" w:id="27728"/>
    <w:p>
      <w:pPr>
        <w:spacing w:after="0"/>
        <w:ind w:left="0"/>
        <w:jc w:val="both"/>
      </w:pPr>
      <w:r>
        <w:rPr>
          <w:rFonts w:ascii="Times New Roman"/>
          <w:b w:val="false"/>
          <w:i w:val="false"/>
          <w:color w:val="000000"/>
          <w:sz w:val="28"/>
        </w:rPr>
        <w:t>
      13. Задачи:</w:t>
      </w:r>
    </w:p>
    <w:bookmarkEnd w:id="27728"/>
    <w:bookmarkStart w:name="z28106" w:id="27729"/>
    <w:p>
      <w:pPr>
        <w:spacing w:after="0"/>
        <w:ind w:left="0"/>
        <w:jc w:val="both"/>
      </w:pPr>
      <w:r>
        <w:rPr>
          <w:rFonts w:ascii="Times New Roman"/>
          <w:b w:val="false"/>
          <w:i w:val="false"/>
          <w:color w:val="000000"/>
          <w:sz w:val="28"/>
        </w:rPr>
        <w:t xml:space="preserve">
      1) обеспечение исполнения таможенного,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7729"/>
    <w:bookmarkStart w:name="z28107" w:id="27730"/>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 а также специальных, антидемпинговых и компенсационных пошлин;</w:t>
      </w:r>
    </w:p>
    <w:bookmarkEnd w:id="27730"/>
    <w:bookmarkStart w:name="z28108" w:id="27731"/>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7731"/>
    <w:bookmarkStart w:name="z28109" w:id="27732"/>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7732"/>
    <w:bookmarkStart w:name="z28110" w:id="27733"/>
    <w:p>
      <w:pPr>
        <w:spacing w:after="0"/>
        <w:ind w:left="0"/>
        <w:jc w:val="both"/>
      </w:pPr>
      <w:r>
        <w:rPr>
          <w:rFonts w:ascii="Times New Roman"/>
          <w:b w:val="false"/>
          <w:i w:val="false"/>
          <w:color w:val="000000"/>
          <w:sz w:val="28"/>
        </w:rPr>
        <w:t>
      5) обеспечение в пределах своей компетенции защиты суверенитета и экономической безопасности Республики Казахстан;</w:t>
      </w:r>
    </w:p>
    <w:bookmarkEnd w:id="27733"/>
    <w:bookmarkStart w:name="z28111" w:id="27734"/>
    <w:p>
      <w:pPr>
        <w:spacing w:after="0"/>
        <w:ind w:left="0"/>
        <w:jc w:val="both"/>
      </w:pPr>
      <w:r>
        <w:rPr>
          <w:rFonts w:ascii="Times New Roman"/>
          <w:b w:val="false"/>
          <w:i w:val="false"/>
          <w:color w:val="000000"/>
          <w:sz w:val="28"/>
        </w:rPr>
        <w:t>
      6) защита национальной безопасности Республики Казахстан, жизни и здоровья человека, животного и растительного мира, окружающей среды;</w:t>
      </w:r>
    </w:p>
    <w:bookmarkEnd w:id="27734"/>
    <w:bookmarkStart w:name="z28112" w:id="27735"/>
    <w:p>
      <w:pPr>
        <w:spacing w:after="0"/>
        <w:ind w:left="0"/>
        <w:jc w:val="both"/>
      </w:pPr>
      <w:r>
        <w:rPr>
          <w:rFonts w:ascii="Times New Roman"/>
          <w:b w:val="false"/>
          <w:i w:val="false"/>
          <w:color w:val="000000"/>
          <w:sz w:val="28"/>
        </w:rPr>
        <w:t>
      7) создание условий для ускорения и упрощения перемещения товаров через таможенную границу ЕАЭС;</w:t>
      </w:r>
    </w:p>
    <w:bookmarkEnd w:id="27735"/>
    <w:bookmarkStart w:name="z28113" w:id="27736"/>
    <w:p>
      <w:pPr>
        <w:spacing w:after="0"/>
        <w:ind w:left="0"/>
        <w:jc w:val="both"/>
      </w:pPr>
      <w:r>
        <w:rPr>
          <w:rFonts w:ascii="Times New Roman"/>
          <w:b w:val="false"/>
          <w:i w:val="false"/>
          <w:color w:val="000000"/>
          <w:sz w:val="28"/>
        </w:rPr>
        <w:t>
      8)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7736"/>
    <w:bookmarkStart w:name="z28114" w:id="27737"/>
    <w:p>
      <w:pPr>
        <w:spacing w:after="0"/>
        <w:ind w:left="0"/>
        <w:jc w:val="both"/>
      </w:pPr>
      <w:r>
        <w:rPr>
          <w:rFonts w:ascii="Times New Roman"/>
          <w:b w:val="false"/>
          <w:i w:val="false"/>
          <w:color w:val="000000"/>
          <w:sz w:val="28"/>
        </w:rPr>
        <w:t>
      9) государственное регулирование в области реабилитации и банкротства (за исключением банков, страховых (перестраховочных) организаций и накопительных пенсионных фондов);</w:t>
      </w:r>
    </w:p>
    <w:bookmarkEnd w:id="27737"/>
    <w:bookmarkStart w:name="z28115" w:id="27738"/>
    <w:p>
      <w:pPr>
        <w:spacing w:after="0"/>
        <w:ind w:left="0"/>
        <w:jc w:val="both"/>
      </w:pPr>
      <w:r>
        <w:rPr>
          <w:rFonts w:ascii="Times New Roman"/>
          <w:b w:val="false"/>
          <w:i w:val="false"/>
          <w:color w:val="000000"/>
          <w:sz w:val="28"/>
        </w:rPr>
        <w:t>
      10) международное сотрудничество по вопросам, входящим в компетенцию Комитета;</w:t>
      </w:r>
    </w:p>
    <w:bookmarkEnd w:id="27738"/>
    <w:bookmarkStart w:name="z28116" w:id="27739"/>
    <w:p>
      <w:pPr>
        <w:spacing w:after="0"/>
        <w:ind w:left="0"/>
        <w:jc w:val="both"/>
      </w:pPr>
      <w:r>
        <w:rPr>
          <w:rFonts w:ascii="Times New Roman"/>
          <w:b w:val="false"/>
          <w:i w:val="false"/>
          <w:color w:val="000000"/>
          <w:sz w:val="28"/>
        </w:rPr>
        <w:t>
      11) выполнение иных задач, предусмотренных законодательством Республики Казахстан.</w:t>
      </w:r>
    </w:p>
    <w:bookmarkEnd w:id="27739"/>
    <w:bookmarkStart w:name="z28117" w:id="27740"/>
    <w:p>
      <w:pPr>
        <w:spacing w:after="0"/>
        <w:ind w:left="0"/>
        <w:jc w:val="both"/>
      </w:pPr>
      <w:r>
        <w:rPr>
          <w:rFonts w:ascii="Times New Roman"/>
          <w:b w:val="false"/>
          <w:i w:val="false"/>
          <w:color w:val="000000"/>
          <w:sz w:val="28"/>
        </w:rPr>
        <w:t>
      14. Права и обязанности Департамента:</w:t>
      </w:r>
    </w:p>
    <w:bookmarkEnd w:id="27740"/>
    <w:bookmarkStart w:name="z28118" w:id="27741"/>
    <w:p>
      <w:pPr>
        <w:spacing w:after="0"/>
        <w:ind w:left="0"/>
        <w:jc w:val="both"/>
      </w:pPr>
      <w:r>
        <w:rPr>
          <w:rFonts w:ascii="Times New Roman"/>
          <w:b w:val="false"/>
          <w:i w:val="false"/>
          <w:color w:val="000000"/>
          <w:sz w:val="28"/>
        </w:rPr>
        <w:t>
      1) права:</w:t>
      </w:r>
    </w:p>
    <w:bookmarkEnd w:id="27741"/>
    <w:bookmarkStart w:name="z28119" w:id="27742"/>
    <w:p>
      <w:pPr>
        <w:spacing w:after="0"/>
        <w:ind w:left="0"/>
        <w:jc w:val="both"/>
      </w:pPr>
      <w:r>
        <w:rPr>
          <w:rFonts w:ascii="Times New Roman"/>
          <w:b w:val="false"/>
          <w:i w:val="false"/>
          <w:color w:val="000000"/>
          <w:sz w:val="28"/>
        </w:rPr>
        <w:t>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bookmarkEnd w:id="27742"/>
    <w:bookmarkStart w:name="z28120" w:id="2774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7743"/>
    <w:bookmarkStart w:name="z28121" w:id="27744"/>
    <w:p>
      <w:pPr>
        <w:spacing w:after="0"/>
        <w:ind w:left="0"/>
        <w:jc w:val="both"/>
      </w:pPr>
      <w:r>
        <w:rPr>
          <w:rFonts w:ascii="Times New Roman"/>
          <w:b w:val="false"/>
          <w:i w:val="false"/>
          <w:color w:val="000000"/>
          <w:sz w:val="28"/>
        </w:rPr>
        <w:t>
      требовать от налогоплательщика (налогового агента):</w:t>
      </w:r>
    </w:p>
    <w:bookmarkEnd w:id="27744"/>
    <w:bookmarkStart w:name="z28122" w:id="2774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7745"/>
    <w:bookmarkStart w:name="z28123" w:id="2774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7746"/>
    <w:bookmarkStart w:name="z28124" w:id="2774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7747"/>
    <w:bookmarkStart w:name="z28125" w:id="2774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7748"/>
    <w:bookmarkStart w:name="z28126" w:id="2774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7749"/>
    <w:bookmarkStart w:name="z28127" w:id="2775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7750"/>
    <w:bookmarkStart w:name="z28128" w:id="2775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7751"/>
    <w:bookmarkStart w:name="z28129" w:id="2775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7752"/>
    <w:bookmarkStart w:name="z28130" w:id="2775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7753"/>
    <w:bookmarkStart w:name="z28131" w:id="27754"/>
    <w:p>
      <w:pPr>
        <w:spacing w:after="0"/>
        <w:ind w:left="0"/>
        <w:jc w:val="both"/>
      </w:pPr>
      <w:r>
        <w:rPr>
          <w:rFonts w:ascii="Times New Roman"/>
          <w:b w:val="false"/>
          <w:i w:val="false"/>
          <w:color w:val="000000"/>
          <w:sz w:val="28"/>
        </w:rPr>
        <w:t>
      останавливать транспортные средства, а также принудительно возвращать водные и воздушные суда, покинувшие таможенную территорию ЕАЭС, без разрешения органов государственных доходов;</w:t>
      </w:r>
    </w:p>
    <w:bookmarkEnd w:id="27754"/>
    <w:bookmarkStart w:name="z28132" w:id="27755"/>
    <w:p>
      <w:pPr>
        <w:spacing w:after="0"/>
        <w:ind w:left="0"/>
        <w:jc w:val="both"/>
      </w:pPr>
      <w:r>
        <w:rPr>
          <w:rFonts w:ascii="Times New Roman"/>
          <w:b w:val="false"/>
          <w:i w:val="false"/>
          <w:color w:val="000000"/>
          <w:sz w:val="28"/>
        </w:rPr>
        <w:t>
      осуществлять отбор проб и образцов товаров в соответствии с законодательством Республики Казахстан;</w:t>
      </w:r>
    </w:p>
    <w:bookmarkEnd w:id="27755"/>
    <w:bookmarkStart w:name="z28133" w:id="27756"/>
    <w:p>
      <w:pPr>
        <w:spacing w:after="0"/>
        <w:ind w:left="0"/>
        <w:jc w:val="both"/>
      </w:pPr>
      <w:r>
        <w:rPr>
          <w:rFonts w:ascii="Times New Roman"/>
          <w:b w:val="false"/>
          <w:i w:val="false"/>
          <w:color w:val="000000"/>
          <w:sz w:val="28"/>
        </w:rPr>
        <w:t>
      изымать у проверяемого лица документы либо их копии с составлением акта изъятия при проведении выездных таможенных проверок;</w:t>
      </w:r>
    </w:p>
    <w:bookmarkEnd w:id="27756"/>
    <w:bookmarkStart w:name="z28134" w:id="27757"/>
    <w:p>
      <w:pPr>
        <w:spacing w:after="0"/>
        <w:ind w:left="0"/>
        <w:jc w:val="both"/>
      </w:pPr>
      <w:r>
        <w:rPr>
          <w:rFonts w:ascii="Times New Roman"/>
          <w:b w:val="false"/>
          <w:i w:val="false"/>
          <w:color w:val="000000"/>
          <w:sz w:val="28"/>
        </w:rPr>
        <w:t>
      налагать арест на товары или изымать их в порядке, установленном законодательством Республики Казахстан, на срок проведения выездной таможенной проверки для пресечения действий, направленных на отчуждение товаров либо распоряжение этими товарами иным способом;</w:t>
      </w:r>
    </w:p>
    <w:bookmarkEnd w:id="27757"/>
    <w:bookmarkStart w:name="z28135" w:id="27758"/>
    <w:p>
      <w:pPr>
        <w:spacing w:after="0"/>
        <w:ind w:left="0"/>
        <w:jc w:val="both"/>
      </w:pPr>
      <w:r>
        <w:rPr>
          <w:rFonts w:ascii="Times New Roman"/>
          <w:b w:val="false"/>
          <w:i w:val="false"/>
          <w:color w:val="000000"/>
          <w:sz w:val="28"/>
        </w:rPr>
        <w:t>
      опечатывать помещения, в которых находятся товары, в случаях, предусмотренных законодательством Республики Казахстан;</w:t>
      </w:r>
    </w:p>
    <w:bookmarkEnd w:id="27758"/>
    <w:bookmarkStart w:name="z28136" w:id="27759"/>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7759"/>
    <w:bookmarkStart w:name="z28137" w:id="27760"/>
    <w:p>
      <w:pPr>
        <w:spacing w:after="0"/>
        <w:ind w:left="0"/>
        <w:jc w:val="both"/>
      </w:pPr>
      <w:r>
        <w:rPr>
          <w:rFonts w:ascii="Times New Roman"/>
          <w:b w:val="false"/>
          <w:i w:val="false"/>
          <w:color w:val="000000"/>
          <w:sz w:val="28"/>
        </w:rPr>
        <w:t>
      организовывать и проводить мероприятия по повышению налоговой и таможенной культуры и информированности общества по вопросам налогового законодательства и таможенного законодательства ЕАЭС и Республики Казахстан;</w:t>
      </w:r>
    </w:p>
    <w:bookmarkEnd w:id="27760"/>
    <w:bookmarkStart w:name="z28138" w:id="27761"/>
    <w:p>
      <w:pPr>
        <w:spacing w:after="0"/>
        <w:ind w:left="0"/>
        <w:jc w:val="both"/>
      </w:pPr>
      <w:r>
        <w:rPr>
          <w:rFonts w:ascii="Times New Roman"/>
          <w:b w:val="false"/>
          <w:i w:val="false"/>
          <w:color w:val="000000"/>
          <w:sz w:val="28"/>
        </w:rPr>
        <w:t>
      приобретать товары для выполнения функций, возложенных на органы государственных доходов в соответствии с законодательством Республики Казахстан;</w:t>
      </w:r>
    </w:p>
    <w:bookmarkEnd w:id="27761"/>
    <w:bookmarkStart w:name="z28139" w:id="27762"/>
    <w:p>
      <w:pPr>
        <w:spacing w:after="0"/>
        <w:ind w:left="0"/>
        <w:jc w:val="both"/>
      </w:pPr>
      <w:r>
        <w:rPr>
          <w:rFonts w:ascii="Times New Roman"/>
          <w:b w:val="false"/>
          <w:i w:val="false"/>
          <w:color w:val="000000"/>
          <w:sz w:val="28"/>
        </w:rPr>
        <w:t>
      анализировать и обобщать практику применения налогового и таможенного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 и таможенного законодательства ЕАЭС и Республики Казахстан;</w:t>
      </w:r>
    </w:p>
    <w:bookmarkEnd w:id="27762"/>
    <w:bookmarkStart w:name="z28140" w:id="2776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Департамента;</w:t>
      </w:r>
    </w:p>
    <w:bookmarkEnd w:id="27763"/>
    <w:bookmarkStart w:name="z28141" w:id="2776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7764"/>
    <w:bookmarkStart w:name="z28142" w:id="27765"/>
    <w:p>
      <w:pPr>
        <w:spacing w:after="0"/>
        <w:ind w:left="0"/>
        <w:jc w:val="both"/>
      </w:pPr>
      <w:r>
        <w:rPr>
          <w:rFonts w:ascii="Times New Roman"/>
          <w:b w:val="false"/>
          <w:i w:val="false"/>
          <w:color w:val="000000"/>
          <w:sz w:val="28"/>
        </w:rPr>
        <w:t>
      ликвидировать банкрота без возбуждения процедуры банкротства в порядке, установленном законодательством Республики Казахстан;</w:t>
      </w:r>
    </w:p>
    <w:bookmarkEnd w:id="27765"/>
    <w:bookmarkStart w:name="z28143" w:id="27766"/>
    <w:p>
      <w:pPr>
        <w:spacing w:after="0"/>
        <w:ind w:left="0"/>
        <w:jc w:val="both"/>
      </w:pPr>
      <w:r>
        <w:rPr>
          <w:rFonts w:ascii="Times New Roman"/>
          <w:b w:val="false"/>
          <w:i w:val="false"/>
          <w:color w:val="000000"/>
          <w:sz w:val="28"/>
        </w:rPr>
        <w:t>
      направлять мотивированный отказ собранию кредиторов в назначении кандидатуры реабилитационного, банкротного управляющих либо сообщение о снятии реабилитационного, банкротного управляющих с регистрации;</w:t>
      </w:r>
    </w:p>
    <w:bookmarkEnd w:id="27766"/>
    <w:bookmarkStart w:name="z28144" w:id="27767"/>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7767"/>
    <w:bookmarkStart w:name="z28145" w:id="27768"/>
    <w:p>
      <w:pPr>
        <w:spacing w:after="0"/>
        <w:ind w:left="0"/>
        <w:jc w:val="both"/>
      </w:pPr>
      <w:r>
        <w:rPr>
          <w:rFonts w:ascii="Times New Roman"/>
          <w:b w:val="false"/>
          <w:i w:val="false"/>
          <w:color w:val="000000"/>
          <w:sz w:val="28"/>
        </w:rPr>
        <w:t>
      проверять соблюдение субъектами норм, правил и инструкций технологического процесса, хранения и реализации, технических регламентов и стандартов, действующих в сфере производства и оборота этилового спирта, алкогольной продукции и табачных изделий, а также оборота отдельных видов нефтепродуктов и биотоплива;</w:t>
      </w:r>
    </w:p>
    <w:bookmarkEnd w:id="27768"/>
    <w:bookmarkStart w:name="z28146" w:id="27769"/>
    <w:p>
      <w:pPr>
        <w:spacing w:after="0"/>
        <w:ind w:left="0"/>
        <w:jc w:val="both"/>
      </w:pPr>
      <w:r>
        <w:rPr>
          <w:rFonts w:ascii="Times New Roman"/>
          <w:b w:val="false"/>
          <w:i w:val="false"/>
          <w:color w:val="000000"/>
          <w:sz w:val="28"/>
        </w:rPr>
        <w:t>
      осуществлять контроль оснащения технологических линий производства этилового спирта и линий розлива алкогольной продукции соответствующими спиртоизмеряющими аппаратами и контрольными приборами учета и их функционирование;</w:t>
      </w:r>
    </w:p>
    <w:bookmarkEnd w:id="27769"/>
    <w:bookmarkStart w:name="z28147" w:id="27770"/>
    <w:p>
      <w:pPr>
        <w:spacing w:after="0"/>
        <w:ind w:left="0"/>
        <w:jc w:val="both"/>
      </w:pPr>
      <w:r>
        <w:rPr>
          <w:rFonts w:ascii="Times New Roman"/>
          <w:b w:val="false"/>
          <w:i w:val="false"/>
          <w:color w:val="000000"/>
          <w:sz w:val="28"/>
        </w:rPr>
        <w:t>
      проверять фактические объемы выработки этилового спирта, водок и ликероводочных изделий для соблюдения установленного законодательством Республики Казахстан требования по выработке их минимального объема;</w:t>
      </w:r>
    </w:p>
    <w:bookmarkEnd w:id="27770"/>
    <w:bookmarkStart w:name="z28148" w:id="27771"/>
    <w:p>
      <w:pPr>
        <w:spacing w:after="0"/>
        <w:ind w:left="0"/>
        <w:jc w:val="both"/>
      </w:pPr>
      <w:r>
        <w:rPr>
          <w:rFonts w:ascii="Times New Roman"/>
          <w:b w:val="false"/>
          <w:i w:val="false"/>
          <w:color w:val="000000"/>
          <w:sz w:val="28"/>
        </w:rPr>
        <w:t xml:space="preserve">
      направлять в пределах компетенции запрос производителям табачных изделий о предоставлении необходимых сведений для осуществления государственного регулирования производства и оборота табачных изделий; </w:t>
      </w:r>
    </w:p>
    <w:bookmarkEnd w:id="27771"/>
    <w:bookmarkStart w:name="z28149" w:id="27772"/>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7772"/>
    <w:bookmarkStart w:name="z28150" w:id="27773"/>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7773"/>
    <w:bookmarkStart w:name="z28151" w:id="27774"/>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7774"/>
    <w:bookmarkStart w:name="z28152" w:id="27775"/>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7775"/>
    <w:bookmarkStart w:name="z28153" w:id="27776"/>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7776"/>
    <w:bookmarkStart w:name="z28154" w:id="27777"/>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Департамента;</w:t>
      </w:r>
    </w:p>
    <w:bookmarkEnd w:id="27777"/>
    <w:bookmarkStart w:name="z28155" w:id="27778"/>
    <w:p>
      <w:pPr>
        <w:spacing w:after="0"/>
        <w:ind w:left="0"/>
        <w:jc w:val="both"/>
      </w:pPr>
      <w:r>
        <w:rPr>
          <w:rFonts w:ascii="Times New Roman"/>
          <w:b w:val="false"/>
          <w:i w:val="false"/>
          <w:color w:val="000000"/>
          <w:sz w:val="28"/>
        </w:rPr>
        <w:t>
      обращаться в суд, предъявлять иски в целях защиты прав и интересов Департамента в соответствии с законодательством Республики Казахстан;</w:t>
      </w:r>
    </w:p>
    <w:bookmarkEnd w:id="27778"/>
    <w:bookmarkStart w:name="z28156" w:id="27779"/>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7779"/>
    <w:bookmarkStart w:name="z28157" w:id="27780"/>
    <w:p>
      <w:pPr>
        <w:spacing w:after="0"/>
        <w:ind w:left="0"/>
        <w:jc w:val="both"/>
      </w:pPr>
      <w:r>
        <w:rPr>
          <w:rFonts w:ascii="Times New Roman"/>
          <w:b w:val="false"/>
          <w:i w:val="false"/>
          <w:color w:val="000000"/>
          <w:sz w:val="28"/>
        </w:rPr>
        <w:t>
      2) обязанности:</w:t>
      </w:r>
    </w:p>
    <w:bookmarkEnd w:id="27780"/>
    <w:bookmarkStart w:name="z28158" w:id="27781"/>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7781"/>
    <w:bookmarkStart w:name="z28159" w:id="27782"/>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7782"/>
    <w:bookmarkStart w:name="z28160" w:id="27783"/>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7783"/>
    <w:bookmarkStart w:name="z28161" w:id="27784"/>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7784"/>
    <w:bookmarkStart w:name="z28162" w:id="27785"/>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7785"/>
    <w:bookmarkStart w:name="z28163" w:id="27786"/>
    <w:p>
      <w:pPr>
        <w:spacing w:after="0"/>
        <w:ind w:left="0"/>
        <w:jc w:val="both"/>
      </w:pPr>
      <w:r>
        <w:rPr>
          <w:rFonts w:ascii="Times New Roman"/>
          <w:b w:val="false"/>
          <w:i w:val="false"/>
          <w:color w:val="000000"/>
          <w:sz w:val="28"/>
        </w:rPr>
        <w:t>
      имеющих налоговую задолженность;</w:t>
      </w:r>
    </w:p>
    <w:bookmarkEnd w:id="27786"/>
    <w:bookmarkStart w:name="z28164" w:id="27787"/>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7787"/>
    <w:bookmarkStart w:name="z28165" w:id="27788"/>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7788"/>
    <w:bookmarkStart w:name="z28166" w:id="27789"/>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7789"/>
    <w:bookmarkStart w:name="z28167" w:id="27790"/>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7790"/>
    <w:bookmarkStart w:name="z28168" w:id="27791"/>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7791"/>
    <w:bookmarkStart w:name="z28169" w:id="27792"/>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7792"/>
    <w:bookmarkStart w:name="z28170" w:id="27793"/>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7793"/>
    <w:bookmarkStart w:name="z28171" w:id="27794"/>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7794"/>
    <w:bookmarkStart w:name="z28172" w:id="27795"/>
    <w:p>
      <w:pPr>
        <w:spacing w:after="0"/>
        <w:ind w:left="0"/>
        <w:jc w:val="both"/>
      </w:pPr>
      <w:r>
        <w:rPr>
          <w:rFonts w:ascii="Times New Roman"/>
          <w:b w:val="false"/>
          <w:i w:val="false"/>
          <w:color w:val="000000"/>
          <w:sz w:val="28"/>
        </w:rPr>
        <w:t>
      осуществлять контроль за деятельностью акцизных постов в организациях, осуществляющих производство и импорт подакцизных товаров;</w:t>
      </w:r>
    </w:p>
    <w:bookmarkEnd w:id="27795"/>
    <w:bookmarkStart w:name="z28173" w:id="27796"/>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7796"/>
    <w:bookmarkStart w:name="z28174" w:id="27797"/>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7797"/>
    <w:bookmarkStart w:name="z28175" w:id="27798"/>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декларантов и лиц, осуществляющих деятельность в сфере таможенного дела, имеющих налоговую задолженность, задолженность по таможенным платежам и налогам, пеней,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7798"/>
    <w:bookmarkStart w:name="z28176" w:id="27799"/>
    <w:p>
      <w:pPr>
        <w:spacing w:after="0"/>
        <w:ind w:left="0"/>
        <w:jc w:val="both"/>
      </w:pPr>
      <w:r>
        <w:rPr>
          <w:rFonts w:ascii="Times New Roman"/>
          <w:b w:val="false"/>
          <w:i w:val="false"/>
          <w:color w:val="000000"/>
          <w:sz w:val="28"/>
        </w:rPr>
        <w:t>
      содействовать развитию внешней торговли путем создания условий, способствующих ускорению товарооборота через таможенную границу ЕАЭС;</w:t>
      </w:r>
    </w:p>
    <w:bookmarkEnd w:id="27799"/>
    <w:bookmarkStart w:name="z28177" w:id="27800"/>
    <w:p>
      <w:pPr>
        <w:spacing w:after="0"/>
        <w:ind w:left="0"/>
        <w:jc w:val="both"/>
      </w:pPr>
      <w:r>
        <w:rPr>
          <w:rFonts w:ascii="Times New Roman"/>
          <w:b w:val="false"/>
          <w:i w:val="false"/>
          <w:color w:val="000000"/>
          <w:sz w:val="28"/>
        </w:rPr>
        <w:t>
      осуществлять таможенный контроль в отношении товаров и транспортных средств, перемещаемых через таможенную границу ЕАЭС;</w:t>
      </w:r>
    </w:p>
    <w:bookmarkEnd w:id="27800"/>
    <w:bookmarkStart w:name="z28178" w:id="27801"/>
    <w:p>
      <w:pPr>
        <w:spacing w:after="0"/>
        <w:ind w:left="0"/>
        <w:jc w:val="both"/>
      </w:pPr>
      <w:r>
        <w:rPr>
          <w:rFonts w:ascii="Times New Roman"/>
          <w:b w:val="false"/>
          <w:i w:val="false"/>
          <w:color w:val="000000"/>
          <w:sz w:val="28"/>
        </w:rPr>
        <w:t>
      оказывать в пределах своих полномочий декларантам и лицам, осуществляющим деятельность в сфере таможенного дела, содействие в реализации их прав;</w:t>
      </w:r>
    </w:p>
    <w:bookmarkEnd w:id="27801"/>
    <w:bookmarkStart w:name="z28179" w:id="27802"/>
    <w:p>
      <w:pPr>
        <w:spacing w:after="0"/>
        <w:ind w:left="0"/>
        <w:jc w:val="both"/>
      </w:pPr>
      <w:r>
        <w:rPr>
          <w:rFonts w:ascii="Times New Roman"/>
          <w:b w:val="false"/>
          <w:i w:val="false"/>
          <w:color w:val="000000"/>
          <w:sz w:val="28"/>
        </w:rPr>
        <w:t>
      обеспечивать полноту взимания и своевременность перечисления в бюджет таможенных платежей, налогов, специальных, антидемпинговых, компенсационных пошлин;</w:t>
      </w:r>
    </w:p>
    <w:bookmarkEnd w:id="27802"/>
    <w:bookmarkStart w:name="z28180" w:id="27803"/>
    <w:p>
      <w:pPr>
        <w:spacing w:after="0"/>
        <w:ind w:left="0"/>
        <w:jc w:val="both"/>
      </w:pPr>
      <w:r>
        <w:rPr>
          <w:rFonts w:ascii="Times New Roman"/>
          <w:b w:val="false"/>
          <w:i w:val="false"/>
          <w:color w:val="000000"/>
          <w:sz w:val="28"/>
        </w:rPr>
        <w:t>
      принимать решения в пределах своей компетенции в сроки, установленные Кодексом Республика Казахстан "О таможенном регулировании в Республике Казахстан", и осуществлять контроль за деятельностью декларантов и лиц, осуществляющих деятельность в сфере таможенного дела, по соблюдению ими условий и выполнению обязанностей, установленных таможенным законодательством ЕАЭС и (или) Республики Казахстан, а также иным</w:t>
      </w:r>
    </w:p>
    <w:bookmarkEnd w:id="27803"/>
    <w:bookmarkStart w:name="z28181" w:id="27804"/>
    <w:p>
      <w:pPr>
        <w:spacing w:after="0"/>
        <w:ind w:left="0"/>
        <w:jc w:val="both"/>
      </w:pPr>
      <w:r>
        <w:rPr>
          <w:rFonts w:ascii="Times New Roman"/>
          <w:b w:val="false"/>
          <w:i w:val="false"/>
          <w:color w:val="000000"/>
          <w:sz w:val="28"/>
        </w:rPr>
        <w:t>
      обеспечивать в пределах своей компетенции охрану таможенной границы ЕАЭС за соблюдением таможенного и иного законодательства Республики Казахстан;</w:t>
      </w:r>
    </w:p>
    <w:bookmarkEnd w:id="27804"/>
    <w:bookmarkStart w:name="z28182" w:id="27805"/>
    <w:p>
      <w:pPr>
        <w:spacing w:after="0"/>
        <w:ind w:left="0"/>
        <w:jc w:val="both"/>
      </w:pPr>
      <w:r>
        <w:rPr>
          <w:rFonts w:ascii="Times New Roman"/>
          <w:b w:val="false"/>
          <w:i w:val="false"/>
          <w:color w:val="000000"/>
          <w:sz w:val="28"/>
        </w:rPr>
        <w:t>
      осуществлять сбор и анализ информации о совершении административных правонарушений в сфере таможенного дела;</w:t>
      </w:r>
    </w:p>
    <w:bookmarkEnd w:id="27805"/>
    <w:bookmarkStart w:name="z28183" w:id="27806"/>
    <w:p>
      <w:pPr>
        <w:spacing w:after="0"/>
        <w:ind w:left="0"/>
        <w:jc w:val="both"/>
      </w:pPr>
      <w:r>
        <w:rPr>
          <w:rFonts w:ascii="Times New Roman"/>
          <w:b w:val="false"/>
          <w:i w:val="false"/>
          <w:color w:val="000000"/>
          <w:sz w:val="28"/>
        </w:rPr>
        <w:t>
      осуществлять во взаимодействии с органами национальной безопасности и другими соответствующими государственными органами Республики Казахстан меры по обеспечению защиты таможенной границы ЕАЭС;</w:t>
      </w:r>
    </w:p>
    <w:bookmarkEnd w:id="27806"/>
    <w:bookmarkStart w:name="z28184" w:id="27807"/>
    <w:p>
      <w:pPr>
        <w:spacing w:after="0"/>
        <w:ind w:left="0"/>
        <w:jc w:val="both"/>
      </w:pPr>
      <w:r>
        <w:rPr>
          <w:rFonts w:ascii="Times New Roman"/>
          <w:b w:val="false"/>
          <w:i w:val="false"/>
          <w:color w:val="000000"/>
          <w:sz w:val="28"/>
        </w:rPr>
        <w:t>
      обеспечивать своевременное, объективное и всестороннее рассмотрение обращений и представление ответов или совершение соответствующих действий с учетом поступающих запросов и предложений в сфере таможенного дела;</w:t>
      </w:r>
    </w:p>
    <w:bookmarkEnd w:id="27807"/>
    <w:bookmarkStart w:name="z28185" w:id="27808"/>
    <w:p>
      <w:pPr>
        <w:spacing w:after="0"/>
        <w:ind w:left="0"/>
        <w:jc w:val="both"/>
      </w:pPr>
      <w:r>
        <w:rPr>
          <w:rFonts w:ascii="Times New Roman"/>
          <w:b w:val="false"/>
          <w:i w:val="false"/>
          <w:color w:val="000000"/>
          <w:sz w:val="28"/>
        </w:rPr>
        <w:t>
      осуществлять безвозмездно информирование и консультирование в сфере таможенного дела;</w:t>
      </w:r>
    </w:p>
    <w:bookmarkEnd w:id="27808"/>
    <w:bookmarkStart w:name="z28186" w:id="27809"/>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7809"/>
    <w:bookmarkStart w:name="z28187" w:id="27810"/>
    <w:p>
      <w:pPr>
        <w:spacing w:after="0"/>
        <w:ind w:left="0"/>
        <w:jc w:val="both"/>
      </w:pPr>
      <w:r>
        <w:rPr>
          <w:rFonts w:ascii="Times New Roman"/>
          <w:b w:val="false"/>
          <w:i w:val="false"/>
          <w:color w:val="000000"/>
          <w:sz w:val="28"/>
        </w:rPr>
        <w:t>
      взыскивать суммы таможенных платежей и налогов, не уплаченные в установленные сроки в бюджет, а также пеней, процентов;</w:t>
      </w:r>
    </w:p>
    <w:bookmarkEnd w:id="27810"/>
    <w:bookmarkStart w:name="z28188" w:id="27811"/>
    <w:p>
      <w:pPr>
        <w:spacing w:after="0"/>
        <w:ind w:left="0"/>
        <w:jc w:val="both"/>
      </w:pPr>
      <w:r>
        <w:rPr>
          <w:rFonts w:ascii="Times New Roman"/>
          <w:b w:val="false"/>
          <w:i w:val="false"/>
          <w:color w:val="000000"/>
          <w:sz w:val="28"/>
        </w:rPr>
        <w:t>
      осуществлять таможенное администрирование в соответствии с таможенным законодательством ЕАЭС и (или) Республики Казахстан;</w:t>
      </w:r>
    </w:p>
    <w:bookmarkEnd w:id="27811"/>
    <w:bookmarkStart w:name="z28189" w:id="27812"/>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7812"/>
    <w:bookmarkStart w:name="z28190" w:id="27813"/>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7813"/>
    <w:bookmarkStart w:name="z28191" w:id="27814"/>
    <w:p>
      <w:pPr>
        <w:spacing w:after="0"/>
        <w:ind w:left="0"/>
        <w:jc w:val="both"/>
      </w:pPr>
      <w:r>
        <w:rPr>
          <w:rFonts w:ascii="Times New Roman"/>
          <w:b w:val="false"/>
          <w:i w:val="false"/>
          <w:color w:val="000000"/>
          <w:sz w:val="28"/>
        </w:rPr>
        <w:t>
      соблюдать права налогоплательщика (налогового агента) и декларантов и лиц, осуществляющих деятельность в сфере таможенного дела;</w:t>
      </w:r>
    </w:p>
    <w:bookmarkEnd w:id="27814"/>
    <w:bookmarkStart w:name="z28192" w:id="27815"/>
    <w:p>
      <w:pPr>
        <w:spacing w:after="0"/>
        <w:ind w:left="0"/>
        <w:jc w:val="both"/>
      </w:pPr>
      <w:r>
        <w:rPr>
          <w:rFonts w:ascii="Times New Roman"/>
          <w:b w:val="false"/>
          <w:i w:val="false"/>
          <w:color w:val="000000"/>
          <w:sz w:val="28"/>
        </w:rPr>
        <w:t>
      защищать интересы государства;</w:t>
      </w:r>
    </w:p>
    <w:bookmarkEnd w:id="27815"/>
    <w:bookmarkStart w:name="z28193" w:id="27816"/>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7816"/>
    <w:bookmarkStart w:name="z28194" w:id="27817"/>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7817"/>
    <w:bookmarkStart w:name="z28195" w:id="27818"/>
    <w:p>
      <w:pPr>
        <w:spacing w:after="0"/>
        <w:ind w:left="0"/>
        <w:jc w:val="both"/>
      </w:pPr>
      <w:r>
        <w:rPr>
          <w:rFonts w:ascii="Times New Roman"/>
          <w:b w:val="false"/>
          <w:i w:val="false"/>
          <w:color w:val="000000"/>
          <w:sz w:val="28"/>
        </w:rPr>
        <w:t>
      пересматривать не вступившие в законную силу постановления по делам об административных правонарушениях в порядке, предусмотренном законодательством Республики Казахстан об административных правонарушениях;</w:t>
      </w:r>
    </w:p>
    <w:bookmarkEnd w:id="27818"/>
    <w:bookmarkStart w:name="z28196" w:id="2781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7819"/>
    <w:bookmarkStart w:name="z28197" w:id="2782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7820"/>
    <w:bookmarkStart w:name="z28198" w:id="27821"/>
    <w:p>
      <w:pPr>
        <w:spacing w:after="0"/>
        <w:ind w:left="0"/>
        <w:jc w:val="both"/>
      </w:pPr>
      <w:r>
        <w:rPr>
          <w:rFonts w:ascii="Times New Roman"/>
          <w:b w:val="false"/>
          <w:i w:val="false"/>
          <w:color w:val="000000"/>
          <w:sz w:val="28"/>
        </w:rPr>
        <w:t>
      15. Функции:</w:t>
      </w:r>
    </w:p>
    <w:bookmarkEnd w:id="27821"/>
    <w:bookmarkStart w:name="z28199" w:id="27822"/>
    <w:p>
      <w:pPr>
        <w:spacing w:after="0"/>
        <w:ind w:left="0"/>
        <w:jc w:val="both"/>
      </w:pPr>
      <w:r>
        <w:rPr>
          <w:rFonts w:ascii="Times New Roman"/>
          <w:b w:val="false"/>
          <w:i w:val="false"/>
          <w:color w:val="000000"/>
          <w:sz w:val="28"/>
        </w:rPr>
        <w:t>
      1) осуществление налогового контроля;</w:t>
      </w:r>
    </w:p>
    <w:bookmarkEnd w:id="27822"/>
    <w:bookmarkStart w:name="z28200" w:id="2782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7823"/>
    <w:bookmarkStart w:name="z28201" w:id="2782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7824"/>
    <w:bookmarkStart w:name="z28202" w:id="27825"/>
    <w:p>
      <w:pPr>
        <w:spacing w:after="0"/>
        <w:ind w:left="0"/>
        <w:jc w:val="both"/>
      </w:pPr>
      <w:r>
        <w:rPr>
          <w:rFonts w:ascii="Times New Roman"/>
          <w:b w:val="false"/>
          <w:i w:val="false"/>
          <w:color w:val="000000"/>
          <w:sz w:val="28"/>
        </w:rPr>
        <w:t>
      4)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7825"/>
    <w:bookmarkStart w:name="z28203" w:id="27826"/>
    <w:p>
      <w:pPr>
        <w:spacing w:after="0"/>
        <w:ind w:left="0"/>
        <w:jc w:val="both"/>
      </w:pPr>
      <w:r>
        <w:rPr>
          <w:rFonts w:ascii="Times New Roman"/>
          <w:b w:val="false"/>
          <w:i w:val="false"/>
          <w:color w:val="000000"/>
          <w:sz w:val="28"/>
        </w:rPr>
        <w:t>
      5)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7826"/>
    <w:bookmarkStart w:name="z28204" w:id="27827"/>
    <w:p>
      <w:pPr>
        <w:spacing w:after="0"/>
        <w:ind w:left="0"/>
        <w:jc w:val="both"/>
      </w:pPr>
      <w:r>
        <w:rPr>
          <w:rFonts w:ascii="Times New Roman"/>
          <w:b w:val="false"/>
          <w:i w:val="false"/>
          <w:color w:val="000000"/>
          <w:sz w:val="28"/>
        </w:rPr>
        <w:t>
      6)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7827"/>
    <w:bookmarkStart w:name="z28205" w:id="27828"/>
    <w:p>
      <w:pPr>
        <w:spacing w:after="0"/>
        <w:ind w:left="0"/>
        <w:jc w:val="both"/>
      </w:pPr>
      <w:r>
        <w:rPr>
          <w:rFonts w:ascii="Times New Roman"/>
          <w:b w:val="false"/>
          <w:i w:val="false"/>
          <w:color w:val="000000"/>
          <w:sz w:val="28"/>
        </w:rPr>
        <w:t>
      7)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7828"/>
    <w:bookmarkStart w:name="z28206" w:id="27829"/>
    <w:p>
      <w:pPr>
        <w:spacing w:after="0"/>
        <w:ind w:left="0"/>
        <w:jc w:val="both"/>
      </w:pPr>
      <w:r>
        <w:rPr>
          <w:rFonts w:ascii="Times New Roman"/>
          <w:b w:val="false"/>
          <w:i w:val="false"/>
          <w:color w:val="000000"/>
          <w:sz w:val="28"/>
        </w:rPr>
        <w:t>
      8)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7829"/>
    <w:bookmarkStart w:name="z28207" w:id="27830"/>
    <w:p>
      <w:pPr>
        <w:spacing w:after="0"/>
        <w:ind w:left="0"/>
        <w:jc w:val="both"/>
      </w:pPr>
      <w:r>
        <w:rPr>
          <w:rFonts w:ascii="Times New Roman"/>
          <w:b w:val="false"/>
          <w:i w:val="false"/>
          <w:color w:val="000000"/>
          <w:sz w:val="28"/>
        </w:rPr>
        <w:t>
      9) осуществление контроля за подакцизными товарами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перемещения подакцизных товаров на территории Республики Казахстан, а также путем установления акцизных постов;</w:t>
      </w:r>
    </w:p>
    <w:bookmarkEnd w:id="27830"/>
    <w:bookmarkStart w:name="z28208" w:id="2783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7831"/>
    <w:bookmarkStart w:name="z28209" w:id="27832"/>
    <w:p>
      <w:pPr>
        <w:spacing w:after="0"/>
        <w:ind w:left="0"/>
        <w:jc w:val="both"/>
      </w:pPr>
      <w:r>
        <w:rPr>
          <w:rFonts w:ascii="Times New Roman"/>
          <w:b w:val="false"/>
          <w:i w:val="false"/>
          <w:color w:val="000000"/>
          <w:sz w:val="28"/>
        </w:rPr>
        <w:t>
      11) осуществление налогового и таможенного администрирования;</w:t>
      </w:r>
    </w:p>
    <w:bookmarkEnd w:id="27832"/>
    <w:bookmarkStart w:name="z28210" w:id="2783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7833"/>
    <w:bookmarkStart w:name="z28211" w:id="27834"/>
    <w:p>
      <w:pPr>
        <w:spacing w:after="0"/>
        <w:ind w:left="0"/>
        <w:jc w:val="both"/>
      </w:pPr>
      <w:r>
        <w:rPr>
          <w:rFonts w:ascii="Times New Roman"/>
          <w:b w:val="false"/>
          <w:i w:val="false"/>
          <w:color w:val="000000"/>
          <w:sz w:val="28"/>
        </w:rPr>
        <w:t>
      13) документирование, видео- и аудиозапись, кино- и фотосъемка фактов и событий в соответствии с нормативными правовыми актами Республики Казахстан;</w:t>
      </w:r>
    </w:p>
    <w:bookmarkEnd w:id="27834"/>
    <w:bookmarkStart w:name="z28212" w:id="27835"/>
    <w:p>
      <w:pPr>
        <w:spacing w:after="0"/>
        <w:ind w:left="0"/>
        <w:jc w:val="both"/>
      </w:pPr>
      <w:r>
        <w:rPr>
          <w:rFonts w:ascii="Times New Roman"/>
          <w:b w:val="false"/>
          <w:i w:val="false"/>
          <w:color w:val="000000"/>
          <w:sz w:val="28"/>
        </w:rPr>
        <w:t>
      14) участие в разработке правовых актов в сфере экспортного контроля;</w:t>
      </w:r>
    </w:p>
    <w:bookmarkEnd w:id="27835"/>
    <w:bookmarkStart w:name="z28213" w:id="27836"/>
    <w:p>
      <w:pPr>
        <w:spacing w:after="0"/>
        <w:ind w:left="0"/>
        <w:jc w:val="both"/>
      </w:pPr>
      <w:r>
        <w:rPr>
          <w:rFonts w:ascii="Times New Roman"/>
          <w:b w:val="false"/>
          <w:i w:val="false"/>
          <w:color w:val="000000"/>
          <w:sz w:val="28"/>
        </w:rPr>
        <w:t>
      15) представление информации, в том числе предварительной информации, государственным органам Республики Казахстан, если такая информация необходима указанным органам для выполнения задач и осуществления функций, возложенных на них законодательством Республики Казахстан, в порядке и с соблюдением требований законодательства Республики Казахстан по защите государственной, коммерческой, банковской, налоговой и иной охраняемой законами тайны (секретов), а также другой конфиденциальной информации, международных договоров Республики Казахстан;</w:t>
      </w:r>
    </w:p>
    <w:bookmarkEnd w:id="27836"/>
    <w:bookmarkStart w:name="z28214" w:id="27837"/>
    <w:p>
      <w:pPr>
        <w:spacing w:after="0"/>
        <w:ind w:left="0"/>
        <w:jc w:val="both"/>
      </w:pPr>
      <w:r>
        <w:rPr>
          <w:rFonts w:ascii="Times New Roman"/>
          <w:b w:val="false"/>
          <w:i w:val="false"/>
          <w:color w:val="000000"/>
          <w:sz w:val="28"/>
        </w:rPr>
        <w:t>
      16) информирование о таможенном законодательстве Республики Казахстан осуществляется таможенными органами Республики Казахстан путем опубликования нормативных правовых актов таможенного законодательства Республики Казахстан в средствах массовой информации, а также с использованием информационно-коммуникационных технологий;</w:t>
      </w:r>
    </w:p>
    <w:bookmarkEnd w:id="27837"/>
    <w:bookmarkStart w:name="z28215" w:id="27838"/>
    <w:p>
      <w:pPr>
        <w:spacing w:after="0"/>
        <w:ind w:left="0"/>
        <w:jc w:val="both"/>
      </w:pPr>
      <w:r>
        <w:rPr>
          <w:rFonts w:ascii="Times New Roman"/>
          <w:b w:val="false"/>
          <w:i w:val="false"/>
          <w:color w:val="000000"/>
          <w:sz w:val="28"/>
        </w:rPr>
        <w:t>
      17) обеспечение на постоянной основе своевременного информирования участников внешнеэкономической и иной деятельности в сфере таможенного дела, в том числе об изменениях и дополнениях в таможенное законодательство ЕАЭС и (или) Республики Казахстан;</w:t>
      </w:r>
    </w:p>
    <w:bookmarkEnd w:id="27838"/>
    <w:bookmarkStart w:name="z28216" w:id="27839"/>
    <w:p>
      <w:pPr>
        <w:spacing w:after="0"/>
        <w:ind w:left="0"/>
        <w:jc w:val="both"/>
      </w:pPr>
      <w:r>
        <w:rPr>
          <w:rFonts w:ascii="Times New Roman"/>
          <w:b w:val="false"/>
          <w:i w:val="false"/>
          <w:color w:val="000000"/>
          <w:sz w:val="28"/>
        </w:rPr>
        <w:t>
      18) осуществление контроля за недопущением вывоза товаров, ввозимых на территорию Республики Казахстан из третьих стран;</w:t>
      </w:r>
    </w:p>
    <w:bookmarkEnd w:id="27839"/>
    <w:bookmarkStart w:name="z28217" w:id="27840"/>
    <w:p>
      <w:pPr>
        <w:spacing w:after="0"/>
        <w:ind w:left="0"/>
        <w:jc w:val="both"/>
      </w:pPr>
      <w:r>
        <w:rPr>
          <w:rFonts w:ascii="Times New Roman"/>
          <w:b w:val="false"/>
          <w:i w:val="false"/>
          <w:color w:val="000000"/>
          <w:sz w:val="28"/>
        </w:rPr>
        <w:t>
      19) осуществление и совершенствование таможенного декларирования, таможенного контроля, а также создание условий, способствующих упрощению проведения таможенных операций в отношении товаров и транспортных средств, перемещаемых через таможенную границу ЕАЭС;</w:t>
      </w:r>
    </w:p>
    <w:bookmarkEnd w:id="27840"/>
    <w:bookmarkStart w:name="z28218" w:id="27841"/>
    <w:p>
      <w:pPr>
        <w:spacing w:after="0"/>
        <w:ind w:left="0"/>
        <w:jc w:val="both"/>
      </w:pPr>
      <w:r>
        <w:rPr>
          <w:rFonts w:ascii="Times New Roman"/>
          <w:b w:val="false"/>
          <w:i w:val="false"/>
          <w:color w:val="000000"/>
          <w:sz w:val="28"/>
        </w:rPr>
        <w:t>
      20) принятие предварительных решений по вопросам применения методов определения таможенной стоимости ввозимых товаров;</w:t>
      </w:r>
    </w:p>
    <w:bookmarkEnd w:id="27841"/>
    <w:bookmarkStart w:name="z28219" w:id="27842"/>
    <w:p>
      <w:pPr>
        <w:spacing w:after="0"/>
        <w:ind w:left="0"/>
        <w:jc w:val="both"/>
      </w:pPr>
      <w:r>
        <w:rPr>
          <w:rFonts w:ascii="Times New Roman"/>
          <w:b w:val="false"/>
          <w:i w:val="false"/>
          <w:color w:val="000000"/>
          <w:sz w:val="28"/>
        </w:rPr>
        <w:t>
      21) осуществление контроля за правильностью классификации товаров в соответствии с Единой товарной номенклатурой внешнеэкономической деятельности ЕАЭС;</w:t>
      </w:r>
    </w:p>
    <w:bookmarkEnd w:id="27842"/>
    <w:bookmarkStart w:name="z28220" w:id="27843"/>
    <w:p>
      <w:pPr>
        <w:spacing w:after="0"/>
        <w:ind w:left="0"/>
        <w:jc w:val="both"/>
      </w:pPr>
      <w:r>
        <w:rPr>
          <w:rFonts w:ascii="Times New Roman"/>
          <w:b w:val="false"/>
          <w:i w:val="false"/>
          <w:color w:val="000000"/>
          <w:sz w:val="28"/>
        </w:rPr>
        <w:t>
      22) принятие решений и дача разъяснений о классификации отдельных видов товаров, обеспечение публикации решений о классификации отдельных видов товаров;</w:t>
      </w:r>
    </w:p>
    <w:bookmarkEnd w:id="27843"/>
    <w:bookmarkStart w:name="z28221" w:id="27844"/>
    <w:p>
      <w:pPr>
        <w:spacing w:after="0"/>
        <w:ind w:left="0"/>
        <w:jc w:val="both"/>
      </w:pPr>
      <w:r>
        <w:rPr>
          <w:rFonts w:ascii="Times New Roman"/>
          <w:b w:val="false"/>
          <w:i w:val="false"/>
          <w:color w:val="000000"/>
          <w:sz w:val="28"/>
        </w:rPr>
        <w:t>
      23) принятие решения о классификации товаров в несобранном или разобранном виде, в том числе в некомплектном или незавершенном виде, ввоз которых предполагается различными товарными партиями в течение определенного периода времени;</w:t>
      </w:r>
    </w:p>
    <w:bookmarkEnd w:id="27844"/>
    <w:bookmarkStart w:name="z28222" w:id="27845"/>
    <w:p>
      <w:pPr>
        <w:spacing w:after="0"/>
        <w:ind w:left="0"/>
        <w:jc w:val="both"/>
      </w:pPr>
      <w:r>
        <w:rPr>
          <w:rFonts w:ascii="Times New Roman"/>
          <w:b w:val="false"/>
          <w:i w:val="false"/>
          <w:color w:val="000000"/>
          <w:sz w:val="28"/>
        </w:rPr>
        <w:t>
      24) рассмотрение документов, определенных таможенным законодательством ЕАЭС и Республики Казахстан, на основании которых предоставляется освобождение от таможенных платежей и налогов;</w:t>
      </w:r>
    </w:p>
    <w:bookmarkEnd w:id="27845"/>
    <w:bookmarkStart w:name="z28223" w:id="27846"/>
    <w:p>
      <w:pPr>
        <w:spacing w:after="0"/>
        <w:ind w:left="0"/>
        <w:jc w:val="both"/>
      </w:pPr>
      <w:r>
        <w:rPr>
          <w:rFonts w:ascii="Times New Roman"/>
          <w:b w:val="false"/>
          <w:i w:val="false"/>
          <w:color w:val="000000"/>
          <w:sz w:val="28"/>
        </w:rPr>
        <w:t>
      25) осуществление контроля за уплатой таможенных пошлин, таможенных сборов, налогов, специальных, антидемпинговых, компенсационных пошлин, пеней, процентов;</w:t>
      </w:r>
    </w:p>
    <w:bookmarkEnd w:id="27846"/>
    <w:bookmarkStart w:name="z28224" w:id="27847"/>
    <w:p>
      <w:pPr>
        <w:spacing w:after="0"/>
        <w:ind w:left="0"/>
        <w:jc w:val="both"/>
      </w:pPr>
      <w:r>
        <w:rPr>
          <w:rFonts w:ascii="Times New Roman"/>
          <w:b w:val="false"/>
          <w:i w:val="false"/>
          <w:color w:val="000000"/>
          <w:sz w:val="28"/>
        </w:rPr>
        <w:t xml:space="preserve">
      26) проведение транспортного контроля в автомобильных, морских пунктах пропуска и в иных местах перемещения товаров через таможенную границу ЕАЭС; </w:t>
      </w:r>
    </w:p>
    <w:bookmarkEnd w:id="27847"/>
    <w:bookmarkStart w:name="z28225" w:id="27848"/>
    <w:p>
      <w:pPr>
        <w:spacing w:after="0"/>
        <w:ind w:left="0"/>
        <w:jc w:val="both"/>
      </w:pPr>
      <w:r>
        <w:rPr>
          <w:rFonts w:ascii="Times New Roman"/>
          <w:b w:val="false"/>
          <w:i w:val="false"/>
          <w:color w:val="000000"/>
          <w:sz w:val="28"/>
        </w:rPr>
        <w:t>
      27) осуществление таможенного контроля за перемещением через таможенную границу ЕАЭС товаров и транспортных средств;</w:t>
      </w:r>
    </w:p>
    <w:bookmarkEnd w:id="27848"/>
    <w:bookmarkStart w:name="z28226" w:id="27849"/>
    <w:p>
      <w:pPr>
        <w:spacing w:after="0"/>
        <w:ind w:left="0"/>
        <w:jc w:val="both"/>
      </w:pPr>
      <w:r>
        <w:rPr>
          <w:rFonts w:ascii="Times New Roman"/>
          <w:b w:val="false"/>
          <w:i w:val="false"/>
          <w:color w:val="000000"/>
          <w:sz w:val="28"/>
        </w:rPr>
        <w:t>
      28) обеспечение соблюдения мер таможенно-тарифного регулирования, запретов и ограничений, мер защиты внутреннего рынка в отношении товаров, перемещаемых через таможенную границу ЕАЭС;</w:t>
      </w:r>
    </w:p>
    <w:bookmarkEnd w:id="27849"/>
    <w:bookmarkStart w:name="z28227" w:id="27850"/>
    <w:p>
      <w:pPr>
        <w:spacing w:after="0"/>
        <w:ind w:left="0"/>
        <w:jc w:val="both"/>
      </w:pPr>
      <w:r>
        <w:rPr>
          <w:rFonts w:ascii="Times New Roman"/>
          <w:b w:val="false"/>
          <w:i w:val="false"/>
          <w:color w:val="000000"/>
          <w:sz w:val="28"/>
        </w:rPr>
        <w:t>
      29) обеспечение соблюдения прав и законных интересов лиц при перемещении такими лицами товаров через таможенную границу ЕАЭС и создание условий для ускорения товарооборота через таможенную границу ЕАЭС;</w:t>
      </w:r>
    </w:p>
    <w:bookmarkEnd w:id="27850"/>
    <w:bookmarkStart w:name="z28228" w:id="27851"/>
    <w:p>
      <w:pPr>
        <w:spacing w:after="0"/>
        <w:ind w:left="0"/>
        <w:jc w:val="both"/>
      </w:pPr>
      <w:r>
        <w:rPr>
          <w:rFonts w:ascii="Times New Roman"/>
          <w:b w:val="false"/>
          <w:i w:val="false"/>
          <w:color w:val="000000"/>
          <w:sz w:val="28"/>
        </w:rPr>
        <w:t>
      30) обеспечение в соответствии с международным договором государств-членов ЕАЭС мер по противодействию легализации (отмыванию) доходов, полученных преступным путем, и финансированию терроризма при осуществлении контроля за перемещением через таможенную границу ЕАЭС валюты государств-членов ЕАЭС, ценных бумаг и (или) валютных ценностей, дорожных чеков;</w:t>
      </w:r>
    </w:p>
    <w:bookmarkEnd w:id="27851"/>
    <w:bookmarkStart w:name="z28229" w:id="27852"/>
    <w:p>
      <w:pPr>
        <w:spacing w:after="0"/>
        <w:ind w:left="0"/>
        <w:jc w:val="both"/>
      </w:pPr>
      <w:r>
        <w:rPr>
          <w:rFonts w:ascii="Times New Roman"/>
          <w:b w:val="false"/>
          <w:i w:val="false"/>
          <w:color w:val="000000"/>
          <w:sz w:val="28"/>
        </w:rPr>
        <w:t>
      31) рассмотрение запросов и предложений по транзитным операциям от стран-членов Всемирной торговой организации в рамках Соглашения об упрощении процедур торговли (приложение к Марракешскому соглашению об учреждении Всемирной торговой организации от 15 апреля 1994 года, ратифицированному Законом Республики Казахстан от 12 октября 2015 года) (далее – СУПТ);</w:t>
      </w:r>
    </w:p>
    <w:bookmarkEnd w:id="27852"/>
    <w:bookmarkStart w:name="z28230" w:id="27853"/>
    <w:p>
      <w:pPr>
        <w:spacing w:after="0"/>
        <w:ind w:left="0"/>
        <w:jc w:val="both"/>
      </w:pPr>
      <w:r>
        <w:rPr>
          <w:rFonts w:ascii="Times New Roman"/>
          <w:b w:val="false"/>
          <w:i w:val="false"/>
          <w:color w:val="000000"/>
          <w:sz w:val="28"/>
        </w:rPr>
        <w:t>
      32) предоставление информации по запросам таможенных органов стран-членов Всемирной торговой организации в рамках СУПТ;</w:t>
      </w:r>
    </w:p>
    <w:bookmarkEnd w:id="27853"/>
    <w:bookmarkStart w:name="z28231" w:id="27854"/>
    <w:p>
      <w:pPr>
        <w:spacing w:after="0"/>
        <w:ind w:left="0"/>
        <w:jc w:val="both"/>
      </w:pPr>
      <w:r>
        <w:rPr>
          <w:rFonts w:ascii="Times New Roman"/>
          <w:b w:val="false"/>
          <w:i w:val="false"/>
          <w:color w:val="000000"/>
          <w:sz w:val="28"/>
        </w:rPr>
        <w:t>
      33) содействие в реализации единой торговой политики ЕАЭС;</w:t>
      </w:r>
    </w:p>
    <w:bookmarkEnd w:id="27854"/>
    <w:bookmarkStart w:name="z28232" w:id="27855"/>
    <w:p>
      <w:pPr>
        <w:spacing w:after="0"/>
        <w:ind w:left="0"/>
        <w:jc w:val="both"/>
      </w:pPr>
      <w:r>
        <w:rPr>
          <w:rFonts w:ascii="Times New Roman"/>
          <w:b w:val="false"/>
          <w:i w:val="false"/>
          <w:color w:val="000000"/>
          <w:sz w:val="28"/>
        </w:rPr>
        <w:t>
      34) осуществление таможенного контроля после выпуска товаров, а также принятие мер по взысканию задолженности по таможенным платежам, налогам, специальным, антидемпинговым, компенсационным пошлинам, пеней, процентов;</w:t>
      </w:r>
    </w:p>
    <w:bookmarkEnd w:id="27855"/>
    <w:bookmarkStart w:name="z28233" w:id="27856"/>
    <w:p>
      <w:pPr>
        <w:spacing w:after="0"/>
        <w:ind w:left="0"/>
        <w:jc w:val="both"/>
      </w:pPr>
      <w:r>
        <w:rPr>
          <w:rFonts w:ascii="Times New Roman"/>
          <w:b w:val="false"/>
          <w:i w:val="false"/>
          <w:color w:val="000000"/>
          <w:sz w:val="28"/>
        </w:rPr>
        <w:t>
      35) сотрудничество с таможенными органами и иными органами иностранных государств, и международными организациями в соответствии с международными договорами Республики Казахстан;</w:t>
      </w:r>
    </w:p>
    <w:bookmarkEnd w:id="27856"/>
    <w:bookmarkStart w:name="z28234" w:id="27857"/>
    <w:p>
      <w:pPr>
        <w:spacing w:after="0"/>
        <w:ind w:left="0"/>
        <w:jc w:val="both"/>
      </w:pPr>
      <w:r>
        <w:rPr>
          <w:rFonts w:ascii="Times New Roman"/>
          <w:b w:val="false"/>
          <w:i w:val="false"/>
          <w:color w:val="000000"/>
          <w:sz w:val="28"/>
        </w:rPr>
        <w:t>
      36) проведение радиационного контроля в пунктах пропуска и иных местах перемещения товаров через таможенную границу ЕАЭС;</w:t>
      </w:r>
    </w:p>
    <w:bookmarkEnd w:id="27857"/>
    <w:bookmarkStart w:name="z28235" w:id="27858"/>
    <w:p>
      <w:pPr>
        <w:spacing w:after="0"/>
        <w:ind w:left="0"/>
        <w:jc w:val="both"/>
      </w:pPr>
      <w:r>
        <w:rPr>
          <w:rFonts w:ascii="Times New Roman"/>
          <w:b w:val="false"/>
          <w:i w:val="false"/>
          <w:color w:val="000000"/>
          <w:sz w:val="28"/>
        </w:rPr>
        <w:t>
      37) организация проведения санитарно-карантинного контроля в автомобильных пунктах пропуска через таможенную границу ЕАЭС;</w:t>
      </w:r>
    </w:p>
    <w:bookmarkEnd w:id="27858"/>
    <w:bookmarkStart w:name="z28236" w:id="27859"/>
    <w:p>
      <w:pPr>
        <w:spacing w:after="0"/>
        <w:ind w:left="0"/>
        <w:jc w:val="both"/>
      </w:pPr>
      <w:r>
        <w:rPr>
          <w:rFonts w:ascii="Times New Roman"/>
          <w:b w:val="false"/>
          <w:i w:val="false"/>
          <w:color w:val="000000"/>
          <w:sz w:val="28"/>
        </w:rPr>
        <w:t>
      38) совершение таможенных операций и проведение таможенного контроля, в том числе в рамках оказания взаимной административной помощи;</w:t>
      </w:r>
    </w:p>
    <w:bookmarkEnd w:id="27859"/>
    <w:bookmarkStart w:name="z28237" w:id="27860"/>
    <w:p>
      <w:pPr>
        <w:spacing w:after="0"/>
        <w:ind w:left="0"/>
        <w:jc w:val="both"/>
      </w:pPr>
      <w:r>
        <w:rPr>
          <w:rFonts w:ascii="Times New Roman"/>
          <w:b w:val="false"/>
          <w:i w:val="false"/>
          <w:color w:val="000000"/>
          <w:sz w:val="28"/>
        </w:rPr>
        <w:t>
      39)осуществление экспортного контроля в соответствии с законодательством Республики Казахстан;</w:t>
      </w:r>
    </w:p>
    <w:bookmarkEnd w:id="27860"/>
    <w:bookmarkStart w:name="z28238" w:id="27861"/>
    <w:p>
      <w:pPr>
        <w:spacing w:after="0"/>
        <w:ind w:left="0"/>
        <w:jc w:val="both"/>
      </w:pPr>
      <w:r>
        <w:rPr>
          <w:rFonts w:ascii="Times New Roman"/>
          <w:b w:val="false"/>
          <w:i w:val="false"/>
          <w:color w:val="000000"/>
          <w:sz w:val="28"/>
        </w:rPr>
        <w:t>
      40) организация и проведение подготовки, переподготовки и повышения квалификации кадров органов государственных доходов;</w:t>
      </w:r>
    </w:p>
    <w:bookmarkEnd w:id="27861"/>
    <w:bookmarkStart w:name="z28239" w:id="27862"/>
    <w:p>
      <w:pPr>
        <w:spacing w:after="0"/>
        <w:ind w:left="0"/>
        <w:jc w:val="both"/>
      </w:pPr>
      <w:r>
        <w:rPr>
          <w:rFonts w:ascii="Times New Roman"/>
          <w:b w:val="false"/>
          <w:i w:val="false"/>
          <w:color w:val="000000"/>
          <w:sz w:val="28"/>
        </w:rPr>
        <w:t>
      41) обеспечение безопасности деятельности органов государственных доходов, защита должностных лиц органов государственных доходов и членов их семей от противоправных действий в соответствии с законодательством Республики Казахстан;</w:t>
      </w:r>
    </w:p>
    <w:bookmarkEnd w:id="27862"/>
    <w:bookmarkStart w:name="z28240" w:id="27863"/>
    <w:p>
      <w:pPr>
        <w:spacing w:after="0"/>
        <w:ind w:left="0"/>
        <w:jc w:val="both"/>
      </w:pPr>
      <w:r>
        <w:rPr>
          <w:rFonts w:ascii="Times New Roman"/>
          <w:b w:val="false"/>
          <w:i w:val="false"/>
          <w:color w:val="000000"/>
          <w:sz w:val="28"/>
        </w:rPr>
        <w:t>
      42) осуществление сбора и анализа информации о совершении правонарушений в сфере таможенного дела;</w:t>
      </w:r>
    </w:p>
    <w:bookmarkEnd w:id="27863"/>
    <w:bookmarkStart w:name="z28241" w:id="27864"/>
    <w:p>
      <w:pPr>
        <w:spacing w:after="0"/>
        <w:ind w:left="0"/>
        <w:jc w:val="both"/>
      </w:pPr>
      <w:r>
        <w:rPr>
          <w:rFonts w:ascii="Times New Roman"/>
          <w:b w:val="false"/>
          <w:i w:val="false"/>
          <w:color w:val="000000"/>
          <w:sz w:val="28"/>
        </w:rPr>
        <w:t>
      43) осуществление деятельности по оценке и управлению рисками;</w:t>
      </w:r>
    </w:p>
    <w:bookmarkEnd w:id="27864"/>
    <w:bookmarkStart w:name="z28242" w:id="27865"/>
    <w:p>
      <w:pPr>
        <w:spacing w:after="0"/>
        <w:ind w:left="0"/>
        <w:jc w:val="both"/>
      </w:pPr>
      <w:r>
        <w:rPr>
          <w:rFonts w:ascii="Times New Roman"/>
          <w:b w:val="false"/>
          <w:i w:val="false"/>
          <w:color w:val="000000"/>
          <w:sz w:val="28"/>
        </w:rPr>
        <w:t>
      44) консультирование заинтересованных лиц по вопросам, применения таможенного законодательства ЕАЭС и (или) Республики Казахстан и иным вопросам, входящим в компетенцию органов государственных доходов, на безвозмездной основе;</w:t>
      </w:r>
    </w:p>
    <w:bookmarkEnd w:id="27865"/>
    <w:bookmarkStart w:name="z28243" w:id="27866"/>
    <w:p>
      <w:pPr>
        <w:spacing w:after="0"/>
        <w:ind w:left="0"/>
        <w:jc w:val="both"/>
      </w:pPr>
      <w:r>
        <w:rPr>
          <w:rFonts w:ascii="Times New Roman"/>
          <w:b w:val="false"/>
          <w:i w:val="false"/>
          <w:color w:val="000000"/>
          <w:sz w:val="28"/>
        </w:rPr>
        <w:t>
      45) обеспечение своевременного, объективного и всестороннего рассмотрения обращений и представления ответов или совершения соответствующих действий с учетом поступающих запросов и предложений в сфере таможенного дела;</w:t>
      </w:r>
    </w:p>
    <w:bookmarkEnd w:id="27866"/>
    <w:bookmarkStart w:name="z28244" w:id="27867"/>
    <w:p>
      <w:pPr>
        <w:spacing w:after="0"/>
        <w:ind w:left="0"/>
        <w:jc w:val="both"/>
      </w:pPr>
      <w:r>
        <w:rPr>
          <w:rFonts w:ascii="Times New Roman"/>
          <w:b w:val="false"/>
          <w:i w:val="false"/>
          <w:color w:val="000000"/>
          <w:sz w:val="28"/>
        </w:rPr>
        <w:t>
      46)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7867"/>
    <w:bookmarkStart w:name="z28245" w:id="27868"/>
    <w:p>
      <w:pPr>
        <w:spacing w:after="0"/>
        <w:ind w:left="0"/>
        <w:jc w:val="both"/>
      </w:pPr>
      <w:r>
        <w:rPr>
          <w:rFonts w:ascii="Times New Roman"/>
          <w:b w:val="false"/>
          <w:i w:val="false"/>
          <w:color w:val="000000"/>
          <w:sz w:val="28"/>
        </w:rPr>
        <w:t>
      47) использование системы управления рисками;</w:t>
      </w:r>
    </w:p>
    <w:bookmarkEnd w:id="27868"/>
    <w:bookmarkStart w:name="z28246" w:id="27869"/>
    <w:p>
      <w:pPr>
        <w:spacing w:after="0"/>
        <w:ind w:left="0"/>
        <w:jc w:val="both"/>
      </w:pPr>
      <w:r>
        <w:rPr>
          <w:rFonts w:ascii="Times New Roman"/>
          <w:b w:val="false"/>
          <w:i w:val="false"/>
          <w:color w:val="000000"/>
          <w:sz w:val="28"/>
        </w:rPr>
        <w:t>
      48) обеспечение полноты взимания и своевременности перечисления в бюджет таможенных платежей, налогов, специальных, антидемпинговых, компенсационных пошлин;</w:t>
      </w:r>
    </w:p>
    <w:bookmarkEnd w:id="27869"/>
    <w:bookmarkStart w:name="z28247" w:id="27870"/>
    <w:p>
      <w:pPr>
        <w:spacing w:after="0"/>
        <w:ind w:left="0"/>
        <w:jc w:val="both"/>
      </w:pPr>
      <w:r>
        <w:rPr>
          <w:rFonts w:ascii="Times New Roman"/>
          <w:b w:val="false"/>
          <w:i w:val="false"/>
          <w:color w:val="000000"/>
          <w:sz w:val="28"/>
        </w:rPr>
        <w:t>
      49) участие в совершенствовании и реализации таможенного регулирования в Республике Казахстан;</w:t>
      </w:r>
    </w:p>
    <w:bookmarkEnd w:id="27870"/>
    <w:bookmarkStart w:name="z28248" w:id="27871"/>
    <w:p>
      <w:pPr>
        <w:spacing w:after="0"/>
        <w:ind w:left="0"/>
        <w:jc w:val="both"/>
      </w:pPr>
      <w:r>
        <w:rPr>
          <w:rFonts w:ascii="Times New Roman"/>
          <w:b w:val="false"/>
          <w:i w:val="false"/>
          <w:color w:val="000000"/>
          <w:sz w:val="28"/>
        </w:rPr>
        <w:t>
      50) остановка на Государственной границе Республики Казахстан, не совпадающей с таможенной границей ЕАЭС, транспортных средств, в том числе осуществляющих международные перевозки товаров;</w:t>
      </w:r>
    </w:p>
    <w:bookmarkEnd w:id="27871"/>
    <w:bookmarkStart w:name="z28249" w:id="27872"/>
    <w:p>
      <w:pPr>
        <w:spacing w:after="0"/>
        <w:ind w:left="0"/>
        <w:jc w:val="both"/>
      </w:pPr>
      <w:r>
        <w:rPr>
          <w:rFonts w:ascii="Times New Roman"/>
          <w:b w:val="false"/>
          <w:i w:val="false"/>
          <w:color w:val="000000"/>
          <w:sz w:val="28"/>
        </w:rPr>
        <w:t>
      51) запрос и получение от перевозчика или от лица, осуществляющего перемещение товаров через Государственную границу Республики Казахстан, не совпадающую с таможенной границей ЕАЭС, необходимой информации, а также документов и сведений, касающихся перемещаемых товаров;</w:t>
      </w:r>
    </w:p>
    <w:bookmarkEnd w:id="27872"/>
    <w:bookmarkStart w:name="z28250" w:id="27873"/>
    <w:p>
      <w:pPr>
        <w:spacing w:after="0"/>
        <w:ind w:left="0"/>
        <w:jc w:val="both"/>
      </w:pPr>
      <w:r>
        <w:rPr>
          <w:rFonts w:ascii="Times New Roman"/>
          <w:b w:val="false"/>
          <w:i w:val="false"/>
          <w:color w:val="000000"/>
          <w:sz w:val="28"/>
        </w:rPr>
        <w:t>
      52) осуществление контроля за соблюдением запретов и ограничений в отношении отдельных видов товаров, перемещаемых через Государственную границу Республики Казахстан, не совпадающую с таможенной границей ЕАЭС;</w:t>
      </w:r>
    </w:p>
    <w:bookmarkEnd w:id="27873"/>
    <w:bookmarkStart w:name="z28251" w:id="27874"/>
    <w:p>
      <w:pPr>
        <w:spacing w:after="0"/>
        <w:ind w:left="0"/>
        <w:jc w:val="both"/>
      </w:pPr>
      <w:r>
        <w:rPr>
          <w:rFonts w:ascii="Times New Roman"/>
          <w:b w:val="false"/>
          <w:i w:val="false"/>
          <w:color w:val="000000"/>
          <w:sz w:val="28"/>
        </w:rPr>
        <w:t>
      53) осуществление в пределах компетенции маркировки и прослеживаемости товаров;</w:t>
      </w:r>
    </w:p>
    <w:bookmarkEnd w:id="27874"/>
    <w:bookmarkStart w:name="z28252" w:id="27875"/>
    <w:p>
      <w:pPr>
        <w:spacing w:after="0"/>
        <w:ind w:left="0"/>
        <w:jc w:val="both"/>
      </w:pPr>
      <w:r>
        <w:rPr>
          <w:rFonts w:ascii="Times New Roman"/>
          <w:b w:val="false"/>
          <w:i w:val="false"/>
          <w:color w:val="000000"/>
          <w:sz w:val="28"/>
        </w:rPr>
        <w:t>
      54) осуществление в пределах своей компетенции мониторинга оборота товаров, подлежащих маркировке и прослеживаемости, в том числе во взаимной торговле с государствами-членами ЕАЭС;</w:t>
      </w:r>
    </w:p>
    <w:bookmarkEnd w:id="27875"/>
    <w:bookmarkStart w:name="z28253" w:id="27876"/>
    <w:p>
      <w:pPr>
        <w:spacing w:after="0"/>
        <w:ind w:left="0"/>
        <w:jc w:val="both"/>
      </w:pPr>
      <w:r>
        <w:rPr>
          <w:rFonts w:ascii="Times New Roman"/>
          <w:b w:val="false"/>
          <w:i w:val="false"/>
          <w:color w:val="000000"/>
          <w:sz w:val="28"/>
        </w:rPr>
        <w:t>
      55) реализация в пределах своей компетенции государственной политики в сфере создания и функционирования специальных экономических и индустриальных зон;</w:t>
      </w:r>
    </w:p>
    <w:bookmarkEnd w:id="27876"/>
    <w:bookmarkStart w:name="z28254" w:id="27877"/>
    <w:p>
      <w:pPr>
        <w:spacing w:after="0"/>
        <w:ind w:left="0"/>
        <w:jc w:val="both"/>
      </w:pPr>
      <w:r>
        <w:rPr>
          <w:rFonts w:ascii="Times New Roman"/>
          <w:b w:val="false"/>
          <w:i w:val="false"/>
          <w:color w:val="000000"/>
          <w:sz w:val="28"/>
        </w:rPr>
        <w:t>
      56) представление в пределах своей компетенции информации и разъяснений по вопросам трансфертного ценообразования;</w:t>
      </w:r>
    </w:p>
    <w:bookmarkEnd w:id="27877"/>
    <w:bookmarkStart w:name="z28255" w:id="27878"/>
    <w:p>
      <w:pPr>
        <w:spacing w:after="0"/>
        <w:ind w:left="0"/>
        <w:jc w:val="both"/>
      </w:pPr>
      <w:r>
        <w:rPr>
          <w:rFonts w:ascii="Times New Roman"/>
          <w:b w:val="false"/>
          <w:i w:val="false"/>
          <w:color w:val="000000"/>
          <w:sz w:val="28"/>
        </w:rPr>
        <w:t>
      57) проведение проверок по вопросам трансфертного ценообразования в случаях, предусмотренных Законом Республики Казахстан "О трансфертном ценообразовании";</w:t>
      </w:r>
    </w:p>
    <w:bookmarkEnd w:id="27878"/>
    <w:bookmarkStart w:name="z28256" w:id="27879"/>
    <w:p>
      <w:pPr>
        <w:spacing w:after="0"/>
        <w:ind w:left="0"/>
        <w:jc w:val="both"/>
      </w:pPr>
      <w:r>
        <w:rPr>
          <w:rFonts w:ascii="Times New Roman"/>
          <w:b w:val="false"/>
          <w:i w:val="false"/>
          <w:color w:val="000000"/>
          <w:sz w:val="28"/>
        </w:rPr>
        <w:t>
      58)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7879"/>
    <w:bookmarkStart w:name="z28257" w:id="27880"/>
    <w:p>
      <w:pPr>
        <w:spacing w:after="0"/>
        <w:ind w:left="0"/>
        <w:jc w:val="both"/>
      </w:pPr>
      <w:r>
        <w:rPr>
          <w:rFonts w:ascii="Times New Roman"/>
          <w:b w:val="false"/>
          <w:i w:val="false"/>
          <w:color w:val="000000"/>
          <w:sz w:val="28"/>
        </w:rPr>
        <w:t>
      59) обеспечение повышения качества, доступность оказания государственных услуг;</w:t>
      </w:r>
    </w:p>
    <w:bookmarkEnd w:id="27880"/>
    <w:bookmarkStart w:name="z28258" w:id="27881"/>
    <w:p>
      <w:pPr>
        <w:spacing w:after="0"/>
        <w:ind w:left="0"/>
        <w:jc w:val="both"/>
      </w:pPr>
      <w:r>
        <w:rPr>
          <w:rFonts w:ascii="Times New Roman"/>
          <w:b w:val="false"/>
          <w:i w:val="false"/>
          <w:color w:val="000000"/>
          <w:sz w:val="28"/>
        </w:rPr>
        <w:t>
      60) обеспечение информированности услугополучателей в доступной форме о порядке оказания государственных услуг;</w:t>
      </w:r>
    </w:p>
    <w:bookmarkEnd w:id="27881"/>
    <w:bookmarkStart w:name="z28259" w:id="27882"/>
    <w:p>
      <w:pPr>
        <w:spacing w:after="0"/>
        <w:ind w:left="0"/>
        <w:jc w:val="both"/>
      </w:pPr>
      <w:r>
        <w:rPr>
          <w:rFonts w:ascii="Times New Roman"/>
          <w:b w:val="false"/>
          <w:i w:val="false"/>
          <w:color w:val="000000"/>
          <w:sz w:val="28"/>
        </w:rPr>
        <w:t>
      61) рассмотрение обращений услугополучателей по вопросам оказания государственных услуг;</w:t>
      </w:r>
    </w:p>
    <w:bookmarkEnd w:id="27882"/>
    <w:bookmarkStart w:name="z28260" w:id="27883"/>
    <w:p>
      <w:pPr>
        <w:spacing w:after="0"/>
        <w:ind w:left="0"/>
        <w:jc w:val="both"/>
      </w:pPr>
      <w:r>
        <w:rPr>
          <w:rFonts w:ascii="Times New Roman"/>
          <w:b w:val="false"/>
          <w:i w:val="false"/>
          <w:color w:val="000000"/>
          <w:sz w:val="28"/>
        </w:rPr>
        <w:t>
      62) принятие мер, направленных на восстановление нарушенных прав, свобод и законных интересов услугополучателей;</w:t>
      </w:r>
    </w:p>
    <w:bookmarkEnd w:id="27883"/>
    <w:bookmarkStart w:name="z28261" w:id="27884"/>
    <w:p>
      <w:pPr>
        <w:spacing w:after="0"/>
        <w:ind w:left="0"/>
        <w:jc w:val="both"/>
      </w:pPr>
      <w:r>
        <w:rPr>
          <w:rFonts w:ascii="Times New Roman"/>
          <w:b w:val="false"/>
          <w:i w:val="false"/>
          <w:color w:val="000000"/>
          <w:sz w:val="28"/>
        </w:rPr>
        <w:t>
      63) обеспечение повышения квалификации работников в сфере оказания государственных услуг, общения с инвалидами;</w:t>
      </w:r>
    </w:p>
    <w:bookmarkEnd w:id="27884"/>
    <w:bookmarkStart w:name="z28262" w:id="27885"/>
    <w:p>
      <w:pPr>
        <w:spacing w:after="0"/>
        <w:ind w:left="0"/>
        <w:jc w:val="both"/>
      </w:pPr>
      <w:r>
        <w:rPr>
          <w:rFonts w:ascii="Times New Roman"/>
          <w:b w:val="false"/>
          <w:i w:val="false"/>
          <w:color w:val="000000"/>
          <w:sz w:val="28"/>
        </w:rPr>
        <w:t>
      64) предоставление информаций о порядке оказания государственных услуг в Единый контакт-центр;</w:t>
      </w:r>
    </w:p>
    <w:bookmarkEnd w:id="27885"/>
    <w:bookmarkStart w:name="z28263" w:id="27886"/>
    <w:p>
      <w:pPr>
        <w:spacing w:after="0"/>
        <w:ind w:left="0"/>
        <w:jc w:val="both"/>
      </w:pPr>
      <w:r>
        <w:rPr>
          <w:rFonts w:ascii="Times New Roman"/>
          <w:b w:val="false"/>
          <w:i w:val="false"/>
          <w:color w:val="000000"/>
          <w:sz w:val="28"/>
        </w:rPr>
        <w:t>
      65) проведение внутреннего контроля за качеством оказания государственных услуг в соответствии с законодательством Республики Казахстан;</w:t>
      </w:r>
    </w:p>
    <w:bookmarkEnd w:id="27886"/>
    <w:bookmarkStart w:name="z28264" w:id="27887"/>
    <w:p>
      <w:pPr>
        <w:spacing w:after="0"/>
        <w:ind w:left="0"/>
        <w:jc w:val="both"/>
      </w:pPr>
      <w:r>
        <w:rPr>
          <w:rFonts w:ascii="Times New Roman"/>
          <w:b w:val="false"/>
          <w:i w:val="false"/>
          <w:color w:val="000000"/>
          <w:sz w:val="28"/>
        </w:rPr>
        <w:t>
      66) обеспечение соблюдения услугодателями подзаконных нормативных правовых актов, определяющих порядок оказания государственных услуг;</w:t>
      </w:r>
    </w:p>
    <w:bookmarkEnd w:id="27887"/>
    <w:bookmarkStart w:name="z28265" w:id="27888"/>
    <w:p>
      <w:pPr>
        <w:spacing w:after="0"/>
        <w:ind w:left="0"/>
        <w:jc w:val="both"/>
      </w:pPr>
      <w:r>
        <w:rPr>
          <w:rFonts w:ascii="Times New Roman"/>
          <w:b w:val="false"/>
          <w:i w:val="false"/>
          <w:color w:val="000000"/>
          <w:sz w:val="28"/>
        </w:rPr>
        <w:t>
      67)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7888"/>
    <w:bookmarkStart w:name="z28266" w:id="27889"/>
    <w:p>
      <w:pPr>
        <w:spacing w:after="0"/>
        <w:ind w:left="0"/>
        <w:jc w:val="both"/>
      </w:pPr>
      <w:r>
        <w:rPr>
          <w:rFonts w:ascii="Times New Roman"/>
          <w:b w:val="false"/>
          <w:i w:val="false"/>
          <w:color w:val="000000"/>
          <w:sz w:val="28"/>
        </w:rPr>
        <w:t>
      68)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7889"/>
    <w:bookmarkStart w:name="z28267" w:id="27890"/>
    <w:p>
      <w:pPr>
        <w:spacing w:after="0"/>
        <w:ind w:left="0"/>
        <w:jc w:val="both"/>
      </w:pPr>
      <w:r>
        <w:rPr>
          <w:rFonts w:ascii="Times New Roman"/>
          <w:b w:val="false"/>
          <w:i w:val="false"/>
          <w:color w:val="000000"/>
          <w:sz w:val="28"/>
        </w:rPr>
        <w:t>
      69) осуществление контроля за соблюдением минимальных цен при реализации алкогольной продукции и табачных изделий;</w:t>
      </w:r>
    </w:p>
    <w:bookmarkEnd w:id="27890"/>
    <w:bookmarkStart w:name="z28268" w:id="27891"/>
    <w:p>
      <w:pPr>
        <w:spacing w:after="0"/>
        <w:ind w:left="0"/>
        <w:jc w:val="both"/>
      </w:pPr>
      <w:r>
        <w:rPr>
          <w:rFonts w:ascii="Times New Roman"/>
          <w:b w:val="false"/>
          <w:i w:val="false"/>
          <w:color w:val="000000"/>
          <w:sz w:val="28"/>
        </w:rPr>
        <w:t>
      70) выдача лицензии на хранение, оптовую и розничную реализацию этилового спирта и алкогольной продукции;</w:t>
      </w:r>
    </w:p>
    <w:bookmarkEnd w:id="27891"/>
    <w:bookmarkStart w:name="z28269" w:id="27892"/>
    <w:p>
      <w:pPr>
        <w:spacing w:after="0"/>
        <w:ind w:left="0"/>
        <w:jc w:val="both"/>
      </w:pPr>
      <w:r>
        <w:rPr>
          <w:rFonts w:ascii="Times New Roman"/>
          <w:b w:val="false"/>
          <w:i w:val="false"/>
          <w:color w:val="000000"/>
          <w:sz w:val="28"/>
        </w:rPr>
        <w:t>
      71) ведение контроля, учета и анализа балансов объемов производства и оборота табачных изделий;</w:t>
      </w:r>
    </w:p>
    <w:bookmarkEnd w:id="27892"/>
    <w:bookmarkStart w:name="z28270" w:id="27893"/>
    <w:p>
      <w:pPr>
        <w:spacing w:after="0"/>
        <w:ind w:left="0"/>
        <w:jc w:val="both"/>
      </w:pPr>
      <w:r>
        <w:rPr>
          <w:rFonts w:ascii="Times New Roman"/>
          <w:b w:val="false"/>
          <w:i w:val="false"/>
          <w:color w:val="000000"/>
          <w:sz w:val="28"/>
        </w:rPr>
        <w:t>
      72) осуществление контроля за производством и оборотом этилового спирта и алкогольной продукции;</w:t>
      </w:r>
    </w:p>
    <w:bookmarkEnd w:id="27893"/>
    <w:bookmarkStart w:name="z28271" w:id="27894"/>
    <w:p>
      <w:pPr>
        <w:spacing w:after="0"/>
        <w:ind w:left="0"/>
        <w:jc w:val="both"/>
      </w:pPr>
      <w:r>
        <w:rPr>
          <w:rFonts w:ascii="Times New Roman"/>
          <w:b w:val="false"/>
          <w:i w:val="false"/>
          <w:color w:val="000000"/>
          <w:sz w:val="28"/>
        </w:rPr>
        <w:t>
      73) взаимодействие с центральными и местными государственными органами по осуществлению контроля над производством и оборотом этилового спирта, алкогольной продукции, табачных изделий, а также оборотом отдельных видов нефтепродуктов и биотоплива;</w:t>
      </w:r>
    </w:p>
    <w:bookmarkEnd w:id="27894"/>
    <w:bookmarkStart w:name="z28272" w:id="27895"/>
    <w:p>
      <w:pPr>
        <w:spacing w:after="0"/>
        <w:ind w:left="0"/>
        <w:jc w:val="both"/>
      </w:pPr>
      <w:r>
        <w:rPr>
          <w:rFonts w:ascii="Times New Roman"/>
          <w:b w:val="false"/>
          <w:i w:val="false"/>
          <w:color w:val="000000"/>
          <w:sz w:val="28"/>
        </w:rPr>
        <w:t>
      74) осуществление государственного контроля в области оборота нефтепродуктов и биотоплива;</w:t>
      </w:r>
    </w:p>
    <w:bookmarkEnd w:id="27895"/>
    <w:bookmarkStart w:name="z28273" w:id="27896"/>
    <w:p>
      <w:pPr>
        <w:spacing w:after="0"/>
        <w:ind w:left="0"/>
        <w:jc w:val="both"/>
      </w:pPr>
      <w:r>
        <w:rPr>
          <w:rFonts w:ascii="Times New Roman"/>
          <w:b w:val="false"/>
          <w:i w:val="false"/>
          <w:color w:val="000000"/>
          <w:sz w:val="28"/>
        </w:rPr>
        <w:t>
      75) осуществление камерального контроля за оборотом нефтепродуктов;</w:t>
      </w:r>
    </w:p>
    <w:bookmarkEnd w:id="27896"/>
    <w:bookmarkStart w:name="z28274" w:id="27897"/>
    <w:p>
      <w:pPr>
        <w:spacing w:after="0"/>
        <w:ind w:left="0"/>
        <w:jc w:val="both"/>
      </w:pPr>
      <w:r>
        <w:rPr>
          <w:rFonts w:ascii="Times New Roman"/>
          <w:b w:val="false"/>
          <w:i w:val="false"/>
          <w:color w:val="000000"/>
          <w:sz w:val="28"/>
        </w:rPr>
        <w:t>
      76) реализация государственной политики в области государственного регулирования оборота нефтепродуктов в пределах своей компетенции;</w:t>
      </w:r>
    </w:p>
    <w:bookmarkEnd w:id="27897"/>
    <w:bookmarkStart w:name="z28275" w:id="27898"/>
    <w:p>
      <w:pPr>
        <w:spacing w:after="0"/>
        <w:ind w:left="0"/>
        <w:jc w:val="both"/>
      </w:pPr>
      <w:r>
        <w:rPr>
          <w:rFonts w:ascii="Times New Roman"/>
          <w:b w:val="false"/>
          <w:i w:val="false"/>
          <w:color w:val="000000"/>
          <w:sz w:val="28"/>
        </w:rPr>
        <w:t xml:space="preserve">
      77) осуществление камерального контроля оборота биотоплива; </w:t>
      </w:r>
    </w:p>
    <w:bookmarkEnd w:id="27898"/>
    <w:bookmarkStart w:name="z28276" w:id="27899"/>
    <w:p>
      <w:pPr>
        <w:spacing w:after="0"/>
        <w:ind w:left="0"/>
        <w:jc w:val="both"/>
      </w:pPr>
      <w:r>
        <w:rPr>
          <w:rFonts w:ascii="Times New Roman"/>
          <w:b w:val="false"/>
          <w:i w:val="false"/>
          <w:color w:val="000000"/>
          <w:sz w:val="28"/>
        </w:rPr>
        <w:t>
      78) рассмотрение обращений физических и юридических лиц в пределах компетенции в установленном законодательством порядке;</w:t>
      </w:r>
    </w:p>
    <w:bookmarkEnd w:id="27899"/>
    <w:bookmarkStart w:name="z28277" w:id="27900"/>
    <w:p>
      <w:pPr>
        <w:spacing w:after="0"/>
        <w:ind w:left="0"/>
        <w:jc w:val="both"/>
      </w:pPr>
      <w:r>
        <w:rPr>
          <w:rFonts w:ascii="Times New Roman"/>
          <w:b w:val="false"/>
          <w:i w:val="false"/>
          <w:color w:val="000000"/>
          <w:sz w:val="28"/>
        </w:rPr>
        <w:t>
      79) назначение реабилитационным или банкротным управляющим кандидатуры, представленной собранием кредиторов;</w:t>
      </w:r>
    </w:p>
    <w:bookmarkEnd w:id="27900"/>
    <w:bookmarkStart w:name="z28278" w:id="27901"/>
    <w:p>
      <w:pPr>
        <w:spacing w:after="0"/>
        <w:ind w:left="0"/>
        <w:jc w:val="both"/>
      </w:pPr>
      <w:r>
        <w:rPr>
          <w:rFonts w:ascii="Times New Roman"/>
          <w:b w:val="false"/>
          <w:i w:val="false"/>
          <w:color w:val="000000"/>
          <w:sz w:val="28"/>
        </w:rPr>
        <w:t>
      80) размещение на интернет-ресурсе реестра требований кредиторов;</w:t>
      </w:r>
    </w:p>
    <w:bookmarkEnd w:id="27901"/>
    <w:bookmarkStart w:name="z28279" w:id="27902"/>
    <w:p>
      <w:pPr>
        <w:spacing w:after="0"/>
        <w:ind w:left="0"/>
        <w:jc w:val="both"/>
      </w:pPr>
      <w:r>
        <w:rPr>
          <w:rFonts w:ascii="Times New Roman"/>
          <w:b w:val="false"/>
          <w:i w:val="false"/>
          <w:color w:val="000000"/>
          <w:sz w:val="28"/>
        </w:rPr>
        <w:t>
      81) разработка предложений по установлению особых условий и порядка реализации имущественной массы и дополнительных требований к покупателям объектов имущественной массы при банкротстве организаций и индивидуальных предпринимателей, являющихся субъектами естественной монополии или субъектами рынка, занимающих доминирующее или монопольное положение на соответствующем товарном рынке либо имеющих важное стратегическое значение для экономики республики, способных оказать влияние на жизнь, здоровье граждан, национальную безопасность или окружающую среду, в том числе организаций, пакеты акций (доли участия) которых отнесены к стратегическим объектам в соответствии с законодательством Республики Казахстан, а также признанных банкротами по инициативе государства, для которых подобный порядок предусмотрен законодательством Республики Казахстан о реабилитации и банкротстве;</w:t>
      </w:r>
    </w:p>
    <w:bookmarkEnd w:id="27902"/>
    <w:bookmarkStart w:name="z28280" w:id="27903"/>
    <w:p>
      <w:pPr>
        <w:spacing w:after="0"/>
        <w:ind w:left="0"/>
        <w:jc w:val="both"/>
      </w:pPr>
      <w:r>
        <w:rPr>
          <w:rFonts w:ascii="Times New Roman"/>
          <w:b w:val="false"/>
          <w:i w:val="false"/>
          <w:color w:val="000000"/>
          <w:sz w:val="28"/>
        </w:rPr>
        <w:t>
      82) рассмотрение текущей информации реабилитационного управляющего о ходе осуществления реабилитационной процедуры, временного управляющего о ходе осуществления сбора сведений о финансовом состоянии должника и процедуры банкротства, банкротного управляющего о ходе проведения процедуры банкротства;</w:t>
      </w:r>
    </w:p>
    <w:bookmarkEnd w:id="27903"/>
    <w:bookmarkStart w:name="z28281" w:id="27904"/>
    <w:p>
      <w:pPr>
        <w:spacing w:after="0"/>
        <w:ind w:left="0"/>
        <w:jc w:val="both"/>
      </w:pPr>
      <w:r>
        <w:rPr>
          <w:rFonts w:ascii="Times New Roman"/>
          <w:b w:val="false"/>
          <w:i w:val="false"/>
          <w:color w:val="000000"/>
          <w:sz w:val="28"/>
        </w:rPr>
        <w:t>
      83) контроль за перемещением продукции через Государственную границу Республики Казахстан;</w:t>
      </w:r>
    </w:p>
    <w:bookmarkEnd w:id="27904"/>
    <w:bookmarkStart w:name="z28282" w:id="27905"/>
    <w:p>
      <w:pPr>
        <w:spacing w:after="0"/>
        <w:ind w:left="0"/>
        <w:jc w:val="both"/>
      </w:pPr>
      <w:r>
        <w:rPr>
          <w:rFonts w:ascii="Times New Roman"/>
          <w:b w:val="false"/>
          <w:i w:val="false"/>
          <w:color w:val="000000"/>
          <w:sz w:val="28"/>
        </w:rPr>
        <w:t>
      84)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7905"/>
    <w:bookmarkStart w:name="z28283" w:id="27906"/>
    <w:p>
      <w:pPr>
        <w:spacing w:after="0"/>
        <w:ind w:left="0"/>
        <w:jc w:val="both"/>
      </w:pPr>
      <w:r>
        <w:rPr>
          <w:rFonts w:ascii="Times New Roman"/>
          <w:b w:val="false"/>
          <w:i w:val="false"/>
          <w:color w:val="000000"/>
          <w:sz w:val="28"/>
        </w:rPr>
        <w:t>
      85)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7906"/>
    <w:bookmarkStart w:name="z28284" w:id="27907"/>
    <w:p>
      <w:pPr>
        <w:spacing w:after="0"/>
        <w:ind w:left="0"/>
        <w:jc w:val="both"/>
      </w:pPr>
      <w:r>
        <w:rPr>
          <w:rFonts w:ascii="Times New Roman"/>
          <w:b w:val="false"/>
          <w:i w:val="false"/>
          <w:color w:val="000000"/>
          <w:sz w:val="28"/>
        </w:rPr>
        <w:t>
      86)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7907"/>
    <w:bookmarkStart w:name="z28285" w:id="27908"/>
    <w:p>
      <w:pPr>
        <w:spacing w:after="0"/>
        <w:ind w:left="0"/>
        <w:jc w:val="both"/>
      </w:pPr>
      <w:r>
        <w:rPr>
          <w:rFonts w:ascii="Times New Roman"/>
          <w:b w:val="false"/>
          <w:i w:val="false"/>
          <w:color w:val="000000"/>
          <w:sz w:val="28"/>
        </w:rPr>
        <w:t>
      87) отстранение реабилитационного и банкротного управляющих;</w:t>
      </w:r>
    </w:p>
    <w:bookmarkEnd w:id="27908"/>
    <w:bookmarkStart w:name="z28286" w:id="27909"/>
    <w:p>
      <w:pPr>
        <w:spacing w:after="0"/>
        <w:ind w:left="0"/>
        <w:jc w:val="both"/>
      </w:pPr>
      <w:r>
        <w:rPr>
          <w:rFonts w:ascii="Times New Roman"/>
          <w:b w:val="false"/>
          <w:i w:val="false"/>
          <w:color w:val="000000"/>
          <w:sz w:val="28"/>
        </w:rPr>
        <w:t xml:space="preserve">
      88) осуществление контроля за соблюдением порядка проведения электронного аукциона по продаже имущества должника; </w:t>
      </w:r>
    </w:p>
    <w:bookmarkEnd w:id="27909"/>
    <w:bookmarkStart w:name="z28287" w:id="27910"/>
    <w:p>
      <w:pPr>
        <w:spacing w:after="0"/>
        <w:ind w:left="0"/>
        <w:jc w:val="both"/>
      </w:pPr>
      <w:r>
        <w:rPr>
          <w:rFonts w:ascii="Times New Roman"/>
          <w:b w:val="false"/>
          <w:i w:val="false"/>
          <w:color w:val="000000"/>
          <w:sz w:val="28"/>
        </w:rPr>
        <w:t>
      89) принятие мер по выявлению сделок, совершенных при обстоятельствах, в соответствии со статьей 7 Закона Республики Казахстан "О реабилитации и банкротстве";</w:t>
      </w:r>
    </w:p>
    <w:bookmarkEnd w:id="27910"/>
    <w:bookmarkStart w:name="z28288" w:id="27911"/>
    <w:p>
      <w:pPr>
        <w:spacing w:after="0"/>
        <w:ind w:left="0"/>
        <w:jc w:val="both"/>
      </w:pPr>
      <w:r>
        <w:rPr>
          <w:rFonts w:ascii="Times New Roman"/>
          <w:b w:val="false"/>
          <w:i w:val="false"/>
          <w:color w:val="000000"/>
          <w:sz w:val="28"/>
        </w:rPr>
        <w:t>
      90) осуществление государственного контроля за проведением реабилитационной процедуры и процедуры банкротства;</w:t>
      </w:r>
    </w:p>
    <w:bookmarkEnd w:id="27911"/>
    <w:bookmarkStart w:name="z28289" w:id="27912"/>
    <w:p>
      <w:pPr>
        <w:spacing w:after="0"/>
        <w:ind w:left="0"/>
        <w:jc w:val="both"/>
      </w:pPr>
      <w:r>
        <w:rPr>
          <w:rFonts w:ascii="Times New Roman"/>
          <w:b w:val="false"/>
          <w:i w:val="false"/>
          <w:color w:val="000000"/>
          <w:sz w:val="28"/>
        </w:rPr>
        <w:t>
      91) осуществление запроса у участника санации подтверждающих документов;</w:t>
      </w:r>
    </w:p>
    <w:bookmarkEnd w:id="27912"/>
    <w:bookmarkStart w:name="z28290" w:id="27913"/>
    <w:p>
      <w:pPr>
        <w:spacing w:after="0"/>
        <w:ind w:left="0"/>
        <w:jc w:val="both"/>
      </w:pPr>
      <w:r>
        <w:rPr>
          <w:rFonts w:ascii="Times New Roman"/>
          <w:b w:val="false"/>
          <w:i w:val="false"/>
          <w:color w:val="000000"/>
          <w:sz w:val="28"/>
        </w:rPr>
        <w:t>
      92) согласование продажи временным управляющим имущества банкрота в случае, предусмотренном Законом Республики Казахстан "О реабилитации и банкротстве";</w:t>
      </w:r>
    </w:p>
    <w:bookmarkEnd w:id="27913"/>
    <w:bookmarkStart w:name="z28291" w:id="27914"/>
    <w:p>
      <w:pPr>
        <w:spacing w:after="0"/>
        <w:ind w:left="0"/>
        <w:jc w:val="both"/>
      </w:pPr>
      <w:r>
        <w:rPr>
          <w:rFonts w:ascii="Times New Roman"/>
          <w:b w:val="false"/>
          <w:i w:val="false"/>
          <w:color w:val="000000"/>
          <w:sz w:val="28"/>
        </w:rPr>
        <w:t>
      93) рассмотрение жалоб на действия временного администратора, реабилитационного, временного и банкротного управляющих;</w:t>
      </w:r>
    </w:p>
    <w:bookmarkEnd w:id="27914"/>
    <w:bookmarkStart w:name="z28292" w:id="27915"/>
    <w:p>
      <w:pPr>
        <w:spacing w:after="0"/>
        <w:ind w:left="0"/>
        <w:jc w:val="both"/>
      </w:pPr>
      <w:r>
        <w:rPr>
          <w:rFonts w:ascii="Times New Roman"/>
          <w:b w:val="false"/>
          <w:i w:val="false"/>
          <w:color w:val="000000"/>
          <w:sz w:val="28"/>
        </w:rPr>
        <w:t>
      94) осуществление запроса и получение от государственных органов, юридических лиц и их должностных лиц информации о неплатежеспособных и несостоятельных должниках;</w:t>
      </w:r>
    </w:p>
    <w:bookmarkEnd w:id="27915"/>
    <w:bookmarkStart w:name="z28293" w:id="27916"/>
    <w:p>
      <w:pPr>
        <w:spacing w:after="0"/>
        <w:ind w:left="0"/>
        <w:jc w:val="both"/>
      </w:pPr>
      <w:r>
        <w:rPr>
          <w:rFonts w:ascii="Times New Roman"/>
          <w:b w:val="false"/>
          <w:i w:val="false"/>
          <w:color w:val="000000"/>
          <w:sz w:val="28"/>
        </w:rPr>
        <w:t>
      95) представление временному и банкротному управляющим информации о наличии и номерах банковских счетов лица, по которому имеется вступившее в законную силу решение суда о признании банкротом, остатках и движении денег на этих счетах;</w:t>
      </w:r>
    </w:p>
    <w:bookmarkEnd w:id="27916"/>
    <w:bookmarkStart w:name="z28294" w:id="27917"/>
    <w:p>
      <w:pPr>
        <w:spacing w:after="0"/>
        <w:ind w:left="0"/>
        <w:jc w:val="both"/>
      </w:pPr>
      <w:r>
        <w:rPr>
          <w:rFonts w:ascii="Times New Roman"/>
          <w:b w:val="false"/>
          <w:i w:val="false"/>
          <w:color w:val="000000"/>
          <w:sz w:val="28"/>
        </w:rPr>
        <w:t>
      96) оспаривание в суде решений и действий (бездействия) временного администратора, реабилитационного, временного и банкротного управляющих в случае выявления нарушений Закона Республики Казахстан "О реабилитации и банкротстве";</w:t>
      </w:r>
    </w:p>
    <w:bookmarkEnd w:id="27917"/>
    <w:bookmarkStart w:name="z28295" w:id="27918"/>
    <w:p>
      <w:pPr>
        <w:spacing w:after="0"/>
        <w:ind w:left="0"/>
        <w:jc w:val="both"/>
      </w:pPr>
      <w:r>
        <w:rPr>
          <w:rFonts w:ascii="Times New Roman"/>
          <w:b w:val="false"/>
          <w:i w:val="false"/>
          <w:color w:val="000000"/>
          <w:sz w:val="28"/>
        </w:rPr>
        <w:t>
      97) дача разъяснений и комментариев по введению, проведению и прекращению процедур реабилитации и банкротства в пределах своей компетенции;</w:t>
      </w:r>
    </w:p>
    <w:bookmarkEnd w:id="27918"/>
    <w:bookmarkStart w:name="z28296" w:id="27919"/>
    <w:p>
      <w:pPr>
        <w:spacing w:after="0"/>
        <w:ind w:left="0"/>
        <w:jc w:val="both"/>
      </w:pPr>
      <w:r>
        <w:rPr>
          <w:rFonts w:ascii="Times New Roman"/>
          <w:b w:val="false"/>
          <w:i w:val="false"/>
          <w:color w:val="000000"/>
          <w:sz w:val="28"/>
        </w:rPr>
        <w:t>
      98)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7919"/>
    <w:bookmarkStart w:name="z28297" w:id="27920"/>
    <w:p>
      <w:pPr>
        <w:spacing w:after="0"/>
        <w:ind w:left="0"/>
        <w:jc w:val="both"/>
      </w:pPr>
      <w:r>
        <w:rPr>
          <w:rFonts w:ascii="Times New Roman"/>
          <w:b w:val="false"/>
          <w:i w:val="false"/>
          <w:color w:val="000000"/>
          <w:sz w:val="28"/>
        </w:rPr>
        <w:t>
      99) в соответствии с Законом Республики Казахстан "О реабилитации и банкротстве" размещение на интернет-ресурсе:</w:t>
      </w:r>
    </w:p>
    <w:bookmarkEnd w:id="27920"/>
    <w:bookmarkStart w:name="z28298" w:id="27921"/>
    <w:p>
      <w:pPr>
        <w:spacing w:after="0"/>
        <w:ind w:left="0"/>
        <w:jc w:val="both"/>
      </w:pPr>
      <w:r>
        <w:rPr>
          <w:rFonts w:ascii="Times New Roman"/>
          <w:b w:val="false"/>
          <w:i w:val="false"/>
          <w:color w:val="000000"/>
          <w:sz w:val="28"/>
        </w:rPr>
        <w:t>
      информационного сообщения о проведении собрания кредиторов;</w:t>
      </w:r>
    </w:p>
    <w:bookmarkEnd w:id="27921"/>
    <w:bookmarkStart w:name="z28299" w:id="27922"/>
    <w:p>
      <w:pPr>
        <w:spacing w:after="0"/>
        <w:ind w:left="0"/>
        <w:jc w:val="both"/>
      </w:pPr>
      <w:r>
        <w:rPr>
          <w:rFonts w:ascii="Times New Roman"/>
          <w:b w:val="false"/>
          <w:i w:val="false"/>
          <w:color w:val="000000"/>
          <w:sz w:val="28"/>
        </w:rPr>
        <w:t>
      объявления о возбуждении дела о банкротстве и порядке заявления требований кредиторами;</w:t>
      </w:r>
    </w:p>
    <w:bookmarkEnd w:id="27922"/>
    <w:bookmarkStart w:name="z28300" w:id="27923"/>
    <w:p>
      <w:pPr>
        <w:spacing w:after="0"/>
        <w:ind w:left="0"/>
        <w:jc w:val="both"/>
      </w:pPr>
      <w:r>
        <w:rPr>
          <w:rFonts w:ascii="Times New Roman"/>
          <w:b w:val="false"/>
          <w:i w:val="false"/>
          <w:color w:val="000000"/>
          <w:sz w:val="28"/>
        </w:rPr>
        <w:t>
      объявления о признании должника банкротом и его ликвидации с возбуждением процедуры банкротства;</w:t>
      </w:r>
    </w:p>
    <w:bookmarkEnd w:id="27923"/>
    <w:bookmarkStart w:name="z28301" w:id="27924"/>
    <w:p>
      <w:pPr>
        <w:spacing w:after="0"/>
        <w:ind w:left="0"/>
        <w:jc w:val="both"/>
      </w:pPr>
      <w:r>
        <w:rPr>
          <w:rFonts w:ascii="Times New Roman"/>
          <w:b w:val="false"/>
          <w:i w:val="false"/>
          <w:color w:val="000000"/>
          <w:sz w:val="28"/>
        </w:rPr>
        <w:t>
      объявления о возбуждении производства по делу о реабилитации и порядке заявления требований кредиторами;</w:t>
      </w:r>
    </w:p>
    <w:bookmarkEnd w:id="27924"/>
    <w:bookmarkStart w:name="z28302" w:id="27925"/>
    <w:p>
      <w:pPr>
        <w:spacing w:after="0"/>
        <w:ind w:left="0"/>
        <w:jc w:val="both"/>
      </w:pPr>
      <w:r>
        <w:rPr>
          <w:rFonts w:ascii="Times New Roman"/>
          <w:b w:val="false"/>
          <w:i w:val="false"/>
          <w:color w:val="000000"/>
          <w:sz w:val="28"/>
        </w:rPr>
        <w:t>
      сформированного реестра требований кредиторов, а также перечень кредиторов, чьи требования не признаны;</w:t>
      </w:r>
    </w:p>
    <w:bookmarkEnd w:id="27925"/>
    <w:bookmarkStart w:name="z28303" w:id="27926"/>
    <w:p>
      <w:pPr>
        <w:spacing w:after="0"/>
        <w:ind w:left="0"/>
        <w:jc w:val="both"/>
      </w:pPr>
      <w:r>
        <w:rPr>
          <w:rFonts w:ascii="Times New Roman"/>
          <w:b w:val="false"/>
          <w:i w:val="false"/>
          <w:color w:val="000000"/>
          <w:sz w:val="28"/>
        </w:rPr>
        <w:t>
      объявления о ликвидации должника без возбуждения процедуры банкротства и порядке заявления требований кредиторами;</w:t>
      </w:r>
    </w:p>
    <w:bookmarkEnd w:id="27926"/>
    <w:bookmarkStart w:name="z28304" w:id="27927"/>
    <w:p>
      <w:pPr>
        <w:spacing w:after="0"/>
        <w:ind w:left="0"/>
        <w:jc w:val="both"/>
      </w:pPr>
      <w:r>
        <w:rPr>
          <w:rFonts w:ascii="Times New Roman"/>
          <w:b w:val="false"/>
          <w:i w:val="false"/>
          <w:color w:val="000000"/>
          <w:sz w:val="28"/>
        </w:rPr>
        <w:t>
      объявления о применении в отношении должника процедуры реструктуризации задолженности;</w:t>
      </w:r>
    </w:p>
    <w:bookmarkEnd w:id="27927"/>
    <w:bookmarkStart w:name="z28305" w:id="27928"/>
    <w:p>
      <w:pPr>
        <w:spacing w:after="0"/>
        <w:ind w:left="0"/>
        <w:jc w:val="both"/>
      </w:pPr>
      <w:r>
        <w:rPr>
          <w:rFonts w:ascii="Times New Roman"/>
          <w:b w:val="false"/>
          <w:i w:val="false"/>
          <w:color w:val="000000"/>
          <w:sz w:val="28"/>
        </w:rPr>
        <w:t>
      списка лиц, имеющих право осуществлять деятельность администратора;</w:t>
      </w:r>
    </w:p>
    <w:bookmarkEnd w:id="27928"/>
    <w:bookmarkStart w:name="z28306" w:id="27929"/>
    <w:p>
      <w:pPr>
        <w:spacing w:after="0"/>
        <w:ind w:left="0"/>
        <w:jc w:val="both"/>
      </w:pPr>
      <w:r>
        <w:rPr>
          <w:rFonts w:ascii="Times New Roman"/>
          <w:b w:val="false"/>
          <w:i w:val="false"/>
          <w:color w:val="000000"/>
          <w:sz w:val="28"/>
        </w:rPr>
        <w:t>
      100) осуществление иных функций, предусмотренных законодательством Республики Казахстан.</w:t>
      </w:r>
    </w:p>
    <w:bookmarkEnd w:id="27929"/>
    <w:bookmarkStart w:name="z28307" w:id="27930"/>
    <w:p>
      <w:pPr>
        <w:spacing w:after="0"/>
        <w:ind w:left="0"/>
        <w:jc w:val="left"/>
      </w:pPr>
      <w:r>
        <w:rPr>
          <w:rFonts w:ascii="Times New Roman"/>
          <w:b/>
          <w:i w:val="false"/>
          <w:color w:val="000000"/>
        </w:rPr>
        <w:t xml:space="preserve"> Глава 3. Статус и полномочия руководителя Департамента при организации его деятельности</w:t>
      </w:r>
    </w:p>
    <w:bookmarkEnd w:id="27930"/>
    <w:bookmarkStart w:name="z28308" w:id="27931"/>
    <w:p>
      <w:pPr>
        <w:spacing w:after="0"/>
        <w:ind w:left="0"/>
        <w:jc w:val="both"/>
      </w:pPr>
      <w:r>
        <w:rPr>
          <w:rFonts w:ascii="Times New Roman"/>
          <w:b w:val="false"/>
          <w:i w:val="false"/>
          <w:color w:val="000000"/>
          <w:sz w:val="28"/>
        </w:rPr>
        <w:t>
      16. Руководство Департаментом осуществляется руководителем, который несет персональную ответственность за выполнение возложенных на Департамент задач и осуществление им своих функций.</w:t>
      </w:r>
    </w:p>
    <w:bookmarkEnd w:id="27931"/>
    <w:bookmarkStart w:name="z28309" w:id="27932"/>
    <w:p>
      <w:pPr>
        <w:spacing w:after="0"/>
        <w:ind w:left="0"/>
        <w:jc w:val="both"/>
      </w:pPr>
      <w:r>
        <w:rPr>
          <w:rFonts w:ascii="Times New Roman"/>
          <w:b w:val="false"/>
          <w:i w:val="false"/>
          <w:color w:val="000000"/>
          <w:sz w:val="28"/>
        </w:rPr>
        <w:t>
      17. Руководитель Департамента назначается на должность и освобождается от должности в соответствии с законодательством Республики Казахстан.</w:t>
      </w:r>
    </w:p>
    <w:bookmarkEnd w:id="27932"/>
    <w:bookmarkStart w:name="z28310" w:id="27933"/>
    <w:p>
      <w:pPr>
        <w:spacing w:after="0"/>
        <w:ind w:left="0"/>
        <w:jc w:val="both"/>
      </w:pPr>
      <w:r>
        <w:rPr>
          <w:rFonts w:ascii="Times New Roman"/>
          <w:b w:val="false"/>
          <w:i w:val="false"/>
          <w:color w:val="000000"/>
          <w:sz w:val="28"/>
        </w:rPr>
        <w:t>
      18. Руководитель Департамента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7933"/>
    <w:bookmarkStart w:name="z28311" w:id="27934"/>
    <w:p>
      <w:pPr>
        <w:spacing w:after="0"/>
        <w:ind w:left="0"/>
        <w:jc w:val="both"/>
      </w:pPr>
      <w:r>
        <w:rPr>
          <w:rFonts w:ascii="Times New Roman"/>
          <w:b w:val="false"/>
          <w:i w:val="false"/>
          <w:color w:val="000000"/>
          <w:sz w:val="28"/>
        </w:rPr>
        <w:t>
      19. Полномочия Руководителя Департамента:</w:t>
      </w:r>
    </w:p>
    <w:bookmarkEnd w:id="27934"/>
    <w:bookmarkStart w:name="z28312" w:id="27935"/>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Департамента, руководителей территориальных органов Департамента;</w:t>
      </w:r>
    </w:p>
    <w:bookmarkEnd w:id="27935"/>
    <w:bookmarkStart w:name="z28313" w:id="27936"/>
    <w:p>
      <w:pPr>
        <w:spacing w:after="0"/>
        <w:ind w:left="0"/>
        <w:jc w:val="both"/>
      </w:pPr>
      <w:r>
        <w:rPr>
          <w:rFonts w:ascii="Times New Roman"/>
          <w:b w:val="false"/>
          <w:i w:val="false"/>
          <w:color w:val="000000"/>
          <w:sz w:val="28"/>
        </w:rPr>
        <w:t>
      2) утверждает штатное расписание Департамента в пределах лимита штатной численности Департамента;</w:t>
      </w:r>
    </w:p>
    <w:bookmarkEnd w:id="27936"/>
    <w:bookmarkStart w:name="z28314" w:id="27937"/>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w:t>
      </w:r>
    </w:p>
    <w:bookmarkEnd w:id="27937"/>
    <w:bookmarkStart w:name="z28315" w:id="27938"/>
    <w:p>
      <w:pPr>
        <w:spacing w:after="0"/>
        <w:ind w:left="0"/>
        <w:jc w:val="both"/>
      </w:pPr>
      <w:r>
        <w:rPr>
          <w:rFonts w:ascii="Times New Roman"/>
          <w:b w:val="false"/>
          <w:i w:val="false"/>
          <w:color w:val="000000"/>
          <w:sz w:val="28"/>
        </w:rPr>
        <w:t>
      работников Департамента;</w:t>
      </w:r>
    </w:p>
    <w:bookmarkEnd w:id="27938"/>
    <w:bookmarkStart w:name="z28316" w:id="27939"/>
    <w:p>
      <w:pPr>
        <w:spacing w:after="0"/>
        <w:ind w:left="0"/>
        <w:jc w:val="both"/>
      </w:pPr>
      <w:r>
        <w:rPr>
          <w:rFonts w:ascii="Times New Roman"/>
          <w:b w:val="false"/>
          <w:i w:val="false"/>
          <w:color w:val="000000"/>
          <w:sz w:val="28"/>
        </w:rPr>
        <w:t xml:space="preserve">
      руководителей управлений государственных доходов по районам, городам, районам в городах и на территории специальных экономических зон; </w:t>
      </w:r>
    </w:p>
    <w:bookmarkEnd w:id="27939"/>
    <w:bookmarkStart w:name="z28317" w:id="27940"/>
    <w:p>
      <w:pPr>
        <w:spacing w:after="0"/>
        <w:ind w:left="0"/>
        <w:jc w:val="both"/>
      </w:pPr>
      <w:r>
        <w:rPr>
          <w:rFonts w:ascii="Times New Roman"/>
          <w:b w:val="false"/>
          <w:i w:val="false"/>
          <w:color w:val="000000"/>
          <w:sz w:val="28"/>
        </w:rPr>
        <w:t>
      руководителей таможенных постов и их заместителей;</w:t>
      </w:r>
    </w:p>
    <w:bookmarkEnd w:id="27940"/>
    <w:bookmarkStart w:name="z28318" w:id="27941"/>
    <w:p>
      <w:pPr>
        <w:spacing w:after="0"/>
        <w:ind w:left="0"/>
        <w:jc w:val="both"/>
      </w:pPr>
      <w:r>
        <w:rPr>
          <w:rFonts w:ascii="Times New Roman"/>
          <w:b w:val="false"/>
          <w:i w:val="false"/>
          <w:color w:val="000000"/>
          <w:sz w:val="28"/>
        </w:rPr>
        <w:t>
      руководителей управлений – таможенных постов "центр таможенного оформления";</w:t>
      </w:r>
    </w:p>
    <w:bookmarkEnd w:id="27941"/>
    <w:bookmarkStart w:name="z28319" w:id="27942"/>
    <w:p>
      <w:pPr>
        <w:spacing w:after="0"/>
        <w:ind w:left="0"/>
        <w:jc w:val="both"/>
      </w:pPr>
      <w:r>
        <w:rPr>
          <w:rFonts w:ascii="Times New Roman"/>
          <w:b w:val="false"/>
          <w:i w:val="false"/>
          <w:color w:val="000000"/>
          <w:sz w:val="28"/>
        </w:rPr>
        <w:t>
      заместителей управлений государственных доходов по районам, городам, районам в городах и на территории специальных экономических зон;</w:t>
      </w:r>
    </w:p>
    <w:bookmarkEnd w:id="27942"/>
    <w:bookmarkStart w:name="z28320" w:id="27943"/>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7943"/>
    <w:bookmarkStart w:name="z28321" w:id="27944"/>
    <w:p>
      <w:pPr>
        <w:spacing w:after="0"/>
        <w:ind w:left="0"/>
        <w:jc w:val="both"/>
      </w:pPr>
      <w:r>
        <w:rPr>
          <w:rFonts w:ascii="Times New Roman"/>
          <w:b w:val="false"/>
          <w:i w:val="false"/>
          <w:color w:val="000000"/>
          <w:sz w:val="28"/>
        </w:rPr>
        <w:t>
      5) утверждает положения о структурных подразделениях Департамента;</w:t>
      </w:r>
    </w:p>
    <w:bookmarkEnd w:id="27944"/>
    <w:bookmarkStart w:name="z28322" w:id="27945"/>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Департамента, работников Департамента, руководителей и заместителей руководителей территориальных органов Департамента;</w:t>
      </w:r>
    </w:p>
    <w:bookmarkEnd w:id="27945"/>
    <w:bookmarkStart w:name="z28323" w:id="27946"/>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7946"/>
    <w:bookmarkStart w:name="z28324" w:id="27947"/>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Комитет;</w:t>
      </w:r>
    </w:p>
    <w:bookmarkEnd w:id="27947"/>
    <w:bookmarkStart w:name="z28325" w:id="27948"/>
    <w:p>
      <w:pPr>
        <w:spacing w:after="0"/>
        <w:ind w:left="0"/>
        <w:jc w:val="both"/>
      </w:pPr>
      <w:r>
        <w:rPr>
          <w:rFonts w:ascii="Times New Roman"/>
          <w:b w:val="false"/>
          <w:i w:val="false"/>
          <w:color w:val="000000"/>
          <w:sz w:val="28"/>
        </w:rPr>
        <w:t>
      9) в пределах компетенции подписывает акты Департамента;</w:t>
      </w:r>
    </w:p>
    <w:bookmarkEnd w:id="27948"/>
    <w:bookmarkStart w:name="z28326" w:id="27949"/>
    <w:p>
      <w:pPr>
        <w:spacing w:after="0"/>
        <w:ind w:left="0"/>
        <w:jc w:val="both"/>
      </w:pPr>
      <w:r>
        <w:rPr>
          <w:rFonts w:ascii="Times New Roman"/>
          <w:b w:val="false"/>
          <w:i w:val="false"/>
          <w:color w:val="000000"/>
          <w:sz w:val="28"/>
        </w:rPr>
        <w:t>
      10) представляет Департамент во всех государственных органах и иных организациях;</w:t>
      </w:r>
    </w:p>
    <w:bookmarkEnd w:id="27949"/>
    <w:bookmarkStart w:name="z28327" w:id="27950"/>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7950"/>
    <w:bookmarkStart w:name="z28328" w:id="27951"/>
    <w:p>
      <w:pPr>
        <w:spacing w:after="0"/>
        <w:ind w:left="0"/>
        <w:jc w:val="both"/>
      </w:pPr>
      <w:r>
        <w:rPr>
          <w:rFonts w:ascii="Times New Roman"/>
          <w:b w:val="false"/>
          <w:i w:val="false"/>
          <w:color w:val="000000"/>
          <w:sz w:val="28"/>
        </w:rPr>
        <w:t>
      Исполнение полномочий Руководителя Департамента в период его отсутствия осуществляется лицом, его замещающим в соответствии с действующим законодательством Республики Казахстан.</w:t>
      </w:r>
    </w:p>
    <w:bookmarkEnd w:id="27951"/>
    <w:bookmarkStart w:name="z28329" w:id="27952"/>
    <w:p>
      <w:pPr>
        <w:spacing w:after="0"/>
        <w:ind w:left="0"/>
        <w:jc w:val="both"/>
      </w:pPr>
      <w:r>
        <w:rPr>
          <w:rFonts w:ascii="Times New Roman"/>
          <w:b w:val="false"/>
          <w:i w:val="false"/>
          <w:color w:val="000000"/>
          <w:sz w:val="28"/>
        </w:rPr>
        <w:t>
      20. Руководитель Департамента определяет полномочия своих заместителей в соответствии с действующим законодательством.</w:t>
      </w:r>
    </w:p>
    <w:bookmarkEnd w:id="27952"/>
    <w:bookmarkStart w:name="z28330" w:id="27953"/>
    <w:p>
      <w:pPr>
        <w:spacing w:after="0"/>
        <w:ind w:left="0"/>
        <w:jc w:val="left"/>
      </w:pPr>
      <w:r>
        <w:rPr>
          <w:rFonts w:ascii="Times New Roman"/>
          <w:b/>
          <w:i w:val="false"/>
          <w:color w:val="000000"/>
        </w:rPr>
        <w:t xml:space="preserve"> Глава 4. Имущество Департамента</w:t>
      </w:r>
    </w:p>
    <w:bookmarkEnd w:id="27953"/>
    <w:bookmarkStart w:name="z28331" w:id="27954"/>
    <w:p>
      <w:pPr>
        <w:spacing w:after="0"/>
        <w:ind w:left="0"/>
        <w:jc w:val="both"/>
      </w:pPr>
      <w:r>
        <w:rPr>
          <w:rFonts w:ascii="Times New Roman"/>
          <w:b w:val="false"/>
          <w:i w:val="false"/>
          <w:color w:val="000000"/>
          <w:sz w:val="28"/>
        </w:rPr>
        <w:t>
      21. Департамент может иметь на праве оперативного управления обособленное имущество в случаях, предусмотренных законодательством.</w:t>
      </w:r>
    </w:p>
    <w:bookmarkEnd w:id="27954"/>
    <w:bookmarkStart w:name="z28332" w:id="27955"/>
    <w:p>
      <w:pPr>
        <w:spacing w:after="0"/>
        <w:ind w:left="0"/>
        <w:jc w:val="both"/>
      </w:pPr>
      <w:r>
        <w:rPr>
          <w:rFonts w:ascii="Times New Roman"/>
          <w:b w:val="false"/>
          <w:i w:val="false"/>
          <w:color w:val="000000"/>
          <w:sz w:val="28"/>
        </w:rPr>
        <w:t>
      Имущество Департамента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7955"/>
    <w:bookmarkStart w:name="z28333" w:id="27956"/>
    <w:p>
      <w:pPr>
        <w:spacing w:after="0"/>
        <w:ind w:left="0"/>
        <w:jc w:val="both"/>
      </w:pPr>
      <w:r>
        <w:rPr>
          <w:rFonts w:ascii="Times New Roman"/>
          <w:b w:val="false"/>
          <w:i w:val="false"/>
          <w:color w:val="000000"/>
          <w:sz w:val="28"/>
        </w:rPr>
        <w:t>
      22. Имущество, закрепленное за Департаментом, относится к республиканской собственности.</w:t>
      </w:r>
    </w:p>
    <w:bookmarkEnd w:id="27956"/>
    <w:bookmarkStart w:name="z28334" w:id="27957"/>
    <w:p>
      <w:pPr>
        <w:spacing w:after="0"/>
        <w:ind w:left="0"/>
        <w:jc w:val="both"/>
      </w:pPr>
      <w:r>
        <w:rPr>
          <w:rFonts w:ascii="Times New Roman"/>
          <w:b w:val="false"/>
          <w:i w:val="false"/>
          <w:color w:val="000000"/>
          <w:sz w:val="28"/>
        </w:rPr>
        <w:t>
      23. Департамент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7957"/>
    <w:bookmarkStart w:name="z28335" w:id="27958"/>
    <w:p>
      <w:pPr>
        <w:spacing w:after="0"/>
        <w:ind w:left="0"/>
        <w:jc w:val="left"/>
      </w:pPr>
      <w:r>
        <w:rPr>
          <w:rFonts w:ascii="Times New Roman"/>
          <w:b/>
          <w:i w:val="false"/>
          <w:color w:val="000000"/>
        </w:rPr>
        <w:t xml:space="preserve"> Глава 5. Реорганизация и упразднение Департамента</w:t>
      </w:r>
    </w:p>
    <w:bookmarkEnd w:id="27958"/>
    <w:bookmarkStart w:name="z28336" w:id="27959"/>
    <w:p>
      <w:pPr>
        <w:spacing w:after="0"/>
        <w:ind w:left="0"/>
        <w:jc w:val="both"/>
      </w:pPr>
      <w:r>
        <w:rPr>
          <w:rFonts w:ascii="Times New Roman"/>
          <w:b w:val="false"/>
          <w:i w:val="false"/>
          <w:color w:val="000000"/>
          <w:sz w:val="28"/>
        </w:rPr>
        <w:t>
      24. Реорганизация и упразднение Департамента осуществляется в соответствии с законодательством Республики Казахстан.</w:t>
      </w:r>
    </w:p>
    <w:bookmarkEnd w:id="27959"/>
    <w:bookmarkStart w:name="z28337" w:id="27960"/>
    <w:p>
      <w:pPr>
        <w:spacing w:after="0"/>
        <w:ind w:left="0"/>
        <w:jc w:val="both"/>
      </w:pPr>
      <w:r>
        <w:rPr>
          <w:rFonts w:ascii="Times New Roman"/>
          <w:b w:val="false"/>
          <w:i w:val="false"/>
          <w:color w:val="000000"/>
          <w:sz w:val="28"/>
        </w:rPr>
        <w:t>
      Перечень государственных учреждений – территориальных органов Департамента</w:t>
      </w:r>
    </w:p>
    <w:bookmarkEnd w:id="27960"/>
    <w:bookmarkStart w:name="z28338" w:id="27961"/>
    <w:p>
      <w:pPr>
        <w:spacing w:after="0"/>
        <w:ind w:left="0"/>
        <w:jc w:val="both"/>
      </w:pPr>
      <w:r>
        <w:rPr>
          <w:rFonts w:ascii="Times New Roman"/>
          <w:b w:val="false"/>
          <w:i w:val="false"/>
          <w:color w:val="000000"/>
          <w:sz w:val="28"/>
        </w:rPr>
        <w:t>
      1. Управление государственных доходов по городу Арыси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7961"/>
    <w:bookmarkStart w:name="z28339" w:id="27962"/>
    <w:p>
      <w:pPr>
        <w:spacing w:after="0"/>
        <w:ind w:left="0"/>
        <w:jc w:val="both"/>
      </w:pPr>
      <w:r>
        <w:rPr>
          <w:rFonts w:ascii="Times New Roman"/>
          <w:b w:val="false"/>
          <w:i w:val="false"/>
          <w:color w:val="000000"/>
          <w:sz w:val="28"/>
        </w:rPr>
        <w:t>
      2. Управление государственных доходов по городу Кентау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7962"/>
    <w:bookmarkStart w:name="z28340" w:id="27963"/>
    <w:p>
      <w:pPr>
        <w:spacing w:after="0"/>
        <w:ind w:left="0"/>
        <w:jc w:val="both"/>
      </w:pPr>
      <w:r>
        <w:rPr>
          <w:rFonts w:ascii="Times New Roman"/>
          <w:b w:val="false"/>
          <w:i w:val="false"/>
          <w:color w:val="000000"/>
          <w:sz w:val="28"/>
        </w:rPr>
        <w:t>
      3. Управление государственных доходов по городу Туркестан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7963"/>
    <w:bookmarkStart w:name="z28341" w:id="27964"/>
    <w:p>
      <w:pPr>
        <w:spacing w:after="0"/>
        <w:ind w:left="0"/>
        <w:jc w:val="both"/>
      </w:pPr>
      <w:r>
        <w:rPr>
          <w:rFonts w:ascii="Times New Roman"/>
          <w:b w:val="false"/>
          <w:i w:val="false"/>
          <w:color w:val="000000"/>
          <w:sz w:val="28"/>
        </w:rPr>
        <w:t>
      4. Управление государственных доходов по Байдибекскому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7964"/>
    <w:bookmarkStart w:name="z28342" w:id="27965"/>
    <w:p>
      <w:pPr>
        <w:spacing w:after="0"/>
        <w:ind w:left="0"/>
        <w:jc w:val="both"/>
      </w:pPr>
      <w:r>
        <w:rPr>
          <w:rFonts w:ascii="Times New Roman"/>
          <w:b w:val="false"/>
          <w:i w:val="false"/>
          <w:color w:val="000000"/>
          <w:sz w:val="28"/>
        </w:rPr>
        <w:t>
      5. Управление государственных доходов по Ордабасинскому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7965"/>
    <w:bookmarkStart w:name="z28343" w:id="27966"/>
    <w:p>
      <w:pPr>
        <w:spacing w:after="0"/>
        <w:ind w:left="0"/>
        <w:jc w:val="both"/>
      </w:pPr>
      <w:r>
        <w:rPr>
          <w:rFonts w:ascii="Times New Roman"/>
          <w:b w:val="false"/>
          <w:i w:val="false"/>
          <w:color w:val="000000"/>
          <w:sz w:val="28"/>
        </w:rPr>
        <w:t>
      6. Управление государственных доходов по Мактааральскому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7966"/>
    <w:bookmarkStart w:name="z28344" w:id="27967"/>
    <w:p>
      <w:pPr>
        <w:spacing w:after="0"/>
        <w:ind w:left="0"/>
        <w:jc w:val="both"/>
      </w:pPr>
      <w:r>
        <w:rPr>
          <w:rFonts w:ascii="Times New Roman"/>
          <w:b w:val="false"/>
          <w:i w:val="false"/>
          <w:color w:val="000000"/>
          <w:sz w:val="28"/>
        </w:rPr>
        <w:t>
      7. Управление государственных доходов по Жетысайскому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7967"/>
    <w:bookmarkStart w:name="z28345" w:id="27968"/>
    <w:p>
      <w:pPr>
        <w:spacing w:after="0"/>
        <w:ind w:left="0"/>
        <w:jc w:val="both"/>
      </w:pPr>
      <w:r>
        <w:rPr>
          <w:rFonts w:ascii="Times New Roman"/>
          <w:b w:val="false"/>
          <w:i w:val="false"/>
          <w:color w:val="000000"/>
          <w:sz w:val="28"/>
        </w:rPr>
        <w:t>
      8. Управление государственных доходов по Отрарскому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7968"/>
    <w:bookmarkStart w:name="z28346" w:id="27969"/>
    <w:p>
      <w:pPr>
        <w:spacing w:after="0"/>
        <w:ind w:left="0"/>
        <w:jc w:val="both"/>
      </w:pPr>
      <w:r>
        <w:rPr>
          <w:rFonts w:ascii="Times New Roman"/>
          <w:b w:val="false"/>
          <w:i w:val="false"/>
          <w:color w:val="000000"/>
          <w:sz w:val="28"/>
        </w:rPr>
        <w:t>
      9. Управление государственных доходов по Казгуртскому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7969"/>
    <w:bookmarkStart w:name="z28347" w:id="27970"/>
    <w:p>
      <w:pPr>
        <w:spacing w:after="0"/>
        <w:ind w:left="0"/>
        <w:jc w:val="both"/>
      </w:pPr>
      <w:r>
        <w:rPr>
          <w:rFonts w:ascii="Times New Roman"/>
          <w:b w:val="false"/>
          <w:i w:val="false"/>
          <w:color w:val="000000"/>
          <w:sz w:val="28"/>
        </w:rPr>
        <w:t>
      10. Управление государственных доходов по Толебийскому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7970"/>
    <w:bookmarkStart w:name="z28348" w:id="27971"/>
    <w:p>
      <w:pPr>
        <w:spacing w:after="0"/>
        <w:ind w:left="0"/>
        <w:jc w:val="both"/>
      </w:pPr>
      <w:r>
        <w:rPr>
          <w:rFonts w:ascii="Times New Roman"/>
          <w:b w:val="false"/>
          <w:i w:val="false"/>
          <w:color w:val="000000"/>
          <w:sz w:val="28"/>
        </w:rPr>
        <w:t>
      11. Управление государственных доходов по Сайрамскому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7971"/>
    <w:bookmarkStart w:name="z28349" w:id="27972"/>
    <w:p>
      <w:pPr>
        <w:spacing w:after="0"/>
        <w:ind w:left="0"/>
        <w:jc w:val="both"/>
      </w:pPr>
      <w:r>
        <w:rPr>
          <w:rFonts w:ascii="Times New Roman"/>
          <w:b w:val="false"/>
          <w:i w:val="false"/>
          <w:color w:val="000000"/>
          <w:sz w:val="28"/>
        </w:rPr>
        <w:t>
      12. Управление государственных доходов по Сарыагашскому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7972"/>
    <w:bookmarkStart w:name="z28350" w:id="27973"/>
    <w:p>
      <w:pPr>
        <w:spacing w:after="0"/>
        <w:ind w:left="0"/>
        <w:jc w:val="both"/>
      </w:pPr>
      <w:r>
        <w:rPr>
          <w:rFonts w:ascii="Times New Roman"/>
          <w:b w:val="false"/>
          <w:i w:val="false"/>
          <w:color w:val="000000"/>
          <w:sz w:val="28"/>
        </w:rPr>
        <w:t>
      13. Управление государственных доходов по Келесскому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7973"/>
    <w:bookmarkStart w:name="z28351" w:id="27974"/>
    <w:p>
      <w:pPr>
        <w:spacing w:after="0"/>
        <w:ind w:left="0"/>
        <w:jc w:val="both"/>
      </w:pPr>
      <w:r>
        <w:rPr>
          <w:rFonts w:ascii="Times New Roman"/>
          <w:b w:val="false"/>
          <w:i w:val="false"/>
          <w:color w:val="000000"/>
          <w:sz w:val="28"/>
        </w:rPr>
        <w:t>
      14. Управление государственных доходов по Сузакскому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7974"/>
    <w:bookmarkStart w:name="z28352" w:id="27975"/>
    <w:p>
      <w:pPr>
        <w:spacing w:after="0"/>
        <w:ind w:left="0"/>
        <w:jc w:val="both"/>
      </w:pPr>
      <w:r>
        <w:rPr>
          <w:rFonts w:ascii="Times New Roman"/>
          <w:b w:val="false"/>
          <w:i w:val="false"/>
          <w:color w:val="000000"/>
          <w:sz w:val="28"/>
        </w:rPr>
        <w:t>
      15. Управление государственных доходов по Тюлькубасскому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7975"/>
    <w:bookmarkStart w:name="z28353" w:id="27976"/>
    <w:p>
      <w:pPr>
        <w:spacing w:after="0"/>
        <w:ind w:left="0"/>
        <w:jc w:val="both"/>
      </w:pPr>
      <w:r>
        <w:rPr>
          <w:rFonts w:ascii="Times New Roman"/>
          <w:b w:val="false"/>
          <w:i w:val="false"/>
          <w:color w:val="000000"/>
          <w:sz w:val="28"/>
        </w:rPr>
        <w:t>
      16. Управление государственных доходов по Шардаринскому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7976"/>
    <w:bookmarkStart w:name="z28354" w:id="27977"/>
    <w:p>
      <w:pPr>
        <w:spacing w:after="0"/>
        <w:ind w:left="0"/>
        <w:jc w:val="both"/>
      </w:pPr>
      <w:r>
        <w:rPr>
          <w:rFonts w:ascii="Times New Roman"/>
          <w:b w:val="false"/>
          <w:i w:val="false"/>
          <w:color w:val="000000"/>
          <w:sz w:val="28"/>
        </w:rPr>
        <w:t>
      17. Управление государственных доходов по Сауранскому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79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178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202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8357" w:id="27978"/>
    <w:p>
      <w:pPr>
        <w:spacing w:after="0"/>
        <w:ind w:left="0"/>
        <w:jc w:val="left"/>
      </w:pPr>
      <w:r>
        <w:rPr>
          <w:rFonts w:ascii="Times New Roman"/>
          <w:b/>
          <w:i w:val="false"/>
          <w:color w:val="000000"/>
        </w:rPr>
        <w:t xml:space="preserve"> Положение об Управлении государственных доходов по городу Арыси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7978"/>
    <w:bookmarkStart w:name="z28358" w:id="27979"/>
    <w:p>
      <w:pPr>
        <w:spacing w:after="0"/>
        <w:ind w:left="0"/>
        <w:jc w:val="left"/>
      </w:pPr>
      <w:r>
        <w:rPr>
          <w:rFonts w:ascii="Times New Roman"/>
          <w:b/>
          <w:i w:val="false"/>
          <w:color w:val="000000"/>
        </w:rPr>
        <w:t xml:space="preserve"> Глава 1. Общие положения</w:t>
      </w:r>
    </w:p>
    <w:bookmarkEnd w:id="27979"/>
    <w:bookmarkStart w:name="z28359" w:id="27980"/>
    <w:p>
      <w:pPr>
        <w:spacing w:after="0"/>
        <w:ind w:left="0"/>
        <w:jc w:val="both"/>
      </w:pPr>
      <w:r>
        <w:rPr>
          <w:rFonts w:ascii="Times New Roman"/>
          <w:b w:val="false"/>
          <w:i w:val="false"/>
          <w:color w:val="000000"/>
          <w:sz w:val="28"/>
        </w:rPr>
        <w:t>
      1. Управление государственных доходов по городу Арыси Департамента государственных доходов по Туркестанской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Туркестанской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7980"/>
    <w:bookmarkStart w:name="z28360" w:id="27981"/>
    <w:p>
      <w:pPr>
        <w:spacing w:after="0"/>
        <w:ind w:left="0"/>
        <w:jc w:val="both"/>
      </w:pPr>
      <w:r>
        <w:rPr>
          <w:rFonts w:ascii="Times New Roman"/>
          <w:b w:val="false"/>
          <w:i w:val="false"/>
          <w:color w:val="000000"/>
          <w:sz w:val="28"/>
        </w:rPr>
        <w:t xml:space="preserve">
      1) налогового администрирования; </w:t>
      </w:r>
    </w:p>
    <w:bookmarkEnd w:id="27981"/>
    <w:bookmarkStart w:name="z28361" w:id="27982"/>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7982"/>
    <w:bookmarkStart w:name="z28362" w:id="27983"/>
    <w:p>
      <w:pPr>
        <w:spacing w:after="0"/>
        <w:ind w:left="0"/>
        <w:jc w:val="both"/>
      </w:pPr>
      <w:r>
        <w:rPr>
          <w:rFonts w:ascii="Times New Roman"/>
          <w:b w:val="false"/>
          <w:i w:val="false"/>
          <w:color w:val="000000"/>
          <w:sz w:val="28"/>
        </w:rPr>
        <w:t xml:space="preserve">
      3) оборота нефтепродуктов и биотоплива; </w:t>
      </w:r>
    </w:p>
    <w:bookmarkEnd w:id="27983"/>
    <w:bookmarkStart w:name="z28363" w:id="27984"/>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7984"/>
    <w:bookmarkStart w:name="z28364" w:id="27985"/>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7985"/>
    <w:bookmarkStart w:name="z28365" w:id="27986"/>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7986"/>
    <w:bookmarkStart w:name="z28366" w:id="27987"/>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7987"/>
    <w:bookmarkStart w:name="z28367" w:id="27988"/>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7988"/>
    <w:bookmarkStart w:name="z28368" w:id="27989"/>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7989"/>
    <w:bookmarkStart w:name="z28369" w:id="27990"/>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7990"/>
    <w:bookmarkStart w:name="z28370" w:id="27991"/>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7991"/>
    <w:bookmarkStart w:name="z28371" w:id="27992"/>
    <w:p>
      <w:pPr>
        <w:spacing w:after="0"/>
        <w:ind w:left="0"/>
        <w:jc w:val="both"/>
      </w:pPr>
      <w:r>
        <w:rPr>
          <w:rFonts w:ascii="Times New Roman"/>
          <w:b w:val="false"/>
          <w:i w:val="false"/>
          <w:color w:val="000000"/>
          <w:sz w:val="28"/>
        </w:rPr>
        <w:t xml:space="preserve">
      8. Местонахождение Управления: почтовый индекс 160100, Республика Казахстан, Туркестанская область, город Арыс, улица Айтеке би, дом 2. </w:t>
      </w:r>
    </w:p>
    <w:bookmarkEnd w:id="27992"/>
    <w:bookmarkStart w:name="z28372" w:id="27993"/>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Арыси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7993"/>
    <w:bookmarkStart w:name="z28373" w:id="27994"/>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7994"/>
    <w:bookmarkStart w:name="z28374" w:id="27995"/>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7995"/>
    <w:bookmarkStart w:name="z28375" w:id="27996"/>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7996"/>
    <w:bookmarkStart w:name="z28376" w:id="27997"/>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7997"/>
    <w:bookmarkStart w:name="z28377" w:id="27998"/>
    <w:p>
      <w:pPr>
        <w:spacing w:after="0"/>
        <w:ind w:left="0"/>
        <w:jc w:val="left"/>
      </w:pPr>
      <w:r>
        <w:rPr>
          <w:rFonts w:ascii="Times New Roman"/>
          <w:b/>
          <w:i w:val="false"/>
          <w:color w:val="000000"/>
        </w:rPr>
        <w:t xml:space="preserve"> Глава 2. Задачи, права и обязанности Управления</w:t>
      </w:r>
    </w:p>
    <w:bookmarkEnd w:id="27998"/>
    <w:bookmarkStart w:name="z28378" w:id="27999"/>
    <w:p>
      <w:pPr>
        <w:spacing w:after="0"/>
        <w:ind w:left="0"/>
        <w:jc w:val="both"/>
      </w:pPr>
      <w:r>
        <w:rPr>
          <w:rFonts w:ascii="Times New Roman"/>
          <w:b w:val="false"/>
          <w:i w:val="false"/>
          <w:color w:val="000000"/>
          <w:sz w:val="28"/>
        </w:rPr>
        <w:t>
      13. Задачи:</w:t>
      </w:r>
    </w:p>
    <w:bookmarkEnd w:id="27999"/>
    <w:bookmarkStart w:name="z28379" w:id="28000"/>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8000"/>
    <w:bookmarkStart w:name="z28380" w:id="28001"/>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8001"/>
    <w:bookmarkStart w:name="z28381" w:id="28002"/>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8002"/>
    <w:bookmarkStart w:name="z28382" w:id="28003"/>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8003"/>
    <w:bookmarkStart w:name="z28383" w:id="28004"/>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8004"/>
    <w:bookmarkStart w:name="z28384" w:id="28005"/>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8005"/>
    <w:bookmarkStart w:name="z28385" w:id="28006"/>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8006"/>
    <w:bookmarkStart w:name="z28386" w:id="28007"/>
    <w:p>
      <w:pPr>
        <w:spacing w:after="0"/>
        <w:ind w:left="0"/>
        <w:jc w:val="both"/>
      </w:pPr>
      <w:r>
        <w:rPr>
          <w:rFonts w:ascii="Times New Roman"/>
          <w:b w:val="false"/>
          <w:i w:val="false"/>
          <w:color w:val="000000"/>
          <w:sz w:val="28"/>
        </w:rPr>
        <w:t>
      14. Права и обязанности Управления:</w:t>
      </w:r>
    </w:p>
    <w:bookmarkEnd w:id="28007"/>
    <w:bookmarkStart w:name="z28387" w:id="28008"/>
    <w:p>
      <w:pPr>
        <w:spacing w:after="0"/>
        <w:ind w:left="0"/>
        <w:jc w:val="both"/>
      </w:pPr>
      <w:r>
        <w:rPr>
          <w:rFonts w:ascii="Times New Roman"/>
          <w:b w:val="false"/>
          <w:i w:val="false"/>
          <w:color w:val="000000"/>
          <w:sz w:val="28"/>
        </w:rPr>
        <w:t>
      1) права:</w:t>
      </w:r>
    </w:p>
    <w:bookmarkEnd w:id="28008"/>
    <w:bookmarkStart w:name="z28388" w:id="28009"/>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8009"/>
    <w:bookmarkStart w:name="z28389" w:id="28010"/>
    <w:p>
      <w:pPr>
        <w:spacing w:after="0"/>
        <w:ind w:left="0"/>
        <w:jc w:val="both"/>
      </w:pPr>
      <w:r>
        <w:rPr>
          <w:rFonts w:ascii="Times New Roman"/>
          <w:b w:val="false"/>
          <w:i w:val="false"/>
          <w:color w:val="000000"/>
          <w:sz w:val="28"/>
        </w:rPr>
        <w:t>
      требовать от налогоплательщика (налогового агента):</w:t>
      </w:r>
    </w:p>
    <w:bookmarkEnd w:id="28010"/>
    <w:bookmarkStart w:name="z28390" w:id="28011"/>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8011"/>
    <w:bookmarkStart w:name="z28391" w:id="28012"/>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8012"/>
    <w:bookmarkStart w:name="z28392" w:id="28013"/>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8013"/>
    <w:bookmarkStart w:name="z28393" w:id="2801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8014"/>
    <w:bookmarkStart w:name="z28394" w:id="2801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8015"/>
    <w:bookmarkStart w:name="z28395" w:id="28016"/>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8016"/>
    <w:bookmarkStart w:name="z28396" w:id="28017"/>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8017"/>
    <w:bookmarkStart w:name="z28397" w:id="28018"/>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8018"/>
    <w:bookmarkStart w:name="z28398" w:id="28019"/>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8019"/>
    <w:bookmarkStart w:name="z28399" w:id="28020"/>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8020"/>
    <w:bookmarkStart w:name="z28400" w:id="28021"/>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8021"/>
    <w:bookmarkStart w:name="z28401" w:id="28022"/>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8022"/>
    <w:bookmarkStart w:name="z28402" w:id="2802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8023"/>
    <w:bookmarkStart w:name="z28403" w:id="2802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8024"/>
    <w:bookmarkStart w:name="z28404" w:id="2802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8025"/>
    <w:bookmarkStart w:name="z28405" w:id="28026"/>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8026"/>
    <w:bookmarkStart w:name="z28406" w:id="28027"/>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8027"/>
    <w:bookmarkStart w:name="z28407" w:id="28028"/>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8028"/>
    <w:bookmarkStart w:name="z28408" w:id="28029"/>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8029"/>
    <w:bookmarkStart w:name="z28409" w:id="28030"/>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8030"/>
    <w:bookmarkStart w:name="z28410" w:id="28031"/>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8031"/>
    <w:bookmarkStart w:name="z28411" w:id="28032"/>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8032"/>
    <w:bookmarkStart w:name="z28412" w:id="28033"/>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8033"/>
    <w:bookmarkStart w:name="z28413" w:id="28034"/>
    <w:p>
      <w:pPr>
        <w:spacing w:after="0"/>
        <w:ind w:left="0"/>
        <w:jc w:val="both"/>
      </w:pPr>
      <w:r>
        <w:rPr>
          <w:rFonts w:ascii="Times New Roman"/>
          <w:b w:val="false"/>
          <w:i w:val="false"/>
          <w:color w:val="000000"/>
          <w:sz w:val="28"/>
        </w:rPr>
        <w:t>
      2) обязанности:</w:t>
      </w:r>
    </w:p>
    <w:bookmarkEnd w:id="28034"/>
    <w:bookmarkStart w:name="z28414" w:id="28035"/>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8035"/>
    <w:bookmarkStart w:name="z28415" w:id="28036"/>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8036"/>
    <w:bookmarkStart w:name="z28416" w:id="28037"/>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8037"/>
    <w:bookmarkStart w:name="z28417" w:id="28038"/>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8038"/>
    <w:bookmarkStart w:name="z28418" w:id="28039"/>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8039"/>
    <w:bookmarkStart w:name="z28419" w:id="28040"/>
    <w:p>
      <w:pPr>
        <w:spacing w:after="0"/>
        <w:ind w:left="0"/>
        <w:jc w:val="both"/>
      </w:pPr>
      <w:r>
        <w:rPr>
          <w:rFonts w:ascii="Times New Roman"/>
          <w:b w:val="false"/>
          <w:i w:val="false"/>
          <w:color w:val="000000"/>
          <w:sz w:val="28"/>
        </w:rPr>
        <w:t>
      имеющих налоговую задолженность;</w:t>
      </w:r>
    </w:p>
    <w:bookmarkEnd w:id="28040"/>
    <w:bookmarkStart w:name="z28420" w:id="28041"/>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8041"/>
    <w:bookmarkStart w:name="z28421" w:id="28042"/>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8042"/>
    <w:bookmarkStart w:name="z28422" w:id="28043"/>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8043"/>
    <w:bookmarkStart w:name="z28423" w:id="28044"/>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8044"/>
    <w:bookmarkStart w:name="z28424" w:id="28045"/>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8045"/>
    <w:bookmarkStart w:name="z28425" w:id="28046"/>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8046"/>
    <w:bookmarkStart w:name="z28426" w:id="28047"/>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8047"/>
    <w:bookmarkStart w:name="z28427" w:id="28048"/>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8048"/>
    <w:bookmarkStart w:name="z28428" w:id="28049"/>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8049"/>
    <w:bookmarkStart w:name="z28429" w:id="28050"/>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8050"/>
    <w:bookmarkStart w:name="z28430" w:id="28051"/>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8051"/>
    <w:bookmarkStart w:name="z28431" w:id="28052"/>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8052"/>
    <w:bookmarkStart w:name="z28432" w:id="28053"/>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8053"/>
    <w:bookmarkStart w:name="z28433" w:id="28054"/>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8054"/>
    <w:bookmarkStart w:name="z28434" w:id="28055"/>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8055"/>
    <w:bookmarkStart w:name="z28435" w:id="28056"/>
    <w:p>
      <w:pPr>
        <w:spacing w:after="0"/>
        <w:ind w:left="0"/>
        <w:jc w:val="both"/>
      </w:pPr>
      <w:r>
        <w:rPr>
          <w:rFonts w:ascii="Times New Roman"/>
          <w:b w:val="false"/>
          <w:i w:val="false"/>
          <w:color w:val="000000"/>
          <w:sz w:val="28"/>
        </w:rPr>
        <w:t>
      защищать интересы государства;</w:t>
      </w:r>
    </w:p>
    <w:bookmarkEnd w:id="28056"/>
    <w:bookmarkStart w:name="z28436" w:id="28057"/>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8057"/>
    <w:bookmarkStart w:name="z28437" w:id="28058"/>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8058"/>
    <w:bookmarkStart w:name="z28438" w:id="2805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8059"/>
    <w:bookmarkStart w:name="z28439" w:id="2806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8060"/>
    <w:bookmarkStart w:name="z28440" w:id="28061"/>
    <w:p>
      <w:pPr>
        <w:spacing w:after="0"/>
        <w:ind w:left="0"/>
        <w:jc w:val="both"/>
      </w:pPr>
      <w:r>
        <w:rPr>
          <w:rFonts w:ascii="Times New Roman"/>
          <w:b w:val="false"/>
          <w:i w:val="false"/>
          <w:color w:val="000000"/>
          <w:sz w:val="28"/>
        </w:rPr>
        <w:t>
      15. Функции:</w:t>
      </w:r>
    </w:p>
    <w:bookmarkEnd w:id="28061"/>
    <w:bookmarkStart w:name="z28441" w:id="28062"/>
    <w:p>
      <w:pPr>
        <w:spacing w:after="0"/>
        <w:ind w:left="0"/>
        <w:jc w:val="both"/>
      </w:pPr>
      <w:r>
        <w:rPr>
          <w:rFonts w:ascii="Times New Roman"/>
          <w:b w:val="false"/>
          <w:i w:val="false"/>
          <w:color w:val="000000"/>
          <w:sz w:val="28"/>
        </w:rPr>
        <w:t>
      1) осуществление налогового контроля;</w:t>
      </w:r>
    </w:p>
    <w:bookmarkEnd w:id="28062"/>
    <w:bookmarkStart w:name="z28442" w:id="2806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8063"/>
    <w:bookmarkStart w:name="z28443" w:id="2806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8064"/>
    <w:bookmarkStart w:name="z28444" w:id="28065"/>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8065"/>
    <w:bookmarkStart w:name="z28445" w:id="28066"/>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8066"/>
    <w:bookmarkStart w:name="z28446" w:id="28067"/>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8067"/>
    <w:bookmarkStart w:name="z28447" w:id="28068"/>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8068"/>
    <w:bookmarkStart w:name="z28448" w:id="28069"/>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8069"/>
    <w:bookmarkStart w:name="z28449" w:id="28070"/>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8070"/>
    <w:bookmarkStart w:name="z28450" w:id="2807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8071"/>
    <w:bookmarkStart w:name="z28451" w:id="28072"/>
    <w:p>
      <w:pPr>
        <w:spacing w:after="0"/>
        <w:ind w:left="0"/>
        <w:jc w:val="both"/>
      </w:pPr>
      <w:r>
        <w:rPr>
          <w:rFonts w:ascii="Times New Roman"/>
          <w:b w:val="false"/>
          <w:i w:val="false"/>
          <w:color w:val="000000"/>
          <w:sz w:val="28"/>
        </w:rPr>
        <w:t>
      11) осуществление налогового администрирования;</w:t>
      </w:r>
    </w:p>
    <w:bookmarkEnd w:id="28072"/>
    <w:bookmarkStart w:name="z28452" w:id="2807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8073"/>
    <w:bookmarkStart w:name="z28453" w:id="28074"/>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8074"/>
    <w:bookmarkStart w:name="z28454" w:id="28075"/>
    <w:p>
      <w:pPr>
        <w:spacing w:after="0"/>
        <w:ind w:left="0"/>
        <w:jc w:val="both"/>
      </w:pPr>
      <w:r>
        <w:rPr>
          <w:rFonts w:ascii="Times New Roman"/>
          <w:b w:val="false"/>
          <w:i w:val="false"/>
          <w:color w:val="000000"/>
          <w:sz w:val="28"/>
        </w:rPr>
        <w:t>
      14) использование системы управления рисками;</w:t>
      </w:r>
    </w:p>
    <w:bookmarkEnd w:id="28075"/>
    <w:bookmarkStart w:name="z28455" w:id="28076"/>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8076"/>
    <w:bookmarkStart w:name="z28456" w:id="28077"/>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8077"/>
    <w:bookmarkStart w:name="z28457" w:id="28078"/>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8078"/>
    <w:bookmarkStart w:name="z28458" w:id="28079"/>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8079"/>
    <w:bookmarkStart w:name="z28459" w:id="28080"/>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8080"/>
    <w:bookmarkStart w:name="z28460" w:id="28081"/>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8081"/>
    <w:bookmarkStart w:name="z28461" w:id="28082"/>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8082"/>
    <w:bookmarkStart w:name="z28462" w:id="28083"/>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8083"/>
    <w:bookmarkStart w:name="z28463" w:id="28084"/>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8084"/>
    <w:bookmarkStart w:name="z28464" w:id="28085"/>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8085"/>
    <w:bookmarkStart w:name="z28465" w:id="28086"/>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8086"/>
    <w:bookmarkStart w:name="z28466" w:id="28087"/>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8087"/>
    <w:bookmarkStart w:name="z28467" w:id="28088"/>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8088"/>
    <w:bookmarkStart w:name="z28468" w:id="28089"/>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8089"/>
    <w:bookmarkStart w:name="z28469" w:id="28090"/>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8090"/>
    <w:bookmarkStart w:name="z28470" w:id="28091"/>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8091"/>
    <w:bookmarkStart w:name="z28471" w:id="28092"/>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8092"/>
    <w:bookmarkStart w:name="z28472" w:id="28093"/>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8093"/>
    <w:bookmarkStart w:name="z28473" w:id="28094"/>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8094"/>
    <w:bookmarkStart w:name="z28474" w:id="28095"/>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8095"/>
    <w:bookmarkStart w:name="z28475" w:id="28096"/>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8096"/>
    <w:bookmarkStart w:name="z28476" w:id="28097"/>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8097"/>
    <w:bookmarkStart w:name="z28477" w:id="28098"/>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8098"/>
    <w:bookmarkStart w:name="z28478" w:id="28099"/>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8099"/>
    <w:bookmarkStart w:name="z28479" w:id="28100"/>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8100"/>
    <w:bookmarkStart w:name="z28480" w:id="28101"/>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8101"/>
    <w:bookmarkStart w:name="z28481" w:id="28102"/>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8102"/>
    <w:bookmarkStart w:name="z28482" w:id="28103"/>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8103"/>
    <w:bookmarkStart w:name="z28483" w:id="28104"/>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8104"/>
    <w:bookmarkStart w:name="z28484" w:id="28105"/>
    <w:p>
      <w:pPr>
        <w:spacing w:after="0"/>
        <w:ind w:left="0"/>
        <w:jc w:val="both"/>
      </w:pPr>
      <w:r>
        <w:rPr>
          <w:rFonts w:ascii="Times New Roman"/>
          <w:b w:val="false"/>
          <w:i w:val="false"/>
          <w:color w:val="000000"/>
          <w:sz w:val="28"/>
        </w:rPr>
        <w:t>
      19. Полномочия Руководителя Управления:</w:t>
      </w:r>
    </w:p>
    <w:bookmarkEnd w:id="28105"/>
    <w:bookmarkStart w:name="z28485" w:id="28106"/>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28106"/>
    <w:bookmarkStart w:name="z28486" w:id="28107"/>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8107"/>
    <w:bookmarkStart w:name="z28487" w:id="28108"/>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8108"/>
    <w:bookmarkStart w:name="z28488" w:id="28109"/>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8109"/>
    <w:bookmarkStart w:name="z28489" w:id="28110"/>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8110"/>
    <w:bookmarkStart w:name="z28490" w:id="28111"/>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28111"/>
    <w:bookmarkStart w:name="z28491" w:id="28112"/>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8112"/>
    <w:bookmarkStart w:name="z28492" w:id="28113"/>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8113"/>
    <w:bookmarkStart w:name="z28493" w:id="28114"/>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8114"/>
    <w:bookmarkStart w:name="z28494" w:id="28115"/>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8115"/>
    <w:bookmarkStart w:name="z28495" w:id="28116"/>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8116"/>
    <w:bookmarkStart w:name="z28496" w:id="28117"/>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8117"/>
    <w:bookmarkStart w:name="z28497" w:id="28118"/>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28118"/>
    <w:bookmarkStart w:name="z28498" w:id="28119"/>
    <w:p>
      <w:pPr>
        <w:spacing w:after="0"/>
        <w:ind w:left="0"/>
        <w:jc w:val="left"/>
      </w:pPr>
      <w:r>
        <w:rPr>
          <w:rFonts w:ascii="Times New Roman"/>
          <w:b/>
          <w:i w:val="false"/>
          <w:color w:val="000000"/>
        </w:rPr>
        <w:t xml:space="preserve"> Глава 4. Имущество Управления</w:t>
      </w:r>
    </w:p>
    <w:bookmarkEnd w:id="28119"/>
    <w:bookmarkStart w:name="z28499" w:id="28120"/>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28120"/>
    <w:bookmarkStart w:name="z28500" w:id="28121"/>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8121"/>
    <w:bookmarkStart w:name="z28501" w:id="28122"/>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28122"/>
    <w:bookmarkStart w:name="z28502" w:id="28123"/>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8123"/>
    <w:bookmarkStart w:name="z28503" w:id="28124"/>
    <w:p>
      <w:pPr>
        <w:spacing w:after="0"/>
        <w:ind w:left="0"/>
        <w:jc w:val="left"/>
      </w:pPr>
      <w:r>
        <w:rPr>
          <w:rFonts w:ascii="Times New Roman"/>
          <w:b/>
          <w:i w:val="false"/>
          <w:color w:val="000000"/>
        </w:rPr>
        <w:t xml:space="preserve"> Глава 5. Реорганизация и упразднение Управления</w:t>
      </w:r>
    </w:p>
    <w:bookmarkEnd w:id="28124"/>
    <w:bookmarkStart w:name="z28504" w:id="28125"/>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281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179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203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8507" w:id="28126"/>
    <w:p>
      <w:pPr>
        <w:spacing w:after="0"/>
        <w:ind w:left="0"/>
        <w:jc w:val="left"/>
      </w:pPr>
      <w:r>
        <w:rPr>
          <w:rFonts w:ascii="Times New Roman"/>
          <w:b/>
          <w:i w:val="false"/>
          <w:color w:val="000000"/>
        </w:rPr>
        <w:t xml:space="preserve"> Положение об Управлении государственных доходов по городу Кентау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8126"/>
    <w:bookmarkStart w:name="z28508" w:id="28127"/>
    <w:p>
      <w:pPr>
        <w:spacing w:after="0"/>
        <w:ind w:left="0"/>
        <w:jc w:val="left"/>
      </w:pPr>
      <w:r>
        <w:rPr>
          <w:rFonts w:ascii="Times New Roman"/>
          <w:b/>
          <w:i w:val="false"/>
          <w:color w:val="000000"/>
        </w:rPr>
        <w:t xml:space="preserve"> Глава 1. Общие положения</w:t>
      </w:r>
    </w:p>
    <w:bookmarkEnd w:id="28127"/>
    <w:bookmarkStart w:name="z28509" w:id="28128"/>
    <w:p>
      <w:pPr>
        <w:spacing w:after="0"/>
        <w:ind w:left="0"/>
        <w:jc w:val="both"/>
      </w:pPr>
      <w:r>
        <w:rPr>
          <w:rFonts w:ascii="Times New Roman"/>
          <w:b w:val="false"/>
          <w:i w:val="false"/>
          <w:color w:val="000000"/>
          <w:sz w:val="28"/>
        </w:rPr>
        <w:t>
      1. Управление государственных доходов по городу Кентау Департамента государственных доходов по Туркестанской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Туркестанской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8128"/>
    <w:bookmarkStart w:name="z28510" w:id="28129"/>
    <w:p>
      <w:pPr>
        <w:spacing w:after="0"/>
        <w:ind w:left="0"/>
        <w:jc w:val="both"/>
      </w:pPr>
      <w:r>
        <w:rPr>
          <w:rFonts w:ascii="Times New Roman"/>
          <w:b w:val="false"/>
          <w:i w:val="false"/>
          <w:color w:val="000000"/>
          <w:sz w:val="28"/>
        </w:rPr>
        <w:t xml:space="preserve">
      1) налогового администрирования; </w:t>
      </w:r>
    </w:p>
    <w:bookmarkEnd w:id="28129"/>
    <w:bookmarkStart w:name="z28511" w:id="28130"/>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8130"/>
    <w:bookmarkStart w:name="z28512" w:id="28131"/>
    <w:p>
      <w:pPr>
        <w:spacing w:after="0"/>
        <w:ind w:left="0"/>
        <w:jc w:val="both"/>
      </w:pPr>
      <w:r>
        <w:rPr>
          <w:rFonts w:ascii="Times New Roman"/>
          <w:b w:val="false"/>
          <w:i w:val="false"/>
          <w:color w:val="000000"/>
          <w:sz w:val="28"/>
        </w:rPr>
        <w:t xml:space="preserve">
      3) оборота нефтепродуктов и биотоплива; </w:t>
      </w:r>
    </w:p>
    <w:bookmarkEnd w:id="28131"/>
    <w:bookmarkStart w:name="z28513" w:id="28132"/>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8132"/>
    <w:bookmarkStart w:name="z28514" w:id="28133"/>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8133"/>
    <w:bookmarkStart w:name="z28515" w:id="28134"/>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8134"/>
    <w:bookmarkStart w:name="z28516" w:id="28135"/>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8135"/>
    <w:bookmarkStart w:name="z28517" w:id="28136"/>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8136"/>
    <w:bookmarkStart w:name="z28518" w:id="28137"/>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8137"/>
    <w:bookmarkStart w:name="z28519" w:id="28138"/>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8138"/>
    <w:bookmarkStart w:name="z28520" w:id="28139"/>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8139"/>
    <w:bookmarkStart w:name="z28521" w:id="28140"/>
    <w:p>
      <w:pPr>
        <w:spacing w:after="0"/>
        <w:ind w:left="0"/>
        <w:jc w:val="both"/>
      </w:pPr>
      <w:r>
        <w:rPr>
          <w:rFonts w:ascii="Times New Roman"/>
          <w:b w:val="false"/>
          <w:i w:val="false"/>
          <w:color w:val="000000"/>
          <w:sz w:val="28"/>
        </w:rPr>
        <w:t xml:space="preserve">
      8. Местонахождение Управления: почтовый индекс 160401, Республика Казахстан, Туркестанская область, город Кентау, улица Логинова, дом 40. </w:t>
      </w:r>
    </w:p>
    <w:bookmarkEnd w:id="28140"/>
    <w:bookmarkStart w:name="z28522" w:id="28141"/>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Кентау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8141"/>
    <w:bookmarkStart w:name="z28523" w:id="28142"/>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8142"/>
    <w:bookmarkStart w:name="z28524" w:id="28143"/>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8143"/>
    <w:bookmarkStart w:name="z28525" w:id="28144"/>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8144"/>
    <w:bookmarkStart w:name="z28526" w:id="28145"/>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8145"/>
    <w:bookmarkStart w:name="z28527" w:id="28146"/>
    <w:p>
      <w:pPr>
        <w:spacing w:after="0"/>
        <w:ind w:left="0"/>
        <w:jc w:val="left"/>
      </w:pPr>
      <w:r>
        <w:rPr>
          <w:rFonts w:ascii="Times New Roman"/>
          <w:b/>
          <w:i w:val="false"/>
          <w:color w:val="000000"/>
        </w:rPr>
        <w:t xml:space="preserve"> Глава 2. Задачи, права и обязанности Управления</w:t>
      </w:r>
    </w:p>
    <w:bookmarkEnd w:id="28146"/>
    <w:bookmarkStart w:name="z28528" w:id="28147"/>
    <w:p>
      <w:pPr>
        <w:spacing w:after="0"/>
        <w:ind w:left="0"/>
        <w:jc w:val="both"/>
      </w:pPr>
      <w:r>
        <w:rPr>
          <w:rFonts w:ascii="Times New Roman"/>
          <w:b w:val="false"/>
          <w:i w:val="false"/>
          <w:color w:val="000000"/>
          <w:sz w:val="28"/>
        </w:rPr>
        <w:t>
      13. Задачи:</w:t>
      </w:r>
    </w:p>
    <w:bookmarkEnd w:id="28147"/>
    <w:bookmarkStart w:name="z28529" w:id="28148"/>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8148"/>
    <w:bookmarkStart w:name="z28530" w:id="28149"/>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8149"/>
    <w:bookmarkStart w:name="z28531" w:id="28150"/>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8150"/>
    <w:bookmarkStart w:name="z28532" w:id="28151"/>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8151"/>
    <w:bookmarkStart w:name="z28533" w:id="28152"/>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8152"/>
    <w:bookmarkStart w:name="z28534" w:id="28153"/>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8153"/>
    <w:bookmarkStart w:name="z28535" w:id="28154"/>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8154"/>
    <w:bookmarkStart w:name="z28536" w:id="28155"/>
    <w:p>
      <w:pPr>
        <w:spacing w:after="0"/>
        <w:ind w:left="0"/>
        <w:jc w:val="both"/>
      </w:pPr>
      <w:r>
        <w:rPr>
          <w:rFonts w:ascii="Times New Roman"/>
          <w:b w:val="false"/>
          <w:i w:val="false"/>
          <w:color w:val="000000"/>
          <w:sz w:val="28"/>
        </w:rPr>
        <w:t>
      14. Права и обязанности Управления:</w:t>
      </w:r>
    </w:p>
    <w:bookmarkEnd w:id="28155"/>
    <w:bookmarkStart w:name="z28537" w:id="28156"/>
    <w:p>
      <w:pPr>
        <w:spacing w:after="0"/>
        <w:ind w:left="0"/>
        <w:jc w:val="both"/>
      </w:pPr>
      <w:r>
        <w:rPr>
          <w:rFonts w:ascii="Times New Roman"/>
          <w:b w:val="false"/>
          <w:i w:val="false"/>
          <w:color w:val="000000"/>
          <w:sz w:val="28"/>
        </w:rPr>
        <w:t>
      1) права:</w:t>
      </w:r>
    </w:p>
    <w:bookmarkEnd w:id="28156"/>
    <w:bookmarkStart w:name="z28538" w:id="28157"/>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8157"/>
    <w:bookmarkStart w:name="z28539" w:id="28158"/>
    <w:p>
      <w:pPr>
        <w:spacing w:after="0"/>
        <w:ind w:left="0"/>
        <w:jc w:val="both"/>
      </w:pPr>
      <w:r>
        <w:rPr>
          <w:rFonts w:ascii="Times New Roman"/>
          <w:b w:val="false"/>
          <w:i w:val="false"/>
          <w:color w:val="000000"/>
          <w:sz w:val="28"/>
        </w:rPr>
        <w:t>
      требовать от налогоплательщика (налогового агента):</w:t>
      </w:r>
    </w:p>
    <w:bookmarkEnd w:id="28158"/>
    <w:bookmarkStart w:name="z28540" w:id="28159"/>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8159"/>
    <w:bookmarkStart w:name="z28541" w:id="28160"/>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8160"/>
    <w:bookmarkStart w:name="z28542" w:id="28161"/>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8161"/>
    <w:bookmarkStart w:name="z28543" w:id="2816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8162"/>
    <w:bookmarkStart w:name="z28544" w:id="2816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8163"/>
    <w:bookmarkStart w:name="z28545" w:id="28164"/>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8164"/>
    <w:bookmarkStart w:name="z28546" w:id="28165"/>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8165"/>
    <w:bookmarkStart w:name="z28547" w:id="28166"/>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8166"/>
    <w:bookmarkStart w:name="z28548" w:id="28167"/>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8167"/>
    <w:bookmarkStart w:name="z28549" w:id="28168"/>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8168"/>
    <w:bookmarkStart w:name="z28550" w:id="28169"/>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8169"/>
    <w:bookmarkStart w:name="z28551" w:id="28170"/>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8170"/>
    <w:bookmarkStart w:name="z28552" w:id="28171"/>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8171"/>
    <w:bookmarkStart w:name="z28553" w:id="28172"/>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8172"/>
    <w:bookmarkStart w:name="z28554" w:id="28173"/>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8173"/>
    <w:bookmarkStart w:name="z28555" w:id="28174"/>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8174"/>
    <w:bookmarkStart w:name="z28556" w:id="28175"/>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8175"/>
    <w:bookmarkStart w:name="z28557" w:id="28176"/>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8176"/>
    <w:bookmarkStart w:name="z28558" w:id="28177"/>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8177"/>
    <w:bookmarkStart w:name="z28559" w:id="28178"/>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8178"/>
    <w:bookmarkStart w:name="z28560" w:id="28179"/>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8179"/>
    <w:bookmarkStart w:name="z28561" w:id="28180"/>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8180"/>
    <w:bookmarkStart w:name="z28562" w:id="28181"/>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8181"/>
    <w:bookmarkStart w:name="z28563" w:id="28182"/>
    <w:p>
      <w:pPr>
        <w:spacing w:after="0"/>
        <w:ind w:left="0"/>
        <w:jc w:val="both"/>
      </w:pPr>
      <w:r>
        <w:rPr>
          <w:rFonts w:ascii="Times New Roman"/>
          <w:b w:val="false"/>
          <w:i w:val="false"/>
          <w:color w:val="000000"/>
          <w:sz w:val="28"/>
        </w:rPr>
        <w:t>
      2) обязанности:</w:t>
      </w:r>
    </w:p>
    <w:bookmarkEnd w:id="28182"/>
    <w:bookmarkStart w:name="z28564" w:id="28183"/>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8183"/>
    <w:bookmarkStart w:name="z28565" w:id="28184"/>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8184"/>
    <w:bookmarkStart w:name="z28566" w:id="28185"/>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8185"/>
    <w:bookmarkStart w:name="z28567" w:id="28186"/>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8186"/>
    <w:bookmarkStart w:name="z28568" w:id="28187"/>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8187"/>
    <w:bookmarkStart w:name="z28569" w:id="28188"/>
    <w:p>
      <w:pPr>
        <w:spacing w:after="0"/>
        <w:ind w:left="0"/>
        <w:jc w:val="both"/>
      </w:pPr>
      <w:r>
        <w:rPr>
          <w:rFonts w:ascii="Times New Roman"/>
          <w:b w:val="false"/>
          <w:i w:val="false"/>
          <w:color w:val="000000"/>
          <w:sz w:val="28"/>
        </w:rPr>
        <w:t>
      имеющих налоговую задолженность;</w:t>
      </w:r>
    </w:p>
    <w:bookmarkEnd w:id="28188"/>
    <w:bookmarkStart w:name="z28570" w:id="28189"/>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8189"/>
    <w:bookmarkStart w:name="z28571" w:id="28190"/>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8190"/>
    <w:bookmarkStart w:name="z28572" w:id="28191"/>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8191"/>
    <w:bookmarkStart w:name="z28573" w:id="28192"/>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8192"/>
    <w:bookmarkStart w:name="z28574" w:id="28193"/>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8193"/>
    <w:bookmarkStart w:name="z28575" w:id="28194"/>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8194"/>
    <w:bookmarkStart w:name="z28576" w:id="28195"/>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8195"/>
    <w:bookmarkStart w:name="z28577" w:id="28196"/>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8196"/>
    <w:bookmarkStart w:name="z28578" w:id="28197"/>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8197"/>
    <w:bookmarkStart w:name="z28579" w:id="28198"/>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8198"/>
    <w:bookmarkStart w:name="z28580" w:id="28199"/>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8199"/>
    <w:bookmarkStart w:name="z28581" w:id="28200"/>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8200"/>
    <w:bookmarkStart w:name="z28582" w:id="28201"/>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8201"/>
    <w:bookmarkStart w:name="z28583" w:id="28202"/>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8202"/>
    <w:bookmarkStart w:name="z28584" w:id="28203"/>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8203"/>
    <w:bookmarkStart w:name="z28585" w:id="28204"/>
    <w:p>
      <w:pPr>
        <w:spacing w:after="0"/>
        <w:ind w:left="0"/>
        <w:jc w:val="both"/>
      </w:pPr>
      <w:r>
        <w:rPr>
          <w:rFonts w:ascii="Times New Roman"/>
          <w:b w:val="false"/>
          <w:i w:val="false"/>
          <w:color w:val="000000"/>
          <w:sz w:val="28"/>
        </w:rPr>
        <w:t>
      защищать интересы государства;</w:t>
      </w:r>
    </w:p>
    <w:bookmarkEnd w:id="28204"/>
    <w:bookmarkStart w:name="z28586" w:id="28205"/>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8205"/>
    <w:bookmarkStart w:name="z28587" w:id="28206"/>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8206"/>
    <w:bookmarkStart w:name="z28588" w:id="28207"/>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8207"/>
    <w:bookmarkStart w:name="z28589" w:id="28208"/>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8208"/>
    <w:bookmarkStart w:name="z28590" w:id="28209"/>
    <w:p>
      <w:pPr>
        <w:spacing w:after="0"/>
        <w:ind w:left="0"/>
        <w:jc w:val="both"/>
      </w:pPr>
      <w:r>
        <w:rPr>
          <w:rFonts w:ascii="Times New Roman"/>
          <w:b w:val="false"/>
          <w:i w:val="false"/>
          <w:color w:val="000000"/>
          <w:sz w:val="28"/>
        </w:rPr>
        <w:t>
      15. Функции:</w:t>
      </w:r>
    </w:p>
    <w:bookmarkEnd w:id="28209"/>
    <w:bookmarkStart w:name="z28591" w:id="28210"/>
    <w:p>
      <w:pPr>
        <w:spacing w:after="0"/>
        <w:ind w:left="0"/>
        <w:jc w:val="both"/>
      </w:pPr>
      <w:r>
        <w:rPr>
          <w:rFonts w:ascii="Times New Roman"/>
          <w:b w:val="false"/>
          <w:i w:val="false"/>
          <w:color w:val="000000"/>
          <w:sz w:val="28"/>
        </w:rPr>
        <w:t>
      1) осуществление налогового контроля;</w:t>
      </w:r>
    </w:p>
    <w:bookmarkEnd w:id="28210"/>
    <w:bookmarkStart w:name="z28592" w:id="28211"/>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8211"/>
    <w:bookmarkStart w:name="z28593" w:id="28212"/>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8212"/>
    <w:bookmarkStart w:name="z28594" w:id="28213"/>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8213"/>
    <w:bookmarkStart w:name="z28595" w:id="28214"/>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8214"/>
    <w:bookmarkStart w:name="z28596" w:id="28215"/>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8215"/>
    <w:bookmarkStart w:name="z28597" w:id="28216"/>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8216"/>
    <w:bookmarkStart w:name="z28598" w:id="28217"/>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8217"/>
    <w:bookmarkStart w:name="z28599" w:id="28218"/>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8218"/>
    <w:bookmarkStart w:name="z28600" w:id="28219"/>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8219"/>
    <w:bookmarkStart w:name="z28601" w:id="28220"/>
    <w:p>
      <w:pPr>
        <w:spacing w:after="0"/>
        <w:ind w:left="0"/>
        <w:jc w:val="both"/>
      </w:pPr>
      <w:r>
        <w:rPr>
          <w:rFonts w:ascii="Times New Roman"/>
          <w:b w:val="false"/>
          <w:i w:val="false"/>
          <w:color w:val="000000"/>
          <w:sz w:val="28"/>
        </w:rPr>
        <w:t>
      11) осуществление налогового администрирования;</w:t>
      </w:r>
    </w:p>
    <w:bookmarkEnd w:id="28220"/>
    <w:bookmarkStart w:name="z28602" w:id="28221"/>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8221"/>
    <w:bookmarkStart w:name="z28603" w:id="28222"/>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8222"/>
    <w:bookmarkStart w:name="z28604" w:id="28223"/>
    <w:p>
      <w:pPr>
        <w:spacing w:after="0"/>
        <w:ind w:left="0"/>
        <w:jc w:val="both"/>
      </w:pPr>
      <w:r>
        <w:rPr>
          <w:rFonts w:ascii="Times New Roman"/>
          <w:b w:val="false"/>
          <w:i w:val="false"/>
          <w:color w:val="000000"/>
          <w:sz w:val="28"/>
        </w:rPr>
        <w:t>
      14) использование системы управления рисками;</w:t>
      </w:r>
    </w:p>
    <w:bookmarkEnd w:id="28223"/>
    <w:bookmarkStart w:name="z28605" w:id="28224"/>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8224"/>
    <w:bookmarkStart w:name="z28606" w:id="28225"/>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8225"/>
    <w:bookmarkStart w:name="z28607" w:id="28226"/>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8226"/>
    <w:bookmarkStart w:name="z28608" w:id="28227"/>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8227"/>
    <w:bookmarkStart w:name="z28609" w:id="28228"/>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8228"/>
    <w:bookmarkStart w:name="z28610" w:id="28229"/>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8229"/>
    <w:bookmarkStart w:name="z28611" w:id="28230"/>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8230"/>
    <w:bookmarkStart w:name="z28612" w:id="28231"/>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8231"/>
    <w:bookmarkStart w:name="z28613" w:id="28232"/>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8232"/>
    <w:bookmarkStart w:name="z28614" w:id="28233"/>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8233"/>
    <w:bookmarkStart w:name="z28615" w:id="28234"/>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8234"/>
    <w:bookmarkStart w:name="z28616" w:id="28235"/>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8235"/>
    <w:bookmarkStart w:name="z28617" w:id="28236"/>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8236"/>
    <w:bookmarkStart w:name="z28618" w:id="28237"/>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8237"/>
    <w:bookmarkStart w:name="z28619" w:id="28238"/>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8238"/>
    <w:bookmarkStart w:name="z28620" w:id="28239"/>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8239"/>
    <w:bookmarkStart w:name="z28621" w:id="28240"/>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8240"/>
    <w:bookmarkStart w:name="z28622" w:id="28241"/>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8241"/>
    <w:bookmarkStart w:name="z28623" w:id="28242"/>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8242"/>
    <w:bookmarkStart w:name="z28624" w:id="28243"/>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8243"/>
    <w:bookmarkStart w:name="z28625" w:id="28244"/>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8244"/>
    <w:bookmarkStart w:name="z28626" w:id="28245"/>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8245"/>
    <w:bookmarkStart w:name="z28627" w:id="28246"/>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8246"/>
    <w:bookmarkStart w:name="z28628" w:id="28247"/>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8247"/>
    <w:bookmarkStart w:name="z28629" w:id="28248"/>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8248"/>
    <w:bookmarkStart w:name="z28630" w:id="28249"/>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8249"/>
    <w:bookmarkStart w:name="z28631" w:id="28250"/>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8250"/>
    <w:bookmarkStart w:name="z28632" w:id="28251"/>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8251"/>
    <w:bookmarkStart w:name="z28633" w:id="28252"/>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8252"/>
    <w:bookmarkStart w:name="z28634" w:id="28253"/>
    <w:p>
      <w:pPr>
        <w:spacing w:after="0"/>
        <w:ind w:left="0"/>
        <w:jc w:val="both"/>
      </w:pPr>
      <w:r>
        <w:rPr>
          <w:rFonts w:ascii="Times New Roman"/>
          <w:b w:val="false"/>
          <w:i w:val="false"/>
          <w:color w:val="000000"/>
          <w:sz w:val="28"/>
        </w:rPr>
        <w:t>
      19. Полномочия Руководителя Управления:</w:t>
      </w:r>
    </w:p>
    <w:bookmarkEnd w:id="28253"/>
    <w:bookmarkStart w:name="z28635" w:id="28254"/>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28254"/>
    <w:bookmarkStart w:name="z28636" w:id="28255"/>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8255"/>
    <w:bookmarkStart w:name="z28637" w:id="28256"/>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8256"/>
    <w:bookmarkStart w:name="z28638" w:id="28257"/>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8257"/>
    <w:bookmarkStart w:name="z28639" w:id="28258"/>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8258"/>
    <w:bookmarkStart w:name="z28640" w:id="28259"/>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28259"/>
    <w:bookmarkStart w:name="z28641" w:id="28260"/>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8260"/>
    <w:bookmarkStart w:name="z28642" w:id="28261"/>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8261"/>
    <w:bookmarkStart w:name="z28643" w:id="28262"/>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8262"/>
    <w:bookmarkStart w:name="z28644" w:id="28263"/>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8263"/>
    <w:bookmarkStart w:name="z28645" w:id="28264"/>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8264"/>
    <w:bookmarkStart w:name="z28646" w:id="28265"/>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8265"/>
    <w:bookmarkStart w:name="z28647" w:id="28266"/>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28266"/>
    <w:bookmarkStart w:name="z28648" w:id="28267"/>
    <w:p>
      <w:pPr>
        <w:spacing w:after="0"/>
        <w:ind w:left="0"/>
        <w:jc w:val="left"/>
      </w:pPr>
      <w:r>
        <w:rPr>
          <w:rFonts w:ascii="Times New Roman"/>
          <w:b/>
          <w:i w:val="false"/>
          <w:color w:val="000000"/>
        </w:rPr>
        <w:t xml:space="preserve"> Глава 4. Имущество Управления</w:t>
      </w:r>
    </w:p>
    <w:bookmarkEnd w:id="28267"/>
    <w:bookmarkStart w:name="z28649" w:id="28268"/>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28268"/>
    <w:bookmarkStart w:name="z28650" w:id="28269"/>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8269"/>
    <w:bookmarkStart w:name="z28651" w:id="28270"/>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28270"/>
    <w:bookmarkStart w:name="z28652" w:id="28271"/>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8271"/>
    <w:bookmarkStart w:name="z28653" w:id="28272"/>
    <w:p>
      <w:pPr>
        <w:spacing w:after="0"/>
        <w:ind w:left="0"/>
        <w:jc w:val="left"/>
      </w:pPr>
      <w:r>
        <w:rPr>
          <w:rFonts w:ascii="Times New Roman"/>
          <w:b/>
          <w:i w:val="false"/>
          <w:color w:val="000000"/>
        </w:rPr>
        <w:t xml:space="preserve"> Глава 5. Реорганизация и упразднение Управления</w:t>
      </w:r>
    </w:p>
    <w:bookmarkEnd w:id="28272"/>
    <w:bookmarkStart w:name="z28654" w:id="28273"/>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282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180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204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8657" w:id="28274"/>
    <w:p>
      <w:pPr>
        <w:spacing w:after="0"/>
        <w:ind w:left="0"/>
        <w:jc w:val="left"/>
      </w:pPr>
      <w:r>
        <w:rPr>
          <w:rFonts w:ascii="Times New Roman"/>
          <w:b/>
          <w:i w:val="false"/>
          <w:color w:val="000000"/>
        </w:rPr>
        <w:t xml:space="preserve"> Положение об Управлении государственных доходов по городу Туркестан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8274"/>
    <w:bookmarkStart w:name="z28658" w:id="28275"/>
    <w:p>
      <w:pPr>
        <w:spacing w:after="0"/>
        <w:ind w:left="0"/>
        <w:jc w:val="left"/>
      </w:pPr>
      <w:r>
        <w:rPr>
          <w:rFonts w:ascii="Times New Roman"/>
          <w:b/>
          <w:i w:val="false"/>
          <w:color w:val="000000"/>
        </w:rPr>
        <w:t xml:space="preserve"> Глава 1. Общие положения</w:t>
      </w:r>
    </w:p>
    <w:bookmarkEnd w:id="28275"/>
    <w:bookmarkStart w:name="z28659" w:id="28276"/>
    <w:p>
      <w:pPr>
        <w:spacing w:after="0"/>
        <w:ind w:left="0"/>
        <w:jc w:val="both"/>
      </w:pPr>
      <w:r>
        <w:rPr>
          <w:rFonts w:ascii="Times New Roman"/>
          <w:b w:val="false"/>
          <w:i w:val="false"/>
          <w:color w:val="000000"/>
          <w:sz w:val="28"/>
        </w:rPr>
        <w:t>
      1. Управление государственных доходов по городу Туркестан Департамента государственных доходов по Туркестанской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Туркестанской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8276"/>
    <w:bookmarkStart w:name="z28660" w:id="28277"/>
    <w:p>
      <w:pPr>
        <w:spacing w:after="0"/>
        <w:ind w:left="0"/>
        <w:jc w:val="both"/>
      </w:pPr>
      <w:r>
        <w:rPr>
          <w:rFonts w:ascii="Times New Roman"/>
          <w:b w:val="false"/>
          <w:i w:val="false"/>
          <w:color w:val="000000"/>
          <w:sz w:val="28"/>
        </w:rPr>
        <w:t xml:space="preserve">
      1) налогового администрирования; </w:t>
      </w:r>
    </w:p>
    <w:bookmarkEnd w:id="28277"/>
    <w:bookmarkStart w:name="z28661" w:id="28278"/>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8278"/>
    <w:bookmarkStart w:name="z28662" w:id="28279"/>
    <w:p>
      <w:pPr>
        <w:spacing w:after="0"/>
        <w:ind w:left="0"/>
        <w:jc w:val="both"/>
      </w:pPr>
      <w:r>
        <w:rPr>
          <w:rFonts w:ascii="Times New Roman"/>
          <w:b w:val="false"/>
          <w:i w:val="false"/>
          <w:color w:val="000000"/>
          <w:sz w:val="28"/>
        </w:rPr>
        <w:t xml:space="preserve">
      3) оборота нефтепродуктов и биотоплива; </w:t>
      </w:r>
    </w:p>
    <w:bookmarkEnd w:id="28279"/>
    <w:bookmarkStart w:name="z28663" w:id="28280"/>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8280"/>
    <w:bookmarkStart w:name="z28664" w:id="28281"/>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8281"/>
    <w:bookmarkStart w:name="z28665" w:id="28282"/>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8282"/>
    <w:bookmarkStart w:name="z28666" w:id="28283"/>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8283"/>
    <w:bookmarkStart w:name="z28667" w:id="28284"/>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8284"/>
    <w:bookmarkStart w:name="z28668" w:id="28285"/>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8285"/>
    <w:bookmarkStart w:name="z28669" w:id="28286"/>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8286"/>
    <w:bookmarkStart w:name="z28670" w:id="28287"/>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8287"/>
    <w:bookmarkStart w:name="z28671" w:id="28288"/>
    <w:p>
      <w:pPr>
        <w:spacing w:after="0"/>
        <w:ind w:left="0"/>
        <w:jc w:val="both"/>
      </w:pPr>
      <w:r>
        <w:rPr>
          <w:rFonts w:ascii="Times New Roman"/>
          <w:b w:val="false"/>
          <w:i w:val="false"/>
          <w:color w:val="000000"/>
          <w:sz w:val="28"/>
        </w:rPr>
        <w:t>
      8. Местонахождение Управления: почтовый индекс 161200, Республика Казахстан, Туркестанская область, город Туркестан, микрорайон Жаңа Қала, улица 11, строение 32.</w:t>
      </w:r>
    </w:p>
    <w:bookmarkEnd w:id="28288"/>
    <w:bookmarkStart w:name="z28672" w:id="28289"/>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Туркестан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8289"/>
    <w:bookmarkStart w:name="z28673" w:id="28290"/>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8290"/>
    <w:bookmarkStart w:name="z28674" w:id="28291"/>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8291"/>
    <w:bookmarkStart w:name="z28675" w:id="28292"/>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8292"/>
    <w:bookmarkStart w:name="z28676" w:id="28293"/>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8293"/>
    <w:bookmarkStart w:name="z28677" w:id="28294"/>
    <w:p>
      <w:pPr>
        <w:spacing w:after="0"/>
        <w:ind w:left="0"/>
        <w:jc w:val="left"/>
      </w:pPr>
      <w:r>
        <w:rPr>
          <w:rFonts w:ascii="Times New Roman"/>
          <w:b/>
          <w:i w:val="false"/>
          <w:color w:val="000000"/>
        </w:rPr>
        <w:t xml:space="preserve"> Глава 2. Задачи, права и обязанности Управления</w:t>
      </w:r>
    </w:p>
    <w:bookmarkEnd w:id="28294"/>
    <w:bookmarkStart w:name="z28678" w:id="28295"/>
    <w:p>
      <w:pPr>
        <w:spacing w:after="0"/>
        <w:ind w:left="0"/>
        <w:jc w:val="both"/>
      </w:pPr>
      <w:r>
        <w:rPr>
          <w:rFonts w:ascii="Times New Roman"/>
          <w:b w:val="false"/>
          <w:i w:val="false"/>
          <w:color w:val="000000"/>
          <w:sz w:val="28"/>
        </w:rPr>
        <w:t>
      13. Задачи:</w:t>
      </w:r>
    </w:p>
    <w:bookmarkEnd w:id="28295"/>
    <w:bookmarkStart w:name="z28679" w:id="28296"/>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8296"/>
    <w:bookmarkStart w:name="z28680" w:id="28297"/>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8297"/>
    <w:bookmarkStart w:name="z28681" w:id="28298"/>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8298"/>
    <w:bookmarkStart w:name="z28682" w:id="28299"/>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8299"/>
    <w:bookmarkStart w:name="z28683" w:id="28300"/>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8300"/>
    <w:bookmarkStart w:name="z28684" w:id="28301"/>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8301"/>
    <w:bookmarkStart w:name="z28685" w:id="28302"/>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8302"/>
    <w:bookmarkStart w:name="z28686" w:id="28303"/>
    <w:p>
      <w:pPr>
        <w:spacing w:after="0"/>
        <w:ind w:left="0"/>
        <w:jc w:val="both"/>
      </w:pPr>
      <w:r>
        <w:rPr>
          <w:rFonts w:ascii="Times New Roman"/>
          <w:b w:val="false"/>
          <w:i w:val="false"/>
          <w:color w:val="000000"/>
          <w:sz w:val="28"/>
        </w:rPr>
        <w:t>
      14. Права и обязанности Управления:</w:t>
      </w:r>
    </w:p>
    <w:bookmarkEnd w:id="28303"/>
    <w:bookmarkStart w:name="z28687" w:id="28304"/>
    <w:p>
      <w:pPr>
        <w:spacing w:after="0"/>
        <w:ind w:left="0"/>
        <w:jc w:val="both"/>
      </w:pPr>
      <w:r>
        <w:rPr>
          <w:rFonts w:ascii="Times New Roman"/>
          <w:b w:val="false"/>
          <w:i w:val="false"/>
          <w:color w:val="000000"/>
          <w:sz w:val="28"/>
        </w:rPr>
        <w:t>
      1) права:</w:t>
      </w:r>
    </w:p>
    <w:bookmarkEnd w:id="28304"/>
    <w:bookmarkStart w:name="z28688" w:id="28305"/>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8305"/>
    <w:bookmarkStart w:name="z28689" w:id="28306"/>
    <w:p>
      <w:pPr>
        <w:spacing w:after="0"/>
        <w:ind w:left="0"/>
        <w:jc w:val="both"/>
      </w:pPr>
      <w:r>
        <w:rPr>
          <w:rFonts w:ascii="Times New Roman"/>
          <w:b w:val="false"/>
          <w:i w:val="false"/>
          <w:color w:val="000000"/>
          <w:sz w:val="28"/>
        </w:rPr>
        <w:t>
      требовать от налогоплательщика (налогового агента):</w:t>
      </w:r>
    </w:p>
    <w:bookmarkEnd w:id="28306"/>
    <w:bookmarkStart w:name="z28690" w:id="28307"/>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8307"/>
    <w:bookmarkStart w:name="z28691" w:id="28308"/>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8308"/>
    <w:bookmarkStart w:name="z28692" w:id="28309"/>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8309"/>
    <w:bookmarkStart w:name="z28693" w:id="2831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8310"/>
    <w:bookmarkStart w:name="z28694" w:id="2831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8311"/>
    <w:bookmarkStart w:name="z28695" w:id="28312"/>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8312"/>
    <w:bookmarkStart w:name="z28696" w:id="28313"/>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8313"/>
    <w:bookmarkStart w:name="z28697" w:id="28314"/>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8314"/>
    <w:bookmarkStart w:name="z28698" w:id="28315"/>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8315"/>
    <w:bookmarkStart w:name="z28699" w:id="28316"/>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8316"/>
    <w:bookmarkStart w:name="z28700" w:id="28317"/>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8317"/>
    <w:bookmarkStart w:name="z28701" w:id="28318"/>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8318"/>
    <w:bookmarkStart w:name="z28702" w:id="28319"/>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8319"/>
    <w:bookmarkStart w:name="z28703" w:id="28320"/>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8320"/>
    <w:bookmarkStart w:name="z28704" w:id="28321"/>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8321"/>
    <w:bookmarkStart w:name="z28705" w:id="28322"/>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8322"/>
    <w:bookmarkStart w:name="z28706" w:id="28323"/>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8323"/>
    <w:bookmarkStart w:name="z28707" w:id="28324"/>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8324"/>
    <w:bookmarkStart w:name="z28708" w:id="28325"/>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8325"/>
    <w:bookmarkStart w:name="z28709" w:id="28326"/>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8326"/>
    <w:bookmarkStart w:name="z28710" w:id="28327"/>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8327"/>
    <w:bookmarkStart w:name="z28711" w:id="28328"/>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8328"/>
    <w:bookmarkStart w:name="z28712" w:id="28329"/>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8329"/>
    <w:bookmarkStart w:name="z28713" w:id="28330"/>
    <w:p>
      <w:pPr>
        <w:spacing w:after="0"/>
        <w:ind w:left="0"/>
        <w:jc w:val="both"/>
      </w:pPr>
      <w:r>
        <w:rPr>
          <w:rFonts w:ascii="Times New Roman"/>
          <w:b w:val="false"/>
          <w:i w:val="false"/>
          <w:color w:val="000000"/>
          <w:sz w:val="28"/>
        </w:rPr>
        <w:t>
      2) обязанности:</w:t>
      </w:r>
    </w:p>
    <w:bookmarkEnd w:id="28330"/>
    <w:bookmarkStart w:name="z28714" w:id="28331"/>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8331"/>
    <w:bookmarkStart w:name="z28715" w:id="28332"/>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8332"/>
    <w:bookmarkStart w:name="z28716" w:id="28333"/>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8333"/>
    <w:bookmarkStart w:name="z28717" w:id="28334"/>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8334"/>
    <w:bookmarkStart w:name="z28718" w:id="28335"/>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8335"/>
    <w:bookmarkStart w:name="z28719" w:id="28336"/>
    <w:p>
      <w:pPr>
        <w:spacing w:after="0"/>
        <w:ind w:left="0"/>
        <w:jc w:val="both"/>
      </w:pPr>
      <w:r>
        <w:rPr>
          <w:rFonts w:ascii="Times New Roman"/>
          <w:b w:val="false"/>
          <w:i w:val="false"/>
          <w:color w:val="000000"/>
          <w:sz w:val="28"/>
        </w:rPr>
        <w:t>
      имеющих налоговую задолженность;</w:t>
      </w:r>
    </w:p>
    <w:bookmarkEnd w:id="28336"/>
    <w:bookmarkStart w:name="z28720" w:id="28337"/>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8337"/>
    <w:bookmarkStart w:name="z28721" w:id="28338"/>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8338"/>
    <w:bookmarkStart w:name="z28722" w:id="28339"/>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8339"/>
    <w:bookmarkStart w:name="z28723" w:id="28340"/>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8340"/>
    <w:bookmarkStart w:name="z28724" w:id="28341"/>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8341"/>
    <w:bookmarkStart w:name="z28725" w:id="28342"/>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8342"/>
    <w:bookmarkStart w:name="z28726" w:id="28343"/>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8343"/>
    <w:bookmarkStart w:name="z28727" w:id="28344"/>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8344"/>
    <w:bookmarkStart w:name="z28728" w:id="28345"/>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8345"/>
    <w:bookmarkStart w:name="z28729" w:id="28346"/>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8346"/>
    <w:bookmarkStart w:name="z28730" w:id="28347"/>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8347"/>
    <w:bookmarkStart w:name="z28731" w:id="28348"/>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8348"/>
    <w:bookmarkStart w:name="z28732" w:id="28349"/>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8349"/>
    <w:bookmarkStart w:name="z28733" w:id="28350"/>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8350"/>
    <w:bookmarkStart w:name="z28734" w:id="28351"/>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8351"/>
    <w:bookmarkStart w:name="z28735" w:id="28352"/>
    <w:p>
      <w:pPr>
        <w:spacing w:after="0"/>
        <w:ind w:left="0"/>
        <w:jc w:val="both"/>
      </w:pPr>
      <w:r>
        <w:rPr>
          <w:rFonts w:ascii="Times New Roman"/>
          <w:b w:val="false"/>
          <w:i w:val="false"/>
          <w:color w:val="000000"/>
          <w:sz w:val="28"/>
        </w:rPr>
        <w:t>
      защищать интересы государства;</w:t>
      </w:r>
    </w:p>
    <w:bookmarkEnd w:id="28352"/>
    <w:bookmarkStart w:name="z28736" w:id="28353"/>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8353"/>
    <w:bookmarkStart w:name="z28737" w:id="28354"/>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8354"/>
    <w:bookmarkStart w:name="z28738" w:id="28355"/>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8355"/>
    <w:bookmarkStart w:name="z28739" w:id="28356"/>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8356"/>
    <w:bookmarkStart w:name="z28740" w:id="28357"/>
    <w:p>
      <w:pPr>
        <w:spacing w:after="0"/>
        <w:ind w:left="0"/>
        <w:jc w:val="both"/>
      </w:pPr>
      <w:r>
        <w:rPr>
          <w:rFonts w:ascii="Times New Roman"/>
          <w:b w:val="false"/>
          <w:i w:val="false"/>
          <w:color w:val="000000"/>
          <w:sz w:val="28"/>
        </w:rPr>
        <w:t>
      15. Функции:</w:t>
      </w:r>
    </w:p>
    <w:bookmarkEnd w:id="28357"/>
    <w:bookmarkStart w:name="z28741" w:id="28358"/>
    <w:p>
      <w:pPr>
        <w:spacing w:after="0"/>
        <w:ind w:left="0"/>
        <w:jc w:val="both"/>
      </w:pPr>
      <w:r>
        <w:rPr>
          <w:rFonts w:ascii="Times New Roman"/>
          <w:b w:val="false"/>
          <w:i w:val="false"/>
          <w:color w:val="000000"/>
          <w:sz w:val="28"/>
        </w:rPr>
        <w:t>
      1) осуществление налогового контроля;</w:t>
      </w:r>
    </w:p>
    <w:bookmarkEnd w:id="28358"/>
    <w:bookmarkStart w:name="z28742" w:id="28359"/>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8359"/>
    <w:bookmarkStart w:name="z28743" w:id="28360"/>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8360"/>
    <w:bookmarkStart w:name="z28744" w:id="28361"/>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8361"/>
    <w:bookmarkStart w:name="z28745" w:id="28362"/>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8362"/>
    <w:bookmarkStart w:name="z28746" w:id="28363"/>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8363"/>
    <w:bookmarkStart w:name="z28747" w:id="28364"/>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8364"/>
    <w:bookmarkStart w:name="z28748" w:id="28365"/>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8365"/>
    <w:bookmarkStart w:name="z28749" w:id="28366"/>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8366"/>
    <w:bookmarkStart w:name="z28750" w:id="28367"/>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8367"/>
    <w:bookmarkStart w:name="z28751" w:id="28368"/>
    <w:p>
      <w:pPr>
        <w:spacing w:after="0"/>
        <w:ind w:left="0"/>
        <w:jc w:val="both"/>
      </w:pPr>
      <w:r>
        <w:rPr>
          <w:rFonts w:ascii="Times New Roman"/>
          <w:b w:val="false"/>
          <w:i w:val="false"/>
          <w:color w:val="000000"/>
          <w:sz w:val="28"/>
        </w:rPr>
        <w:t>
      11) осуществление налогового администрирования;</w:t>
      </w:r>
    </w:p>
    <w:bookmarkEnd w:id="28368"/>
    <w:bookmarkStart w:name="z28752" w:id="28369"/>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8369"/>
    <w:bookmarkStart w:name="z28753" w:id="28370"/>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8370"/>
    <w:bookmarkStart w:name="z28754" w:id="28371"/>
    <w:p>
      <w:pPr>
        <w:spacing w:after="0"/>
        <w:ind w:left="0"/>
        <w:jc w:val="both"/>
      </w:pPr>
      <w:r>
        <w:rPr>
          <w:rFonts w:ascii="Times New Roman"/>
          <w:b w:val="false"/>
          <w:i w:val="false"/>
          <w:color w:val="000000"/>
          <w:sz w:val="28"/>
        </w:rPr>
        <w:t>
      14) использование системы управления рисками;</w:t>
      </w:r>
    </w:p>
    <w:bookmarkEnd w:id="28371"/>
    <w:bookmarkStart w:name="z28755" w:id="28372"/>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8372"/>
    <w:bookmarkStart w:name="z28756" w:id="28373"/>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8373"/>
    <w:bookmarkStart w:name="z28757" w:id="28374"/>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8374"/>
    <w:bookmarkStart w:name="z28758" w:id="28375"/>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8375"/>
    <w:bookmarkStart w:name="z28759" w:id="28376"/>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8376"/>
    <w:bookmarkStart w:name="z28760" w:id="28377"/>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8377"/>
    <w:bookmarkStart w:name="z28761" w:id="28378"/>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8378"/>
    <w:bookmarkStart w:name="z28762" w:id="28379"/>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8379"/>
    <w:bookmarkStart w:name="z28763" w:id="28380"/>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8380"/>
    <w:bookmarkStart w:name="z28764" w:id="28381"/>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8381"/>
    <w:bookmarkStart w:name="z28765" w:id="28382"/>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8382"/>
    <w:bookmarkStart w:name="z28766" w:id="28383"/>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8383"/>
    <w:bookmarkStart w:name="z28767" w:id="28384"/>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8384"/>
    <w:bookmarkStart w:name="z28768" w:id="28385"/>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8385"/>
    <w:bookmarkStart w:name="z28769" w:id="28386"/>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8386"/>
    <w:bookmarkStart w:name="z28770" w:id="28387"/>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8387"/>
    <w:bookmarkStart w:name="z28771" w:id="28388"/>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8388"/>
    <w:bookmarkStart w:name="z28772" w:id="28389"/>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8389"/>
    <w:bookmarkStart w:name="z28773" w:id="28390"/>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8390"/>
    <w:bookmarkStart w:name="z28774" w:id="28391"/>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8391"/>
    <w:bookmarkStart w:name="z28775" w:id="28392"/>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8392"/>
    <w:bookmarkStart w:name="z28776" w:id="28393"/>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8393"/>
    <w:bookmarkStart w:name="z28777" w:id="28394"/>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8394"/>
    <w:bookmarkStart w:name="z28778" w:id="28395"/>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8395"/>
    <w:bookmarkStart w:name="z28779" w:id="28396"/>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8396"/>
    <w:bookmarkStart w:name="z28780" w:id="28397"/>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8397"/>
    <w:bookmarkStart w:name="z28781" w:id="28398"/>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8398"/>
    <w:bookmarkStart w:name="z28782" w:id="28399"/>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8399"/>
    <w:bookmarkStart w:name="z28783" w:id="28400"/>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8400"/>
    <w:bookmarkStart w:name="z28784" w:id="28401"/>
    <w:p>
      <w:pPr>
        <w:spacing w:after="0"/>
        <w:ind w:left="0"/>
        <w:jc w:val="both"/>
      </w:pPr>
      <w:r>
        <w:rPr>
          <w:rFonts w:ascii="Times New Roman"/>
          <w:b w:val="false"/>
          <w:i w:val="false"/>
          <w:color w:val="000000"/>
          <w:sz w:val="28"/>
        </w:rPr>
        <w:t>
      19. Полномочия Руководителя Управления:</w:t>
      </w:r>
    </w:p>
    <w:bookmarkEnd w:id="28401"/>
    <w:bookmarkStart w:name="z28785" w:id="28402"/>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28402"/>
    <w:bookmarkStart w:name="z28786" w:id="28403"/>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8403"/>
    <w:bookmarkStart w:name="z28787" w:id="28404"/>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8404"/>
    <w:bookmarkStart w:name="z28788" w:id="28405"/>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8405"/>
    <w:bookmarkStart w:name="z28789" w:id="28406"/>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8406"/>
    <w:bookmarkStart w:name="z28790" w:id="28407"/>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28407"/>
    <w:bookmarkStart w:name="z28791" w:id="28408"/>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8408"/>
    <w:bookmarkStart w:name="z28792" w:id="28409"/>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8409"/>
    <w:bookmarkStart w:name="z28793" w:id="28410"/>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8410"/>
    <w:bookmarkStart w:name="z28794" w:id="28411"/>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8411"/>
    <w:bookmarkStart w:name="z28795" w:id="28412"/>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8412"/>
    <w:bookmarkStart w:name="z28796" w:id="28413"/>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8413"/>
    <w:bookmarkStart w:name="z28797" w:id="28414"/>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28414"/>
    <w:bookmarkStart w:name="z28798" w:id="28415"/>
    <w:p>
      <w:pPr>
        <w:spacing w:after="0"/>
        <w:ind w:left="0"/>
        <w:jc w:val="left"/>
      </w:pPr>
      <w:r>
        <w:rPr>
          <w:rFonts w:ascii="Times New Roman"/>
          <w:b/>
          <w:i w:val="false"/>
          <w:color w:val="000000"/>
        </w:rPr>
        <w:t xml:space="preserve"> Глава 4. Имущество Управления</w:t>
      </w:r>
    </w:p>
    <w:bookmarkEnd w:id="28415"/>
    <w:bookmarkStart w:name="z28799" w:id="28416"/>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28416"/>
    <w:bookmarkStart w:name="z28800" w:id="28417"/>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8417"/>
    <w:bookmarkStart w:name="z28801" w:id="28418"/>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28418"/>
    <w:bookmarkStart w:name="z28802" w:id="28419"/>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8419"/>
    <w:bookmarkStart w:name="z28803" w:id="28420"/>
    <w:p>
      <w:pPr>
        <w:spacing w:after="0"/>
        <w:ind w:left="0"/>
        <w:jc w:val="left"/>
      </w:pPr>
      <w:r>
        <w:rPr>
          <w:rFonts w:ascii="Times New Roman"/>
          <w:b/>
          <w:i w:val="false"/>
          <w:color w:val="000000"/>
        </w:rPr>
        <w:t xml:space="preserve"> Глава 5. Реорганизация и упразднение Управления</w:t>
      </w:r>
    </w:p>
    <w:bookmarkEnd w:id="28420"/>
    <w:bookmarkStart w:name="z28804" w:id="28421"/>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284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181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207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8807" w:id="28422"/>
    <w:p>
      <w:pPr>
        <w:spacing w:after="0"/>
        <w:ind w:left="0"/>
        <w:jc w:val="left"/>
      </w:pPr>
      <w:r>
        <w:rPr>
          <w:rFonts w:ascii="Times New Roman"/>
          <w:b/>
          <w:i w:val="false"/>
          <w:color w:val="000000"/>
        </w:rPr>
        <w:t xml:space="preserve"> Положение об Управлении государственных доходов по Байдибекскому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8422"/>
    <w:bookmarkStart w:name="z28808" w:id="28423"/>
    <w:p>
      <w:pPr>
        <w:spacing w:after="0"/>
        <w:ind w:left="0"/>
        <w:jc w:val="left"/>
      </w:pPr>
      <w:r>
        <w:rPr>
          <w:rFonts w:ascii="Times New Roman"/>
          <w:b/>
          <w:i w:val="false"/>
          <w:color w:val="000000"/>
        </w:rPr>
        <w:t xml:space="preserve"> Глава 1. Общие положения</w:t>
      </w:r>
    </w:p>
    <w:bookmarkEnd w:id="28423"/>
    <w:bookmarkStart w:name="z28809" w:id="28424"/>
    <w:p>
      <w:pPr>
        <w:spacing w:after="0"/>
        <w:ind w:left="0"/>
        <w:jc w:val="both"/>
      </w:pPr>
      <w:r>
        <w:rPr>
          <w:rFonts w:ascii="Times New Roman"/>
          <w:b w:val="false"/>
          <w:i w:val="false"/>
          <w:color w:val="000000"/>
          <w:sz w:val="28"/>
        </w:rPr>
        <w:t>
      1. Управление государственных доходов по Байдибекскому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Туркестанской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8424"/>
    <w:bookmarkStart w:name="z28810" w:id="28425"/>
    <w:p>
      <w:pPr>
        <w:spacing w:after="0"/>
        <w:ind w:left="0"/>
        <w:jc w:val="both"/>
      </w:pPr>
      <w:r>
        <w:rPr>
          <w:rFonts w:ascii="Times New Roman"/>
          <w:b w:val="false"/>
          <w:i w:val="false"/>
          <w:color w:val="000000"/>
          <w:sz w:val="28"/>
        </w:rPr>
        <w:t xml:space="preserve">
      1) налогового администрирования; </w:t>
      </w:r>
    </w:p>
    <w:bookmarkEnd w:id="28425"/>
    <w:bookmarkStart w:name="z28811" w:id="28426"/>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8426"/>
    <w:bookmarkStart w:name="z28812" w:id="28427"/>
    <w:p>
      <w:pPr>
        <w:spacing w:after="0"/>
        <w:ind w:left="0"/>
        <w:jc w:val="both"/>
      </w:pPr>
      <w:r>
        <w:rPr>
          <w:rFonts w:ascii="Times New Roman"/>
          <w:b w:val="false"/>
          <w:i w:val="false"/>
          <w:color w:val="000000"/>
          <w:sz w:val="28"/>
        </w:rPr>
        <w:t xml:space="preserve">
      3) оборота нефтепродуктов и биотоплива; </w:t>
      </w:r>
    </w:p>
    <w:bookmarkEnd w:id="28427"/>
    <w:bookmarkStart w:name="z28813" w:id="28428"/>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8428"/>
    <w:bookmarkStart w:name="z28814" w:id="28429"/>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8429"/>
    <w:bookmarkStart w:name="z28815" w:id="28430"/>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8430"/>
    <w:bookmarkStart w:name="z28816" w:id="28431"/>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8431"/>
    <w:bookmarkStart w:name="z28817" w:id="28432"/>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8432"/>
    <w:bookmarkStart w:name="z28818" w:id="28433"/>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8433"/>
    <w:bookmarkStart w:name="z28819" w:id="28434"/>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8434"/>
    <w:bookmarkStart w:name="z28820" w:id="28435"/>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8435"/>
    <w:bookmarkStart w:name="z28821" w:id="28436"/>
    <w:p>
      <w:pPr>
        <w:spacing w:after="0"/>
        <w:ind w:left="0"/>
        <w:jc w:val="both"/>
      </w:pPr>
      <w:r>
        <w:rPr>
          <w:rFonts w:ascii="Times New Roman"/>
          <w:b w:val="false"/>
          <w:i w:val="false"/>
          <w:color w:val="000000"/>
          <w:sz w:val="28"/>
        </w:rPr>
        <w:t xml:space="preserve">
      8. Местонахождение Управления: почтовый индекс 160200, Республика Казахстан, Туркестанская область, Байдибекский район, село Шаян, улица Байдибек Карашаулы, 85. </w:t>
      </w:r>
    </w:p>
    <w:bookmarkEnd w:id="28436"/>
    <w:bookmarkStart w:name="z28822" w:id="28437"/>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Байдибекскому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8437"/>
    <w:bookmarkStart w:name="z28823" w:id="28438"/>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8438"/>
    <w:bookmarkStart w:name="z28824" w:id="28439"/>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8439"/>
    <w:bookmarkStart w:name="z28825" w:id="28440"/>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8440"/>
    <w:bookmarkStart w:name="z28826" w:id="28441"/>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8441"/>
    <w:bookmarkStart w:name="z28827" w:id="28442"/>
    <w:p>
      <w:pPr>
        <w:spacing w:after="0"/>
        <w:ind w:left="0"/>
        <w:jc w:val="left"/>
      </w:pPr>
      <w:r>
        <w:rPr>
          <w:rFonts w:ascii="Times New Roman"/>
          <w:b/>
          <w:i w:val="false"/>
          <w:color w:val="000000"/>
        </w:rPr>
        <w:t xml:space="preserve"> Глава 2. Задачи, права и обязанности Управления</w:t>
      </w:r>
    </w:p>
    <w:bookmarkEnd w:id="28442"/>
    <w:bookmarkStart w:name="z28828" w:id="28443"/>
    <w:p>
      <w:pPr>
        <w:spacing w:after="0"/>
        <w:ind w:left="0"/>
        <w:jc w:val="both"/>
      </w:pPr>
      <w:r>
        <w:rPr>
          <w:rFonts w:ascii="Times New Roman"/>
          <w:b w:val="false"/>
          <w:i w:val="false"/>
          <w:color w:val="000000"/>
          <w:sz w:val="28"/>
        </w:rPr>
        <w:t>
      13. Задачи:</w:t>
      </w:r>
    </w:p>
    <w:bookmarkEnd w:id="28443"/>
    <w:bookmarkStart w:name="z28829" w:id="28444"/>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8444"/>
    <w:bookmarkStart w:name="z28830" w:id="28445"/>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8445"/>
    <w:bookmarkStart w:name="z28831" w:id="28446"/>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8446"/>
    <w:bookmarkStart w:name="z28832" w:id="28447"/>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8447"/>
    <w:bookmarkStart w:name="z28833" w:id="28448"/>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8448"/>
    <w:bookmarkStart w:name="z28834" w:id="28449"/>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8449"/>
    <w:bookmarkStart w:name="z28835" w:id="28450"/>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8450"/>
    <w:bookmarkStart w:name="z28836" w:id="28451"/>
    <w:p>
      <w:pPr>
        <w:spacing w:after="0"/>
        <w:ind w:left="0"/>
        <w:jc w:val="both"/>
      </w:pPr>
      <w:r>
        <w:rPr>
          <w:rFonts w:ascii="Times New Roman"/>
          <w:b w:val="false"/>
          <w:i w:val="false"/>
          <w:color w:val="000000"/>
          <w:sz w:val="28"/>
        </w:rPr>
        <w:t>
      14. Права и обязанности Управления:</w:t>
      </w:r>
    </w:p>
    <w:bookmarkEnd w:id="28451"/>
    <w:bookmarkStart w:name="z28837" w:id="28452"/>
    <w:p>
      <w:pPr>
        <w:spacing w:after="0"/>
        <w:ind w:left="0"/>
        <w:jc w:val="both"/>
      </w:pPr>
      <w:r>
        <w:rPr>
          <w:rFonts w:ascii="Times New Roman"/>
          <w:b w:val="false"/>
          <w:i w:val="false"/>
          <w:color w:val="000000"/>
          <w:sz w:val="28"/>
        </w:rPr>
        <w:t>
      1) права:</w:t>
      </w:r>
    </w:p>
    <w:bookmarkEnd w:id="28452"/>
    <w:bookmarkStart w:name="z28838" w:id="2845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8453"/>
    <w:bookmarkStart w:name="z28839" w:id="28454"/>
    <w:p>
      <w:pPr>
        <w:spacing w:after="0"/>
        <w:ind w:left="0"/>
        <w:jc w:val="both"/>
      </w:pPr>
      <w:r>
        <w:rPr>
          <w:rFonts w:ascii="Times New Roman"/>
          <w:b w:val="false"/>
          <w:i w:val="false"/>
          <w:color w:val="000000"/>
          <w:sz w:val="28"/>
        </w:rPr>
        <w:t>
      требовать от налогоплательщика (налогового агента):</w:t>
      </w:r>
    </w:p>
    <w:bookmarkEnd w:id="28454"/>
    <w:bookmarkStart w:name="z28840" w:id="2845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8455"/>
    <w:bookmarkStart w:name="z28841" w:id="2845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8456"/>
    <w:bookmarkStart w:name="z28842" w:id="2845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8457"/>
    <w:bookmarkStart w:name="z28843" w:id="2845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8458"/>
    <w:bookmarkStart w:name="z28844" w:id="2845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8459"/>
    <w:bookmarkStart w:name="z28845" w:id="2846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8460"/>
    <w:bookmarkStart w:name="z28846" w:id="2846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8461"/>
    <w:bookmarkStart w:name="z28847" w:id="2846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8462"/>
    <w:bookmarkStart w:name="z28848" w:id="2846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8463"/>
    <w:bookmarkStart w:name="z28849" w:id="28464"/>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8464"/>
    <w:bookmarkStart w:name="z28850" w:id="28465"/>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8465"/>
    <w:bookmarkStart w:name="z28851" w:id="28466"/>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8466"/>
    <w:bookmarkStart w:name="z28852" w:id="28467"/>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8467"/>
    <w:bookmarkStart w:name="z28853" w:id="28468"/>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8468"/>
    <w:bookmarkStart w:name="z28854" w:id="28469"/>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8469"/>
    <w:bookmarkStart w:name="z28855" w:id="2847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8470"/>
    <w:bookmarkStart w:name="z28856" w:id="2847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8471"/>
    <w:bookmarkStart w:name="z28857" w:id="2847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8472"/>
    <w:bookmarkStart w:name="z28858" w:id="2847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8473"/>
    <w:bookmarkStart w:name="z28859" w:id="2847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8474"/>
    <w:bookmarkStart w:name="z28860" w:id="2847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8475"/>
    <w:bookmarkStart w:name="z28861" w:id="28476"/>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8476"/>
    <w:bookmarkStart w:name="z28862" w:id="2847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8477"/>
    <w:bookmarkStart w:name="z28863" w:id="28478"/>
    <w:p>
      <w:pPr>
        <w:spacing w:after="0"/>
        <w:ind w:left="0"/>
        <w:jc w:val="both"/>
      </w:pPr>
      <w:r>
        <w:rPr>
          <w:rFonts w:ascii="Times New Roman"/>
          <w:b w:val="false"/>
          <w:i w:val="false"/>
          <w:color w:val="000000"/>
          <w:sz w:val="28"/>
        </w:rPr>
        <w:t>
      2) обязанности:</w:t>
      </w:r>
    </w:p>
    <w:bookmarkEnd w:id="28478"/>
    <w:bookmarkStart w:name="z28864" w:id="2847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8479"/>
    <w:bookmarkStart w:name="z28865" w:id="2848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8480"/>
    <w:bookmarkStart w:name="z28866" w:id="2848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8481"/>
    <w:bookmarkStart w:name="z28867" w:id="2848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8482"/>
    <w:bookmarkStart w:name="z28868" w:id="2848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8483"/>
    <w:bookmarkStart w:name="z28869" w:id="28484"/>
    <w:p>
      <w:pPr>
        <w:spacing w:after="0"/>
        <w:ind w:left="0"/>
        <w:jc w:val="both"/>
      </w:pPr>
      <w:r>
        <w:rPr>
          <w:rFonts w:ascii="Times New Roman"/>
          <w:b w:val="false"/>
          <w:i w:val="false"/>
          <w:color w:val="000000"/>
          <w:sz w:val="28"/>
        </w:rPr>
        <w:t>
      имеющих налоговую задолженность;</w:t>
      </w:r>
    </w:p>
    <w:bookmarkEnd w:id="28484"/>
    <w:bookmarkStart w:name="z28870" w:id="2848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8485"/>
    <w:bookmarkStart w:name="z28871" w:id="2848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8486"/>
    <w:bookmarkStart w:name="z28872" w:id="2848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8487"/>
    <w:bookmarkStart w:name="z28873" w:id="2848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8488"/>
    <w:bookmarkStart w:name="z28874" w:id="2848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8489"/>
    <w:bookmarkStart w:name="z28875" w:id="2849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8490"/>
    <w:bookmarkStart w:name="z28876" w:id="2849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8491"/>
    <w:bookmarkStart w:name="z28877" w:id="2849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8492"/>
    <w:bookmarkStart w:name="z28878" w:id="28493"/>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8493"/>
    <w:bookmarkStart w:name="z28879" w:id="28494"/>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8494"/>
    <w:bookmarkStart w:name="z28880" w:id="28495"/>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8495"/>
    <w:bookmarkStart w:name="z28881" w:id="28496"/>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8496"/>
    <w:bookmarkStart w:name="z28882" w:id="28497"/>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8497"/>
    <w:bookmarkStart w:name="z28883" w:id="28498"/>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8498"/>
    <w:bookmarkStart w:name="z28884" w:id="28499"/>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8499"/>
    <w:bookmarkStart w:name="z28885" w:id="28500"/>
    <w:p>
      <w:pPr>
        <w:spacing w:after="0"/>
        <w:ind w:left="0"/>
        <w:jc w:val="both"/>
      </w:pPr>
      <w:r>
        <w:rPr>
          <w:rFonts w:ascii="Times New Roman"/>
          <w:b w:val="false"/>
          <w:i w:val="false"/>
          <w:color w:val="000000"/>
          <w:sz w:val="28"/>
        </w:rPr>
        <w:t>
      защищать интересы государства;</w:t>
      </w:r>
    </w:p>
    <w:bookmarkEnd w:id="28500"/>
    <w:bookmarkStart w:name="z28886" w:id="28501"/>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8501"/>
    <w:bookmarkStart w:name="z28887" w:id="28502"/>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8502"/>
    <w:bookmarkStart w:name="z28888" w:id="28503"/>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8503"/>
    <w:bookmarkStart w:name="z28889" w:id="28504"/>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8504"/>
    <w:bookmarkStart w:name="z28890" w:id="28505"/>
    <w:p>
      <w:pPr>
        <w:spacing w:after="0"/>
        <w:ind w:left="0"/>
        <w:jc w:val="both"/>
      </w:pPr>
      <w:r>
        <w:rPr>
          <w:rFonts w:ascii="Times New Roman"/>
          <w:b w:val="false"/>
          <w:i w:val="false"/>
          <w:color w:val="000000"/>
          <w:sz w:val="28"/>
        </w:rPr>
        <w:t>
      15. Функции:</w:t>
      </w:r>
    </w:p>
    <w:bookmarkEnd w:id="28505"/>
    <w:bookmarkStart w:name="z28891" w:id="28506"/>
    <w:p>
      <w:pPr>
        <w:spacing w:after="0"/>
        <w:ind w:left="0"/>
        <w:jc w:val="both"/>
      </w:pPr>
      <w:r>
        <w:rPr>
          <w:rFonts w:ascii="Times New Roman"/>
          <w:b w:val="false"/>
          <w:i w:val="false"/>
          <w:color w:val="000000"/>
          <w:sz w:val="28"/>
        </w:rPr>
        <w:t>
      1) осуществление налогового контроля;</w:t>
      </w:r>
    </w:p>
    <w:bookmarkEnd w:id="28506"/>
    <w:bookmarkStart w:name="z28892" w:id="28507"/>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8507"/>
    <w:bookmarkStart w:name="z28893" w:id="28508"/>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8508"/>
    <w:bookmarkStart w:name="z28894" w:id="28509"/>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8509"/>
    <w:bookmarkStart w:name="z28895" w:id="28510"/>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8510"/>
    <w:bookmarkStart w:name="z28896" w:id="28511"/>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8511"/>
    <w:bookmarkStart w:name="z28897" w:id="28512"/>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8512"/>
    <w:bookmarkStart w:name="z28898" w:id="28513"/>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8513"/>
    <w:bookmarkStart w:name="z28899" w:id="28514"/>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8514"/>
    <w:bookmarkStart w:name="z28900" w:id="28515"/>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8515"/>
    <w:bookmarkStart w:name="z28901" w:id="28516"/>
    <w:p>
      <w:pPr>
        <w:spacing w:after="0"/>
        <w:ind w:left="0"/>
        <w:jc w:val="both"/>
      </w:pPr>
      <w:r>
        <w:rPr>
          <w:rFonts w:ascii="Times New Roman"/>
          <w:b w:val="false"/>
          <w:i w:val="false"/>
          <w:color w:val="000000"/>
          <w:sz w:val="28"/>
        </w:rPr>
        <w:t>
      11) осуществление налогового администрирования;</w:t>
      </w:r>
    </w:p>
    <w:bookmarkEnd w:id="28516"/>
    <w:bookmarkStart w:name="z28902" w:id="28517"/>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8517"/>
    <w:bookmarkStart w:name="z28903" w:id="28518"/>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8518"/>
    <w:bookmarkStart w:name="z28904" w:id="28519"/>
    <w:p>
      <w:pPr>
        <w:spacing w:after="0"/>
        <w:ind w:left="0"/>
        <w:jc w:val="both"/>
      </w:pPr>
      <w:r>
        <w:rPr>
          <w:rFonts w:ascii="Times New Roman"/>
          <w:b w:val="false"/>
          <w:i w:val="false"/>
          <w:color w:val="000000"/>
          <w:sz w:val="28"/>
        </w:rPr>
        <w:t>
      14) использование системы управления рисками;</w:t>
      </w:r>
    </w:p>
    <w:bookmarkEnd w:id="28519"/>
    <w:bookmarkStart w:name="z28905" w:id="28520"/>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8520"/>
    <w:bookmarkStart w:name="z28906" w:id="28521"/>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8521"/>
    <w:bookmarkStart w:name="z28907" w:id="28522"/>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8522"/>
    <w:bookmarkStart w:name="z28908" w:id="28523"/>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8523"/>
    <w:bookmarkStart w:name="z28909" w:id="28524"/>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8524"/>
    <w:bookmarkStart w:name="z28910" w:id="28525"/>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8525"/>
    <w:bookmarkStart w:name="z28911" w:id="28526"/>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8526"/>
    <w:bookmarkStart w:name="z28912" w:id="28527"/>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8527"/>
    <w:bookmarkStart w:name="z28913" w:id="28528"/>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8528"/>
    <w:bookmarkStart w:name="z28914" w:id="28529"/>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8529"/>
    <w:bookmarkStart w:name="z28915" w:id="28530"/>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8530"/>
    <w:bookmarkStart w:name="z28916" w:id="28531"/>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8531"/>
    <w:bookmarkStart w:name="z28917" w:id="28532"/>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8532"/>
    <w:bookmarkStart w:name="z28918" w:id="28533"/>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8533"/>
    <w:bookmarkStart w:name="z28919" w:id="28534"/>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8534"/>
    <w:bookmarkStart w:name="z28920" w:id="28535"/>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8535"/>
    <w:bookmarkStart w:name="z28921" w:id="28536"/>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8536"/>
    <w:bookmarkStart w:name="z28922" w:id="28537"/>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8537"/>
    <w:bookmarkStart w:name="z28923" w:id="28538"/>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8538"/>
    <w:bookmarkStart w:name="z28924" w:id="28539"/>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8539"/>
    <w:bookmarkStart w:name="z28925" w:id="28540"/>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8540"/>
    <w:bookmarkStart w:name="z28926" w:id="28541"/>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8541"/>
    <w:bookmarkStart w:name="z28927" w:id="28542"/>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8542"/>
    <w:bookmarkStart w:name="z28928" w:id="28543"/>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8543"/>
    <w:bookmarkStart w:name="z28929" w:id="28544"/>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8544"/>
    <w:bookmarkStart w:name="z28930" w:id="28545"/>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8545"/>
    <w:bookmarkStart w:name="z28931" w:id="28546"/>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8546"/>
    <w:bookmarkStart w:name="z28932" w:id="28547"/>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8547"/>
    <w:bookmarkStart w:name="z28933" w:id="28548"/>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8548"/>
    <w:bookmarkStart w:name="z28934" w:id="28549"/>
    <w:p>
      <w:pPr>
        <w:spacing w:after="0"/>
        <w:ind w:left="0"/>
        <w:jc w:val="both"/>
      </w:pPr>
      <w:r>
        <w:rPr>
          <w:rFonts w:ascii="Times New Roman"/>
          <w:b w:val="false"/>
          <w:i w:val="false"/>
          <w:color w:val="000000"/>
          <w:sz w:val="28"/>
        </w:rPr>
        <w:t>
      19. Полномочия Руководителя Управления:</w:t>
      </w:r>
    </w:p>
    <w:bookmarkEnd w:id="28549"/>
    <w:bookmarkStart w:name="z28935" w:id="28550"/>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28550"/>
    <w:bookmarkStart w:name="z28936" w:id="28551"/>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8551"/>
    <w:bookmarkStart w:name="z28937" w:id="28552"/>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8552"/>
    <w:bookmarkStart w:name="z28938" w:id="28553"/>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8553"/>
    <w:bookmarkStart w:name="z28939" w:id="28554"/>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8554"/>
    <w:bookmarkStart w:name="z28940" w:id="28555"/>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28555"/>
    <w:bookmarkStart w:name="z28941" w:id="28556"/>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8556"/>
    <w:bookmarkStart w:name="z28942" w:id="28557"/>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8557"/>
    <w:bookmarkStart w:name="z28943" w:id="28558"/>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8558"/>
    <w:bookmarkStart w:name="z28944" w:id="28559"/>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8559"/>
    <w:bookmarkStart w:name="z28945" w:id="28560"/>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8560"/>
    <w:bookmarkStart w:name="z28946" w:id="28561"/>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8561"/>
    <w:bookmarkStart w:name="z28947" w:id="28562"/>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28562"/>
    <w:bookmarkStart w:name="z28948" w:id="28563"/>
    <w:p>
      <w:pPr>
        <w:spacing w:after="0"/>
        <w:ind w:left="0"/>
        <w:jc w:val="left"/>
      </w:pPr>
      <w:r>
        <w:rPr>
          <w:rFonts w:ascii="Times New Roman"/>
          <w:b/>
          <w:i w:val="false"/>
          <w:color w:val="000000"/>
        </w:rPr>
        <w:t xml:space="preserve"> Глава 4. Имущество Управления</w:t>
      </w:r>
    </w:p>
    <w:bookmarkEnd w:id="28563"/>
    <w:bookmarkStart w:name="z28949" w:id="28564"/>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28564"/>
    <w:bookmarkStart w:name="z28950" w:id="28565"/>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8565"/>
    <w:bookmarkStart w:name="z28951" w:id="28566"/>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28566"/>
    <w:bookmarkStart w:name="z28952" w:id="28567"/>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8567"/>
    <w:bookmarkStart w:name="z28953" w:id="28568"/>
    <w:p>
      <w:pPr>
        <w:spacing w:after="0"/>
        <w:ind w:left="0"/>
        <w:jc w:val="left"/>
      </w:pPr>
      <w:r>
        <w:rPr>
          <w:rFonts w:ascii="Times New Roman"/>
          <w:b/>
          <w:i w:val="false"/>
          <w:color w:val="000000"/>
        </w:rPr>
        <w:t xml:space="preserve"> Глава 5. Реорганизация и упразднение Управления</w:t>
      </w:r>
    </w:p>
    <w:bookmarkEnd w:id="28568"/>
    <w:bookmarkStart w:name="z28954" w:id="28569"/>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285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182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209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8957" w:id="28570"/>
    <w:p>
      <w:pPr>
        <w:spacing w:after="0"/>
        <w:ind w:left="0"/>
        <w:jc w:val="left"/>
      </w:pPr>
      <w:r>
        <w:rPr>
          <w:rFonts w:ascii="Times New Roman"/>
          <w:b/>
          <w:i w:val="false"/>
          <w:color w:val="000000"/>
        </w:rPr>
        <w:t xml:space="preserve"> Положение об Управлении государственных доходов по Ордабасинскому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8570"/>
    <w:bookmarkStart w:name="z28958" w:id="28571"/>
    <w:p>
      <w:pPr>
        <w:spacing w:after="0"/>
        <w:ind w:left="0"/>
        <w:jc w:val="left"/>
      </w:pPr>
      <w:r>
        <w:rPr>
          <w:rFonts w:ascii="Times New Roman"/>
          <w:b/>
          <w:i w:val="false"/>
          <w:color w:val="000000"/>
        </w:rPr>
        <w:t xml:space="preserve"> Глава 1. Общие положения</w:t>
      </w:r>
    </w:p>
    <w:bookmarkEnd w:id="28571"/>
    <w:bookmarkStart w:name="z28959" w:id="28572"/>
    <w:p>
      <w:pPr>
        <w:spacing w:after="0"/>
        <w:ind w:left="0"/>
        <w:jc w:val="both"/>
      </w:pPr>
      <w:r>
        <w:rPr>
          <w:rFonts w:ascii="Times New Roman"/>
          <w:b w:val="false"/>
          <w:i w:val="false"/>
          <w:color w:val="000000"/>
          <w:sz w:val="28"/>
        </w:rPr>
        <w:t>
      1. Управление государственных доходов по Ордабасинскому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Туркестанской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8572"/>
    <w:bookmarkStart w:name="z28960" w:id="28573"/>
    <w:p>
      <w:pPr>
        <w:spacing w:after="0"/>
        <w:ind w:left="0"/>
        <w:jc w:val="both"/>
      </w:pPr>
      <w:r>
        <w:rPr>
          <w:rFonts w:ascii="Times New Roman"/>
          <w:b w:val="false"/>
          <w:i w:val="false"/>
          <w:color w:val="000000"/>
          <w:sz w:val="28"/>
        </w:rPr>
        <w:t xml:space="preserve">
      1) налогового администрирования; </w:t>
      </w:r>
    </w:p>
    <w:bookmarkEnd w:id="28573"/>
    <w:bookmarkStart w:name="z28961" w:id="28574"/>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8574"/>
    <w:bookmarkStart w:name="z28962" w:id="28575"/>
    <w:p>
      <w:pPr>
        <w:spacing w:after="0"/>
        <w:ind w:left="0"/>
        <w:jc w:val="both"/>
      </w:pPr>
      <w:r>
        <w:rPr>
          <w:rFonts w:ascii="Times New Roman"/>
          <w:b w:val="false"/>
          <w:i w:val="false"/>
          <w:color w:val="000000"/>
          <w:sz w:val="28"/>
        </w:rPr>
        <w:t xml:space="preserve">
      3) оборота нефтепродуктов и биотоплива; </w:t>
      </w:r>
    </w:p>
    <w:bookmarkEnd w:id="28575"/>
    <w:bookmarkStart w:name="z28963" w:id="28576"/>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8576"/>
    <w:bookmarkStart w:name="z28964" w:id="28577"/>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8577"/>
    <w:bookmarkStart w:name="z28965" w:id="28578"/>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8578"/>
    <w:bookmarkStart w:name="z28966" w:id="28579"/>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8579"/>
    <w:bookmarkStart w:name="z28967" w:id="28580"/>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8580"/>
    <w:bookmarkStart w:name="z28968" w:id="28581"/>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8581"/>
    <w:bookmarkStart w:name="z28969" w:id="28582"/>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8582"/>
    <w:bookmarkStart w:name="z28970" w:id="28583"/>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8583"/>
    <w:bookmarkStart w:name="z28971" w:id="28584"/>
    <w:p>
      <w:pPr>
        <w:spacing w:after="0"/>
        <w:ind w:left="0"/>
        <w:jc w:val="both"/>
      </w:pPr>
      <w:r>
        <w:rPr>
          <w:rFonts w:ascii="Times New Roman"/>
          <w:b w:val="false"/>
          <w:i w:val="false"/>
          <w:color w:val="000000"/>
          <w:sz w:val="28"/>
        </w:rPr>
        <w:t xml:space="preserve">
      8. Местонахождение Управления: почтовый индекс 160600, Республика Казахстан, Туркестанская область, Ордабасинский район, село Темирлановка, улица Азимбаева, дом № 14. </w:t>
      </w:r>
    </w:p>
    <w:bookmarkEnd w:id="28584"/>
    <w:bookmarkStart w:name="z28972" w:id="28585"/>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Ордабасинскому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8585"/>
    <w:bookmarkStart w:name="z28973" w:id="28586"/>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8586"/>
    <w:bookmarkStart w:name="z28974" w:id="28587"/>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8587"/>
    <w:bookmarkStart w:name="z28975" w:id="28588"/>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8588"/>
    <w:bookmarkStart w:name="z28976" w:id="28589"/>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8589"/>
    <w:bookmarkStart w:name="z28977" w:id="28590"/>
    <w:p>
      <w:pPr>
        <w:spacing w:after="0"/>
        <w:ind w:left="0"/>
        <w:jc w:val="left"/>
      </w:pPr>
      <w:r>
        <w:rPr>
          <w:rFonts w:ascii="Times New Roman"/>
          <w:b/>
          <w:i w:val="false"/>
          <w:color w:val="000000"/>
        </w:rPr>
        <w:t xml:space="preserve"> Глава 2. Задачи, права и обязанности Управления</w:t>
      </w:r>
    </w:p>
    <w:bookmarkEnd w:id="28590"/>
    <w:bookmarkStart w:name="z28978" w:id="28591"/>
    <w:p>
      <w:pPr>
        <w:spacing w:after="0"/>
        <w:ind w:left="0"/>
        <w:jc w:val="both"/>
      </w:pPr>
      <w:r>
        <w:rPr>
          <w:rFonts w:ascii="Times New Roman"/>
          <w:b w:val="false"/>
          <w:i w:val="false"/>
          <w:color w:val="000000"/>
          <w:sz w:val="28"/>
        </w:rPr>
        <w:t>
      13. Задачи:</w:t>
      </w:r>
    </w:p>
    <w:bookmarkEnd w:id="28591"/>
    <w:bookmarkStart w:name="z28979" w:id="28592"/>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8592"/>
    <w:bookmarkStart w:name="z28980" w:id="28593"/>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8593"/>
    <w:bookmarkStart w:name="z28981" w:id="28594"/>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8594"/>
    <w:bookmarkStart w:name="z28982" w:id="28595"/>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8595"/>
    <w:bookmarkStart w:name="z28983" w:id="28596"/>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8596"/>
    <w:bookmarkStart w:name="z28984" w:id="28597"/>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8597"/>
    <w:bookmarkStart w:name="z28985" w:id="28598"/>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8598"/>
    <w:bookmarkStart w:name="z28986" w:id="28599"/>
    <w:p>
      <w:pPr>
        <w:spacing w:after="0"/>
        <w:ind w:left="0"/>
        <w:jc w:val="both"/>
      </w:pPr>
      <w:r>
        <w:rPr>
          <w:rFonts w:ascii="Times New Roman"/>
          <w:b w:val="false"/>
          <w:i w:val="false"/>
          <w:color w:val="000000"/>
          <w:sz w:val="28"/>
        </w:rPr>
        <w:t>
      14. Права и обязанности Управления:</w:t>
      </w:r>
    </w:p>
    <w:bookmarkEnd w:id="28599"/>
    <w:bookmarkStart w:name="z28987" w:id="28600"/>
    <w:p>
      <w:pPr>
        <w:spacing w:after="0"/>
        <w:ind w:left="0"/>
        <w:jc w:val="both"/>
      </w:pPr>
      <w:r>
        <w:rPr>
          <w:rFonts w:ascii="Times New Roman"/>
          <w:b w:val="false"/>
          <w:i w:val="false"/>
          <w:color w:val="000000"/>
          <w:sz w:val="28"/>
        </w:rPr>
        <w:t>
      1) права:</w:t>
      </w:r>
    </w:p>
    <w:bookmarkEnd w:id="28600"/>
    <w:bookmarkStart w:name="z28988" w:id="28601"/>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8601"/>
    <w:bookmarkStart w:name="z28989" w:id="28602"/>
    <w:p>
      <w:pPr>
        <w:spacing w:after="0"/>
        <w:ind w:left="0"/>
        <w:jc w:val="both"/>
      </w:pPr>
      <w:r>
        <w:rPr>
          <w:rFonts w:ascii="Times New Roman"/>
          <w:b w:val="false"/>
          <w:i w:val="false"/>
          <w:color w:val="000000"/>
          <w:sz w:val="28"/>
        </w:rPr>
        <w:t>
      требовать от налогоплательщика (налогового агента):</w:t>
      </w:r>
    </w:p>
    <w:bookmarkEnd w:id="28602"/>
    <w:bookmarkStart w:name="z28990" w:id="28603"/>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8603"/>
    <w:bookmarkStart w:name="z28991" w:id="28604"/>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8604"/>
    <w:bookmarkStart w:name="z28992" w:id="28605"/>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8605"/>
    <w:bookmarkStart w:name="z28993" w:id="2860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8606"/>
    <w:bookmarkStart w:name="z28994" w:id="2860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8607"/>
    <w:bookmarkStart w:name="z28995" w:id="28608"/>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8608"/>
    <w:bookmarkStart w:name="z28996" w:id="2860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8609"/>
    <w:bookmarkStart w:name="z28997" w:id="28610"/>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8610"/>
    <w:bookmarkStart w:name="z28998" w:id="28611"/>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8611"/>
    <w:bookmarkStart w:name="z28999" w:id="28612"/>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8612"/>
    <w:bookmarkStart w:name="z29000" w:id="28613"/>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8613"/>
    <w:bookmarkStart w:name="z29001" w:id="28614"/>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8614"/>
    <w:bookmarkStart w:name="z29002" w:id="28615"/>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8615"/>
    <w:bookmarkStart w:name="z29003" w:id="28616"/>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8616"/>
    <w:bookmarkStart w:name="z29004" w:id="28617"/>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8617"/>
    <w:bookmarkStart w:name="z29005" w:id="28618"/>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8618"/>
    <w:bookmarkStart w:name="z29006" w:id="28619"/>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8619"/>
    <w:bookmarkStart w:name="z29007" w:id="28620"/>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8620"/>
    <w:bookmarkStart w:name="z29008" w:id="28621"/>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8621"/>
    <w:bookmarkStart w:name="z29009" w:id="28622"/>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8622"/>
    <w:bookmarkStart w:name="z29010" w:id="28623"/>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8623"/>
    <w:bookmarkStart w:name="z29011" w:id="28624"/>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8624"/>
    <w:bookmarkStart w:name="z29012" w:id="28625"/>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8625"/>
    <w:bookmarkStart w:name="z29013" w:id="28626"/>
    <w:p>
      <w:pPr>
        <w:spacing w:after="0"/>
        <w:ind w:left="0"/>
        <w:jc w:val="both"/>
      </w:pPr>
      <w:r>
        <w:rPr>
          <w:rFonts w:ascii="Times New Roman"/>
          <w:b w:val="false"/>
          <w:i w:val="false"/>
          <w:color w:val="000000"/>
          <w:sz w:val="28"/>
        </w:rPr>
        <w:t>
      2) обязанности:</w:t>
      </w:r>
    </w:p>
    <w:bookmarkEnd w:id="28626"/>
    <w:bookmarkStart w:name="z29014" w:id="28627"/>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8627"/>
    <w:bookmarkStart w:name="z29015" w:id="28628"/>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8628"/>
    <w:bookmarkStart w:name="z29016" w:id="28629"/>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8629"/>
    <w:bookmarkStart w:name="z29017" w:id="28630"/>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8630"/>
    <w:bookmarkStart w:name="z29018" w:id="28631"/>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8631"/>
    <w:bookmarkStart w:name="z29019" w:id="28632"/>
    <w:p>
      <w:pPr>
        <w:spacing w:after="0"/>
        <w:ind w:left="0"/>
        <w:jc w:val="both"/>
      </w:pPr>
      <w:r>
        <w:rPr>
          <w:rFonts w:ascii="Times New Roman"/>
          <w:b w:val="false"/>
          <w:i w:val="false"/>
          <w:color w:val="000000"/>
          <w:sz w:val="28"/>
        </w:rPr>
        <w:t>
      имеющих налоговую задолженность;</w:t>
      </w:r>
    </w:p>
    <w:bookmarkEnd w:id="28632"/>
    <w:bookmarkStart w:name="z29020" w:id="28633"/>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8633"/>
    <w:bookmarkStart w:name="z29021" w:id="28634"/>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8634"/>
    <w:bookmarkStart w:name="z29022" w:id="28635"/>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8635"/>
    <w:bookmarkStart w:name="z29023" w:id="28636"/>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8636"/>
    <w:bookmarkStart w:name="z29024" w:id="28637"/>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8637"/>
    <w:bookmarkStart w:name="z29025" w:id="28638"/>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8638"/>
    <w:bookmarkStart w:name="z29026" w:id="28639"/>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8639"/>
    <w:bookmarkStart w:name="z29027" w:id="28640"/>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8640"/>
    <w:bookmarkStart w:name="z29028" w:id="28641"/>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8641"/>
    <w:bookmarkStart w:name="z29029" w:id="28642"/>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8642"/>
    <w:bookmarkStart w:name="z29030" w:id="28643"/>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8643"/>
    <w:bookmarkStart w:name="z29031" w:id="28644"/>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8644"/>
    <w:bookmarkStart w:name="z29032" w:id="28645"/>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8645"/>
    <w:bookmarkStart w:name="z29033" w:id="28646"/>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8646"/>
    <w:bookmarkStart w:name="z29034" w:id="28647"/>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8647"/>
    <w:bookmarkStart w:name="z29035" w:id="28648"/>
    <w:p>
      <w:pPr>
        <w:spacing w:after="0"/>
        <w:ind w:left="0"/>
        <w:jc w:val="both"/>
      </w:pPr>
      <w:r>
        <w:rPr>
          <w:rFonts w:ascii="Times New Roman"/>
          <w:b w:val="false"/>
          <w:i w:val="false"/>
          <w:color w:val="000000"/>
          <w:sz w:val="28"/>
        </w:rPr>
        <w:t>
      защищать интересы государства;</w:t>
      </w:r>
    </w:p>
    <w:bookmarkEnd w:id="28648"/>
    <w:bookmarkStart w:name="z29036" w:id="28649"/>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8649"/>
    <w:bookmarkStart w:name="z29037" w:id="28650"/>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8650"/>
    <w:bookmarkStart w:name="z29038" w:id="28651"/>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8651"/>
    <w:bookmarkStart w:name="z29039" w:id="28652"/>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8652"/>
    <w:bookmarkStart w:name="z29040" w:id="28653"/>
    <w:p>
      <w:pPr>
        <w:spacing w:after="0"/>
        <w:ind w:left="0"/>
        <w:jc w:val="both"/>
      </w:pPr>
      <w:r>
        <w:rPr>
          <w:rFonts w:ascii="Times New Roman"/>
          <w:b w:val="false"/>
          <w:i w:val="false"/>
          <w:color w:val="000000"/>
          <w:sz w:val="28"/>
        </w:rPr>
        <w:t>
      15. Функции:</w:t>
      </w:r>
    </w:p>
    <w:bookmarkEnd w:id="28653"/>
    <w:bookmarkStart w:name="z29041" w:id="28654"/>
    <w:p>
      <w:pPr>
        <w:spacing w:after="0"/>
        <w:ind w:left="0"/>
        <w:jc w:val="both"/>
      </w:pPr>
      <w:r>
        <w:rPr>
          <w:rFonts w:ascii="Times New Roman"/>
          <w:b w:val="false"/>
          <w:i w:val="false"/>
          <w:color w:val="000000"/>
          <w:sz w:val="28"/>
        </w:rPr>
        <w:t>
      1) осуществление налогового контроля;</w:t>
      </w:r>
    </w:p>
    <w:bookmarkEnd w:id="28654"/>
    <w:bookmarkStart w:name="z29042" w:id="28655"/>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8655"/>
    <w:bookmarkStart w:name="z29043" w:id="28656"/>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8656"/>
    <w:bookmarkStart w:name="z29044" w:id="28657"/>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8657"/>
    <w:bookmarkStart w:name="z29045" w:id="28658"/>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8658"/>
    <w:bookmarkStart w:name="z29046" w:id="28659"/>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8659"/>
    <w:bookmarkStart w:name="z29047" w:id="28660"/>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8660"/>
    <w:bookmarkStart w:name="z29048" w:id="28661"/>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8661"/>
    <w:bookmarkStart w:name="z29049" w:id="28662"/>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8662"/>
    <w:bookmarkStart w:name="z29050" w:id="28663"/>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8663"/>
    <w:bookmarkStart w:name="z29051" w:id="28664"/>
    <w:p>
      <w:pPr>
        <w:spacing w:after="0"/>
        <w:ind w:left="0"/>
        <w:jc w:val="both"/>
      </w:pPr>
      <w:r>
        <w:rPr>
          <w:rFonts w:ascii="Times New Roman"/>
          <w:b w:val="false"/>
          <w:i w:val="false"/>
          <w:color w:val="000000"/>
          <w:sz w:val="28"/>
        </w:rPr>
        <w:t>
      11) осуществление налогового администрирования;</w:t>
      </w:r>
    </w:p>
    <w:bookmarkEnd w:id="28664"/>
    <w:bookmarkStart w:name="z29052" w:id="28665"/>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8665"/>
    <w:bookmarkStart w:name="z29053" w:id="28666"/>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8666"/>
    <w:bookmarkStart w:name="z29054" w:id="28667"/>
    <w:p>
      <w:pPr>
        <w:spacing w:after="0"/>
        <w:ind w:left="0"/>
        <w:jc w:val="both"/>
      </w:pPr>
      <w:r>
        <w:rPr>
          <w:rFonts w:ascii="Times New Roman"/>
          <w:b w:val="false"/>
          <w:i w:val="false"/>
          <w:color w:val="000000"/>
          <w:sz w:val="28"/>
        </w:rPr>
        <w:t>
      14) использование системы управления рисками;</w:t>
      </w:r>
    </w:p>
    <w:bookmarkEnd w:id="28667"/>
    <w:bookmarkStart w:name="z29055" w:id="28668"/>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8668"/>
    <w:bookmarkStart w:name="z29056" w:id="28669"/>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8669"/>
    <w:bookmarkStart w:name="z29057" w:id="28670"/>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8670"/>
    <w:bookmarkStart w:name="z29058" w:id="28671"/>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8671"/>
    <w:bookmarkStart w:name="z29059" w:id="28672"/>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8672"/>
    <w:bookmarkStart w:name="z29060" w:id="28673"/>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8673"/>
    <w:bookmarkStart w:name="z29061" w:id="28674"/>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8674"/>
    <w:bookmarkStart w:name="z29062" w:id="28675"/>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8675"/>
    <w:bookmarkStart w:name="z29063" w:id="28676"/>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8676"/>
    <w:bookmarkStart w:name="z29064" w:id="28677"/>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8677"/>
    <w:bookmarkStart w:name="z29065" w:id="28678"/>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8678"/>
    <w:bookmarkStart w:name="z29066" w:id="28679"/>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8679"/>
    <w:bookmarkStart w:name="z29067" w:id="28680"/>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8680"/>
    <w:bookmarkStart w:name="z29068" w:id="28681"/>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8681"/>
    <w:bookmarkStart w:name="z29069" w:id="28682"/>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8682"/>
    <w:bookmarkStart w:name="z29070" w:id="28683"/>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8683"/>
    <w:bookmarkStart w:name="z29071" w:id="28684"/>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8684"/>
    <w:bookmarkStart w:name="z29072" w:id="28685"/>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8685"/>
    <w:bookmarkStart w:name="z29073" w:id="28686"/>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8686"/>
    <w:bookmarkStart w:name="z29074" w:id="28687"/>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8687"/>
    <w:bookmarkStart w:name="z29075" w:id="28688"/>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8688"/>
    <w:bookmarkStart w:name="z29076" w:id="28689"/>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8689"/>
    <w:bookmarkStart w:name="z29077" w:id="28690"/>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8690"/>
    <w:bookmarkStart w:name="z29078" w:id="28691"/>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8691"/>
    <w:bookmarkStart w:name="z29079" w:id="28692"/>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8692"/>
    <w:bookmarkStart w:name="z29080" w:id="28693"/>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8693"/>
    <w:bookmarkStart w:name="z29081" w:id="28694"/>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8694"/>
    <w:bookmarkStart w:name="z29082" w:id="28695"/>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8695"/>
    <w:bookmarkStart w:name="z29083" w:id="28696"/>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8696"/>
    <w:bookmarkStart w:name="z29084" w:id="28697"/>
    <w:p>
      <w:pPr>
        <w:spacing w:after="0"/>
        <w:ind w:left="0"/>
        <w:jc w:val="both"/>
      </w:pPr>
      <w:r>
        <w:rPr>
          <w:rFonts w:ascii="Times New Roman"/>
          <w:b w:val="false"/>
          <w:i w:val="false"/>
          <w:color w:val="000000"/>
          <w:sz w:val="28"/>
        </w:rPr>
        <w:t>
      19. Полномочия Руководителя Управления:</w:t>
      </w:r>
    </w:p>
    <w:bookmarkEnd w:id="28697"/>
    <w:bookmarkStart w:name="z29085" w:id="28698"/>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28698"/>
    <w:bookmarkStart w:name="z29086" w:id="28699"/>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8699"/>
    <w:bookmarkStart w:name="z29087" w:id="28700"/>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8700"/>
    <w:bookmarkStart w:name="z29088" w:id="28701"/>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8701"/>
    <w:bookmarkStart w:name="z29089" w:id="28702"/>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8702"/>
    <w:bookmarkStart w:name="z29090" w:id="28703"/>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28703"/>
    <w:bookmarkStart w:name="z29091" w:id="28704"/>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8704"/>
    <w:bookmarkStart w:name="z29092" w:id="28705"/>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8705"/>
    <w:bookmarkStart w:name="z29093" w:id="28706"/>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8706"/>
    <w:bookmarkStart w:name="z29094" w:id="28707"/>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8707"/>
    <w:bookmarkStart w:name="z29095" w:id="28708"/>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8708"/>
    <w:bookmarkStart w:name="z29096" w:id="28709"/>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8709"/>
    <w:bookmarkStart w:name="z29097" w:id="28710"/>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28710"/>
    <w:bookmarkStart w:name="z29098" w:id="28711"/>
    <w:p>
      <w:pPr>
        <w:spacing w:after="0"/>
        <w:ind w:left="0"/>
        <w:jc w:val="left"/>
      </w:pPr>
      <w:r>
        <w:rPr>
          <w:rFonts w:ascii="Times New Roman"/>
          <w:b/>
          <w:i w:val="false"/>
          <w:color w:val="000000"/>
        </w:rPr>
        <w:t xml:space="preserve"> Глава 4. Имущество Управления</w:t>
      </w:r>
    </w:p>
    <w:bookmarkEnd w:id="28711"/>
    <w:bookmarkStart w:name="z29099" w:id="28712"/>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28712"/>
    <w:bookmarkStart w:name="z29100" w:id="28713"/>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8713"/>
    <w:bookmarkStart w:name="z29101" w:id="28714"/>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28714"/>
    <w:bookmarkStart w:name="z29102" w:id="28715"/>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8715"/>
    <w:bookmarkStart w:name="z29103" w:id="28716"/>
    <w:p>
      <w:pPr>
        <w:spacing w:after="0"/>
        <w:ind w:left="0"/>
        <w:jc w:val="left"/>
      </w:pPr>
      <w:r>
        <w:rPr>
          <w:rFonts w:ascii="Times New Roman"/>
          <w:b/>
          <w:i w:val="false"/>
          <w:color w:val="000000"/>
        </w:rPr>
        <w:t xml:space="preserve"> Глава 5. Реорганизация и упразднение Управления</w:t>
      </w:r>
    </w:p>
    <w:bookmarkEnd w:id="28716"/>
    <w:bookmarkStart w:name="z29104" w:id="28717"/>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287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183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210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9107" w:id="28718"/>
    <w:p>
      <w:pPr>
        <w:spacing w:after="0"/>
        <w:ind w:left="0"/>
        <w:jc w:val="left"/>
      </w:pPr>
      <w:r>
        <w:rPr>
          <w:rFonts w:ascii="Times New Roman"/>
          <w:b/>
          <w:i w:val="false"/>
          <w:color w:val="000000"/>
        </w:rPr>
        <w:t xml:space="preserve"> Положение об Управлении государственных доходов по Мактааральскому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8718"/>
    <w:bookmarkStart w:name="z29108" w:id="28719"/>
    <w:p>
      <w:pPr>
        <w:spacing w:after="0"/>
        <w:ind w:left="0"/>
        <w:jc w:val="left"/>
      </w:pPr>
      <w:r>
        <w:rPr>
          <w:rFonts w:ascii="Times New Roman"/>
          <w:b/>
          <w:i w:val="false"/>
          <w:color w:val="000000"/>
        </w:rPr>
        <w:t xml:space="preserve"> Глава 1. Общие положения</w:t>
      </w:r>
    </w:p>
    <w:bookmarkEnd w:id="28719"/>
    <w:bookmarkStart w:name="z29109" w:id="28720"/>
    <w:p>
      <w:pPr>
        <w:spacing w:after="0"/>
        <w:ind w:left="0"/>
        <w:jc w:val="both"/>
      </w:pPr>
      <w:r>
        <w:rPr>
          <w:rFonts w:ascii="Times New Roman"/>
          <w:b w:val="false"/>
          <w:i w:val="false"/>
          <w:color w:val="000000"/>
          <w:sz w:val="28"/>
        </w:rPr>
        <w:t>
      1. Управление государственных доходов по Мактааральскому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Туркестанской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8720"/>
    <w:bookmarkStart w:name="z29110" w:id="28721"/>
    <w:p>
      <w:pPr>
        <w:spacing w:after="0"/>
        <w:ind w:left="0"/>
        <w:jc w:val="both"/>
      </w:pPr>
      <w:r>
        <w:rPr>
          <w:rFonts w:ascii="Times New Roman"/>
          <w:b w:val="false"/>
          <w:i w:val="false"/>
          <w:color w:val="000000"/>
          <w:sz w:val="28"/>
        </w:rPr>
        <w:t xml:space="preserve">
      1) налогового администрирования; </w:t>
      </w:r>
    </w:p>
    <w:bookmarkEnd w:id="28721"/>
    <w:bookmarkStart w:name="z29111" w:id="28722"/>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8722"/>
    <w:bookmarkStart w:name="z29112" w:id="28723"/>
    <w:p>
      <w:pPr>
        <w:spacing w:after="0"/>
        <w:ind w:left="0"/>
        <w:jc w:val="both"/>
      </w:pPr>
      <w:r>
        <w:rPr>
          <w:rFonts w:ascii="Times New Roman"/>
          <w:b w:val="false"/>
          <w:i w:val="false"/>
          <w:color w:val="000000"/>
          <w:sz w:val="28"/>
        </w:rPr>
        <w:t xml:space="preserve">
      3) оборота нефтепродуктов и биотоплива; </w:t>
      </w:r>
    </w:p>
    <w:bookmarkEnd w:id="28723"/>
    <w:bookmarkStart w:name="z29113" w:id="28724"/>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8724"/>
    <w:bookmarkStart w:name="z29114" w:id="28725"/>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8725"/>
    <w:bookmarkStart w:name="z29115" w:id="28726"/>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8726"/>
    <w:bookmarkStart w:name="z29116" w:id="28727"/>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8727"/>
    <w:bookmarkStart w:name="z29117" w:id="28728"/>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8728"/>
    <w:bookmarkStart w:name="z29118" w:id="28729"/>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8729"/>
    <w:bookmarkStart w:name="z29119" w:id="28730"/>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8730"/>
    <w:bookmarkStart w:name="z29120" w:id="28731"/>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8731"/>
    <w:bookmarkStart w:name="z29121" w:id="28732"/>
    <w:p>
      <w:pPr>
        <w:spacing w:after="0"/>
        <w:ind w:left="0"/>
        <w:jc w:val="both"/>
      </w:pPr>
      <w:r>
        <w:rPr>
          <w:rFonts w:ascii="Times New Roman"/>
          <w:b w:val="false"/>
          <w:i w:val="false"/>
          <w:color w:val="000000"/>
          <w:sz w:val="28"/>
        </w:rPr>
        <w:t xml:space="preserve">
      8. Местонахождение Управления: почтовый индекс 160525, Республика Казахстан, Туркестанская область, Мактааральский район, Атакент, улица Торекулова. </w:t>
      </w:r>
    </w:p>
    <w:bookmarkEnd w:id="28732"/>
    <w:bookmarkStart w:name="z29122" w:id="28733"/>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Мактааральскому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8733"/>
    <w:bookmarkStart w:name="z29123" w:id="28734"/>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8734"/>
    <w:bookmarkStart w:name="z29124" w:id="28735"/>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8735"/>
    <w:bookmarkStart w:name="z29125" w:id="28736"/>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8736"/>
    <w:bookmarkStart w:name="z29126" w:id="28737"/>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8737"/>
    <w:bookmarkStart w:name="z29127" w:id="28738"/>
    <w:p>
      <w:pPr>
        <w:spacing w:after="0"/>
        <w:ind w:left="0"/>
        <w:jc w:val="left"/>
      </w:pPr>
      <w:r>
        <w:rPr>
          <w:rFonts w:ascii="Times New Roman"/>
          <w:b/>
          <w:i w:val="false"/>
          <w:color w:val="000000"/>
        </w:rPr>
        <w:t xml:space="preserve"> Глава 2. Задачи, права и обязанности Управления</w:t>
      </w:r>
    </w:p>
    <w:bookmarkEnd w:id="28738"/>
    <w:bookmarkStart w:name="z29128" w:id="28739"/>
    <w:p>
      <w:pPr>
        <w:spacing w:after="0"/>
        <w:ind w:left="0"/>
        <w:jc w:val="both"/>
      </w:pPr>
      <w:r>
        <w:rPr>
          <w:rFonts w:ascii="Times New Roman"/>
          <w:b w:val="false"/>
          <w:i w:val="false"/>
          <w:color w:val="000000"/>
          <w:sz w:val="28"/>
        </w:rPr>
        <w:t>
      13. Задачи:</w:t>
      </w:r>
    </w:p>
    <w:bookmarkEnd w:id="28739"/>
    <w:bookmarkStart w:name="z29129" w:id="28740"/>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8740"/>
    <w:bookmarkStart w:name="z29130" w:id="28741"/>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8741"/>
    <w:bookmarkStart w:name="z29131" w:id="28742"/>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8742"/>
    <w:bookmarkStart w:name="z29132" w:id="28743"/>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8743"/>
    <w:bookmarkStart w:name="z29133" w:id="28744"/>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8744"/>
    <w:bookmarkStart w:name="z29134" w:id="28745"/>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8745"/>
    <w:bookmarkStart w:name="z29135" w:id="28746"/>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8746"/>
    <w:bookmarkStart w:name="z29136" w:id="28747"/>
    <w:p>
      <w:pPr>
        <w:spacing w:after="0"/>
        <w:ind w:left="0"/>
        <w:jc w:val="both"/>
      </w:pPr>
      <w:r>
        <w:rPr>
          <w:rFonts w:ascii="Times New Roman"/>
          <w:b w:val="false"/>
          <w:i w:val="false"/>
          <w:color w:val="000000"/>
          <w:sz w:val="28"/>
        </w:rPr>
        <w:t>
      14. Права и обязанности Управления:</w:t>
      </w:r>
    </w:p>
    <w:bookmarkEnd w:id="28747"/>
    <w:bookmarkStart w:name="z29137" w:id="28748"/>
    <w:p>
      <w:pPr>
        <w:spacing w:after="0"/>
        <w:ind w:left="0"/>
        <w:jc w:val="both"/>
      </w:pPr>
      <w:r>
        <w:rPr>
          <w:rFonts w:ascii="Times New Roman"/>
          <w:b w:val="false"/>
          <w:i w:val="false"/>
          <w:color w:val="000000"/>
          <w:sz w:val="28"/>
        </w:rPr>
        <w:t>
      1) права:</w:t>
      </w:r>
    </w:p>
    <w:bookmarkEnd w:id="28748"/>
    <w:bookmarkStart w:name="z29138" w:id="28749"/>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8749"/>
    <w:bookmarkStart w:name="z29139" w:id="28750"/>
    <w:p>
      <w:pPr>
        <w:spacing w:after="0"/>
        <w:ind w:left="0"/>
        <w:jc w:val="both"/>
      </w:pPr>
      <w:r>
        <w:rPr>
          <w:rFonts w:ascii="Times New Roman"/>
          <w:b w:val="false"/>
          <w:i w:val="false"/>
          <w:color w:val="000000"/>
          <w:sz w:val="28"/>
        </w:rPr>
        <w:t>
      требовать от налогоплательщика (налогового агента):</w:t>
      </w:r>
    </w:p>
    <w:bookmarkEnd w:id="28750"/>
    <w:bookmarkStart w:name="z29140" w:id="28751"/>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8751"/>
    <w:bookmarkStart w:name="z29141" w:id="28752"/>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8752"/>
    <w:bookmarkStart w:name="z29142" w:id="28753"/>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8753"/>
    <w:bookmarkStart w:name="z29143" w:id="2875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8754"/>
    <w:bookmarkStart w:name="z29144" w:id="2875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8755"/>
    <w:bookmarkStart w:name="z29145" w:id="28756"/>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8756"/>
    <w:bookmarkStart w:name="z29146" w:id="28757"/>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8757"/>
    <w:bookmarkStart w:name="z29147" w:id="28758"/>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8758"/>
    <w:bookmarkStart w:name="z29148" w:id="28759"/>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8759"/>
    <w:bookmarkStart w:name="z29149" w:id="28760"/>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8760"/>
    <w:bookmarkStart w:name="z29150" w:id="28761"/>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8761"/>
    <w:bookmarkStart w:name="z29151" w:id="28762"/>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8762"/>
    <w:bookmarkStart w:name="z29152" w:id="2876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8763"/>
    <w:bookmarkStart w:name="z29153" w:id="2876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8764"/>
    <w:bookmarkStart w:name="z29154" w:id="2876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8765"/>
    <w:bookmarkStart w:name="z29155" w:id="28766"/>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8766"/>
    <w:bookmarkStart w:name="z29156" w:id="28767"/>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8767"/>
    <w:bookmarkStart w:name="z29157" w:id="28768"/>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8768"/>
    <w:bookmarkStart w:name="z29158" w:id="28769"/>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8769"/>
    <w:bookmarkStart w:name="z29159" w:id="28770"/>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8770"/>
    <w:bookmarkStart w:name="z29160" w:id="28771"/>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8771"/>
    <w:bookmarkStart w:name="z29161" w:id="28772"/>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8772"/>
    <w:bookmarkStart w:name="z29162" w:id="28773"/>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8773"/>
    <w:bookmarkStart w:name="z29163" w:id="28774"/>
    <w:p>
      <w:pPr>
        <w:spacing w:after="0"/>
        <w:ind w:left="0"/>
        <w:jc w:val="both"/>
      </w:pPr>
      <w:r>
        <w:rPr>
          <w:rFonts w:ascii="Times New Roman"/>
          <w:b w:val="false"/>
          <w:i w:val="false"/>
          <w:color w:val="000000"/>
          <w:sz w:val="28"/>
        </w:rPr>
        <w:t>
      2) обязанности:</w:t>
      </w:r>
    </w:p>
    <w:bookmarkEnd w:id="28774"/>
    <w:bookmarkStart w:name="z29164" w:id="28775"/>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8775"/>
    <w:bookmarkStart w:name="z29165" w:id="28776"/>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8776"/>
    <w:bookmarkStart w:name="z29166" w:id="28777"/>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8777"/>
    <w:bookmarkStart w:name="z29167" w:id="28778"/>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8778"/>
    <w:bookmarkStart w:name="z29168" w:id="28779"/>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8779"/>
    <w:bookmarkStart w:name="z29169" w:id="28780"/>
    <w:p>
      <w:pPr>
        <w:spacing w:after="0"/>
        <w:ind w:left="0"/>
        <w:jc w:val="both"/>
      </w:pPr>
      <w:r>
        <w:rPr>
          <w:rFonts w:ascii="Times New Roman"/>
          <w:b w:val="false"/>
          <w:i w:val="false"/>
          <w:color w:val="000000"/>
          <w:sz w:val="28"/>
        </w:rPr>
        <w:t>
      имеющих налоговую задолженность;</w:t>
      </w:r>
    </w:p>
    <w:bookmarkEnd w:id="28780"/>
    <w:bookmarkStart w:name="z29170" w:id="28781"/>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8781"/>
    <w:bookmarkStart w:name="z29171" w:id="28782"/>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8782"/>
    <w:bookmarkStart w:name="z29172" w:id="28783"/>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8783"/>
    <w:bookmarkStart w:name="z29173" w:id="28784"/>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8784"/>
    <w:bookmarkStart w:name="z29174" w:id="28785"/>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8785"/>
    <w:bookmarkStart w:name="z29175" w:id="28786"/>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8786"/>
    <w:bookmarkStart w:name="z29176" w:id="28787"/>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8787"/>
    <w:bookmarkStart w:name="z29177" w:id="28788"/>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8788"/>
    <w:bookmarkStart w:name="z29178" w:id="28789"/>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8789"/>
    <w:bookmarkStart w:name="z29179" w:id="28790"/>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8790"/>
    <w:bookmarkStart w:name="z29180" w:id="28791"/>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8791"/>
    <w:bookmarkStart w:name="z29181" w:id="28792"/>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8792"/>
    <w:bookmarkStart w:name="z29182" w:id="28793"/>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8793"/>
    <w:bookmarkStart w:name="z29183" w:id="28794"/>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8794"/>
    <w:bookmarkStart w:name="z29184" w:id="28795"/>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8795"/>
    <w:bookmarkStart w:name="z29185" w:id="28796"/>
    <w:p>
      <w:pPr>
        <w:spacing w:after="0"/>
        <w:ind w:left="0"/>
        <w:jc w:val="both"/>
      </w:pPr>
      <w:r>
        <w:rPr>
          <w:rFonts w:ascii="Times New Roman"/>
          <w:b w:val="false"/>
          <w:i w:val="false"/>
          <w:color w:val="000000"/>
          <w:sz w:val="28"/>
        </w:rPr>
        <w:t>
      защищать интересы государства;</w:t>
      </w:r>
    </w:p>
    <w:bookmarkEnd w:id="28796"/>
    <w:bookmarkStart w:name="z29186" w:id="28797"/>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8797"/>
    <w:bookmarkStart w:name="z29187" w:id="28798"/>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8798"/>
    <w:bookmarkStart w:name="z29188" w:id="2879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8799"/>
    <w:bookmarkStart w:name="z29189" w:id="2880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8800"/>
    <w:bookmarkStart w:name="z29190" w:id="28801"/>
    <w:p>
      <w:pPr>
        <w:spacing w:after="0"/>
        <w:ind w:left="0"/>
        <w:jc w:val="both"/>
      </w:pPr>
      <w:r>
        <w:rPr>
          <w:rFonts w:ascii="Times New Roman"/>
          <w:b w:val="false"/>
          <w:i w:val="false"/>
          <w:color w:val="000000"/>
          <w:sz w:val="28"/>
        </w:rPr>
        <w:t>
      15. Функции:</w:t>
      </w:r>
    </w:p>
    <w:bookmarkEnd w:id="28801"/>
    <w:bookmarkStart w:name="z29191" w:id="28802"/>
    <w:p>
      <w:pPr>
        <w:spacing w:after="0"/>
        <w:ind w:left="0"/>
        <w:jc w:val="both"/>
      </w:pPr>
      <w:r>
        <w:rPr>
          <w:rFonts w:ascii="Times New Roman"/>
          <w:b w:val="false"/>
          <w:i w:val="false"/>
          <w:color w:val="000000"/>
          <w:sz w:val="28"/>
        </w:rPr>
        <w:t>
      1) осуществление налогового контроля;</w:t>
      </w:r>
    </w:p>
    <w:bookmarkEnd w:id="28802"/>
    <w:bookmarkStart w:name="z29192" w:id="2880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8803"/>
    <w:bookmarkStart w:name="z29193" w:id="2880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8804"/>
    <w:bookmarkStart w:name="z29194" w:id="28805"/>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8805"/>
    <w:bookmarkStart w:name="z29195" w:id="28806"/>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8806"/>
    <w:bookmarkStart w:name="z29196" w:id="28807"/>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8807"/>
    <w:bookmarkStart w:name="z29197" w:id="28808"/>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8808"/>
    <w:bookmarkStart w:name="z29198" w:id="28809"/>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8809"/>
    <w:bookmarkStart w:name="z29199" w:id="28810"/>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8810"/>
    <w:bookmarkStart w:name="z29200" w:id="2881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8811"/>
    <w:bookmarkStart w:name="z29201" w:id="28812"/>
    <w:p>
      <w:pPr>
        <w:spacing w:after="0"/>
        <w:ind w:left="0"/>
        <w:jc w:val="both"/>
      </w:pPr>
      <w:r>
        <w:rPr>
          <w:rFonts w:ascii="Times New Roman"/>
          <w:b w:val="false"/>
          <w:i w:val="false"/>
          <w:color w:val="000000"/>
          <w:sz w:val="28"/>
        </w:rPr>
        <w:t>
      11) осуществление налогового администрирования;</w:t>
      </w:r>
    </w:p>
    <w:bookmarkEnd w:id="28812"/>
    <w:bookmarkStart w:name="z29202" w:id="2881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8813"/>
    <w:bookmarkStart w:name="z29203" w:id="28814"/>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8814"/>
    <w:bookmarkStart w:name="z29204" w:id="28815"/>
    <w:p>
      <w:pPr>
        <w:spacing w:after="0"/>
        <w:ind w:left="0"/>
        <w:jc w:val="both"/>
      </w:pPr>
      <w:r>
        <w:rPr>
          <w:rFonts w:ascii="Times New Roman"/>
          <w:b w:val="false"/>
          <w:i w:val="false"/>
          <w:color w:val="000000"/>
          <w:sz w:val="28"/>
        </w:rPr>
        <w:t>
      14) использование системы управления рисками;</w:t>
      </w:r>
    </w:p>
    <w:bookmarkEnd w:id="28815"/>
    <w:bookmarkStart w:name="z29205" w:id="28816"/>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8816"/>
    <w:bookmarkStart w:name="z29206" w:id="28817"/>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8817"/>
    <w:bookmarkStart w:name="z29207" w:id="28818"/>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8818"/>
    <w:bookmarkStart w:name="z29208" w:id="28819"/>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8819"/>
    <w:bookmarkStart w:name="z29209" w:id="28820"/>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8820"/>
    <w:bookmarkStart w:name="z29210" w:id="28821"/>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8821"/>
    <w:bookmarkStart w:name="z29211" w:id="28822"/>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8822"/>
    <w:bookmarkStart w:name="z29212" w:id="28823"/>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8823"/>
    <w:bookmarkStart w:name="z29213" w:id="28824"/>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8824"/>
    <w:bookmarkStart w:name="z29214" w:id="28825"/>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8825"/>
    <w:bookmarkStart w:name="z29215" w:id="28826"/>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8826"/>
    <w:bookmarkStart w:name="z29216" w:id="28827"/>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8827"/>
    <w:bookmarkStart w:name="z29217" w:id="28828"/>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8828"/>
    <w:bookmarkStart w:name="z29218" w:id="28829"/>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8829"/>
    <w:bookmarkStart w:name="z29219" w:id="28830"/>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8830"/>
    <w:bookmarkStart w:name="z29220" w:id="28831"/>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8831"/>
    <w:bookmarkStart w:name="z29221" w:id="28832"/>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8832"/>
    <w:bookmarkStart w:name="z29222" w:id="28833"/>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8833"/>
    <w:bookmarkStart w:name="z29223" w:id="28834"/>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8834"/>
    <w:bookmarkStart w:name="z29224" w:id="28835"/>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8835"/>
    <w:bookmarkStart w:name="z29225" w:id="28836"/>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8836"/>
    <w:bookmarkStart w:name="z29226" w:id="28837"/>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8837"/>
    <w:bookmarkStart w:name="z29227" w:id="28838"/>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8838"/>
    <w:bookmarkStart w:name="z29228" w:id="28839"/>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8839"/>
    <w:bookmarkStart w:name="z29229" w:id="28840"/>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8840"/>
    <w:bookmarkStart w:name="z29230" w:id="28841"/>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8841"/>
    <w:bookmarkStart w:name="z29231" w:id="28842"/>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8842"/>
    <w:bookmarkStart w:name="z29232" w:id="28843"/>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8843"/>
    <w:bookmarkStart w:name="z29233" w:id="28844"/>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8844"/>
    <w:bookmarkStart w:name="z29234" w:id="28845"/>
    <w:p>
      <w:pPr>
        <w:spacing w:after="0"/>
        <w:ind w:left="0"/>
        <w:jc w:val="both"/>
      </w:pPr>
      <w:r>
        <w:rPr>
          <w:rFonts w:ascii="Times New Roman"/>
          <w:b w:val="false"/>
          <w:i w:val="false"/>
          <w:color w:val="000000"/>
          <w:sz w:val="28"/>
        </w:rPr>
        <w:t>
      19. Полномочия Руководителя Управления:</w:t>
      </w:r>
    </w:p>
    <w:bookmarkEnd w:id="28845"/>
    <w:bookmarkStart w:name="z29235" w:id="28846"/>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28846"/>
    <w:bookmarkStart w:name="z29236" w:id="28847"/>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8847"/>
    <w:bookmarkStart w:name="z29237" w:id="28848"/>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8848"/>
    <w:bookmarkStart w:name="z29238" w:id="28849"/>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8849"/>
    <w:bookmarkStart w:name="z29239" w:id="28850"/>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8850"/>
    <w:bookmarkStart w:name="z29240" w:id="28851"/>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28851"/>
    <w:bookmarkStart w:name="z29241" w:id="28852"/>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8852"/>
    <w:bookmarkStart w:name="z29242" w:id="28853"/>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8853"/>
    <w:bookmarkStart w:name="z29243" w:id="28854"/>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8854"/>
    <w:bookmarkStart w:name="z29244" w:id="28855"/>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8855"/>
    <w:bookmarkStart w:name="z29245" w:id="28856"/>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8856"/>
    <w:bookmarkStart w:name="z29246" w:id="28857"/>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8857"/>
    <w:bookmarkStart w:name="z29247" w:id="28858"/>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28858"/>
    <w:bookmarkStart w:name="z29248" w:id="28859"/>
    <w:p>
      <w:pPr>
        <w:spacing w:after="0"/>
        <w:ind w:left="0"/>
        <w:jc w:val="left"/>
      </w:pPr>
      <w:r>
        <w:rPr>
          <w:rFonts w:ascii="Times New Roman"/>
          <w:b/>
          <w:i w:val="false"/>
          <w:color w:val="000000"/>
        </w:rPr>
        <w:t xml:space="preserve"> Глава 4. Имущество Управления</w:t>
      </w:r>
    </w:p>
    <w:bookmarkEnd w:id="28859"/>
    <w:bookmarkStart w:name="z29249" w:id="28860"/>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28860"/>
    <w:bookmarkStart w:name="z29250" w:id="28861"/>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8861"/>
    <w:bookmarkStart w:name="z29251" w:id="28862"/>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28862"/>
    <w:bookmarkStart w:name="z29252" w:id="28863"/>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8863"/>
    <w:bookmarkStart w:name="z29253" w:id="28864"/>
    <w:p>
      <w:pPr>
        <w:spacing w:after="0"/>
        <w:ind w:left="0"/>
        <w:jc w:val="left"/>
      </w:pPr>
      <w:r>
        <w:rPr>
          <w:rFonts w:ascii="Times New Roman"/>
          <w:b/>
          <w:i w:val="false"/>
          <w:color w:val="000000"/>
        </w:rPr>
        <w:t xml:space="preserve"> Глава 5. Реорганизация и упразднение Управления</w:t>
      </w:r>
    </w:p>
    <w:bookmarkEnd w:id="28864"/>
    <w:bookmarkStart w:name="z29254" w:id="28865"/>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288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184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210-1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9257" w:id="28866"/>
    <w:p>
      <w:pPr>
        <w:spacing w:after="0"/>
        <w:ind w:left="0"/>
        <w:jc w:val="left"/>
      </w:pPr>
      <w:r>
        <w:rPr>
          <w:rFonts w:ascii="Times New Roman"/>
          <w:b/>
          <w:i w:val="false"/>
          <w:color w:val="000000"/>
        </w:rPr>
        <w:t xml:space="preserve"> Положение об Управлении государственных доходов по Жетысайскому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8866"/>
    <w:bookmarkStart w:name="z29258" w:id="28867"/>
    <w:p>
      <w:pPr>
        <w:spacing w:after="0"/>
        <w:ind w:left="0"/>
        <w:jc w:val="left"/>
      </w:pPr>
      <w:r>
        <w:rPr>
          <w:rFonts w:ascii="Times New Roman"/>
          <w:b/>
          <w:i w:val="false"/>
          <w:color w:val="000000"/>
        </w:rPr>
        <w:t xml:space="preserve"> Глава 1. Общие положения</w:t>
      </w:r>
    </w:p>
    <w:bookmarkEnd w:id="28867"/>
    <w:bookmarkStart w:name="z29259" w:id="28868"/>
    <w:p>
      <w:pPr>
        <w:spacing w:after="0"/>
        <w:ind w:left="0"/>
        <w:jc w:val="both"/>
      </w:pPr>
      <w:r>
        <w:rPr>
          <w:rFonts w:ascii="Times New Roman"/>
          <w:b w:val="false"/>
          <w:i w:val="false"/>
          <w:color w:val="000000"/>
          <w:sz w:val="28"/>
        </w:rPr>
        <w:t>
      1. Управление государственных доходов по Жетысайскому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Туркестанской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8868"/>
    <w:bookmarkStart w:name="z29260" w:id="28869"/>
    <w:p>
      <w:pPr>
        <w:spacing w:after="0"/>
        <w:ind w:left="0"/>
        <w:jc w:val="both"/>
      </w:pPr>
      <w:r>
        <w:rPr>
          <w:rFonts w:ascii="Times New Roman"/>
          <w:b w:val="false"/>
          <w:i w:val="false"/>
          <w:color w:val="000000"/>
          <w:sz w:val="28"/>
        </w:rPr>
        <w:t xml:space="preserve">
      1) налогового администрирования; </w:t>
      </w:r>
    </w:p>
    <w:bookmarkEnd w:id="28869"/>
    <w:bookmarkStart w:name="z29261" w:id="28870"/>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8870"/>
    <w:bookmarkStart w:name="z29262" w:id="28871"/>
    <w:p>
      <w:pPr>
        <w:spacing w:after="0"/>
        <w:ind w:left="0"/>
        <w:jc w:val="both"/>
      </w:pPr>
      <w:r>
        <w:rPr>
          <w:rFonts w:ascii="Times New Roman"/>
          <w:b w:val="false"/>
          <w:i w:val="false"/>
          <w:color w:val="000000"/>
          <w:sz w:val="28"/>
        </w:rPr>
        <w:t xml:space="preserve">
      3) оборота нефтепродуктов и биотоплива; </w:t>
      </w:r>
    </w:p>
    <w:bookmarkEnd w:id="28871"/>
    <w:bookmarkStart w:name="z29263" w:id="28872"/>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8872"/>
    <w:bookmarkStart w:name="z29264" w:id="28873"/>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8873"/>
    <w:bookmarkStart w:name="z29265" w:id="28874"/>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8874"/>
    <w:bookmarkStart w:name="z29266" w:id="28875"/>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8875"/>
    <w:bookmarkStart w:name="z29267" w:id="28876"/>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8876"/>
    <w:bookmarkStart w:name="z29268" w:id="28877"/>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8877"/>
    <w:bookmarkStart w:name="z29269" w:id="28878"/>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8878"/>
    <w:bookmarkStart w:name="z29270" w:id="28879"/>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8879"/>
    <w:bookmarkStart w:name="z29271" w:id="28880"/>
    <w:p>
      <w:pPr>
        <w:spacing w:after="0"/>
        <w:ind w:left="0"/>
        <w:jc w:val="both"/>
      </w:pPr>
      <w:r>
        <w:rPr>
          <w:rFonts w:ascii="Times New Roman"/>
          <w:b w:val="false"/>
          <w:i w:val="false"/>
          <w:color w:val="000000"/>
          <w:sz w:val="28"/>
        </w:rPr>
        <w:t xml:space="preserve">
      8. Местонахождение Управления: почтовый индекс 160500, Республика Казахстан, Туркестанская область, Жетысайский район, город Жетысай, улица Кожанова, № 3. </w:t>
      </w:r>
    </w:p>
    <w:bookmarkEnd w:id="28880"/>
    <w:bookmarkStart w:name="z29272" w:id="28881"/>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Жетысайскому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8881"/>
    <w:bookmarkStart w:name="z29273" w:id="28882"/>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8882"/>
    <w:bookmarkStart w:name="z29274" w:id="28883"/>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8883"/>
    <w:bookmarkStart w:name="z29275" w:id="28884"/>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8884"/>
    <w:bookmarkStart w:name="z29276" w:id="28885"/>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8885"/>
    <w:bookmarkStart w:name="z29277" w:id="28886"/>
    <w:p>
      <w:pPr>
        <w:spacing w:after="0"/>
        <w:ind w:left="0"/>
        <w:jc w:val="left"/>
      </w:pPr>
      <w:r>
        <w:rPr>
          <w:rFonts w:ascii="Times New Roman"/>
          <w:b/>
          <w:i w:val="false"/>
          <w:color w:val="000000"/>
        </w:rPr>
        <w:t xml:space="preserve"> Глава 2. Задачи, права и обязанности Управления</w:t>
      </w:r>
    </w:p>
    <w:bookmarkEnd w:id="28886"/>
    <w:bookmarkStart w:name="z29278" w:id="28887"/>
    <w:p>
      <w:pPr>
        <w:spacing w:after="0"/>
        <w:ind w:left="0"/>
        <w:jc w:val="both"/>
      </w:pPr>
      <w:r>
        <w:rPr>
          <w:rFonts w:ascii="Times New Roman"/>
          <w:b w:val="false"/>
          <w:i w:val="false"/>
          <w:color w:val="000000"/>
          <w:sz w:val="28"/>
        </w:rPr>
        <w:t>
      13. Задачи:</w:t>
      </w:r>
    </w:p>
    <w:bookmarkEnd w:id="28887"/>
    <w:bookmarkStart w:name="z29279" w:id="28888"/>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8888"/>
    <w:bookmarkStart w:name="z29280" w:id="28889"/>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8889"/>
    <w:bookmarkStart w:name="z29281" w:id="28890"/>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8890"/>
    <w:bookmarkStart w:name="z29282" w:id="28891"/>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8891"/>
    <w:bookmarkStart w:name="z29283" w:id="28892"/>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8892"/>
    <w:bookmarkStart w:name="z29284" w:id="28893"/>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8893"/>
    <w:bookmarkStart w:name="z29285" w:id="28894"/>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8894"/>
    <w:bookmarkStart w:name="z29286" w:id="28895"/>
    <w:p>
      <w:pPr>
        <w:spacing w:after="0"/>
        <w:ind w:left="0"/>
        <w:jc w:val="both"/>
      </w:pPr>
      <w:r>
        <w:rPr>
          <w:rFonts w:ascii="Times New Roman"/>
          <w:b w:val="false"/>
          <w:i w:val="false"/>
          <w:color w:val="000000"/>
          <w:sz w:val="28"/>
        </w:rPr>
        <w:t>
      14. Права и обязанности Управления:</w:t>
      </w:r>
    </w:p>
    <w:bookmarkEnd w:id="28895"/>
    <w:bookmarkStart w:name="z29287" w:id="28896"/>
    <w:p>
      <w:pPr>
        <w:spacing w:after="0"/>
        <w:ind w:left="0"/>
        <w:jc w:val="both"/>
      </w:pPr>
      <w:r>
        <w:rPr>
          <w:rFonts w:ascii="Times New Roman"/>
          <w:b w:val="false"/>
          <w:i w:val="false"/>
          <w:color w:val="000000"/>
          <w:sz w:val="28"/>
        </w:rPr>
        <w:t>
      1) права:</w:t>
      </w:r>
    </w:p>
    <w:bookmarkEnd w:id="28896"/>
    <w:bookmarkStart w:name="z29288" w:id="28897"/>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8897"/>
    <w:bookmarkStart w:name="z29289" w:id="28898"/>
    <w:p>
      <w:pPr>
        <w:spacing w:after="0"/>
        <w:ind w:left="0"/>
        <w:jc w:val="both"/>
      </w:pPr>
      <w:r>
        <w:rPr>
          <w:rFonts w:ascii="Times New Roman"/>
          <w:b w:val="false"/>
          <w:i w:val="false"/>
          <w:color w:val="000000"/>
          <w:sz w:val="28"/>
        </w:rPr>
        <w:t>
      требовать от налогоплательщика (налогового агента):</w:t>
      </w:r>
    </w:p>
    <w:bookmarkEnd w:id="28898"/>
    <w:bookmarkStart w:name="z29290" w:id="28899"/>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8899"/>
    <w:bookmarkStart w:name="z29291" w:id="28900"/>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8900"/>
    <w:bookmarkStart w:name="z29292" w:id="28901"/>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8901"/>
    <w:bookmarkStart w:name="z29293" w:id="2890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8902"/>
    <w:bookmarkStart w:name="z29294" w:id="2890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8903"/>
    <w:bookmarkStart w:name="z29295" w:id="28904"/>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8904"/>
    <w:bookmarkStart w:name="z29296" w:id="28905"/>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8905"/>
    <w:bookmarkStart w:name="z29297" w:id="28906"/>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8906"/>
    <w:bookmarkStart w:name="z29298" w:id="28907"/>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8907"/>
    <w:bookmarkStart w:name="z29299" w:id="28908"/>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8908"/>
    <w:bookmarkStart w:name="z29300" w:id="28909"/>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8909"/>
    <w:bookmarkStart w:name="z29301" w:id="28910"/>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8910"/>
    <w:bookmarkStart w:name="z29302" w:id="28911"/>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8911"/>
    <w:bookmarkStart w:name="z29303" w:id="28912"/>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8912"/>
    <w:bookmarkStart w:name="z29304" w:id="28913"/>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8913"/>
    <w:bookmarkStart w:name="z29305" w:id="28914"/>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8914"/>
    <w:bookmarkStart w:name="z29306" w:id="28915"/>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8915"/>
    <w:bookmarkStart w:name="z29307" w:id="28916"/>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8916"/>
    <w:bookmarkStart w:name="z29308" w:id="28917"/>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8917"/>
    <w:bookmarkStart w:name="z29309" w:id="28918"/>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8918"/>
    <w:bookmarkStart w:name="z29310" w:id="28919"/>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8919"/>
    <w:bookmarkStart w:name="z29311" w:id="28920"/>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8920"/>
    <w:bookmarkStart w:name="z29312" w:id="28921"/>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8921"/>
    <w:bookmarkStart w:name="z29313" w:id="28922"/>
    <w:p>
      <w:pPr>
        <w:spacing w:after="0"/>
        <w:ind w:left="0"/>
        <w:jc w:val="both"/>
      </w:pPr>
      <w:r>
        <w:rPr>
          <w:rFonts w:ascii="Times New Roman"/>
          <w:b w:val="false"/>
          <w:i w:val="false"/>
          <w:color w:val="000000"/>
          <w:sz w:val="28"/>
        </w:rPr>
        <w:t>
      2) обязанности:</w:t>
      </w:r>
    </w:p>
    <w:bookmarkEnd w:id="28922"/>
    <w:bookmarkStart w:name="z29314" w:id="28923"/>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8923"/>
    <w:bookmarkStart w:name="z29315" w:id="28924"/>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8924"/>
    <w:bookmarkStart w:name="z29316" w:id="28925"/>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8925"/>
    <w:bookmarkStart w:name="z29317" w:id="28926"/>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8926"/>
    <w:bookmarkStart w:name="z29318" w:id="28927"/>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8927"/>
    <w:bookmarkStart w:name="z29319" w:id="28928"/>
    <w:p>
      <w:pPr>
        <w:spacing w:after="0"/>
        <w:ind w:left="0"/>
        <w:jc w:val="both"/>
      </w:pPr>
      <w:r>
        <w:rPr>
          <w:rFonts w:ascii="Times New Roman"/>
          <w:b w:val="false"/>
          <w:i w:val="false"/>
          <w:color w:val="000000"/>
          <w:sz w:val="28"/>
        </w:rPr>
        <w:t>
      имеющих налоговую задолженность;</w:t>
      </w:r>
    </w:p>
    <w:bookmarkEnd w:id="28928"/>
    <w:bookmarkStart w:name="z29320" w:id="28929"/>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8929"/>
    <w:bookmarkStart w:name="z29321" w:id="28930"/>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8930"/>
    <w:bookmarkStart w:name="z29322" w:id="28931"/>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8931"/>
    <w:bookmarkStart w:name="z29323" w:id="28932"/>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8932"/>
    <w:bookmarkStart w:name="z29324" w:id="28933"/>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8933"/>
    <w:bookmarkStart w:name="z29325" w:id="28934"/>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8934"/>
    <w:bookmarkStart w:name="z29326" w:id="28935"/>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8935"/>
    <w:bookmarkStart w:name="z29327" w:id="28936"/>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8936"/>
    <w:bookmarkStart w:name="z29328" w:id="28937"/>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8937"/>
    <w:bookmarkStart w:name="z29329" w:id="28938"/>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8938"/>
    <w:bookmarkStart w:name="z29330" w:id="28939"/>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8939"/>
    <w:bookmarkStart w:name="z29331" w:id="28940"/>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8940"/>
    <w:bookmarkStart w:name="z29332" w:id="28941"/>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8941"/>
    <w:bookmarkStart w:name="z29333" w:id="28942"/>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8942"/>
    <w:bookmarkStart w:name="z29334" w:id="28943"/>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8943"/>
    <w:bookmarkStart w:name="z29335" w:id="28944"/>
    <w:p>
      <w:pPr>
        <w:spacing w:after="0"/>
        <w:ind w:left="0"/>
        <w:jc w:val="both"/>
      </w:pPr>
      <w:r>
        <w:rPr>
          <w:rFonts w:ascii="Times New Roman"/>
          <w:b w:val="false"/>
          <w:i w:val="false"/>
          <w:color w:val="000000"/>
          <w:sz w:val="28"/>
        </w:rPr>
        <w:t>
      защищать интересы государства;</w:t>
      </w:r>
    </w:p>
    <w:bookmarkEnd w:id="28944"/>
    <w:bookmarkStart w:name="z29336" w:id="28945"/>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8945"/>
    <w:bookmarkStart w:name="z29337" w:id="28946"/>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8946"/>
    <w:bookmarkStart w:name="z29338" w:id="28947"/>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8947"/>
    <w:bookmarkStart w:name="z29339" w:id="28948"/>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8948"/>
    <w:bookmarkStart w:name="z29340" w:id="28949"/>
    <w:p>
      <w:pPr>
        <w:spacing w:after="0"/>
        <w:ind w:left="0"/>
        <w:jc w:val="both"/>
      </w:pPr>
      <w:r>
        <w:rPr>
          <w:rFonts w:ascii="Times New Roman"/>
          <w:b w:val="false"/>
          <w:i w:val="false"/>
          <w:color w:val="000000"/>
          <w:sz w:val="28"/>
        </w:rPr>
        <w:t>
      15. Функции:</w:t>
      </w:r>
    </w:p>
    <w:bookmarkEnd w:id="28949"/>
    <w:bookmarkStart w:name="z29341" w:id="28950"/>
    <w:p>
      <w:pPr>
        <w:spacing w:after="0"/>
        <w:ind w:left="0"/>
        <w:jc w:val="both"/>
      </w:pPr>
      <w:r>
        <w:rPr>
          <w:rFonts w:ascii="Times New Roman"/>
          <w:b w:val="false"/>
          <w:i w:val="false"/>
          <w:color w:val="000000"/>
          <w:sz w:val="28"/>
        </w:rPr>
        <w:t>
      1) осуществление налогового контроля;</w:t>
      </w:r>
    </w:p>
    <w:bookmarkEnd w:id="28950"/>
    <w:bookmarkStart w:name="z29342" w:id="28951"/>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8951"/>
    <w:bookmarkStart w:name="z29343" w:id="28952"/>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8952"/>
    <w:bookmarkStart w:name="z29344" w:id="28953"/>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8953"/>
    <w:bookmarkStart w:name="z29345" w:id="28954"/>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8954"/>
    <w:bookmarkStart w:name="z29346" w:id="28955"/>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8955"/>
    <w:bookmarkStart w:name="z29347" w:id="28956"/>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8956"/>
    <w:bookmarkStart w:name="z29348" w:id="28957"/>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8957"/>
    <w:bookmarkStart w:name="z29349" w:id="28958"/>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8958"/>
    <w:bookmarkStart w:name="z29350" w:id="28959"/>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8959"/>
    <w:bookmarkStart w:name="z29351" w:id="28960"/>
    <w:p>
      <w:pPr>
        <w:spacing w:after="0"/>
        <w:ind w:left="0"/>
        <w:jc w:val="both"/>
      </w:pPr>
      <w:r>
        <w:rPr>
          <w:rFonts w:ascii="Times New Roman"/>
          <w:b w:val="false"/>
          <w:i w:val="false"/>
          <w:color w:val="000000"/>
          <w:sz w:val="28"/>
        </w:rPr>
        <w:t>
      11) осуществление налогового администрирования;</w:t>
      </w:r>
    </w:p>
    <w:bookmarkEnd w:id="28960"/>
    <w:bookmarkStart w:name="z29352" w:id="28961"/>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8961"/>
    <w:bookmarkStart w:name="z29353" w:id="28962"/>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8962"/>
    <w:bookmarkStart w:name="z29354" w:id="28963"/>
    <w:p>
      <w:pPr>
        <w:spacing w:after="0"/>
        <w:ind w:left="0"/>
        <w:jc w:val="both"/>
      </w:pPr>
      <w:r>
        <w:rPr>
          <w:rFonts w:ascii="Times New Roman"/>
          <w:b w:val="false"/>
          <w:i w:val="false"/>
          <w:color w:val="000000"/>
          <w:sz w:val="28"/>
        </w:rPr>
        <w:t>
      14) использование системы управления рисками;</w:t>
      </w:r>
    </w:p>
    <w:bookmarkEnd w:id="28963"/>
    <w:bookmarkStart w:name="z29355" w:id="28964"/>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8964"/>
    <w:bookmarkStart w:name="z29356" w:id="28965"/>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8965"/>
    <w:bookmarkStart w:name="z29357" w:id="28966"/>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8966"/>
    <w:bookmarkStart w:name="z29358" w:id="28967"/>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8967"/>
    <w:bookmarkStart w:name="z29359" w:id="28968"/>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8968"/>
    <w:bookmarkStart w:name="z29360" w:id="28969"/>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8969"/>
    <w:bookmarkStart w:name="z29361" w:id="28970"/>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8970"/>
    <w:bookmarkStart w:name="z29362" w:id="28971"/>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8971"/>
    <w:bookmarkStart w:name="z29363" w:id="28972"/>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8972"/>
    <w:bookmarkStart w:name="z29364" w:id="28973"/>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8973"/>
    <w:bookmarkStart w:name="z29365" w:id="28974"/>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8974"/>
    <w:bookmarkStart w:name="z29366" w:id="28975"/>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8975"/>
    <w:bookmarkStart w:name="z29367" w:id="28976"/>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8976"/>
    <w:bookmarkStart w:name="z29368" w:id="28977"/>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8977"/>
    <w:bookmarkStart w:name="z29369" w:id="28978"/>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8978"/>
    <w:bookmarkStart w:name="z29370" w:id="28979"/>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8979"/>
    <w:bookmarkStart w:name="z29371" w:id="28980"/>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8980"/>
    <w:bookmarkStart w:name="z29372" w:id="28981"/>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8981"/>
    <w:bookmarkStart w:name="z29373" w:id="28982"/>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8982"/>
    <w:bookmarkStart w:name="z29374" w:id="28983"/>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8983"/>
    <w:bookmarkStart w:name="z29375" w:id="28984"/>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8984"/>
    <w:bookmarkStart w:name="z29376" w:id="28985"/>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8985"/>
    <w:bookmarkStart w:name="z29377" w:id="28986"/>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8986"/>
    <w:bookmarkStart w:name="z29378" w:id="28987"/>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8987"/>
    <w:bookmarkStart w:name="z29379" w:id="28988"/>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8988"/>
    <w:bookmarkStart w:name="z29380" w:id="28989"/>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8989"/>
    <w:bookmarkStart w:name="z29381" w:id="28990"/>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8990"/>
    <w:bookmarkStart w:name="z29382" w:id="28991"/>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8991"/>
    <w:bookmarkStart w:name="z29383" w:id="28992"/>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8992"/>
    <w:bookmarkStart w:name="z29384" w:id="28993"/>
    <w:p>
      <w:pPr>
        <w:spacing w:after="0"/>
        <w:ind w:left="0"/>
        <w:jc w:val="both"/>
      </w:pPr>
      <w:r>
        <w:rPr>
          <w:rFonts w:ascii="Times New Roman"/>
          <w:b w:val="false"/>
          <w:i w:val="false"/>
          <w:color w:val="000000"/>
          <w:sz w:val="28"/>
        </w:rPr>
        <w:t>
      19. Полномочия Руководителя Управления:</w:t>
      </w:r>
    </w:p>
    <w:bookmarkEnd w:id="28993"/>
    <w:bookmarkStart w:name="z29385" w:id="28994"/>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28994"/>
    <w:bookmarkStart w:name="z29386" w:id="28995"/>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8995"/>
    <w:bookmarkStart w:name="z29387" w:id="28996"/>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8996"/>
    <w:bookmarkStart w:name="z29388" w:id="28997"/>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8997"/>
    <w:bookmarkStart w:name="z29389" w:id="28998"/>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8998"/>
    <w:bookmarkStart w:name="z29390" w:id="28999"/>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28999"/>
    <w:bookmarkStart w:name="z29391" w:id="29000"/>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9000"/>
    <w:bookmarkStart w:name="z29392" w:id="29001"/>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9001"/>
    <w:bookmarkStart w:name="z29393" w:id="29002"/>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9002"/>
    <w:bookmarkStart w:name="z29394" w:id="29003"/>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9003"/>
    <w:bookmarkStart w:name="z29395" w:id="29004"/>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9004"/>
    <w:bookmarkStart w:name="z29396" w:id="29005"/>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9005"/>
    <w:bookmarkStart w:name="z29397" w:id="29006"/>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29006"/>
    <w:bookmarkStart w:name="z29398" w:id="29007"/>
    <w:p>
      <w:pPr>
        <w:spacing w:after="0"/>
        <w:ind w:left="0"/>
        <w:jc w:val="left"/>
      </w:pPr>
      <w:r>
        <w:rPr>
          <w:rFonts w:ascii="Times New Roman"/>
          <w:b/>
          <w:i w:val="false"/>
          <w:color w:val="000000"/>
        </w:rPr>
        <w:t xml:space="preserve"> Глава 4. Имущество Управления</w:t>
      </w:r>
    </w:p>
    <w:bookmarkEnd w:id="29007"/>
    <w:bookmarkStart w:name="z29399" w:id="29008"/>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29008"/>
    <w:bookmarkStart w:name="z29400" w:id="29009"/>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9009"/>
    <w:bookmarkStart w:name="z29401" w:id="29010"/>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29010"/>
    <w:bookmarkStart w:name="z29402" w:id="29011"/>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9011"/>
    <w:bookmarkStart w:name="z29403" w:id="29012"/>
    <w:p>
      <w:pPr>
        <w:spacing w:after="0"/>
        <w:ind w:left="0"/>
        <w:jc w:val="left"/>
      </w:pPr>
      <w:r>
        <w:rPr>
          <w:rFonts w:ascii="Times New Roman"/>
          <w:b/>
          <w:i w:val="false"/>
          <w:color w:val="000000"/>
        </w:rPr>
        <w:t xml:space="preserve"> Глава 5. Реорганизация и упразднение Управления</w:t>
      </w:r>
    </w:p>
    <w:bookmarkEnd w:id="29012"/>
    <w:bookmarkStart w:name="z29404" w:id="29013"/>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290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185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211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9407" w:id="29014"/>
    <w:p>
      <w:pPr>
        <w:spacing w:after="0"/>
        <w:ind w:left="0"/>
        <w:jc w:val="left"/>
      </w:pPr>
      <w:r>
        <w:rPr>
          <w:rFonts w:ascii="Times New Roman"/>
          <w:b/>
          <w:i w:val="false"/>
          <w:color w:val="000000"/>
        </w:rPr>
        <w:t xml:space="preserve"> Положение об Управлении государственных доходов по Отрарскому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9014"/>
    <w:bookmarkStart w:name="z29408" w:id="29015"/>
    <w:p>
      <w:pPr>
        <w:spacing w:after="0"/>
        <w:ind w:left="0"/>
        <w:jc w:val="left"/>
      </w:pPr>
      <w:r>
        <w:rPr>
          <w:rFonts w:ascii="Times New Roman"/>
          <w:b/>
          <w:i w:val="false"/>
          <w:color w:val="000000"/>
        </w:rPr>
        <w:t xml:space="preserve"> Глава 1. Общие положения</w:t>
      </w:r>
    </w:p>
    <w:bookmarkEnd w:id="29015"/>
    <w:bookmarkStart w:name="z29409" w:id="29016"/>
    <w:p>
      <w:pPr>
        <w:spacing w:after="0"/>
        <w:ind w:left="0"/>
        <w:jc w:val="both"/>
      </w:pPr>
      <w:r>
        <w:rPr>
          <w:rFonts w:ascii="Times New Roman"/>
          <w:b w:val="false"/>
          <w:i w:val="false"/>
          <w:color w:val="000000"/>
          <w:sz w:val="28"/>
        </w:rPr>
        <w:t>
      1. Управление государственных доходов по Отрарскому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Туркестанской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9016"/>
    <w:bookmarkStart w:name="z29410" w:id="29017"/>
    <w:p>
      <w:pPr>
        <w:spacing w:after="0"/>
        <w:ind w:left="0"/>
        <w:jc w:val="both"/>
      </w:pPr>
      <w:r>
        <w:rPr>
          <w:rFonts w:ascii="Times New Roman"/>
          <w:b w:val="false"/>
          <w:i w:val="false"/>
          <w:color w:val="000000"/>
          <w:sz w:val="28"/>
        </w:rPr>
        <w:t xml:space="preserve">
      1) налогового администрирования; </w:t>
      </w:r>
    </w:p>
    <w:bookmarkEnd w:id="29017"/>
    <w:bookmarkStart w:name="z29411" w:id="29018"/>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9018"/>
    <w:bookmarkStart w:name="z29412" w:id="29019"/>
    <w:p>
      <w:pPr>
        <w:spacing w:after="0"/>
        <w:ind w:left="0"/>
        <w:jc w:val="both"/>
      </w:pPr>
      <w:r>
        <w:rPr>
          <w:rFonts w:ascii="Times New Roman"/>
          <w:b w:val="false"/>
          <w:i w:val="false"/>
          <w:color w:val="000000"/>
          <w:sz w:val="28"/>
        </w:rPr>
        <w:t xml:space="preserve">
      3) оборота нефтепродуктов и биотоплива; </w:t>
      </w:r>
    </w:p>
    <w:bookmarkEnd w:id="29019"/>
    <w:bookmarkStart w:name="z29413" w:id="29020"/>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9020"/>
    <w:bookmarkStart w:name="z29414" w:id="29021"/>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9021"/>
    <w:bookmarkStart w:name="z29415" w:id="29022"/>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9022"/>
    <w:bookmarkStart w:name="z29416" w:id="29023"/>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9023"/>
    <w:bookmarkStart w:name="z29417" w:id="29024"/>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9024"/>
    <w:bookmarkStart w:name="z29418" w:id="29025"/>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9025"/>
    <w:bookmarkStart w:name="z29419" w:id="29026"/>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9026"/>
    <w:bookmarkStart w:name="z29420" w:id="29027"/>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9027"/>
    <w:bookmarkStart w:name="z29421" w:id="29028"/>
    <w:p>
      <w:pPr>
        <w:spacing w:after="0"/>
        <w:ind w:left="0"/>
        <w:jc w:val="both"/>
      </w:pPr>
      <w:r>
        <w:rPr>
          <w:rFonts w:ascii="Times New Roman"/>
          <w:b w:val="false"/>
          <w:i w:val="false"/>
          <w:color w:val="000000"/>
          <w:sz w:val="28"/>
        </w:rPr>
        <w:t xml:space="preserve">
      8. Местонахождение Управления: почтовый индекс 160700, Республика Казахстан, Туркестанская область, Отырарский район, село Шаульдер, улица Жибек жолы, 18А. </w:t>
      </w:r>
    </w:p>
    <w:bookmarkEnd w:id="29028"/>
    <w:bookmarkStart w:name="z29422" w:id="29029"/>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Отрарскому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9029"/>
    <w:bookmarkStart w:name="z29423" w:id="29030"/>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9030"/>
    <w:bookmarkStart w:name="z29424" w:id="29031"/>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9031"/>
    <w:bookmarkStart w:name="z29425" w:id="29032"/>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9032"/>
    <w:bookmarkStart w:name="z29426" w:id="29033"/>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9033"/>
    <w:bookmarkStart w:name="z29427" w:id="29034"/>
    <w:p>
      <w:pPr>
        <w:spacing w:after="0"/>
        <w:ind w:left="0"/>
        <w:jc w:val="left"/>
      </w:pPr>
      <w:r>
        <w:rPr>
          <w:rFonts w:ascii="Times New Roman"/>
          <w:b/>
          <w:i w:val="false"/>
          <w:color w:val="000000"/>
        </w:rPr>
        <w:t xml:space="preserve"> Глава 2. Задачи, права и обязанности Управления</w:t>
      </w:r>
    </w:p>
    <w:bookmarkEnd w:id="29034"/>
    <w:bookmarkStart w:name="z29428" w:id="29035"/>
    <w:p>
      <w:pPr>
        <w:spacing w:after="0"/>
        <w:ind w:left="0"/>
        <w:jc w:val="both"/>
      </w:pPr>
      <w:r>
        <w:rPr>
          <w:rFonts w:ascii="Times New Roman"/>
          <w:b w:val="false"/>
          <w:i w:val="false"/>
          <w:color w:val="000000"/>
          <w:sz w:val="28"/>
        </w:rPr>
        <w:t>
      13. Задачи:</w:t>
      </w:r>
    </w:p>
    <w:bookmarkEnd w:id="29035"/>
    <w:bookmarkStart w:name="z29429" w:id="29036"/>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9036"/>
    <w:bookmarkStart w:name="z29430" w:id="29037"/>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9037"/>
    <w:bookmarkStart w:name="z29431" w:id="29038"/>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9038"/>
    <w:bookmarkStart w:name="z29432" w:id="29039"/>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9039"/>
    <w:bookmarkStart w:name="z29433" w:id="29040"/>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9040"/>
    <w:bookmarkStart w:name="z29434" w:id="29041"/>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9041"/>
    <w:bookmarkStart w:name="z29435" w:id="29042"/>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9042"/>
    <w:bookmarkStart w:name="z29436" w:id="29043"/>
    <w:p>
      <w:pPr>
        <w:spacing w:after="0"/>
        <w:ind w:left="0"/>
        <w:jc w:val="both"/>
      </w:pPr>
      <w:r>
        <w:rPr>
          <w:rFonts w:ascii="Times New Roman"/>
          <w:b w:val="false"/>
          <w:i w:val="false"/>
          <w:color w:val="000000"/>
          <w:sz w:val="28"/>
        </w:rPr>
        <w:t>
      14. Права и обязанности Управления:</w:t>
      </w:r>
    </w:p>
    <w:bookmarkEnd w:id="29043"/>
    <w:bookmarkStart w:name="z29437" w:id="29044"/>
    <w:p>
      <w:pPr>
        <w:spacing w:after="0"/>
        <w:ind w:left="0"/>
        <w:jc w:val="both"/>
      </w:pPr>
      <w:r>
        <w:rPr>
          <w:rFonts w:ascii="Times New Roman"/>
          <w:b w:val="false"/>
          <w:i w:val="false"/>
          <w:color w:val="000000"/>
          <w:sz w:val="28"/>
        </w:rPr>
        <w:t>
      1) права:</w:t>
      </w:r>
    </w:p>
    <w:bookmarkEnd w:id="29044"/>
    <w:bookmarkStart w:name="z29438" w:id="29045"/>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9045"/>
    <w:bookmarkStart w:name="z29439" w:id="29046"/>
    <w:p>
      <w:pPr>
        <w:spacing w:after="0"/>
        <w:ind w:left="0"/>
        <w:jc w:val="both"/>
      </w:pPr>
      <w:r>
        <w:rPr>
          <w:rFonts w:ascii="Times New Roman"/>
          <w:b w:val="false"/>
          <w:i w:val="false"/>
          <w:color w:val="000000"/>
          <w:sz w:val="28"/>
        </w:rPr>
        <w:t>
      требовать от налогоплательщика (налогового агента):</w:t>
      </w:r>
    </w:p>
    <w:bookmarkEnd w:id="29046"/>
    <w:bookmarkStart w:name="z29440" w:id="29047"/>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9047"/>
    <w:bookmarkStart w:name="z29441" w:id="29048"/>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9048"/>
    <w:bookmarkStart w:name="z29442" w:id="29049"/>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9049"/>
    <w:bookmarkStart w:name="z29443" w:id="2905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9050"/>
    <w:bookmarkStart w:name="z29444" w:id="2905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9051"/>
    <w:bookmarkStart w:name="z29445" w:id="29052"/>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9052"/>
    <w:bookmarkStart w:name="z29446" w:id="29053"/>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9053"/>
    <w:bookmarkStart w:name="z29447" w:id="29054"/>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9054"/>
    <w:bookmarkStart w:name="z29448" w:id="29055"/>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9055"/>
    <w:bookmarkStart w:name="z29449" w:id="29056"/>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9056"/>
    <w:bookmarkStart w:name="z29450" w:id="29057"/>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9057"/>
    <w:bookmarkStart w:name="z29451" w:id="29058"/>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9058"/>
    <w:bookmarkStart w:name="z29452" w:id="29059"/>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9059"/>
    <w:bookmarkStart w:name="z29453" w:id="29060"/>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9060"/>
    <w:bookmarkStart w:name="z29454" w:id="29061"/>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9061"/>
    <w:bookmarkStart w:name="z29455" w:id="29062"/>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9062"/>
    <w:bookmarkStart w:name="z29456" w:id="29063"/>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9063"/>
    <w:bookmarkStart w:name="z29457" w:id="29064"/>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9064"/>
    <w:bookmarkStart w:name="z29458" w:id="29065"/>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9065"/>
    <w:bookmarkStart w:name="z29459" w:id="29066"/>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9066"/>
    <w:bookmarkStart w:name="z29460" w:id="29067"/>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9067"/>
    <w:bookmarkStart w:name="z29461" w:id="29068"/>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9068"/>
    <w:bookmarkStart w:name="z29462" w:id="29069"/>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9069"/>
    <w:bookmarkStart w:name="z29463" w:id="29070"/>
    <w:p>
      <w:pPr>
        <w:spacing w:after="0"/>
        <w:ind w:left="0"/>
        <w:jc w:val="both"/>
      </w:pPr>
      <w:r>
        <w:rPr>
          <w:rFonts w:ascii="Times New Roman"/>
          <w:b w:val="false"/>
          <w:i w:val="false"/>
          <w:color w:val="000000"/>
          <w:sz w:val="28"/>
        </w:rPr>
        <w:t>
      2) обязанности:</w:t>
      </w:r>
    </w:p>
    <w:bookmarkEnd w:id="29070"/>
    <w:bookmarkStart w:name="z29464" w:id="29071"/>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9071"/>
    <w:bookmarkStart w:name="z29465" w:id="29072"/>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9072"/>
    <w:bookmarkStart w:name="z29466" w:id="29073"/>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9073"/>
    <w:bookmarkStart w:name="z29467" w:id="29074"/>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9074"/>
    <w:bookmarkStart w:name="z29468" w:id="29075"/>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9075"/>
    <w:bookmarkStart w:name="z29469" w:id="29076"/>
    <w:p>
      <w:pPr>
        <w:spacing w:after="0"/>
        <w:ind w:left="0"/>
        <w:jc w:val="both"/>
      </w:pPr>
      <w:r>
        <w:rPr>
          <w:rFonts w:ascii="Times New Roman"/>
          <w:b w:val="false"/>
          <w:i w:val="false"/>
          <w:color w:val="000000"/>
          <w:sz w:val="28"/>
        </w:rPr>
        <w:t>
      имеющих налоговую задолженность;</w:t>
      </w:r>
    </w:p>
    <w:bookmarkEnd w:id="29076"/>
    <w:bookmarkStart w:name="z29470" w:id="29077"/>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9077"/>
    <w:bookmarkStart w:name="z29471" w:id="29078"/>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9078"/>
    <w:bookmarkStart w:name="z29472" w:id="29079"/>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9079"/>
    <w:bookmarkStart w:name="z29473" w:id="29080"/>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9080"/>
    <w:bookmarkStart w:name="z29474" w:id="29081"/>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9081"/>
    <w:bookmarkStart w:name="z29475" w:id="29082"/>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9082"/>
    <w:bookmarkStart w:name="z29476" w:id="29083"/>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9083"/>
    <w:bookmarkStart w:name="z29477" w:id="29084"/>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9084"/>
    <w:bookmarkStart w:name="z29478" w:id="29085"/>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9085"/>
    <w:bookmarkStart w:name="z29479" w:id="29086"/>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9086"/>
    <w:bookmarkStart w:name="z29480" w:id="29087"/>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9087"/>
    <w:bookmarkStart w:name="z29481" w:id="29088"/>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9088"/>
    <w:bookmarkStart w:name="z29482" w:id="29089"/>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9089"/>
    <w:bookmarkStart w:name="z29483" w:id="29090"/>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9090"/>
    <w:bookmarkStart w:name="z29484" w:id="29091"/>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9091"/>
    <w:bookmarkStart w:name="z29485" w:id="29092"/>
    <w:p>
      <w:pPr>
        <w:spacing w:after="0"/>
        <w:ind w:left="0"/>
        <w:jc w:val="both"/>
      </w:pPr>
      <w:r>
        <w:rPr>
          <w:rFonts w:ascii="Times New Roman"/>
          <w:b w:val="false"/>
          <w:i w:val="false"/>
          <w:color w:val="000000"/>
          <w:sz w:val="28"/>
        </w:rPr>
        <w:t>
      защищать интересы государства;</w:t>
      </w:r>
    </w:p>
    <w:bookmarkEnd w:id="29092"/>
    <w:bookmarkStart w:name="z29486" w:id="29093"/>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9093"/>
    <w:bookmarkStart w:name="z29487" w:id="29094"/>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9094"/>
    <w:bookmarkStart w:name="z29488" w:id="29095"/>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9095"/>
    <w:bookmarkStart w:name="z29489" w:id="29096"/>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9096"/>
    <w:bookmarkStart w:name="z29490" w:id="29097"/>
    <w:p>
      <w:pPr>
        <w:spacing w:after="0"/>
        <w:ind w:left="0"/>
        <w:jc w:val="both"/>
      </w:pPr>
      <w:r>
        <w:rPr>
          <w:rFonts w:ascii="Times New Roman"/>
          <w:b w:val="false"/>
          <w:i w:val="false"/>
          <w:color w:val="000000"/>
          <w:sz w:val="28"/>
        </w:rPr>
        <w:t>
      15. Функции:</w:t>
      </w:r>
    </w:p>
    <w:bookmarkEnd w:id="29097"/>
    <w:bookmarkStart w:name="z29491" w:id="29098"/>
    <w:p>
      <w:pPr>
        <w:spacing w:after="0"/>
        <w:ind w:left="0"/>
        <w:jc w:val="both"/>
      </w:pPr>
      <w:r>
        <w:rPr>
          <w:rFonts w:ascii="Times New Roman"/>
          <w:b w:val="false"/>
          <w:i w:val="false"/>
          <w:color w:val="000000"/>
          <w:sz w:val="28"/>
        </w:rPr>
        <w:t>
      1) осуществление налогового контроля;</w:t>
      </w:r>
    </w:p>
    <w:bookmarkEnd w:id="29098"/>
    <w:bookmarkStart w:name="z29492" w:id="29099"/>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9099"/>
    <w:bookmarkStart w:name="z29493" w:id="29100"/>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9100"/>
    <w:bookmarkStart w:name="z29494" w:id="29101"/>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9101"/>
    <w:bookmarkStart w:name="z29495" w:id="29102"/>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9102"/>
    <w:bookmarkStart w:name="z29496" w:id="29103"/>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9103"/>
    <w:bookmarkStart w:name="z29497" w:id="29104"/>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9104"/>
    <w:bookmarkStart w:name="z29498" w:id="29105"/>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9105"/>
    <w:bookmarkStart w:name="z29499" w:id="29106"/>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9106"/>
    <w:bookmarkStart w:name="z29500" w:id="29107"/>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9107"/>
    <w:bookmarkStart w:name="z29501" w:id="29108"/>
    <w:p>
      <w:pPr>
        <w:spacing w:after="0"/>
        <w:ind w:left="0"/>
        <w:jc w:val="both"/>
      </w:pPr>
      <w:r>
        <w:rPr>
          <w:rFonts w:ascii="Times New Roman"/>
          <w:b w:val="false"/>
          <w:i w:val="false"/>
          <w:color w:val="000000"/>
          <w:sz w:val="28"/>
        </w:rPr>
        <w:t>
      11) осуществление налогового администрирования;</w:t>
      </w:r>
    </w:p>
    <w:bookmarkEnd w:id="29108"/>
    <w:bookmarkStart w:name="z29502" w:id="29109"/>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9109"/>
    <w:bookmarkStart w:name="z29503" w:id="29110"/>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9110"/>
    <w:bookmarkStart w:name="z29504" w:id="29111"/>
    <w:p>
      <w:pPr>
        <w:spacing w:after="0"/>
        <w:ind w:left="0"/>
        <w:jc w:val="both"/>
      </w:pPr>
      <w:r>
        <w:rPr>
          <w:rFonts w:ascii="Times New Roman"/>
          <w:b w:val="false"/>
          <w:i w:val="false"/>
          <w:color w:val="000000"/>
          <w:sz w:val="28"/>
        </w:rPr>
        <w:t>
      14) использование системы управления рисками;</w:t>
      </w:r>
    </w:p>
    <w:bookmarkEnd w:id="29111"/>
    <w:bookmarkStart w:name="z29505" w:id="29112"/>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9112"/>
    <w:bookmarkStart w:name="z29506" w:id="29113"/>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9113"/>
    <w:bookmarkStart w:name="z29507" w:id="29114"/>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9114"/>
    <w:bookmarkStart w:name="z29508" w:id="29115"/>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9115"/>
    <w:bookmarkStart w:name="z29509" w:id="29116"/>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9116"/>
    <w:bookmarkStart w:name="z29510" w:id="29117"/>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9117"/>
    <w:bookmarkStart w:name="z29511" w:id="29118"/>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9118"/>
    <w:bookmarkStart w:name="z29512" w:id="29119"/>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9119"/>
    <w:bookmarkStart w:name="z29513" w:id="29120"/>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9120"/>
    <w:bookmarkStart w:name="z29514" w:id="29121"/>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9121"/>
    <w:bookmarkStart w:name="z29515" w:id="29122"/>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9122"/>
    <w:bookmarkStart w:name="z29516" w:id="29123"/>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9123"/>
    <w:bookmarkStart w:name="z29517" w:id="29124"/>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9124"/>
    <w:bookmarkStart w:name="z29518" w:id="29125"/>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9125"/>
    <w:bookmarkStart w:name="z29519" w:id="29126"/>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9126"/>
    <w:bookmarkStart w:name="z29520" w:id="29127"/>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9127"/>
    <w:bookmarkStart w:name="z29521" w:id="29128"/>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9128"/>
    <w:bookmarkStart w:name="z29522" w:id="29129"/>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9129"/>
    <w:bookmarkStart w:name="z29523" w:id="29130"/>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9130"/>
    <w:bookmarkStart w:name="z29524" w:id="29131"/>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9131"/>
    <w:bookmarkStart w:name="z29525" w:id="29132"/>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9132"/>
    <w:bookmarkStart w:name="z29526" w:id="29133"/>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9133"/>
    <w:bookmarkStart w:name="z29527" w:id="29134"/>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9134"/>
    <w:bookmarkStart w:name="z29528" w:id="29135"/>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9135"/>
    <w:bookmarkStart w:name="z29529" w:id="29136"/>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9136"/>
    <w:bookmarkStart w:name="z29530" w:id="29137"/>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9137"/>
    <w:bookmarkStart w:name="z29531" w:id="29138"/>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9138"/>
    <w:bookmarkStart w:name="z29532" w:id="29139"/>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9139"/>
    <w:bookmarkStart w:name="z29533" w:id="29140"/>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9140"/>
    <w:bookmarkStart w:name="z29534" w:id="29141"/>
    <w:p>
      <w:pPr>
        <w:spacing w:after="0"/>
        <w:ind w:left="0"/>
        <w:jc w:val="both"/>
      </w:pPr>
      <w:r>
        <w:rPr>
          <w:rFonts w:ascii="Times New Roman"/>
          <w:b w:val="false"/>
          <w:i w:val="false"/>
          <w:color w:val="000000"/>
          <w:sz w:val="28"/>
        </w:rPr>
        <w:t>
      19. Полномочия Руководителя Управления:</w:t>
      </w:r>
    </w:p>
    <w:bookmarkEnd w:id="29141"/>
    <w:bookmarkStart w:name="z29535" w:id="29142"/>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29142"/>
    <w:bookmarkStart w:name="z29536" w:id="29143"/>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9143"/>
    <w:bookmarkStart w:name="z29537" w:id="29144"/>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9144"/>
    <w:bookmarkStart w:name="z29538" w:id="29145"/>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9145"/>
    <w:bookmarkStart w:name="z29539" w:id="29146"/>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9146"/>
    <w:bookmarkStart w:name="z29540" w:id="29147"/>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29147"/>
    <w:bookmarkStart w:name="z29541" w:id="29148"/>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9148"/>
    <w:bookmarkStart w:name="z29542" w:id="29149"/>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9149"/>
    <w:bookmarkStart w:name="z29543" w:id="29150"/>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9150"/>
    <w:bookmarkStart w:name="z29544" w:id="29151"/>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9151"/>
    <w:bookmarkStart w:name="z29545" w:id="29152"/>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9152"/>
    <w:bookmarkStart w:name="z29546" w:id="29153"/>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9153"/>
    <w:bookmarkStart w:name="z29547" w:id="29154"/>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29154"/>
    <w:bookmarkStart w:name="z29548" w:id="29155"/>
    <w:p>
      <w:pPr>
        <w:spacing w:after="0"/>
        <w:ind w:left="0"/>
        <w:jc w:val="left"/>
      </w:pPr>
      <w:r>
        <w:rPr>
          <w:rFonts w:ascii="Times New Roman"/>
          <w:b/>
          <w:i w:val="false"/>
          <w:color w:val="000000"/>
        </w:rPr>
        <w:t xml:space="preserve"> Глава 4. Имущество Управления</w:t>
      </w:r>
    </w:p>
    <w:bookmarkEnd w:id="29155"/>
    <w:bookmarkStart w:name="z29549" w:id="29156"/>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29156"/>
    <w:bookmarkStart w:name="z29550" w:id="29157"/>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9157"/>
    <w:bookmarkStart w:name="z29551" w:id="29158"/>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29158"/>
    <w:bookmarkStart w:name="z29552" w:id="29159"/>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9159"/>
    <w:bookmarkStart w:name="z29553" w:id="29160"/>
    <w:p>
      <w:pPr>
        <w:spacing w:after="0"/>
        <w:ind w:left="0"/>
        <w:jc w:val="left"/>
      </w:pPr>
      <w:r>
        <w:rPr>
          <w:rFonts w:ascii="Times New Roman"/>
          <w:b/>
          <w:i w:val="false"/>
          <w:color w:val="000000"/>
        </w:rPr>
        <w:t xml:space="preserve"> Глава 5. Реорганизация и упразднение Управления</w:t>
      </w:r>
    </w:p>
    <w:bookmarkEnd w:id="29160"/>
    <w:bookmarkStart w:name="z29554" w:id="29161"/>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291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186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212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9557" w:id="29162"/>
    <w:p>
      <w:pPr>
        <w:spacing w:after="0"/>
        <w:ind w:left="0"/>
        <w:jc w:val="left"/>
      </w:pPr>
      <w:r>
        <w:rPr>
          <w:rFonts w:ascii="Times New Roman"/>
          <w:b/>
          <w:i w:val="false"/>
          <w:color w:val="000000"/>
        </w:rPr>
        <w:t xml:space="preserve"> Положение об Управлении государственных доходов по Казгуртскому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9162"/>
    <w:bookmarkStart w:name="z29558" w:id="29163"/>
    <w:p>
      <w:pPr>
        <w:spacing w:after="0"/>
        <w:ind w:left="0"/>
        <w:jc w:val="left"/>
      </w:pPr>
      <w:r>
        <w:rPr>
          <w:rFonts w:ascii="Times New Roman"/>
          <w:b/>
          <w:i w:val="false"/>
          <w:color w:val="000000"/>
        </w:rPr>
        <w:t xml:space="preserve"> Глава 1. Общие положения</w:t>
      </w:r>
    </w:p>
    <w:bookmarkEnd w:id="29163"/>
    <w:bookmarkStart w:name="z29559" w:id="29164"/>
    <w:p>
      <w:pPr>
        <w:spacing w:after="0"/>
        <w:ind w:left="0"/>
        <w:jc w:val="both"/>
      </w:pPr>
      <w:r>
        <w:rPr>
          <w:rFonts w:ascii="Times New Roman"/>
          <w:b w:val="false"/>
          <w:i w:val="false"/>
          <w:color w:val="000000"/>
          <w:sz w:val="28"/>
        </w:rPr>
        <w:t>
      1. Управление государственных доходов по Казгуртскому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Туркестанской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9164"/>
    <w:bookmarkStart w:name="z29560" w:id="29165"/>
    <w:p>
      <w:pPr>
        <w:spacing w:after="0"/>
        <w:ind w:left="0"/>
        <w:jc w:val="both"/>
      </w:pPr>
      <w:r>
        <w:rPr>
          <w:rFonts w:ascii="Times New Roman"/>
          <w:b w:val="false"/>
          <w:i w:val="false"/>
          <w:color w:val="000000"/>
          <w:sz w:val="28"/>
        </w:rPr>
        <w:t xml:space="preserve">
      1) налогового администрирования; </w:t>
      </w:r>
    </w:p>
    <w:bookmarkEnd w:id="29165"/>
    <w:bookmarkStart w:name="z29561" w:id="29166"/>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9166"/>
    <w:bookmarkStart w:name="z29562" w:id="29167"/>
    <w:p>
      <w:pPr>
        <w:spacing w:after="0"/>
        <w:ind w:left="0"/>
        <w:jc w:val="both"/>
      </w:pPr>
      <w:r>
        <w:rPr>
          <w:rFonts w:ascii="Times New Roman"/>
          <w:b w:val="false"/>
          <w:i w:val="false"/>
          <w:color w:val="000000"/>
          <w:sz w:val="28"/>
        </w:rPr>
        <w:t xml:space="preserve">
      3) оборота нефтепродуктов и биотоплива; </w:t>
      </w:r>
    </w:p>
    <w:bookmarkEnd w:id="29167"/>
    <w:bookmarkStart w:name="z29563" w:id="29168"/>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9168"/>
    <w:bookmarkStart w:name="z29564" w:id="29169"/>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9169"/>
    <w:bookmarkStart w:name="z29565" w:id="29170"/>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9170"/>
    <w:bookmarkStart w:name="z29566" w:id="29171"/>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9171"/>
    <w:bookmarkStart w:name="z29567" w:id="29172"/>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9172"/>
    <w:bookmarkStart w:name="z29568" w:id="29173"/>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9173"/>
    <w:bookmarkStart w:name="z29569" w:id="29174"/>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9174"/>
    <w:bookmarkStart w:name="z29570" w:id="29175"/>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9175"/>
    <w:bookmarkStart w:name="z29571" w:id="29176"/>
    <w:p>
      <w:pPr>
        <w:spacing w:after="0"/>
        <w:ind w:left="0"/>
        <w:jc w:val="both"/>
      </w:pPr>
      <w:r>
        <w:rPr>
          <w:rFonts w:ascii="Times New Roman"/>
          <w:b w:val="false"/>
          <w:i w:val="false"/>
          <w:color w:val="000000"/>
          <w:sz w:val="28"/>
        </w:rPr>
        <w:t xml:space="preserve">
      8. Местонахождение Управления: почтовый индекс 160300, Республика Казахстан, Туркестанская область, Казыгуртский район, село Казыгурт, улица М. Туткабаева, дом № 2. </w:t>
      </w:r>
    </w:p>
    <w:bookmarkEnd w:id="29176"/>
    <w:bookmarkStart w:name="z29572" w:id="29177"/>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Казгуртскому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9177"/>
    <w:bookmarkStart w:name="z29573" w:id="29178"/>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9178"/>
    <w:bookmarkStart w:name="z29574" w:id="29179"/>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9179"/>
    <w:bookmarkStart w:name="z29575" w:id="29180"/>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9180"/>
    <w:bookmarkStart w:name="z29576" w:id="29181"/>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9181"/>
    <w:bookmarkStart w:name="z29577" w:id="29182"/>
    <w:p>
      <w:pPr>
        <w:spacing w:after="0"/>
        <w:ind w:left="0"/>
        <w:jc w:val="left"/>
      </w:pPr>
      <w:r>
        <w:rPr>
          <w:rFonts w:ascii="Times New Roman"/>
          <w:b/>
          <w:i w:val="false"/>
          <w:color w:val="000000"/>
        </w:rPr>
        <w:t xml:space="preserve"> Глава 2. Задачи, права и обязанности Управления</w:t>
      </w:r>
    </w:p>
    <w:bookmarkEnd w:id="29182"/>
    <w:bookmarkStart w:name="z29578" w:id="29183"/>
    <w:p>
      <w:pPr>
        <w:spacing w:after="0"/>
        <w:ind w:left="0"/>
        <w:jc w:val="both"/>
      </w:pPr>
      <w:r>
        <w:rPr>
          <w:rFonts w:ascii="Times New Roman"/>
          <w:b w:val="false"/>
          <w:i w:val="false"/>
          <w:color w:val="000000"/>
          <w:sz w:val="28"/>
        </w:rPr>
        <w:t>
      13. Задачи:</w:t>
      </w:r>
    </w:p>
    <w:bookmarkEnd w:id="29183"/>
    <w:bookmarkStart w:name="z29579" w:id="29184"/>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9184"/>
    <w:bookmarkStart w:name="z29580" w:id="29185"/>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9185"/>
    <w:bookmarkStart w:name="z29581" w:id="29186"/>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9186"/>
    <w:bookmarkStart w:name="z29582" w:id="29187"/>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9187"/>
    <w:bookmarkStart w:name="z29583" w:id="29188"/>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9188"/>
    <w:bookmarkStart w:name="z29584" w:id="29189"/>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9189"/>
    <w:bookmarkStart w:name="z29585" w:id="29190"/>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9190"/>
    <w:bookmarkStart w:name="z29586" w:id="29191"/>
    <w:p>
      <w:pPr>
        <w:spacing w:after="0"/>
        <w:ind w:left="0"/>
        <w:jc w:val="both"/>
      </w:pPr>
      <w:r>
        <w:rPr>
          <w:rFonts w:ascii="Times New Roman"/>
          <w:b w:val="false"/>
          <w:i w:val="false"/>
          <w:color w:val="000000"/>
          <w:sz w:val="28"/>
        </w:rPr>
        <w:t>
      14. Права и обязанности Управления:</w:t>
      </w:r>
    </w:p>
    <w:bookmarkEnd w:id="29191"/>
    <w:bookmarkStart w:name="z29587" w:id="29192"/>
    <w:p>
      <w:pPr>
        <w:spacing w:after="0"/>
        <w:ind w:left="0"/>
        <w:jc w:val="both"/>
      </w:pPr>
      <w:r>
        <w:rPr>
          <w:rFonts w:ascii="Times New Roman"/>
          <w:b w:val="false"/>
          <w:i w:val="false"/>
          <w:color w:val="000000"/>
          <w:sz w:val="28"/>
        </w:rPr>
        <w:t>
      1) права:</w:t>
      </w:r>
    </w:p>
    <w:bookmarkEnd w:id="29192"/>
    <w:bookmarkStart w:name="z29588" w:id="2919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9193"/>
    <w:bookmarkStart w:name="z29589" w:id="29194"/>
    <w:p>
      <w:pPr>
        <w:spacing w:after="0"/>
        <w:ind w:left="0"/>
        <w:jc w:val="both"/>
      </w:pPr>
      <w:r>
        <w:rPr>
          <w:rFonts w:ascii="Times New Roman"/>
          <w:b w:val="false"/>
          <w:i w:val="false"/>
          <w:color w:val="000000"/>
          <w:sz w:val="28"/>
        </w:rPr>
        <w:t>
      требовать от налогоплательщика (налогового агента):</w:t>
      </w:r>
    </w:p>
    <w:bookmarkEnd w:id="29194"/>
    <w:bookmarkStart w:name="z29590" w:id="2919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9195"/>
    <w:bookmarkStart w:name="z29591" w:id="2919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9196"/>
    <w:bookmarkStart w:name="z29592" w:id="2919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9197"/>
    <w:bookmarkStart w:name="z29593" w:id="2919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9198"/>
    <w:bookmarkStart w:name="z29594" w:id="2919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9199"/>
    <w:bookmarkStart w:name="z29595" w:id="2920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9200"/>
    <w:bookmarkStart w:name="z29596" w:id="2920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9201"/>
    <w:bookmarkStart w:name="z29597" w:id="2920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9202"/>
    <w:bookmarkStart w:name="z29598" w:id="2920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9203"/>
    <w:bookmarkStart w:name="z29599" w:id="29204"/>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9204"/>
    <w:bookmarkStart w:name="z29600" w:id="29205"/>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9205"/>
    <w:bookmarkStart w:name="z29601" w:id="29206"/>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9206"/>
    <w:bookmarkStart w:name="z29602" w:id="29207"/>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9207"/>
    <w:bookmarkStart w:name="z29603" w:id="29208"/>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9208"/>
    <w:bookmarkStart w:name="z29604" w:id="29209"/>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9209"/>
    <w:bookmarkStart w:name="z29605" w:id="2921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9210"/>
    <w:bookmarkStart w:name="z29606" w:id="2921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9211"/>
    <w:bookmarkStart w:name="z29607" w:id="2921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9212"/>
    <w:bookmarkStart w:name="z29608" w:id="2921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9213"/>
    <w:bookmarkStart w:name="z29609" w:id="2921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9214"/>
    <w:bookmarkStart w:name="z29610" w:id="2921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9215"/>
    <w:bookmarkStart w:name="z29611" w:id="29216"/>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9216"/>
    <w:bookmarkStart w:name="z29612" w:id="2921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9217"/>
    <w:bookmarkStart w:name="z29613" w:id="29218"/>
    <w:p>
      <w:pPr>
        <w:spacing w:after="0"/>
        <w:ind w:left="0"/>
        <w:jc w:val="both"/>
      </w:pPr>
      <w:r>
        <w:rPr>
          <w:rFonts w:ascii="Times New Roman"/>
          <w:b w:val="false"/>
          <w:i w:val="false"/>
          <w:color w:val="000000"/>
          <w:sz w:val="28"/>
        </w:rPr>
        <w:t>
      2) обязанности:</w:t>
      </w:r>
    </w:p>
    <w:bookmarkEnd w:id="29218"/>
    <w:bookmarkStart w:name="z29614" w:id="2921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9219"/>
    <w:bookmarkStart w:name="z29615" w:id="2922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9220"/>
    <w:bookmarkStart w:name="z29616" w:id="2922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9221"/>
    <w:bookmarkStart w:name="z29617" w:id="2922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9222"/>
    <w:bookmarkStart w:name="z29618" w:id="2922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9223"/>
    <w:bookmarkStart w:name="z29619" w:id="29224"/>
    <w:p>
      <w:pPr>
        <w:spacing w:after="0"/>
        <w:ind w:left="0"/>
        <w:jc w:val="both"/>
      </w:pPr>
      <w:r>
        <w:rPr>
          <w:rFonts w:ascii="Times New Roman"/>
          <w:b w:val="false"/>
          <w:i w:val="false"/>
          <w:color w:val="000000"/>
          <w:sz w:val="28"/>
        </w:rPr>
        <w:t>
      имеющих налоговую задолженность;</w:t>
      </w:r>
    </w:p>
    <w:bookmarkEnd w:id="29224"/>
    <w:bookmarkStart w:name="z29620" w:id="2922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9225"/>
    <w:bookmarkStart w:name="z29621" w:id="2922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9226"/>
    <w:bookmarkStart w:name="z29622" w:id="2922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9227"/>
    <w:bookmarkStart w:name="z29623" w:id="2922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9228"/>
    <w:bookmarkStart w:name="z29624" w:id="2922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9229"/>
    <w:bookmarkStart w:name="z29625" w:id="2923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9230"/>
    <w:bookmarkStart w:name="z29626" w:id="2923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9231"/>
    <w:bookmarkStart w:name="z29627" w:id="2923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9232"/>
    <w:bookmarkStart w:name="z29628" w:id="29233"/>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9233"/>
    <w:bookmarkStart w:name="z29629" w:id="29234"/>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9234"/>
    <w:bookmarkStart w:name="z29630" w:id="29235"/>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9235"/>
    <w:bookmarkStart w:name="z29631" w:id="29236"/>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9236"/>
    <w:bookmarkStart w:name="z29632" w:id="29237"/>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9237"/>
    <w:bookmarkStart w:name="z29633" w:id="29238"/>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9238"/>
    <w:bookmarkStart w:name="z29634" w:id="29239"/>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9239"/>
    <w:bookmarkStart w:name="z29635" w:id="29240"/>
    <w:p>
      <w:pPr>
        <w:spacing w:after="0"/>
        <w:ind w:left="0"/>
        <w:jc w:val="both"/>
      </w:pPr>
      <w:r>
        <w:rPr>
          <w:rFonts w:ascii="Times New Roman"/>
          <w:b w:val="false"/>
          <w:i w:val="false"/>
          <w:color w:val="000000"/>
          <w:sz w:val="28"/>
        </w:rPr>
        <w:t>
      защищать интересы государства;</w:t>
      </w:r>
    </w:p>
    <w:bookmarkEnd w:id="29240"/>
    <w:bookmarkStart w:name="z29636" w:id="29241"/>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9241"/>
    <w:bookmarkStart w:name="z29637" w:id="29242"/>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9242"/>
    <w:bookmarkStart w:name="z29638" w:id="29243"/>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9243"/>
    <w:bookmarkStart w:name="z29639" w:id="29244"/>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9244"/>
    <w:bookmarkStart w:name="z29640" w:id="29245"/>
    <w:p>
      <w:pPr>
        <w:spacing w:after="0"/>
        <w:ind w:left="0"/>
        <w:jc w:val="both"/>
      </w:pPr>
      <w:r>
        <w:rPr>
          <w:rFonts w:ascii="Times New Roman"/>
          <w:b w:val="false"/>
          <w:i w:val="false"/>
          <w:color w:val="000000"/>
          <w:sz w:val="28"/>
        </w:rPr>
        <w:t>
      15. Функции:</w:t>
      </w:r>
    </w:p>
    <w:bookmarkEnd w:id="29245"/>
    <w:bookmarkStart w:name="z29641" w:id="29246"/>
    <w:p>
      <w:pPr>
        <w:spacing w:after="0"/>
        <w:ind w:left="0"/>
        <w:jc w:val="both"/>
      </w:pPr>
      <w:r>
        <w:rPr>
          <w:rFonts w:ascii="Times New Roman"/>
          <w:b w:val="false"/>
          <w:i w:val="false"/>
          <w:color w:val="000000"/>
          <w:sz w:val="28"/>
        </w:rPr>
        <w:t>
      1) осуществление налогового контроля;</w:t>
      </w:r>
    </w:p>
    <w:bookmarkEnd w:id="29246"/>
    <w:bookmarkStart w:name="z29642" w:id="29247"/>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9247"/>
    <w:bookmarkStart w:name="z29643" w:id="29248"/>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9248"/>
    <w:bookmarkStart w:name="z29644" w:id="29249"/>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9249"/>
    <w:bookmarkStart w:name="z29645" w:id="29250"/>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9250"/>
    <w:bookmarkStart w:name="z29646" w:id="29251"/>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9251"/>
    <w:bookmarkStart w:name="z29647" w:id="29252"/>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9252"/>
    <w:bookmarkStart w:name="z29648" w:id="29253"/>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9253"/>
    <w:bookmarkStart w:name="z29649" w:id="29254"/>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9254"/>
    <w:bookmarkStart w:name="z29650" w:id="29255"/>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9255"/>
    <w:bookmarkStart w:name="z29651" w:id="29256"/>
    <w:p>
      <w:pPr>
        <w:spacing w:after="0"/>
        <w:ind w:left="0"/>
        <w:jc w:val="both"/>
      </w:pPr>
      <w:r>
        <w:rPr>
          <w:rFonts w:ascii="Times New Roman"/>
          <w:b w:val="false"/>
          <w:i w:val="false"/>
          <w:color w:val="000000"/>
          <w:sz w:val="28"/>
        </w:rPr>
        <w:t>
      11) осуществление налогового администрирования;</w:t>
      </w:r>
    </w:p>
    <w:bookmarkEnd w:id="29256"/>
    <w:bookmarkStart w:name="z29652" w:id="29257"/>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9257"/>
    <w:bookmarkStart w:name="z29653" w:id="29258"/>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9258"/>
    <w:bookmarkStart w:name="z29654" w:id="29259"/>
    <w:p>
      <w:pPr>
        <w:spacing w:after="0"/>
        <w:ind w:left="0"/>
        <w:jc w:val="both"/>
      </w:pPr>
      <w:r>
        <w:rPr>
          <w:rFonts w:ascii="Times New Roman"/>
          <w:b w:val="false"/>
          <w:i w:val="false"/>
          <w:color w:val="000000"/>
          <w:sz w:val="28"/>
        </w:rPr>
        <w:t>
      14) использование системы управления рисками;</w:t>
      </w:r>
    </w:p>
    <w:bookmarkEnd w:id="29259"/>
    <w:bookmarkStart w:name="z29655" w:id="29260"/>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9260"/>
    <w:bookmarkStart w:name="z29656" w:id="29261"/>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9261"/>
    <w:bookmarkStart w:name="z29657" w:id="29262"/>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9262"/>
    <w:bookmarkStart w:name="z29658" w:id="29263"/>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9263"/>
    <w:bookmarkStart w:name="z29659" w:id="29264"/>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9264"/>
    <w:bookmarkStart w:name="z29660" w:id="29265"/>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9265"/>
    <w:bookmarkStart w:name="z29661" w:id="29266"/>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9266"/>
    <w:bookmarkStart w:name="z29662" w:id="29267"/>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9267"/>
    <w:bookmarkStart w:name="z29663" w:id="29268"/>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9268"/>
    <w:bookmarkStart w:name="z29664" w:id="29269"/>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9269"/>
    <w:bookmarkStart w:name="z29665" w:id="29270"/>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9270"/>
    <w:bookmarkStart w:name="z29666" w:id="29271"/>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9271"/>
    <w:bookmarkStart w:name="z29667" w:id="29272"/>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9272"/>
    <w:bookmarkStart w:name="z29668" w:id="29273"/>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9273"/>
    <w:bookmarkStart w:name="z29669" w:id="29274"/>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9274"/>
    <w:bookmarkStart w:name="z29670" w:id="29275"/>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9275"/>
    <w:bookmarkStart w:name="z29671" w:id="29276"/>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9276"/>
    <w:bookmarkStart w:name="z29672" w:id="29277"/>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9277"/>
    <w:bookmarkStart w:name="z29673" w:id="29278"/>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9278"/>
    <w:bookmarkStart w:name="z29674" w:id="29279"/>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9279"/>
    <w:bookmarkStart w:name="z29675" w:id="29280"/>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9280"/>
    <w:bookmarkStart w:name="z29676" w:id="29281"/>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9281"/>
    <w:bookmarkStart w:name="z29677" w:id="29282"/>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9282"/>
    <w:bookmarkStart w:name="z29678" w:id="29283"/>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9283"/>
    <w:bookmarkStart w:name="z29679" w:id="29284"/>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9284"/>
    <w:bookmarkStart w:name="z29680" w:id="29285"/>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9285"/>
    <w:bookmarkStart w:name="z29681" w:id="29286"/>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9286"/>
    <w:bookmarkStart w:name="z29682" w:id="29287"/>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9287"/>
    <w:bookmarkStart w:name="z29683" w:id="29288"/>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9288"/>
    <w:bookmarkStart w:name="z29684" w:id="29289"/>
    <w:p>
      <w:pPr>
        <w:spacing w:after="0"/>
        <w:ind w:left="0"/>
        <w:jc w:val="both"/>
      </w:pPr>
      <w:r>
        <w:rPr>
          <w:rFonts w:ascii="Times New Roman"/>
          <w:b w:val="false"/>
          <w:i w:val="false"/>
          <w:color w:val="000000"/>
          <w:sz w:val="28"/>
        </w:rPr>
        <w:t>
      19. Полномочия Руководителя Управления:</w:t>
      </w:r>
    </w:p>
    <w:bookmarkEnd w:id="29289"/>
    <w:bookmarkStart w:name="z29685" w:id="29290"/>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29290"/>
    <w:bookmarkStart w:name="z29686" w:id="29291"/>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9291"/>
    <w:bookmarkStart w:name="z29687" w:id="29292"/>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9292"/>
    <w:bookmarkStart w:name="z29688" w:id="29293"/>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9293"/>
    <w:bookmarkStart w:name="z29689" w:id="29294"/>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9294"/>
    <w:bookmarkStart w:name="z29690" w:id="29295"/>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29295"/>
    <w:bookmarkStart w:name="z29691" w:id="29296"/>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9296"/>
    <w:bookmarkStart w:name="z29692" w:id="29297"/>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9297"/>
    <w:bookmarkStart w:name="z29693" w:id="29298"/>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9298"/>
    <w:bookmarkStart w:name="z29694" w:id="29299"/>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9299"/>
    <w:bookmarkStart w:name="z29695" w:id="29300"/>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9300"/>
    <w:bookmarkStart w:name="z29696" w:id="29301"/>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9301"/>
    <w:bookmarkStart w:name="z29697" w:id="29302"/>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29302"/>
    <w:bookmarkStart w:name="z29698" w:id="29303"/>
    <w:p>
      <w:pPr>
        <w:spacing w:after="0"/>
        <w:ind w:left="0"/>
        <w:jc w:val="left"/>
      </w:pPr>
      <w:r>
        <w:rPr>
          <w:rFonts w:ascii="Times New Roman"/>
          <w:b/>
          <w:i w:val="false"/>
          <w:color w:val="000000"/>
        </w:rPr>
        <w:t xml:space="preserve"> Глава 4. Имущество Управления</w:t>
      </w:r>
    </w:p>
    <w:bookmarkEnd w:id="29303"/>
    <w:bookmarkStart w:name="z29699" w:id="29304"/>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29304"/>
    <w:bookmarkStart w:name="z29700" w:id="29305"/>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9305"/>
    <w:bookmarkStart w:name="z29701" w:id="29306"/>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29306"/>
    <w:bookmarkStart w:name="z29702" w:id="29307"/>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9307"/>
    <w:bookmarkStart w:name="z29703" w:id="29308"/>
    <w:p>
      <w:pPr>
        <w:spacing w:after="0"/>
        <w:ind w:left="0"/>
        <w:jc w:val="left"/>
      </w:pPr>
      <w:r>
        <w:rPr>
          <w:rFonts w:ascii="Times New Roman"/>
          <w:b/>
          <w:i w:val="false"/>
          <w:color w:val="000000"/>
        </w:rPr>
        <w:t xml:space="preserve"> Глава 5. Реорганизация и упразднение Управления</w:t>
      </w:r>
    </w:p>
    <w:bookmarkEnd w:id="29308"/>
    <w:bookmarkStart w:name="z29704" w:id="29309"/>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293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187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213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9707" w:id="29310"/>
    <w:p>
      <w:pPr>
        <w:spacing w:after="0"/>
        <w:ind w:left="0"/>
        <w:jc w:val="left"/>
      </w:pPr>
      <w:r>
        <w:rPr>
          <w:rFonts w:ascii="Times New Roman"/>
          <w:b/>
          <w:i w:val="false"/>
          <w:color w:val="000000"/>
        </w:rPr>
        <w:t xml:space="preserve"> Положение об Управлении государственных доходов по Толебийскому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9310"/>
    <w:bookmarkStart w:name="z29708" w:id="29311"/>
    <w:p>
      <w:pPr>
        <w:spacing w:after="0"/>
        <w:ind w:left="0"/>
        <w:jc w:val="left"/>
      </w:pPr>
      <w:r>
        <w:rPr>
          <w:rFonts w:ascii="Times New Roman"/>
          <w:b/>
          <w:i w:val="false"/>
          <w:color w:val="000000"/>
        </w:rPr>
        <w:t xml:space="preserve"> Глава 1. Общие положения</w:t>
      </w:r>
    </w:p>
    <w:bookmarkEnd w:id="29311"/>
    <w:bookmarkStart w:name="z29709" w:id="29312"/>
    <w:p>
      <w:pPr>
        <w:spacing w:after="0"/>
        <w:ind w:left="0"/>
        <w:jc w:val="both"/>
      </w:pPr>
      <w:r>
        <w:rPr>
          <w:rFonts w:ascii="Times New Roman"/>
          <w:b w:val="false"/>
          <w:i w:val="false"/>
          <w:color w:val="000000"/>
          <w:sz w:val="28"/>
        </w:rPr>
        <w:t>
      1. Управление государственных доходов по Толебийскому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Туркестанской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9312"/>
    <w:bookmarkStart w:name="z29710" w:id="29313"/>
    <w:p>
      <w:pPr>
        <w:spacing w:after="0"/>
        <w:ind w:left="0"/>
        <w:jc w:val="both"/>
      </w:pPr>
      <w:r>
        <w:rPr>
          <w:rFonts w:ascii="Times New Roman"/>
          <w:b w:val="false"/>
          <w:i w:val="false"/>
          <w:color w:val="000000"/>
          <w:sz w:val="28"/>
        </w:rPr>
        <w:t xml:space="preserve">
      1) налогового администрирования; </w:t>
      </w:r>
    </w:p>
    <w:bookmarkEnd w:id="29313"/>
    <w:bookmarkStart w:name="z29711" w:id="29314"/>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9314"/>
    <w:bookmarkStart w:name="z29712" w:id="29315"/>
    <w:p>
      <w:pPr>
        <w:spacing w:after="0"/>
        <w:ind w:left="0"/>
        <w:jc w:val="both"/>
      </w:pPr>
      <w:r>
        <w:rPr>
          <w:rFonts w:ascii="Times New Roman"/>
          <w:b w:val="false"/>
          <w:i w:val="false"/>
          <w:color w:val="000000"/>
          <w:sz w:val="28"/>
        </w:rPr>
        <w:t xml:space="preserve">
      3) оборота нефтепродуктов и биотоплива; </w:t>
      </w:r>
    </w:p>
    <w:bookmarkEnd w:id="29315"/>
    <w:bookmarkStart w:name="z29713" w:id="29316"/>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9316"/>
    <w:bookmarkStart w:name="z29714" w:id="29317"/>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9317"/>
    <w:bookmarkStart w:name="z29715" w:id="29318"/>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9318"/>
    <w:bookmarkStart w:name="z29716" w:id="29319"/>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9319"/>
    <w:bookmarkStart w:name="z29717" w:id="29320"/>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9320"/>
    <w:bookmarkStart w:name="z29718" w:id="29321"/>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9321"/>
    <w:bookmarkStart w:name="z29719" w:id="29322"/>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9322"/>
    <w:bookmarkStart w:name="z29720" w:id="29323"/>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9323"/>
    <w:bookmarkStart w:name="z29721" w:id="29324"/>
    <w:p>
      <w:pPr>
        <w:spacing w:after="0"/>
        <w:ind w:left="0"/>
        <w:jc w:val="both"/>
      </w:pPr>
      <w:r>
        <w:rPr>
          <w:rFonts w:ascii="Times New Roman"/>
          <w:b w:val="false"/>
          <w:i w:val="false"/>
          <w:color w:val="000000"/>
          <w:sz w:val="28"/>
        </w:rPr>
        <w:t xml:space="preserve">
      8. Местонахождение Управления: почтовый индекс 160101, Республика Казахстан, Туркестанская область, Толебийский район, город Ленгер, улица Амангельды, 1В. </w:t>
      </w:r>
    </w:p>
    <w:bookmarkEnd w:id="29324"/>
    <w:bookmarkStart w:name="z29722" w:id="29325"/>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Толебийскому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9325"/>
    <w:bookmarkStart w:name="z29723" w:id="29326"/>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9326"/>
    <w:bookmarkStart w:name="z29724" w:id="29327"/>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9327"/>
    <w:bookmarkStart w:name="z29725" w:id="29328"/>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9328"/>
    <w:bookmarkStart w:name="z29726" w:id="29329"/>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9329"/>
    <w:bookmarkStart w:name="z29727" w:id="29330"/>
    <w:p>
      <w:pPr>
        <w:spacing w:after="0"/>
        <w:ind w:left="0"/>
        <w:jc w:val="left"/>
      </w:pPr>
      <w:r>
        <w:rPr>
          <w:rFonts w:ascii="Times New Roman"/>
          <w:b/>
          <w:i w:val="false"/>
          <w:color w:val="000000"/>
        </w:rPr>
        <w:t xml:space="preserve"> Глава 2. Задачи, права и обязанности Управления</w:t>
      </w:r>
    </w:p>
    <w:bookmarkEnd w:id="29330"/>
    <w:bookmarkStart w:name="z29728" w:id="29331"/>
    <w:p>
      <w:pPr>
        <w:spacing w:after="0"/>
        <w:ind w:left="0"/>
        <w:jc w:val="both"/>
      </w:pPr>
      <w:r>
        <w:rPr>
          <w:rFonts w:ascii="Times New Roman"/>
          <w:b w:val="false"/>
          <w:i w:val="false"/>
          <w:color w:val="000000"/>
          <w:sz w:val="28"/>
        </w:rPr>
        <w:t>
      13. Задачи:</w:t>
      </w:r>
    </w:p>
    <w:bookmarkEnd w:id="29331"/>
    <w:bookmarkStart w:name="z29729" w:id="29332"/>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9332"/>
    <w:bookmarkStart w:name="z29730" w:id="29333"/>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9333"/>
    <w:bookmarkStart w:name="z29731" w:id="29334"/>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9334"/>
    <w:bookmarkStart w:name="z29732" w:id="29335"/>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9335"/>
    <w:bookmarkStart w:name="z29733" w:id="29336"/>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9336"/>
    <w:bookmarkStart w:name="z29734" w:id="29337"/>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9337"/>
    <w:bookmarkStart w:name="z29735" w:id="29338"/>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9338"/>
    <w:bookmarkStart w:name="z29736" w:id="29339"/>
    <w:p>
      <w:pPr>
        <w:spacing w:after="0"/>
        <w:ind w:left="0"/>
        <w:jc w:val="both"/>
      </w:pPr>
      <w:r>
        <w:rPr>
          <w:rFonts w:ascii="Times New Roman"/>
          <w:b w:val="false"/>
          <w:i w:val="false"/>
          <w:color w:val="000000"/>
          <w:sz w:val="28"/>
        </w:rPr>
        <w:t>
      14. Права и обязанности Управления:</w:t>
      </w:r>
    </w:p>
    <w:bookmarkEnd w:id="29339"/>
    <w:bookmarkStart w:name="z29737" w:id="29340"/>
    <w:p>
      <w:pPr>
        <w:spacing w:after="0"/>
        <w:ind w:left="0"/>
        <w:jc w:val="both"/>
      </w:pPr>
      <w:r>
        <w:rPr>
          <w:rFonts w:ascii="Times New Roman"/>
          <w:b w:val="false"/>
          <w:i w:val="false"/>
          <w:color w:val="000000"/>
          <w:sz w:val="28"/>
        </w:rPr>
        <w:t>
      1) права:</w:t>
      </w:r>
    </w:p>
    <w:bookmarkEnd w:id="29340"/>
    <w:bookmarkStart w:name="z29738" w:id="29341"/>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9341"/>
    <w:bookmarkStart w:name="z29739" w:id="29342"/>
    <w:p>
      <w:pPr>
        <w:spacing w:after="0"/>
        <w:ind w:left="0"/>
        <w:jc w:val="both"/>
      </w:pPr>
      <w:r>
        <w:rPr>
          <w:rFonts w:ascii="Times New Roman"/>
          <w:b w:val="false"/>
          <w:i w:val="false"/>
          <w:color w:val="000000"/>
          <w:sz w:val="28"/>
        </w:rPr>
        <w:t>
      требовать от налогоплательщика (налогового агента):</w:t>
      </w:r>
    </w:p>
    <w:bookmarkEnd w:id="29342"/>
    <w:bookmarkStart w:name="z29740" w:id="29343"/>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9343"/>
    <w:bookmarkStart w:name="z29741" w:id="29344"/>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9344"/>
    <w:bookmarkStart w:name="z29742" w:id="29345"/>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9345"/>
    <w:bookmarkStart w:name="z29743" w:id="2934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9346"/>
    <w:bookmarkStart w:name="z29744" w:id="2934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9347"/>
    <w:bookmarkStart w:name="z29745" w:id="29348"/>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9348"/>
    <w:bookmarkStart w:name="z29746" w:id="2934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9349"/>
    <w:bookmarkStart w:name="z29747" w:id="29350"/>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9350"/>
    <w:bookmarkStart w:name="z29748" w:id="29351"/>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9351"/>
    <w:bookmarkStart w:name="z29749" w:id="29352"/>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9352"/>
    <w:bookmarkStart w:name="z29750" w:id="29353"/>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9353"/>
    <w:bookmarkStart w:name="z29751" w:id="29354"/>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9354"/>
    <w:bookmarkStart w:name="z29752" w:id="29355"/>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9355"/>
    <w:bookmarkStart w:name="z29753" w:id="29356"/>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9356"/>
    <w:bookmarkStart w:name="z29754" w:id="29357"/>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9357"/>
    <w:bookmarkStart w:name="z29755" w:id="29358"/>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9358"/>
    <w:bookmarkStart w:name="z29756" w:id="29359"/>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9359"/>
    <w:bookmarkStart w:name="z29757" w:id="29360"/>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9360"/>
    <w:bookmarkStart w:name="z29758" w:id="29361"/>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9361"/>
    <w:bookmarkStart w:name="z29759" w:id="29362"/>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9362"/>
    <w:bookmarkStart w:name="z29760" w:id="29363"/>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9363"/>
    <w:bookmarkStart w:name="z29761" w:id="29364"/>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9364"/>
    <w:bookmarkStart w:name="z29762" w:id="29365"/>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9365"/>
    <w:bookmarkStart w:name="z29763" w:id="29366"/>
    <w:p>
      <w:pPr>
        <w:spacing w:after="0"/>
        <w:ind w:left="0"/>
        <w:jc w:val="both"/>
      </w:pPr>
      <w:r>
        <w:rPr>
          <w:rFonts w:ascii="Times New Roman"/>
          <w:b w:val="false"/>
          <w:i w:val="false"/>
          <w:color w:val="000000"/>
          <w:sz w:val="28"/>
        </w:rPr>
        <w:t>
      2) обязанности:</w:t>
      </w:r>
    </w:p>
    <w:bookmarkEnd w:id="29366"/>
    <w:bookmarkStart w:name="z29764" w:id="29367"/>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9367"/>
    <w:bookmarkStart w:name="z29765" w:id="29368"/>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9368"/>
    <w:bookmarkStart w:name="z29766" w:id="29369"/>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9369"/>
    <w:bookmarkStart w:name="z29767" w:id="29370"/>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9370"/>
    <w:bookmarkStart w:name="z29768" w:id="29371"/>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9371"/>
    <w:bookmarkStart w:name="z29769" w:id="29372"/>
    <w:p>
      <w:pPr>
        <w:spacing w:after="0"/>
        <w:ind w:left="0"/>
        <w:jc w:val="both"/>
      </w:pPr>
      <w:r>
        <w:rPr>
          <w:rFonts w:ascii="Times New Roman"/>
          <w:b w:val="false"/>
          <w:i w:val="false"/>
          <w:color w:val="000000"/>
          <w:sz w:val="28"/>
        </w:rPr>
        <w:t>
      имеющих налоговую задолженность;</w:t>
      </w:r>
    </w:p>
    <w:bookmarkEnd w:id="29372"/>
    <w:bookmarkStart w:name="z29770" w:id="29373"/>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9373"/>
    <w:bookmarkStart w:name="z29771" w:id="29374"/>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9374"/>
    <w:bookmarkStart w:name="z29772" w:id="29375"/>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9375"/>
    <w:bookmarkStart w:name="z29773" w:id="29376"/>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9376"/>
    <w:bookmarkStart w:name="z29774" w:id="29377"/>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9377"/>
    <w:bookmarkStart w:name="z29775" w:id="29378"/>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9378"/>
    <w:bookmarkStart w:name="z29776" w:id="29379"/>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9379"/>
    <w:bookmarkStart w:name="z29777" w:id="29380"/>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9380"/>
    <w:bookmarkStart w:name="z29778" w:id="29381"/>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9381"/>
    <w:bookmarkStart w:name="z29779" w:id="29382"/>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9382"/>
    <w:bookmarkStart w:name="z29780" w:id="29383"/>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9383"/>
    <w:bookmarkStart w:name="z29781" w:id="29384"/>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9384"/>
    <w:bookmarkStart w:name="z29782" w:id="29385"/>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9385"/>
    <w:bookmarkStart w:name="z29783" w:id="29386"/>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9386"/>
    <w:bookmarkStart w:name="z29784" w:id="29387"/>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9387"/>
    <w:bookmarkStart w:name="z29785" w:id="29388"/>
    <w:p>
      <w:pPr>
        <w:spacing w:after="0"/>
        <w:ind w:left="0"/>
        <w:jc w:val="both"/>
      </w:pPr>
      <w:r>
        <w:rPr>
          <w:rFonts w:ascii="Times New Roman"/>
          <w:b w:val="false"/>
          <w:i w:val="false"/>
          <w:color w:val="000000"/>
          <w:sz w:val="28"/>
        </w:rPr>
        <w:t>
      защищать интересы государства;</w:t>
      </w:r>
    </w:p>
    <w:bookmarkEnd w:id="29388"/>
    <w:bookmarkStart w:name="z29786" w:id="29389"/>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9389"/>
    <w:bookmarkStart w:name="z29787" w:id="29390"/>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9390"/>
    <w:bookmarkStart w:name="z29788" w:id="29391"/>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9391"/>
    <w:bookmarkStart w:name="z29789" w:id="29392"/>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9392"/>
    <w:bookmarkStart w:name="z29790" w:id="29393"/>
    <w:p>
      <w:pPr>
        <w:spacing w:after="0"/>
        <w:ind w:left="0"/>
        <w:jc w:val="both"/>
      </w:pPr>
      <w:r>
        <w:rPr>
          <w:rFonts w:ascii="Times New Roman"/>
          <w:b w:val="false"/>
          <w:i w:val="false"/>
          <w:color w:val="000000"/>
          <w:sz w:val="28"/>
        </w:rPr>
        <w:t>
      15. Функции:</w:t>
      </w:r>
    </w:p>
    <w:bookmarkEnd w:id="29393"/>
    <w:bookmarkStart w:name="z29791" w:id="29394"/>
    <w:p>
      <w:pPr>
        <w:spacing w:after="0"/>
        <w:ind w:left="0"/>
        <w:jc w:val="both"/>
      </w:pPr>
      <w:r>
        <w:rPr>
          <w:rFonts w:ascii="Times New Roman"/>
          <w:b w:val="false"/>
          <w:i w:val="false"/>
          <w:color w:val="000000"/>
          <w:sz w:val="28"/>
        </w:rPr>
        <w:t>
      1) осуществление налогового контроля;</w:t>
      </w:r>
    </w:p>
    <w:bookmarkEnd w:id="29394"/>
    <w:bookmarkStart w:name="z29792" w:id="29395"/>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9395"/>
    <w:bookmarkStart w:name="z29793" w:id="29396"/>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9396"/>
    <w:bookmarkStart w:name="z29794" w:id="29397"/>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9397"/>
    <w:bookmarkStart w:name="z29795" w:id="29398"/>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9398"/>
    <w:bookmarkStart w:name="z29796" w:id="29399"/>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9399"/>
    <w:bookmarkStart w:name="z29797" w:id="29400"/>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9400"/>
    <w:bookmarkStart w:name="z29798" w:id="29401"/>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9401"/>
    <w:bookmarkStart w:name="z29799" w:id="29402"/>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9402"/>
    <w:bookmarkStart w:name="z29800" w:id="29403"/>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9403"/>
    <w:bookmarkStart w:name="z29801" w:id="29404"/>
    <w:p>
      <w:pPr>
        <w:spacing w:after="0"/>
        <w:ind w:left="0"/>
        <w:jc w:val="both"/>
      </w:pPr>
      <w:r>
        <w:rPr>
          <w:rFonts w:ascii="Times New Roman"/>
          <w:b w:val="false"/>
          <w:i w:val="false"/>
          <w:color w:val="000000"/>
          <w:sz w:val="28"/>
        </w:rPr>
        <w:t>
      11) осуществление налогового администрирования;</w:t>
      </w:r>
    </w:p>
    <w:bookmarkEnd w:id="29404"/>
    <w:bookmarkStart w:name="z29802" w:id="29405"/>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9405"/>
    <w:bookmarkStart w:name="z29803" w:id="29406"/>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9406"/>
    <w:bookmarkStart w:name="z29804" w:id="29407"/>
    <w:p>
      <w:pPr>
        <w:spacing w:after="0"/>
        <w:ind w:left="0"/>
        <w:jc w:val="both"/>
      </w:pPr>
      <w:r>
        <w:rPr>
          <w:rFonts w:ascii="Times New Roman"/>
          <w:b w:val="false"/>
          <w:i w:val="false"/>
          <w:color w:val="000000"/>
          <w:sz w:val="28"/>
        </w:rPr>
        <w:t>
      14) использование системы управления рисками;</w:t>
      </w:r>
    </w:p>
    <w:bookmarkEnd w:id="29407"/>
    <w:bookmarkStart w:name="z29805" w:id="29408"/>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9408"/>
    <w:bookmarkStart w:name="z29806" w:id="29409"/>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9409"/>
    <w:bookmarkStart w:name="z29807" w:id="29410"/>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9410"/>
    <w:bookmarkStart w:name="z29808" w:id="29411"/>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9411"/>
    <w:bookmarkStart w:name="z29809" w:id="29412"/>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9412"/>
    <w:bookmarkStart w:name="z29810" w:id="29413"/>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9413"/>
    <w:bookmarkStart w:name="z29811" w:id="29414"/>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9414"/>
    <w:bookmarkStart w:name="z29812" w:id="29415"/>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9415"/>
    <w:bookmarkStart w:name="z29813" w:id="29416"/>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9416"/>
    <w:bookmarkStart w:name="z29814" w:id="29417"/>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9417"/>
    <w:bookmarkStart w:name="z29815" w:id="29418"/>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9418"/>
    <w:bookmarkStart w:name="z29816" w:id="29419"/>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9419"/>
    <w:bookmarkStart w:name="z29817" w:id="29420"/>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9420"/>
    <w:bookmarkStart w:name="z29818" w:id="29421"/>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9421"/>
    <w:bookmarkStart w:name="z29819" w:id="29422"/>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9422"/>
    <w:bookmarkStart w:name="z29820" w:id="29423"/>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9423"/>
    <w:bookmarkStart w:name="z29821" w:id="29424"/>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9424"/>
    <w:bookmarkStart w:name="z29822" w:id="29425"/>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9425"/>
    <w:bookmarkStart w:name="z29823" w:id="29426"/>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9426"/>
    <w:bookmarkStart w:name="z29824" w:id="29427"/>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9427"/>
    <w:bookmarkStart w:name="z29825" w:id="29428"/>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9428"/>
    <w:bookmarkStart w:name="z29826" w:id="29429"/>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9429"/>
    <w:bookmarkStart w:name="z29827" w:id="29430"/>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9430"/>
    <w:bookmarkStart w:name="z29828" w:id="29431"/>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9431"/>
    <w:bookmarkStart w:name="z29829" w:id="29432"/>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9432"/>
    <w:bookmarkStart w:name="z29830" w:id="29433"/>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9433"/>
    <w:bookmarkStart w:name="z29831" w:id="29434"/>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9434"/>
    <w:bookmarkStart w:name="z29832" w:id="29435"/>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9435"/>
    <w:bookmarkStart w:name="z29833" w:id="29436"/>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9436"/>
    <w:bookmarkStart w:name="z29834" w:id="29437"/>
    <w:p>
      <w:pPr>
        <w:spacing w:after="0"/>
        <w:ind w:left="0"/>
        <w:jc w:val="both"/>
      </w:pPr>
      <w:r>
        <w:rPr>
          <w:rFonts w:ascii="Times New Roman"/>
          <w:b w:val="false"/>
          <w:i w:val="false"/>
          <w:color w:val="000000"/>
          <w:sz w:val="28"/>
        </w:rPr>
        <w:t>
      19. Полномочия Руководителя Управления:</w:t>
      </w:r>
    </w:p>
    <w:bookmarkEnd w:id="29437"/>
    <w:bookmarkStart w:name="z29835" w:id="29438"/>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29438"/>
    <w:bookmarkStart w:name="z29836" w:id="29439"/>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9439"/>
    <w:bookmarkStart w:name="z29837" w:id="29440"/>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9440"/>
    <w:bookmarkStart w:name="z29838" w:id="29441"/>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9441"/>
    <w:bookmarkStart w:name="z29839" w:id="29442"/>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9442"/>
    <w:bookmarkStart w:name="z29840" w:id="29443"/>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29443"/>
    <w:bookmarkStart w:name="z29841" w:id="29444"/>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9444"/>
    <w:bookmarkStart w:name="z29842" w:id="29445"/>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9445"/>
    <w:bookmarkStart w:name="z29843" w:id="29446"/>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9446"/>
    <w:bookmarkStart w:name="z29844" w:id="29447"/>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9447"/>
    <w:bookmarkStart w:name="z29845" w:id="29448"/>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9448"/>
    <w:bookmarkStart w:name="z29846" w:id="29449"/>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9449"/>
    <w:bookmarkStart w:name="z29847" w:id="29450"/>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29450"/>
    <w:bookmarkStart w:name="z29848" w:id="29451"/>
    <w:p>
      <w:pPr>
        <w:spacing w:after="0"/>
        <w:ind w:left="0"/>
        <w:jc w:val="left"/>
      </w:pPr>
      <w:r>
        <w:rPr>
          <w:rFonts w:ascii="Times New Roman"/>
          <w:b/>
          <w:i w:val="false"/>
          <w:color w:val="000000"/>
        </w:rPr>
        <w:t xml:space="preserve"> Глава 4. Имущество Управления</w:t>
      </w:r>
    </w:p>
    <w:bookmarkEnd w:id="29451"/>
    <w:bookmarkStart w:name="z29849" w:id="29452"/>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29452"/>
    <w:bookmarkStart w:name="z29850" w:id="29453"/>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9453"/>
    <w:bookmarkStart w:name="z29851" w:id="29454"/>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29454"/>
    <w:bookmarkStart w:name="z29852" w:id="29455"/>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9455"/>
    <w:bookmarkStart w:name="z29853" w:id="29456"/>
    <w:p>
      <w:pPr>
        <w:spacing w:after="0"/>
        <w:ind w:left="0"/>
        <w:jc w:val="left"/>
      </w:pPr>
      <w:r>
        <w:rPr>
          <w:rFonts w:ascii="Times New Roman"/>
          <w:b/>
          <w:i w:val="false"/>
          <w:color w:val="000000"/>
        </w:rPr>
        <w:t xml:space="preserve"> Глава 5. Реорганизация и упразднение Управления</w:t>
      </w:r>
    </w:p>
    <w:bookmarkEnd w:id="29456"/>
    <w:bookmarkStart w:name="z29854" w:id="29457"/>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294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188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214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29857" w:id="29458"/>
    <w:p>
      <w:pPr>
        <w:spacing w:after="0"/>
        <w:ind w:left="0"/>
        <w:jc w:val="left"/>
      </w:pPr>
      <w:r>
        <w:rPr>
          <w:rFonts w:ascii="Times New Roman"/>
          <w:b/>
          <w:i w:val="false"/>
          <w:color w:val="000000"/>
        </w:rPr>
        <w:t xml:space="preserve"> Положение об Управлении государственных доходов по Сайрамскому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9458"/>
    <w:bookmarkStart w:name="z29858" w:id="29459"/>
    <w:p>
      <w:pPr>
        <w:spacing w:after="0"/>
        <w:ind w:left="0"/>
        <w:jc w:val="left"/>
      </w:pPr>
      <w:r>
        <w:rPr>
          <w:rFonts w:ascii="Times New Roman"/>
          <w:b/>
          <w:i w:val="false"/>
          <w:color w:val="000000"/>
        </w:rPr>
        <w:t xml:space="preserve"> Глава 1. Общие положения</w:t>
      </w:r>
    </w:p>
    <w:bookmarkEnd w:id="29459"/>
    <w:bookmarkStart w:name="z29859" w:id="29460"/>
    <w:p>
      <w:pPr>
        <w:spacing w:after="0"/>
        <w:ind w:left="0"/>
        <w:jc w:val="both"/>
      </w:pPr>
      <w:r>
        <w:rPr>
          <w:rFonts w:ascii="Times New Roman"/>
          <w:b w:val="false"/>
          <w:i w:val="false"/>
          <w:color w:val="000000"/>
          <w:sz w:val="28"/>
        </w:rPr>
        <w:t>
      1. Управление государственных доходов по Сайрамскому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Туркестанской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9460"/>
    <w:bookmarkStart w:name="z29860" w:id="29461"/>
    <w:p>
      <w:pPr>
        <w:spacing w:after="0"/>
        <w:ind w:left="0"/>
        <w:jc w:val="both"/>
      </w:pPr>
      <w:r>
        <w:rPr>
          <w:rFonts w:ascii="Times New Roman"/>
          <w:b w:val="false"/>
          <w:i w:val="false"/>
          <w:color w:val="000000"/>
          <w:sz w:val="28"/>
        </w:rPr>
        <w:t xml:space="preserve">
      1) налогового администрирования; </w:t>
      </w:r>
    </w:p>
    <w:bookmarkEnd w:id="29461"/>
    <w:bookmarkStart w:name="z29861" w:id="29462"/>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9462"/>
    <w:bookmarkStart w:name="z29862" w:id="29463"/>
    <w:p>
      <w:pPr>
        <w:spacing w:after="0"/>
        <w:ind w:left="0"/>
        <w:jc w:val="both"/>
      </w:pPr>
      <w:r>
        <w:rPr>
          <w:rFonts w:ascii="Times New Roman"/>
          <w:b w:val="false"/>
          <w:i w:val="false"/>
          <w:color w:val="000000"/>
          <w:sz w:val="28"/>
        </w:rPr>
        <w:t xml:space="preserve">
      3) оборота нефтепродуктов и биотоплива; </w:t>
      </w:r>
    </w:p>
    <w:bookmarkEnd w:id="29463"/>
    <w:bookmarkStart w:name="z29863" w:id="29464"/>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9464"/>
    <w:bookmarkStart w:name="z29864" w:id="29465"/>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9465"/>
    <w:bookmarkStart w:name="z29865" w:id="29466"/>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9466"/>
    <w:bookmarkStart w:name="z29866" w:id="29467"/>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9467"/>
    <w:bookmarkStart w:name="z29867" w:id="29468"/>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9468"/>
    <w:bookmarkStart w:name="z29868" w:id="29469"/>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9469"/>
    <w:bookmarkStart w:name="z29869" w:id="29470"/>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9470"/>
    <w:bookmarkStart w:name="z29870" w:id="29471"/>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9471"/>
    <w:bookmarkStart w:name="z29871" w:id="29472"/>
    <w:p>
      <w:pPr>
        <w:spacing w:after="0"/>
        <w:ind w:left="0"/>
        <w:jc w:val="both"/>
      </w:pPr>
      <w:r>
        <w:rPr>
          <w:rFonts w:ascii="Times New Roman"/>
          <w:b w:val="false"/>
          <w:i w:val="false"/>
          <w:color w:val="000000"/>
          <w:sz w:val="28"/>
        </w:rPr>
        <w:t xml:space="preserve">
      8. Местонахождение Управления: почтовый индекс 160800, Республика Казахстан, Туркестанская область, Сайрамский район, село Аксукент, улица Абая, 1. </w:t>
      </w:r>
    </w:p>
    <w:bookmarkEnd w:id="29472"/>
    <w:bookmarkStart w:name="z29872" w:id="29473"/>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Сайрамскому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9473"/>
    <w:bookmarkStart w:name="z29873" w:id="29474"/>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9474"/>
    <w:bookmarkStart w:name="z29874" w:id="29475"/>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9475"/>
    <w:bookmarkStart w:name="z29875" w:id="29476"/>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9476"/>
    <w:bookmarkStart w:name="z29876" w:id="29477"/>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9477"/>
    <w:bookmarkStart w:name="z29877" w:id="29478"/>
    <w:p>
      <w:pPr>
        <w:spacing w:after="0"/>
        <w:ind w:left="0"/>
        <w:jc w:val="left"/>
      </w:pPr>
      <w:r>
        <w:rPr>
          <w:rFonts w:ascii="Times New Roman"/>
          <w:b/>
          <w:i w:val="false"/>
          <w:color w:val="000000"/>
        </w:rPr>
        <w:t xml:space="preserve"> Глава 2. Задачи, права и обязанности Управления</w:t>
      </w:r>
    </w:p>
    <w:bookmarkEnd w:id="29478"/>
    <w:bookmarkStart w:name="z29878" w:id="29479"/>
    <w:p>
      <w:pPr>
        <w:spacing w:after="0"/>
        <w:ind w:left="0"/>
        <w:jc w:val="both"/>
      </w:pPr>
      <w:r>
        <w:rPr>
          <w:rFonts w:ascii="Times New Roman"/>
          <w:b w:val="false"/>
          <w:i w:val="false"/>
          <w:color w:val="000000"/>
          <w:sz w:val="28"/>
        </w:rPr>
        <w:t>
      13. Задачи:</w:t>
      </w:r>
    </w:p>
    <w:bookmarkEnd w:id="29479"/>
    <w:bookmarkStart w:name="z29879" w:id="29480"/>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9480"/>
    <w:bookmarkStart w:name="z29880" w:id="29481"/>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9481"/>
    <w:bookmarkStart w:name="z29881" w:id="29482"/>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9482"/>
    <w:bookmarkStart w:name="z29882" w:id="29483"/>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9483"/>
    <w:bookmarkStart w:name="z29883" w:id="29484"/>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9484"/>
    <w:bookmarkStart w:name="z29884" w:id="29485"/>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9485"/>
    <w:bookmarkStart w:name="z29885" w:id="29486"/>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9486"/>
    <w:bookmarkStart w:name="z29886" w:id="29487"/>
    <w:p>
      <w:pPr>
        <w:spacing w:after="0"/>
        <w:ind w:left="0"/>
        <w:jc w:val="both"/>
      </w:pPr>
      <w:r>
        <w:rPr>
          <w:rFonts w:ascii="Times New Roman"/>
          <w:b w:val="false"/>
          <w:i w:val="false"/>
          <w:color w:val="000000"/>
          <w:sz w:val="28"/>
        </w:rPr>
        <w:t>
      14. Права и обязанности Управления:</w:t>
      </w:r>
    </w:p>
    <w:bookmarkEnd w:id="29487"/>
    <w:bookmarkStart w:name="z29887" w:id="29488"/>
    <w:p>
      <w:pPr>
        <w:spacing w:after="0"/>
        <w:ind w:left="0"/>
        <w:jc w:val="both"/>
      </w:pPr>
      <w:r>
        <w:rPr>
          <w:rFonts w:ascii="Times New Roman"/>
          <w:b w:val="false"/>
          <w:i w:val="false"/>
          <w:color w:val="000000"/>
          <w:sz w:val="28"/>
        </w:rPr>
        <w:t>
      1) права:</w:t>
      </w:r>
    </w:p>
    <w:bookmarkEnd w:id="29488"/>
    <w:bookmarkStart w:name="z29888" w:id="29489"/>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9489"/>
    <w:bookmarkStart w:name="z29889" w:id="29490"/>
    <w:p>
      <w:pPr>
        <w:spacing w:after="0"/>
        <w:ind w:left="0"/>
        <w:jc w:val="both"/>
      </w:pPr>
      <w:r>
        <w:rPr>
          <w:rFonts w:ascii="Times New Roman"/>
          <w:b w:val="false"/>
          <w:i w:val="false"/>
          <w:color w:val="000000"/>
          <w:sz w:val="28"/>
        </w:rPr>
        <w:t>
      требовать от налогоплательщика (налогового агента):</w:t>
      </w:r>
    </w:p>
    <w:bookmarkEnd w:id="29490"/>
    <w:bookmarkStart w:name="z29890" w:id="29491"/>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9491"/>
    <w:bookmarkStart w:name="z29891" w:id="29492"/>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9492"/>
    <w:bookmarkStart w:name="z29892" w:id="29493"/>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9493"/>
    <w:bookmarkStart w:name="z29893" w:id="2949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9494"/>
    <w:bookmarkStart w:name="z29894" w:id="2949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9495"/>
    <w:bookmarkStart w:name="z29895" w:id="29496"/>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9496"/>
    <w:bookmarkStart w:name="z29896" w:id="29497"/>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9497"/>
    <w:bookmarkStart w:name="z29897" w:id="29498"/>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9498"/>
    <w:bookmarkStart w:name="z29898" w:id="29499"/>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9499"/>
    <w:bookmarkStart w:name="z29899" w:id="29500"/>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9500"/>
    <w:bookmarkStart w:name="z29900" w:id="29501"/>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9501"/>
    <w:bookmarkStart w:name="z29901" w:id="29502"/>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9502"/>
    <w:bookmarkStart w:name="z29902" w:id="2950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9503"/>
    <w:bookmarkStart w:name="z29903" w:id="2950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9504"/>
    <w:bookmarkStart w:name="z29904" w:id="2950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9505"/>
    <w:bookmarkStart w:name="z29905" w:id="29506"/>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9506"/>
    <w:bookmarkStart w:name="z29906" w:id="29507"/>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9507"/>
    <w:bookmarkStart w:name="z29907" w:id="29508"/>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9508"/>
    <w:bookmarkStart w:name="z29908" w:id="29509"/>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9509"/>
    <w:bookmarkStart w:name="z29909" w:id="29510"/>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9510"/>
    <w:bookmarkStart w:name="z29910" w:id="29511"/>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9511"/>
    <w:bookmarkStart w:name="z29911" w:id="29512"/>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9512"/>
    <w:bookmarkStart w:name="z29912" w:id="29513"/>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9513"/>
    <w:bookmarkStart w:name="z29913" w:id="29514"/>
    <w:p>
      <w:pPr>
        <w:spacing w:after="0"/>
        <w:ind w:left="0"/>
        <w:jc w:val="both"/>
      </w:pPr>
      <w:r>
        <w:rPr>
          <w:rFonts w:ascii="Times New Roman"/>
          <w:b w:val="false"/>
          <w:i w:val="false"/>
          <w:color w:val="000000"/>
          <w:sz w:val="28"/>
        </w:rPr>
        <w:t>
      2) обязанности:</w:t>
      </w:r>
    </w:p>
    <w:bookmarkEnd w:id="29514"/>
    <w:bookmarkStart w:name="z29914" w:id="29515"/>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9515"/>
    <w:bookmarkStart w:name="z29915" w:id="29516"/>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9516"/>
    <w:bookmarkStart w:name="z29916" w:id="29517"/>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9517"/>
    <w:bookmarkStart w:name="z29917" w:id="29518"/>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9518"/>
    <w:bookmarkStart w:name="z29918" w:id="29519"/>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9519"/>
    <w:bookmarkStart w:name="z29919" w:id="29520"/>
    <w:p>
      <w:pPr>
        <w:spacing w:after="0"/>
        <w:ind w:left="0"/>
        <w:jc w:val="both"/>
      </w:pPr>
      <w:r>
        <w:rPr>
          <w:rFonts w:ascii="Times New Roman"/>
          <w:b w:val="false"/>
          <w:i w:val="false"/>
          <w:color w:val="000000"/>
          <w:sz w:val="28"/>
        </w:rPr>
        <w:t>
      имеющих налоговую задолженность;</w:t>
      </w:r>
    </w:p>
    <w:bookmarkEnd w:id="29520"/>
    <w:bookmarkStart w:name="z29920" w:id="29521"/>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9521"/>
    <w:bookmarkStart w:name="z29921" w:id="29522"/>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9522"/>
    <w:bookmarkStart w:name="z29922" w:id="29523"/>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9523"/>
    <w:bookmarkStart w:name="z29923" w:id="29524"/>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9524"/>
    <w:bookmarkStart w:name="z29924" w:id="29525"/>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9525"/>
    <w:bookmarkStart w:name="z29925" w:id="29526"/>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9526"/>
    <w:bookmarkStart w:name="z29926" w:id="29527"/>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9527"/>
    <w:bookmarkStart w:name="z29927" w:id="29528"/>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9528"/>
    <w:bookmarkStart w:name="z29928" w:id="29529"/>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9529"/>
    <w:bookmarkStart w:name="z29929" w:id="29530"/>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9530"/>
    <w:bookmarkStart w:name="z29930" w:id="29531"/>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9531"/>
    <w:bookmarkStart w:name="z29931" w:id="29532"/>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9532"/>
    <w:bookmarkStart w:name="z29932" w:id="29533"/>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9533"/>
    <w:bookmarkStart w:name="z29933" w:id="29534"/>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9534"/>
    <w:bookmarkStart w:name="z29934" w:id="29535"/>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9535"/>
    <w:bookmarkStart w:name="z29935" w:id="29536"/>
    <w:p>
      <w:pPr>
        <w:spacing w:after="0"/>
        <w:ind w:left="0"/>
        <w:jc w:val="both"/>
      </w:pPr>
      <w:r>
        <w:rPr>
          <w:rFonts w:ascii="Times New Roman"/>
          <w:b w:val="false"/>
          <w:i w:val="false"/>
          <w:color w:val="000000"/>
          <w:sz w:val="28"/>
        </w:rPr>
        <w:t>
      защищать интересы государства;</w:t>
      </w:r>
    </w:p>
    <w:bookmarkEnd w:id="29536"/>
    <w:bookmarkStart w:name="z29936" w:id="29537"/>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9537"/>
    <w:bookmarkStart w:name="z29937" w:id="29538"/>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9538"/>
    <w:bookmarkStart w:name="z29938" w:id="2953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9539"/>
    <w:bookmarkStart w:name="z29939" w:id="2954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9540"/>
    <w:bookmarkStart w:name="z29940" w:id="29541"/>
    <w:p>
      <w:pPr>
        <w:spacing w:after="0"/>
        <w:ind w:left="0"/>
        <w:jc w:val="both"/>
      </w:pPr>
      <w:r>
        <w:rPr>
          <w:rFonts w:ascii="Times New Roman"/>
          <w:b w:val="false"/>
          <w:i w:val="false"/>
          <w:color w:val="000000"/>
          <w:sz w:val="28"/>
        </w:rPr>
        <w:t>
      15. Функции:</w:t>
      </w:r>
    </w:p>
    <w:bookmarkEnd w:id="29541"/>
    <w:bookmarkStart w:name="z29941" w:id="29542"/>
    <w:p>
      <w:pPr>
        <w:spacing w:after="0"/>
        <w:ind w:left="0"/>
        <w:jc w:val="both"/>
      </w:pPr>
      <w:r>
        <w:rPr>
          <w:rFonts w:ascii="Times New Roman"/>
          <w:b w:val="false"/>
          <w:i w:val="false"/>
          <w:color w:val="000000"/>
          <w:sz w:val="28"/>
        </w:rPr>
        <w:t>
      1) осуществление налогового контроля;</w:t>
      </w:r>
    </w:p>
    <w:bookmarkEnd w:id="29542"/>
    <w:bookmarkStart w:name="z29942" w:id="2954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9543"/>
    <w:bookmarkStart w:name="z29943" w:id="2954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9544"/>
    <w:bookmarkStart w:name="z29944" w:id="29545"/>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9545"/>
    <w:bookmarkStart w:name="z29945" w:id="29546"/>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9546"/>
    <w:bookmarkStart w:name="z29946" w:id="29547"/>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9547"/>
    <w:bookmarkStart w:name="z29947" w:id="29548"/>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9548"/>
    <w:bookmarkStart w:name="z29948" w:id="29549"/>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9549"/>
    <w:bookmarkStart w:name="z29949" w:id="29550"/>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9550"/>
    <w:bookmarkStart w:name="z29950" w:id="2955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9551"/>
    <w:bookmarkStart w:name="z29951" w:id="29552"/>
    <w:p>
      <w:pPr>
        <w:spacing w:after="0"/>
        <w:ind w:left="0"/>
        <w:jc w:val="both"/>
      </w:pPr>
      <w:r>
        <w:rPr>
          <w:rFonts w:ascii="Times New Roman"/>
          <w:b w:val="false"/>
          <w:i w:val="false"/>
          <w:color w:val="000000"/>
          <w:sz w:val="28"/>
        </w:rPr>
        <w:t>
      11) осуществление налогового администрирования;</w:t>
      </w:r>
    </w:p>
    <w:bookmarkEnd w:id="29552"/>
    <w:bookmarkStart w:name="z29952" w:id="2955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9553"/>
    <w:bookmarkStart w:name="z29953" w:id="29554"/>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9554"/>
    <w:bookmarkStart w:name="z29954" w:id="29555"/>
    <w:p>
      <w:pPr>
        <w:spacing w:after="0"/>
        <w:ind w:left="0"/>
        <w:jc w:val="both"/>
      </w:pPr>
      <w:r>
        <w:rPr>
          <w:rFonts w:ascii="Times New Roman"/>
          <w:b w:val="false"/>
          <w:i w:val="false"/>
          <w:color w:val="000000"/>
          <w:sz w:val="28"/>
        </w:rPr>
        <w:t>
      14) использование системы управления рисками;</w:t>
      </w:r>
    </w:p>
    <w:bookmarkEnd w:id="29555"/>
    <w:bookmarkStart w:name="z29955" w:id="29556"/>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9556"/>
    <w:bookmarkStart w:name="z29956" w:id="29557"/>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9557"/>
    <w:bookmarkStart w:name="z29957" w:id="29558"/>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9558"/>
    <w:bookmarkStart w:name="z29958" w:id="29559"/>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9559"/>
    <w:bookmarkStart w:name="z29959" w:id="29560"/>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9560"/>
    <w:bookmarkStart w:name="z29960" w:id="29561"/>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9561"/>
    <w:bookmarkStart w:name="z29961" w:id="29562"/>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9562"/>
    <w:bookmarkStart w:name="z29962" w:id="29563"/>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9563"/>
    <w:bookmarkStart w:name="z29963" w:id="29564"/>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9564"/>
    <w:bookmarkStart w:name="z29964" w:id="29565"/>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9565"/>
    <w:bookmarkStart w:name="z29965" w:id="29566"/>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9566"/>
    <w:bookmarkStart w:name="z29966" w:id="29567"/>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9567"/>
    <w:bookmarkStart w:name="z29967" w:id="29568"/>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9568"/>
    <w:bookmarkStart w:name="z29968" w:id="29569"/>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9569"/>
    <w:bookmarkStart w:name="z29969" w:id="29570"/>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9570"/>
    <w:bookmarkStart w:name="z29970" w:id="29571"/>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9571"/>
    <w:bookmarkStart w:name="z29971" w:id="29572"/>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9572"/>
    <w:bookmarkStart w:name="z29972" w:id="29573"/>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9573"/>
    <w:bookmarkStart w:name="z29973" w:id="29574"/>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9574"/>
    <w:bookmarkStart w:name="z29974" w:id="29575"/>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9575"/>
    <w:bookmarkStart w:name="z29975" w:id="29576"/>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9576"/>
    <w:bookmarkStart w:name="z29976" w:id="29577"/>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9577"/>
    <w:bookmarkStart w:name="z29977" w:id="29578"/>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9578"/>
    <w:bookmarkStart w:name="z29978" w:id="29579"/>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9579"/>
    <w:bookmarkStart w:name="z29979" w:id="29580"/>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9580"/>
    <w:bookmarkStart w:name="z29980" w:id="29581"/>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9581"/>
    <w:bookmarkStart w:name="z29981" w:id="29582"/>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9582"/>
    <w:bookmarkStart w:name="z29982" w:id="29583"/>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9583"/>
    <w:bookmarkStart w:name="z29983" w:id="29584"/>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9584"/>
    <w:bookmarkStart w:name="z29984" w:id="29585"/>
    <w:p>
      <w:pPr>
        <w:spacing w:after="0"/>
        <w:ind w:left="0"/>
        <w:jc w:val="both"/>
      </w:pPr>
      <w:r>
        <w:rPr>
          <w:rFonts w:ascii="Times New Roman"/>
          <w:b w:val="false"/>
          <w:i w:val="false"/>
          <w:color w:val="000000"/>
          <w:sz w:val="28"/>
        </w:rPr>
        <w:t>
      19. Полномочия Руководителя Управления:</w:t>
      </w:r>
    </w:p>
    <w:bookmarkEnd w:id="29585"/>
    <w:bookmarkStart w:name="z29985" w:id="29586"/>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29586"/>
    <w:bookmarkStart w:name="z29986" w:id="29587"/>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9587"/>
    <w:bookmarkStart w:name="z29987" w:id="29588"/>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9588"/>
    <w:bookmarkStart w:name="z29988" w:id="29589"/>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9589"/>
    <w:bookmarkStart w:name="z29989" w:id="29590"/>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9590"/>
    <w:bookmarkStart w:name="z29990" w:id="29591"/>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29591"/>
    <w:bookmarkStart w:name="z29991" w:id="29592"/>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9592"/>
    <w:bookmarkStart w:name="z29992" w:id="29593"/>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9593"/>
    <w:bookmarkStart w:name="z29993" w:id="29594"/>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9594"/>
    <w:bookmarkStart w:name="z29994" w:id="29595"/>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9595"/>
    <w:bookmarkStart w:name="z29995" w:id="29596"/>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9596"/>
    <w:bookmarkStart w:name="z29996" w:id="29597"/>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9597"/>
    <w:bookmarkStart w:name="z29997" w:id="29598"/>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29598"/>
    <w:bookmarkStart w:name="z29998" w:id="29599"/>
    <w:p>
      <w:pPr>
        <w:spacing w:after="0"/>
        <w:ind w:left="0"/>
        <w:jc w:val="left"/>
      </w:pPr>
      <w:r>
        <w:rPr>
          <w:rFonts w:ascii="Times New Roman"/>
          <w:b/>
          <w:i w:val="false"/>
          <w:color w:val="000000"/>
        </w:rPr>
        <w:t xml:space="preserve"> Глава 4. Имущество Управления</w:t>
      </w:r>
    </w:p>
    <w:bookmarkEnd w:id="29599"/>
    <w:bookmarkStart w:name="z29999" w:id="29600"/>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29600"/>
    <w:bookmarkStart w:name="z30000" w:id="29601"/>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9601"/>
    <w:bookmarkStart w:name="z30001" w:id="29602"/>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29602"/>
    <w:bookmarkStart w:name="z30002" w:id="29603"/>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9603"/>
    <w:bookmarkStart w:name="z30003" w:id="29604"/>
    <w:p>
      <w:pPr>
        <w:spacing w:after="0"/>
        <w:ind w:left="0"/>
        <w:jc w:val="left"/>
      </w:pPr>
      <w:r>
        <w:rPr>
          <w:rFonts w:ascii="Times New Roman"/>
          <w:b/>
          <w:i w:val="false"/>
          <w:color w:val="000000"/>
        </w:rPr>
        <w:t xml:space="preserve"> Глава 5. Реорганизация и упразднение Управления</w:t>
      </w:r>
    </w:p>
    <w:bookmarkEnd w:id="29604"/>
    <w:bookmarkStart w:name="z30004" w:id="29605"/>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296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189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215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0007" w:id="29606"/>
    <w:p>
      <w:pPr>
        <w:spacing w:after="0"/>
        <w:ind w:left="0"/>
        <w:jc w:val="left"/>
      </w:pPr>
      <w:r>
        <w:rPr>
          <w:rFonts w:ascii="Times New Roman"/>
          <w:b/>
          <w:i w:val="false"/>
          <w:color w:val="000000"/>
        </w:rPr>
        <w:t xml:space="preserve"> Положение об Управлении государственных доходов по Сарыагашскому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9606"/>
    <w:bookmarkStart w:name="z30008" w:id="29607"/>
    <w:p>
      <w:pPr>
        <w:spacing w:after="0"/>
        <w:ind w:left="0"/>
        <w:jc w:val="left"/>
      </w:pPr>
      <w:r>
        <w:rPr>
          <w:rFonts w:ascii="Times New Roman"/>
          <w:b/>
          <w:i w:val="false"/>
          <w:color w:val="000000"/>
        </w:rPr>
        <w:t xml:space="preserve"> Глава 1. Общие положения</w:t>
      </w:r>
    </w:p>
    <w:bookmarkEnd w:id="29607"/>
    <w:bookmarkStart w:name="z30009" w:id="29608"/>
    <w:p>
      <w:pPr>
        <w:spacing w:after="0"/>
        <w:ind w:left="0"/>
        <w:jc w:val="both"/>
      </w:pPr>
      <w:r>
        <w:rPr>
          <w:rFonts w:ascii="Times New Roman"/>
          <w:b w:val="false"/>
          <w:i w:val="false"/>
          <w:color w:val="000000"/>
          <w:sz w:val="28"/>
        </w:rPr>
        <w:t>
      1. Управление государственных доходов по Сарыагашскому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Туркестанской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9608"/>
    <w:bookmarkStart w:name="z30010" w:id="29609"/>
    <w:p>
      <w:pPr>
        <w:spacing w:after="0"/>
        <w:ind w:left="0"/>
        <w:jc w:val="both"/>
      </w:pPr>
      <w:r>
        <w:rPr>
          <w:rFonts w:ascii="Times New Roman"/>
          <w:b w:val="false"/>
          <w:i w:val="false"/>
          <w:color w:val="000000"/>
          <w:sz w:val="28"/>
        </w:rPr>
        <w:t xml:space="preserve">
      1) налогового администрирования; </w:t>
      </w:r>
    </w:p>
    <w:bookmarkEnd w:id="29609"/>
    <w:bookmarkStart w:name="z30011" w:id="29610"/>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9610"/>
    <w:bookmarkStart w:name="z30012" w:id="29611"/>
    <w:p>
      <w:pPr>
        <w:spacing w:after="0"/>
        <w:ind w:left="0"/>
        <w:jc w:val="both"/>
      </w:pPr>
      <w:r>
        <w:rPr>
          <w:rFonts w:ascii="Times New Roman"/>
          <w:b w:val="false"/>
          <w:i w:val="false"/>
          <w:color w:val="000000"/>
          <w:sz w:val="28"/>
        </w:rPr>
        <w:t xml:space="preserve">
      3) оборота нефтепродуктов и биотоплива; </w:t>
      </w:r>
    </w:p>
    <w:bookmarkEnd w:id="29611"/>
    <w:bookmarkStart w:name="z30013" w:id="29612"/>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9612"/>
    <w:bookmarkStart w:name="z30014" w:id="29613"/>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9613"/>
    <w:bookmarkStart w:name="z30015" w:id="29614"/>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9614"/>
    <w:bookmarkStart w:name="z30016" w:id="29615"/>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9615"/>
    <w:bookmarkStart w:name="z30017" w:id="29616"/>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9616"/>
    <w:bookmarkStart w:name="z30018" w:id="29617"/>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9617"/>
    <w:bookmarkStart w:name="z30019" w:id="29618"/>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9618"/>
    <w:bookmarkStart w:name="z30020" w:id="29619"/>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9619"/>
    <w:bookmarkStart w:name="z30021" w:id="29620"/>
    <w:p>
      <w:pPr>
        <w:spacing w:after="0"/>
        <w:ind w:left="0"/>
        <w:jc w:val="both"/>
      </w:pPr>
      <w:r>
        <w:rPr>
          <w:rFonts w:ascii="Times New Roman"/>
          <w:b w:val="false"/>
          <w:i w:val="false"/>
          <w:color w:val="000000"/>
          <w:sz w:val="28"/>
        </w:rPr>
        <w:t xml:space="preserve">
      8. Местонахождение Управления: почтовый индекс 160900, Республика Казахстан, Туркестанская область, Сарыагашский район, город Сарыагаш, улица Исмаилова, дом 44. </w:t>
      </w:r>
    </w:p>
    <w:bookmarkEnd w:id="29620"/>
    <w:bookmarkStart w:name="z30022" w:id="29621"/>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Сарыагашскому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9621"/>
    <w:bookmarkStart w:name="z30023" w:id="29622"/>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9622"/>
    <w:bookmarkStart w:name="z30024" w:id="29623"/>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9623"/>
    <w:bookmarkStart w:name="z30025" w:id="29624"/>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9624"/>
    <w:bookmarkStart w:name="z30026" w:id="29625"/>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9625"/>
    <w:bookmarkStart w:name="z30027" w:id="29626"/>
    <w:p>
      <w:pPr>
        <w:spacing w:after="0"/>
        <w:ind w:left="0"/>
        <w:jc w:val="left"/>
      </w:pPr>
      <w:r>
        <w:rPr>
          <w:rFonts w:ascii="Times New Roman"/>
          <w:b/>
          <w:i w:val="false"/>
          <w:color w:val="000000"/>
        </w:rPr>
        <w:t xml:space="preserve"> Глава 2. Задачи, права и обязанности Управления</w:t>
      </w:r>
    </w:p>
    <w:bookmarkEnd w:id="29626"/>
    <w:bookmarkStart w:name="z30028" w:id="29627"/>
    <w:p>
      <w:pPr>
        <w:spacing w:after="0"/>
        <w:ind w:left="0"/>
        <w:jc w:val="both"/>
      </w:pPr>
      <w:r>
        <w:rPr>
          <w:rFonts w:ascii="Times New Roman"/>
          <w:b w:val="false"/>
          <w:i w:val="false"/>
          <w:color w:val="000000"/>
          <w:sz w:val="28"/>
        </w:rPr>
        <w:t>
      13. Задачи:</w:t>
      </w:r>
    </w:p>
    <w:bookmarkEnd w:id="29627"/>
    <w:bookmarkStart w:name="z30029" w:id="29628"/>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9628"/>
    <w:bookmarkStart w:name="z30030" w:id="29629"/>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9629"/>
    <w:bookmarkStart w:name="z30031" w:id="29630"/>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9630"/>
    <w:bookmarkStart w:name="z30032" w:id="29631"/>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9631"/>
    <w:bookmarkStart w:name="z30033" w:id="29632"/>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9632"/>
    <w:bookmarkStart w:name="z30034" w:id="29633"/>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9633"/>
    <w:bookmarkStart w:name="z30035" w:id="29634"/>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9634"/>
    <w:bookmarkStart w:name="z30036" w:id="29635"/>
    <w:p>
      <w:pPr>
        <w:spacing w:after="0"/>
        <w:ind w:left="0"/>
        <w:jc w:val="both"/>
      </w:pPr>
      <w:r>
        <w:rPr>
          <w:rFonts w:ascii="Times New Roman"/>
          <w:b w:val="false"/>
          <w:i w:val="false"/>
          <w:color w:val="000000"/>
          <w:sz w:val="28"/>
        </w:rPr>
        <w:t>
      14. Права и обязанности Управления:</w:t>
      </w:r>
    </w:p>
    <w:bookmarkEnd w:id="29635"/>
    <w:bookmarkStart w:name="z30037" w:id="29636"/>
    <w:p>
      <w:pPr>
        <w:spacing w:after="0"/>
        <w:ind w:left="0"/>
        <w:jc w:val="both"/>
      </w:pPr>
      <w:r>
        <w:rPr>
          <w:rFonts w:ascii="Times New Roman"/>
          <w:b w:val="false"/>
          <w:i w:val="false"/>
          <w:color w:val="000000"/>
          <w:sz w:val="28"/>
        </w:rPr>
        <w:t>
      1) права:</w:t>
      </w:r>
    </w:p>
    <w:bookmarkEnd w:id="29636"/>
    <w:bookmarkStart w:name="z30038" w:id="29637"/>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9637"/>
    <w:bookmarkStart w:name="z30039" w:id="29638"/>
    <w:p>
      <w:pPr>
        <w:spacing w:after="0"/>
        <w:ind w:left="0"/>
        <w:jc w:val="both"/>
      </w:pPr>
      <w:r>
        <w:rPr>
          <w:rFonts w:ascii="Times New Roman"/>
          <w:b w:val="false"/>
          <w:i w:val="false"/>
          <w:color w:val="000000"/>
          <w:sz w:val="28"/>
        </w:rPr>
        <w:t>
      требовать от налогоплательщика (налогового агента):</w:t>
      </w:r>
    </w:p>
    <w:bookmarkEnd w:id="29638"/>
    <w:bookmarkStart w:name="z30040" w:id="29639"/>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9639"/>
    <w:bookmarkStart w:name="z30041" w:id="29640"/>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9640"/>
    <w:bookmarkStart w:name="z30042" w:id="29641"/>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9641"/>
    <w:bookmarkStart w:name="z30043" w:id="2964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9642"/>
    <w:bookmarkStart w:name="z30044" w:id="2964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9643"/>
    <w:bookmarkStart w:name="z30045" w:id="29644"/>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9644"/>
    <w:bookmarkStart w:name="z30046" w:id="29645"/>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9645"/>
    <w:bookmarkStart w:name="z30047" w:id="29646"/>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9646"/>
    <w:bookmarkStart w:name="z30048" w:id="29647"/>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9647"/>
    <w:bookmarkStart w:name="z30049" w:id="29648"/>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9648"/>
    <w:bookmarkStart w:name="z30050" w:id="29649"/>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9649"/>
    <w:bookmarkStart w:name="z30051" w:id="29650"/>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9650"/>
    <w:bookmarkStart w:name="z30052" w:id="29651"/>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9651"/>
    <w:bookmarkStart w:name="z30053" w:id="29652"/>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9652"/>
    <w:bookmarkStart w:name="z30054" w:id="29653"/>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9653"/>
    <w:bookmarkStart w:name="z30055" w:id="29654"/>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9654"/>
    <w:bookmarkStart w:name="z30056" w:id="29655"/>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9655"/>
    <w:bookmarkStart w:name="z30057" w:id="29656"/>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9656"/>
    <w:bookmarkStart w:name="z30058" w:id="29657"/>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9657"/>
    <w:bookmarkStart w:name="z30059" w:id="29658"/>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9658"/>
    <w:bookmarkStart w:name="z30060" w:id="29659"/>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9659"/>
    <w:bookmarkStart w:name="z30061" w:id="29660"/>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9660"/>
    <w:bookmarkStart w:name="z30062" w:id="29661"/>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9661"/>
    <w:bookmarkStart w:name="z30063" w:id="29662"/>
    <w:p>
      <w:pPr>
        <w:spacing w:after="0"/>
        <w:ind w:left="0"/>
        <w:jc w:val="both"/>
      </w:pPr>
      <w:r>
        <w:rPr>
          <w:rFonts w:ascii="Times New Roman"/>
          <w:b w:val="false"/>
          <w:i w:val="false"/>
          <w:color w:val="000000"/>
          <w:sz w:val="28"/>
        </w:rPr>
        <w:t>
      2) обязанности:</w:t>
      </w:r>
    </w:p>
    <w:bookmarkEnd w:id="29662"/>
    <w:bookmarkStart w:name="z30064" w:id="29663"/>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9663"/>
    <w:bookmarkStart w:name="z30065" w:id="29664"/>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9664"/>
    <w:bookmarkStart w:name="z30066" w:id="29665"/>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9665"/>
    <w:bookmarkStart w:name="z30067" w:id="29666"/>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9666"/>
    <w:bookmarkStart w:name="z30068" w:id="29667"/>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9667"/>
    <w:bookmarkStart w:name="z30069" w:id="29668"/>
    <w:p>
      <w:pPr>
        <w:spacing w:after="0"/>
        <w:ind w:left="0"/>
        <w:jc w:val="both"/>
      </w:pPr>
      <w:r>
        <w:rPr>
          <w:rFonts w:ascii="Times New Roman"/>
          <w:b w:val="false"/>
          <w:i w:val="false"/>
          <w:color w:val="000000"/>
          <w:sz w:val="28"/>
        </w:rPr>
        <w:t>
      имеющих налоговую задолженность;</w:t>
      </w:r>
    </w:p>
    <w:bookmarkEnd w:id="29668"/>
    <w:bookmarkStart w:name="z30070" w:id="29669"/>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9669"/>
    <w:bookmarkStart w:name="z30071" w:id="29670"/>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9670"/>
    <w:bookmarkStart w:name="z30072" w:id="29671"/>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9671"/>
    <w:bookmarkStart w:name="z30073" w:id="29672"/>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9672"/>
    <w:bookmarkStart w:name="z30074" w:id="29673"/>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9673"/>
    <w:bookmarkStart w:name="z30075" w:id="29674"/>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9674"/>
    <w:bookmarkStart w:name="z30076" w:id="29675"/>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9675"/>
    <w:bookmarkStart w:name="z30077" w:id="29676"/>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9676"/>
    <w:bookmarkStart w:name="z30078" w:id="29677"/>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9677"/>
    <w:bookmarkStart w:name="z30079" w:id="29678"/>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9678"/>
    <w:bookmarkStart w:name="z30080" w:id="29679"/>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9679"/>
    <w:bookmarkStart w:name="z30081" w:id="29680"/>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9680"/>
    <w:bookmarkStart w:name="z30082" w:id="29681"/>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9681"/>
    <w:bookmarkStart w:name="z30083" w:id="29682"/>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9682"/>
    <w:bookmarkStart w:name="z30084" w:id="29683"/>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9683"/>
    <w:bookmarkStart w:name="z30085" w:id="29684"/>
    <w:p>
      <w:pPr>
        <w:spacing w:after="0"/>
        <w:ind w:left="0"/>
        <w:jc w:val="both"/>
      </w:pPr>
      <w:r>
        <w:rPr>
          <w:rFonts w:ascii="Times New Roman"/>
          <w:b w:val="false"/>
          <w:i w:val="false"/>
          <w:color w:val="000000"/>
          <w:sz w:val="28"/>
        </w:rPr>
        <w:t>
      защищать интересы государства;</w:t>
      </w:r>
    </w:p>
    <w:bookmarkEnd w:id="29684"/>
    <w:bookmarkStart w:name="z30086" w:id="29685"/>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9685"/>
    <w:bookmarkStart w:name="z30087" w:id="29686"/>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9686"/>
    <w:bookmarkStart w:name="z30088" w:id="29687"/>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9687"/>
    <w:bookmarkStart w:name="z30089" w:id="29688"/>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9688"/>
    <w:bookmarkStart w:name="z30090" w:id="29689"/>
    <w:p>
      <w:pPr>
        <w:spacing w:after="0"/>
        <w:ind w:left="0"/>
        <w:jc w:val="both"/>
      </w:pPr>
      <w:r>
        <w:rPr>
          <w:rFonts w:ascii="Times New Roman"/>
          <w:b w:val="false"/>
          <w:i w:val="false"/>
          <w:color w:val="000000"/>
          <w:sz w:val="28"/>
        </w:rPr>
        <w:t>
      15. Функции:</w:t>
      </w:r>
    </w:p>
    <w:bookmarkEnd w:id="29689"/>
    <w:bookmarkStart w:name="z30091" w:id="29690"/>
    <w:p>
      <w:pPr>
        <w:spacing w:after="0"/>
        <w:ind w:left="0"/>
        <w:jc w:val="both"/>
      </w:pPr>
      <w:r>
        <w:rPr>
          <w:rFonts w:ascii="Times New Roman"/>
          <w:b w:val="false"/>
          <w:i w:val="false"/>
          <w:color w:val="000000"/>
          <w:sz w:val="28"/>
        </w:rPr>
        <w:t>
      1) осуществление налогового контроля;</w:t>
      </w:r>
    </w:p>
    <w:bookmarkEnd w:id="29690"/>
    <w:bookmarkStart w:name="z30092" w:id="29691"/>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9691"/>
    <w:bookmarkStart w:name="z30093" w:id="29692"/>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9692"/>
    <w:bookmarkStart w:name="z30094" w:id="29693"/>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9693"/>
    <w:bookmarkStart w:name="z30095" w:id="29694"/>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9694"/>
    <w:bookmarkStart w:name="z30096" w:id="29695"/>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9695"/>
    <w:bookmarkStart w:name="z30097" w:id="29696"/>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9696"/>
    <w:bookmarkStart w:name="z30098" w:id="29697"/>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9697"/>
    <w:bookmarkStart w:name="z30099" w:id="29698"/>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9698"/>
    <w:bookmarkStart w:name="z30100" w:id="29699"/>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9699"/>
    <w:bookmarkStart w:name="z30101" w:id="29700"/>
    <w:p>
      <w:pPr>
        <w:spacing w:after="0"/>
        <w:ind w:left="0"/>
        <w:jc w:val="both"/>
      </w:pPr>
      <w:r>
        <w:rPr>
          <w:rFonts w:ascii="Times New Roman"/>
          <w:b w:val="false"/>
          <w:i w:val="false"/>
          <w:color w:val="000000"/>
          <w:sz w:val="28"/>
        </w:rPr>
        <w:t>
      11) осуществление налогового администрирования;</w:t>
      </w:r>
    </w:p>
    <w:bookmarkEnd w:id="29700"/>
    <w:bookmarkStart w:name="z30102" w:id="29701"/>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9701"/>
    <w:bookmarkStart w:name="z30103" w:id="29702"/>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9702"/>
    <w:bookmarkStart w:name="z30104" w:id="29703"/>
    <w:p>
      <w:pPr>
        <w:spacing w:after="0"/>
        <w:ind w:left="0"/>
        <w:jc w:val="both"/>
      </w:pPr>
      <w:r>
        <w:rPr>
          <w:rFonts w:ascii="Times New Roman"/>
          <w:b w:val="false"/>
          <w:i w:val="false"/>
          <w:color w:val="000000"/>
          <w:sz w:val="28"/>
        </w:rPr>
        <w:t>
      14) использование системы управления рисками;</w:t>
      </w:r>
    </w:p>
    <w:bookmarkEnd w:id="29703"/>
    <w:bookmarkStart w:name="z30105" w:id="29704"/>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9704"/>
    <w:bookmarkStart w:name="z30106" w:id="29705"/>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9705"/>
    <w:bookmarkStart w:name="z30107" w:id="29706"/>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9706"/>
    <w:bookmarkStart w:name="z30108" w:id="29707"/>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9707"/>
    <w:bookmarkStart w:name="z30109" w:id="29708"/>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9708"/>
    <w:bookmarkStart w:name="z30110" w:id="29709"/>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9709"/>
    <w:bookmarkStart w:name="z30111" w:id="29710"/>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9710"/>
    <w:bookmarkStart w:name="z30112" w:id="29711"/>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9711"/>
    <w:bookmarkStart w:name="z30113" w:id="29712"/>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9712"/>
    <w:bookmarkStart w:name="z30114" w:id="29713"/>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9713"/>
    <w:bookmarkStart w:name="z30115" w:id="29714"/>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9714"/>
    <w:bookmarkStart w:name="z30116" w:id="29715"/>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9715"/>
    <w:bookmarkStart w:name="z30117" w:id="29716"/>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9716"/>
    <w:bookmarkStart w:name="z30118" w:id="29717"/>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9717"/>
    <w:bookmarkStart w:name="z30119" w:id="29718"/>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9718"/>
    <w:bookmarkStart w:name="z30120" w:id="29719"/>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9719"/>
    <w:bookmarkStart w:name="z30121" w:id="29720"/>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9720"/>
    <w:bookmarkStart w:name="z30122" w:id="29721"/>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9721"/>
    <w:bookmarkStart w:name="z30123" w:id="29722"/>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9722"/>
    <w:bookmarkStart w:name="z30124" w:id="29723"/>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9723"/>
    <w:bookmarkStart w:name="z30125" w:id="29724"/>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9724"/>
    <w:bookmarkStart w:name="z30126" w:id="29725"/>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9725"/>
    <w:bookmarkStart w:name="z30127" w:id="29726"/>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9726"/>
    <w:bookmarkStart w:name="z30128" w:id="29727"/>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9727"/>
    <w:bookmarkStart w:name="z30129" w:id="29728"/>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9728"/>
    <w:bookmarkStart w:name="z30130" w:id="29729"/>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9729"/>
    <w:bookmarkStart w:name="z30131" w:id="29730"/>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9730"/>
    <w:bookmarkStart w:name="z30132" w:id="29731"/>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9731"/>
    <w:bookmarkStart w:name="z30133" w:id="29732"/>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9732"/>
    <w:bookmarkStart w:name="z30134" w:id="29733"/>
    <w:p>
      <w:pPr>
        <w:spacing w:after="0"/>
        <w:ind w:left="0"/>
        <w:jc w:val="both"/>
      </w:pPr>
      <w:r>
        <w:rPr>
          <w:rFonts w:ascii="Times New Roman"/>
          <w:b w:val="false"/>
          <w:i w:val="false"/>
          <w:color w:val="000000"/>
          <w:sz w:val="28"/>
        </w:rPr>
        <w:t>
      19. Полномочия Руководителя Управления:</w:t>
      </w:r>
    </w:p>
    <w:bookmarkEnd w:id="29733"/>
    <w:bookmarkStart w:name="z30135" w:id="29734"/>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29734"/>
    <w:bookmarkStart w:name="z30136" w:id="29735"/>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9735"/>
    <w:bookmarkStart w:name="z30137" w:id="29736"/>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9736"/>
    <w:bookmarkStart w:name="z30138" w:id="29737"/>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9737"/>
    <w:bookmarkStart w:name="z30139" w:id="29738"/>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9738"/>
    <w:bookmarkStart w:name="z30140" w:id="29739"/>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29739"/>
    <w:bookmarkStart w:name="z30141" w:id="29740"/>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9740"/>
    <w:bookmarkStart w:name="z30142" w:id="29741"/>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9741"/>
    <w:bookmarkStart w:name="z30143" w:id="29742"/>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9742"/>
    <w:bookmarkStart w:name="z30144" w:id="29743"/>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9743"/>
    <w:bookmarkStart w:name="z30145" w:id="29744"/>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9744"/>
    <w:bookmarkStart w:name="z30146" w:id="29745"/>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9745"/>
    <w:bookmarkStart w:name="z30147" w:id="29746"/>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29746"/>
    <w:bookmarkStart w:name="z30148" w:id="29747"/>
    <w:p>
      <w:pPr>
        <w:spacing w:after="0"/>
        <w:ind w:left="0"/>
        <w:jc w:val="left"/>
      </w:pPr>
      <w:r>
        <w:rPr>
          <w:rFonts w:ascii="Times New Roman"/>
          <w:b/>
          <w:i w:val="false"/>
          <w:color w:val="000000"/>
        </w:rPr>
        <w:t xml:space="preserve"> Глава 4. Имущество Управления</w:t>
      </w:r>
    </w:p>
    <w:bookmarkEnd w:id="29747"/>
    <w:bookmarkStart w:name="z30149" w:id="29748"/>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29748"/>
    <w:bookmarkStart w:name="z30150" w:id="29749"/>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9749"/>
    <w:bookmarkStart w:name="z30151" w:id="29750"/>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29750"/>
    <w:bookmarkStart w:name="z30152" w:id="29751"/>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9751"/>
    <w:bookmarkStart w:name="z30153" w:id="29752"/>
    <w:p>
      <w:pPr>
        <w:spacing w:after="0"/>
        <w:ind w:left="0"/>
        <w:jc w:val="left"/>
      </w:pPr>
      <w:r>
        <w:rPr>
          <w:rFonts w:ascii="Times New Roman"/>
          <w:b/>
          <w:i w:val="false"/>
          <w:color w:val="000000"/>
        </w:rPr>
        <w:t xml:space="preserve"> Глава 5. Реорганизация и упразднение Управления</w:t>
      </w:r>
    </w:p>
    <w:bookmarkEnd w:id="29752"/>
    <w:bookmarkStart w:name="z30154" w:id="29753"/>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297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190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215-1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0157" w:id="29754"/>
    <w:p>
      <w:pPr>
        <w:spacing w:after="0"/>
        <w:ind w:left="0"/>
        <w:jc w:val="left"/>
      </w:pPr>
      <w:r>
        <w:rPr>
          <w:rFonts w:ascii="Times New Roman"/>
          <w:b/>
          <w:i w:val="false"/>
          <w:color w:val="000000"/>
        </w:rPr>
        <w:t xml:space="preserve"> Положение об Управлении государственных доходов по Келесскому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9754"/>
    <w:bookmarkStart w:name="z30158" w:id="29755"/>
    <w:p>
      <w:pPr>
        <w:spacing w:after="0"/>
        <w:ind w:left="0"/>
        <w:jc w:val="left"/>
      </w:pPr>
      <w:r>
        <w:rPr>
          <w:rFonts w:ascii="Times New Roman"/>
          <w:b/>
          <w:i w:val="false"/>
          <w:color w:val="000000"/>
        </w:rPr>
        <w:t xml:space="preserve"> Глава 1. Общие положения</w:t>
      </w:r>
    </w:p>
    <w:bookmarkEnd w:id="29755"/>
    <w:bookmarkStart w:name="z30159" w:id="29756"/>
    <w:p>
      <w:pPr>
        <w:spacing w:after="0"/>
        <w:ind w:left="0"/>
        <w:jc w:val="both"/>
      </w:pPr>
      <w:r>
        <w:rPr>
          <w:rFonts w:ascii="Times New Roman"/>
          <w:b w:val="false"/>
          <w:i w:val="false"/>
          <w:color w:val="000000"/>
          <w:sz w:val="28"/>
        </w:rPr>
        <w:t>
      1. Управление государственных доходов по Келесскому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Туркестанской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9756"/>
    <w:bookmarkStart w:name="z30160" w:id="29757"/>
    <w:p>
      <w:pPr>
        <w:spacing w:after="0"/>
        <w:ind w:left="0"/>
        <w:jc w:val="both"/>
      </w:pPr>
      <w:r>
        <w:rPr>
          <w:rFonts w:ascii="Times New Roman"/>
          <w:b w:val="false"/>
          <w:i w:val="false"/>
          <w:color w:val="000000"/>
          <w:sz w:val="28"/>
        </w:rPr>
        <w:t xml:space="preserve">
      1) налогового администрирования; </w:t>
      </w:r>
    </w:p>
    <w:bookmarkEnd w:id="29757"/>
    <w:bookmarkStart w:name="z30161" w:id="29758"/>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9758"/>
    <w:bookmarkStart w:name="z30162" w:id="29759"/>
    <w:p>
      <w:pPr>
        <w:spacing w:after="0"/>
        <w:ind w:left="0"/>
        <w:jc w:val="both"/>
      </w:pPr>
      <w:r>
        <w:rPr>
          <w:rFonts w:ascii="Times New Roman"/>
          <w:b w:val="false"/>
          <w:i w:val="false"/>
          <w:color w:val="000000"/>
          <w:sz w:val="28"/>
        </w:rPr>
        <w:t xml:space="preserve">
      3) оборота нефтепродуктов и биотоплива; </w:t>
      </w:r>
    </w:p>
    <w:bookmarkEnd w:id="29759"/>
    <w:bookmarkStart w:name="z30163" w:id="29760"/>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9760"/>
    <w:bookmarkStart w:name="z30164" w:id="29761"/>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9761"/>
    <w:bookmarkStart w:name="z30165" w:id="29762"/>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9762"/>
    <w:bookmarkStart w:name="z30166" w:id="29763"/>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9763"/>
    <w:bookmarkStart w:name="z30167" w:id="29764"/>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9764"/>
    <w:bookmarkStart w:name="z30168" w:id="29765"/>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9765"/>
    <w:bookmarkStart w:name="z30169" w:id="29766"/>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9766"/>
    <w:bookmarkStart w:name="z30170" w:id="29767"/>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9767"/>
    <w:bookmarkStart w:name="z30171" w:id="29768"/>
    <w:p>
      <w:pPr>
        <w:spacing w:after="0"/>
        <w:ind w:left="0"/>
        <w:jc w:val="both"/>
      </w:pPr>
      <w:r>
        <w:rPr>
          <w:rFonts w:ascii="Times New Roman"/>
          <w:b w:val="false"/>
          <w:i w:val="false"/>
          <w:color w:val="000000"/>
          <w:sz w:val="28"/>
        </w:rPr>
        <w:t xml:space="preserve">
      8. Местонахождение Управления: почтовый индекс 160905, Республика Казахстан, Туркестанская область, Келесский район, село Абай, улица Т.Рыскулова, 83. </w:t>
      </w:r>
    </w:p>
    <w:bookmarkEnd w:id="29768"/>
    <w:bookmarkStart w:name="z30172" w:id="29769"/>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Келесскому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9769"/>
    <w:bookmarkStart w:name="z30173" w:id="29770"/>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9770"/>
    <w:bookmarkStart w:name="z30174" w:id="29771"/>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9771"/>
    <w:bookmarkStart w:name="z30175" w:id="29772"/>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9772"/>
    <w:bookmarkStart w:name="z30176" w:id="29773"/>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9773"/>
    <w:bookmarkStart w:name="z30177" w:id="29774"/>
    <w:p>
      <w:pPr>
        <w:spacing w:after="0"/>
        <w:ind w:left="0"/>
        <w:jc w:val="left"/>
      </w:pPr>
      <w:r>
        <w:rPr>
          <w:rFonts w:ascii="Times New Roman"/>
          <w:b/>
          <w:i w:val="false"/>
          <w:color w:val="000000"/>
        </w:rPr>
        <w:t xml:space="preserve"> Глава 2. Задачи, права и обязанности Управления</w:t>
      </w:r>
    </w:p>
    <w:bookmarkEnd w:id="29774"/>
    <w:bookmarkStart w:name="z30178" w:id="29775"/>
    <w:p>
      <w:pPr>
        <w:spacing w:after="0"/>
        <w:ind w:left="0"/>
        <w:jc w:val="both"/>
      </w:pPr>
      <w:r>
        <w:rPr>
          <w:rFonts w:ascii="Times New Roman"/>
          <w:b w:val="false"/>
          <w:i w:val="false"/>
          <w:color w:val="000000"/>
          <w:sz w:val="28"/>
        </w:rPr>
        <w:t>
      13. Задачи:</w:t>
      </w:r>
    </w:p>
    <w:bookmarkEnd w:id="29775"/>
    <w:bookmarkStart w:name="z30179" w:id="29776"/>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9776"/>
    <w:bookmarkStart w:name="z30180" w:id="29777"/>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9777"/>
    <w:bookmarkStart w:name="z30181" w:id="29778"/>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9778"/>
    <w:bookmarkStart w:name="z30182" w:id="29779"/>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9779"/>
    <w:bookmarkStart w:name="z30183" w:id="29780"/>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9780"/>
    <w:bookmarkStart w:name="z30184" w:id="29781"/>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9781"/>
    <w:bookmarkStart w:name="z30185" w:id="29782"/>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9782"/>
    <w:bookmarkStart w:name="z30186" w:id="29783"/>
    <w:p>
      <w:pPr>
        <w:spacing w:after="0"/>
        <w:ind w:left="0"/>
        <w:jc w:val="both"/>
      </w:pPr>
      <w:r>
        <w:rPr>
          <w:rFonts w:ascii="Times New Roman"/>
          <w:b w:val="false"/>
          <w:i w:val="false"/>
          <w:color w:val="000000"/>
          <w:sz w:val="28"/>
        </w:rPr>
        <w:t>
      14. Права и обязанности Управления:</w:t>
      </w:r>
    </w:p>
    <w:bookmarkEnd w:id="29783"/>
    <w:bookmarkStart w:name="z30187" w:id="29784"/>
    <w:p>
      <w:pPr>
        <w:spacing w:after="0"/>
        <w:ind w:left="0"/>
        <w:jc w:val="both"/>
      </w:pPr>
      <w:r>
        <w:rPr>
          <w:rFonts w:ascii="Times New Roman"/>
          <w:b w:val="false"/>
          <w:i w:val="false"/>
          <w:color w:val="000000"/>
          <w:sz w:val="28"/>
        </w:rPr>
        <w:t>
      1) права:</w:t>
      </w:r>
    </w:p>
    <w:bookmarkEnd w:id="29784"/>
    <w:bookmarkStart w:name="z30188" w:id="29785"/>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9785"/>
    <w:bookmarkStart w:name="z30189" w:id="29786"/>
    <w:p>
      <w:pPr>
        <w:spacing w:after="0"/>
        <w:ind w:left="0"/>
        <w:jc w:val="both"/>
      </w:pPr>
      <w:r>
        <w:rPr>
          <w:rFonts w:ascii="Times New Roman"/>
          <w:b w:val="false"/>
          <w:i w:val="false"/>
          <w:color w:val="000000"/>
          <w:sz w:val="28"/>
        </w:rPr>
        <w:t>
      требовать от налогоплательщика (налогового агента):</w:t>
      </w:r>
    </w:p>
    <w:bookmarkEnd w:id="29786"/>
    <w:bookmarkStart w:name="z30190" w:id="29787"/>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9787"/>
    <w:bookmarkStart w:name="z30191" w:id="29788"/>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9788"/>
    <w:bookmarkStart w:name="z30192" w:id="29789"/>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9789"/>
    <w:bookmarkStart w:name="z30193" w:id="2979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9790"/>
    <w:bookmarkStart w:name="z30194" w:id="2979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9791"/>
    <w:bookmarkStart w:name="z30195" w:id="29792"/>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9792"/>
    <w:bookmarkStart w:name="z30196" w:id="29793"/>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9793"/>
    <w:bookmarkStart w:name="z30197" w:id="29794"/>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9794"/>
    <w:bookmarkStart w:name="z30198" w:id="29795"/>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9795"/>
    <w:bookmarkStart w:name="z30199" w:id="29796"/>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9796"/>
    <w:bookmarkStart w:name="z30200" w:id="29797"/>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9797"/>
    <w:bookmarkStart w:name="z30201" w:id="29798"/>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9798"/>
    <w:bookmarkStart w:name="z30202" w:id="29799"/>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9799"/>
    <w:bookmarkStart w:name="z30203" w:id="29800"/>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9800"/>
    <w:bookmarkStart w:name="z30204" w:id="29801"/>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9801"/>
    <w:bookmarkStart w:name="z30205" w:id="29802"/>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9802"/>
    <w:bookmarkStart w:name="z30206" w:id="29803"/>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9803"/>
    <w:bookmarkStart w:name="z30207" w:id="29804"/>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9804"/>
    <w:bookmarkStart w:name="z30208" w:id="29805"/>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9805"/>
    <w:bookmarkStart w:name="z30209" w:id="29806"/>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9806"/>
    <w:bookmarkStart w:name="z30210" w:id="29807"/>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9807"/>
    <w:bookmarkStart w:name="z30211" w:id="29808"/>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9808"/>
    <w:bookmarkStart w:name="z30212" w:id="29809"/>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9809"/>
    <w:bookmarkStart w:name="z30213" w:id="29810"/>
    <w:p>
      <w:pPr>
        <w:spacing w:after="0"/>
        <w:ind w:left="0"/>
        <w:jc w:val="both"/>
      </w:pPr>
      <w:r>
        <w:rPr>
          <w:rFonts w:ascii="Times New Roman"/>
          <w:b w:val="false"/>
          <w:i w:val="false"/>
          <w:color w:val="000000"/>
          <w:sz w:val="28"/>
        </w:rPr>
        <w:t>
      2) обязанности:</w:t>
      </w:r>
    </w:p>
    <w:bookmarkEnd w:id="29810"/>
    <w:bookmarkStart w:name="z30214" w:id="29811"/>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9811"/>
    <w:bookmarkStart w:name="z30215" w:id="29812"/>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9812"/>
    <w:bookmarkStart w:name="z30216" w:id="29813"/>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9813"/>
    <w:bookmarkStart w:name="z30217" w:id="29814"/>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9814"/>
    <w:bookmarkStart w:name="z30218" w:id="29815"/>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9815"/>
    <w:bookmarkStart w:name="z30219" w:id="29816"/>
    <w:p>
      <w:pPr>
        <w:spacing w:after="0"/>
        <w:ind w:left="0"/>
        <w:jc w:val="both"/>
      </w:pPr>
      <w:r>
        <w:rPr>
          <w:rFonts w:ascii="Times New Roman"/>
          <w:b w:val="false"/>
          <w:i w:val="false"/>
          <w:color w:val="000000"/>
          <w:sz w:val="28"/>
        </w:rPr>
        <w:t>
      имеющих налоговую задолженность;</w:t>
      </w:r>
    </w:p>
    <w:bookmarkEnd w:id="29816"/>
    <w:bookmarkStart w:name="z30220" w:id="29817"/>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9817"/>
    <w:bookmarkStart w:name="z30221" w:id="29818"/>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9818"/>
    <w:bookmarkStart w:name="z30222" w:id="29819"/>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9819"/>
    <w:bookmarkStart w:name="z30223" w:id="29820"/>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9820"/>
    <w:bookmarkStart w:name="z30224" w:id="29821"/>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9821"/>
    <w:bookmarkStart w:name="z30225" w:id="29822"/>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9822"/>
    <w:bookmarkStart w:name="z30226" w:id="29823"/>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9823"/>
    <w:bookmarkStart w:name="z30227" w:id="29824"/>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9824"/>
    <w:bookmarkStart w:name="z30228" w:id="29825"/>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9825"/>
    <w:bookmarkStart w:name="z30229" w:id="29826"/>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9826"/>
    <w:bookmarkStart w:name="z30230" w:id="29827"/>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9827"/>
    <w:bookmarkStart w:name="z30231" w:id="29828"/>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9828"/>
    <w:bookmarkStart w:name="z30232" w:id="29829"/>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9829"/>
    <w:bookmarkStart w:name="z30233" w:id="29830"/>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9830"/>
    <w:bookmarkStart w:name="z30234" w:id="29831"/>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9831"/>
    <w:bookmarkStart w:name="z30235" w:id="29832"/>
    <w:p>
      <w:pPr>
        <w:spacing w:after="0"/>
        <w:ind w:left="0"/>
        <w:jc w:val="both"/>
      </w:pPr>
      <w:r>
        <w:rPr>
          <w:rFonts w:ascii="Times New Roman"/>
          <w:b w:val="false"/>
          <w:i w:val="false"/>
          <w:color w:val="000000"/>
          <w:sz w:val="28"/>
        </w:rPr>
        <w:t>
      защищать интересы государства;</w:t>
      </w:r>
    </w:p>
    <w:bookmarkEnd w:id="29832"/>
    <w:bookmarkStart w:name="z30236" w:id="29833"/>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9833"/>
    <w:bookmarkStart w:name="z30237" w:id="29834"/>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9834"/>
    <w:bookmarkStart w:name="z30238" w:id="29835"/>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9835"/>
    <w:bookmarkStart w:name="z30239" w:id="29836"/>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9836"/>
    <w:bookmarkStart w:name="z30240" w:id="29837"/>
    <w:p>
      <w:pPr>
        <w:spacing w:after="0"/>
        <w:ind w:left="0"/>
        <w:jc w:val="both"/>
      </w:pPr>
      <w:r>
        <w:rPr>
          <w:rFonts w:ascii="Times New Roman"/>
          <w:b w:val="false"/>
          <w:i w:val="false"/>
          <w:color w:val="000000"/>
          <w:sz w:val="28"/>
        </w:rPr>
        <w:t>
      15. Функции:</w:t>
      </w:r>
    </w:p>
    <w:bookmarkEnd w:id="29837"/>
    <w:bookmarkStart w:name="z30241" w:id="29838"/>
    <w:p>
      <w:pPr>
        <w:spacing w:after="0"/>
        <w:ind w:left="0"/>
        <w:jc w:val="both"/>
      </w:pPr>
      <w:r>
        <w:rPr>
          <w:rFonts w:ascii="Times New Roman"/>
          <w:b w:val="false"/>
          <w:i w:val="false"/>
          <w:color w:val="000000"/>
          <w:sz w:val="28"/>
        </w:rPr>
        <w:t>
      1) осуществление налогового контроля;</w:t>
      </w:r>
    </w:p>
    <w:bookmarkEnd w:id="29838"/>
    <w:bookmarkStart w:name="z30242" w:id="29839"/>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9839"/>
    <w:bookmarkStart w:name="z30243" w:id="29840"/>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9840"/>
    <w:bookmarkStart w:name="z30244" w:id="29841"/>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9841"/>
    <w:bookmarkStart w:name="z30245" w:id="29842"/>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9842"/>
    <w:bookmarkStart w:name="z30246" w:id="29843"/>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9843"/>
    <w:bookmarkStart w:name="z30247" w:id="29844"/>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9844"/>
    <w:bookmarkStart w:name="z30248" w:id="29845"/>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9845"/>
    <w:bookmarkStart w:name="z30249" w:id="29846"/>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9846"/>
    <w:bookmarkStart w:name="z30250" w:id="29847"/>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9847"/>
    <w:bookmarkStart w:name="z30251" w:id="29848"/>
    <w:p>
      <w:pPr>
        <w:spacing w:after="0"/>
        <w:ind w:left="0"/>
        <w:jc w:val="both"/>
      </w:pPr>
      <w:r>
        <w:rPr>
          <w:rFonts w:ascii="Times New Roman"/>
          <w:b w:val="false"/>
          <w:i w:val="false"/>
          <w:color w:val="000000"/>
          <w:sz w:val="28"/>
        </w:rPr>
        <w:t>
      11) осуществление налогового администрирования;</w:t>
      </w:r>
    </w:p>
    <w:bookmarkEnd w:id="29848"/>
    <w:bookmarkStart w:name="z30252" w:id="29849"/>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9849"/>
    <w:bookmarkStart w:name="z30253" w:id="29850"/>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9850"/>
    <w:bookmarkStart w:name="z30254" w:id="29851"/>
    <w:p>
      <w:pPr>
        <w:spacing w:after="0"/>
        <w:ind w:left="0"/>
        <w:jc w:val="both"/>
      </w:pPr>
      <w:r>
        <w:rPr>
          <w:rFonts w:ascii="Times New Roman"/>
          <w:b w:val="false"/>
          <w:i w:val="false"/>
          <w:color w:val="000000"/>
          <w:sz w:val="28"/>
        </w:rPr>
        <w:t>
      14) использование системы управления рисками;</w:t>
      </w:r>
    </w:p>
    <w:bookmarkEnd w:id="29851"/>
    <w:bookmarkStart w:name="z30255" w:id="29852"/>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29852"/>
    <w:bookmarkStart w:name="z30256" w:id="29853"/>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29853"/>
    <w:bookmarkStart w:name="z30257" w:id="29854"/>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29854"/>
    <w:bookmarkStart w:name="z30258" w:id="29855"/>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29855"/>
    <w:bookmarkStart w:name="z30259" w:id="29856"/>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29856"/>
    <w:bookmarkStart w:name="z30260" w:id="29857"/>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29857"/>
    <w:bookmarkStart w:name="z30261" w:id="29858"/>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29858"/>
    <w:bookmarkStart w:name="z30262" w:id="29859"/>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29859"/>
    <w:bookmarkStart w:name="z30263" w:id="29860"/>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29860"/>
    <w:bookmarkStart w:name="z30264" w:id="29861"/>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29861"/>
    <w:bookmarkStart w:name="z30265" w:id="29862"/>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29862"/>
    <w:bookmarkStart w:name="z30266" w:id="29863"/>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29863"/>
    <w:bookmarkStart w:name="z30267" w:id="29864"/>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29864"/>
    <w:bookmarkStart w:name="z30268" w:id="29865"/>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29865"/>
    <w:bookmarkStart w:name="z30269" w:id="29866"/>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29866"/>
    <w:bookmarkStart w:name="z30270" w:id="29867"/>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29867"/>
    <w:bookmarkStart w:name="z30271" w:id="29868"/>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29868"/>
    <w:bookmarkStart w:name="z30272" w:id="29869"/>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29869"/>
    <w:bookmarkStart w:name="z30273" w:id="29870"/>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29870"/>
    <w:bookmarkStart w:name="z30274" w:id="29871"/>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29871"/>
    <w:bookmarkStart w:name="z30275" w:id="29872"/>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29872"/>
    <w:bookmarkStart w:name="z30276" w:id="29873"/>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29873"/>
    <w:bookmarkStart w:name="z30277" w:id="29874"/>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29874"/>
    <w:bookmarkStart w:name="z30278" w:id="29875"/>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29875"/>
    <w:bookmarkStart w:name="z30279" w:id="29876"/>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29876"/>
    <w:bookmarkStart w:name="z30280" w:id="29877"/>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29877"/>
    <w:bookmarkStart w:name="z30281" w:id="29878"/>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29878"/>
    <w:bookmarkStart w:name="z30282" w:id="29879"/>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29879"/>
    <w:bookmarkStart w:name="z30283" w:id="29880"/>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29880"/>
    <w:bookmarkStart w:name="z30284" w:id="29881"/>
    <w:p>
      <w:pPr>
        <w:spacing w:after="0"/>
        <w:ind w:left="0"/>
        <w:jc w:val="both"/>
      </w:pPr>
      <w:r>
        <w:rPr>
          <w:rFonts w:ascii="Times New Roman"/>
          <w:b w:val="false"/>
          <w:i w:val="false"/>
          <w:color w:val="000000"/>
          <w:sz w:val="28"/>
        </w:rPr>
        <w:t>
      19. Полномочия Руководителя Управления:</w:t>
      </w:r>
    </w:p>
    <w:bookmarkEnd w:id="29881"/>
    <w:bookmarkStart w:name="z30285" w:id="29882"/>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29882"/>
    <w:bookmarkStart w:name="z30286" w:id="29883"/>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29883"/>
    <w:bookmarkStart w:name="z30287" w:id="29884"/>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29884"/>
    <w:bookmarkStart w:name="z30288" w:id="29885"/>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29885"/>
    <w:bookmarkStart w:name="z30289" w:id="29886"/>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29886"/>
    <w:bookmarkStart w:name="z30290" w:id="29887"/>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29887"/>
    <w:bookmarkStart w:name="z30291" w:id="29888"/>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29888"/>
    <w:bookmarkStart w:name="z30292" w:id="29889"/>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29889"/>
    <w:bookmarkStart w:name="z30293" w:id="29890"/>
    <w:p>
      <w:pPr>
        <w:spacing w:after="0"/>
        <w:ind w:left="0"/>
        <w:jc w:val="both"/>
      </w:pPr>
      <w:r>
        <w:rPr>
          <w:rFonts w:ascii="Times New Roman"/>
          <w:b w:val="false"/>
          <w:i w:val="false"/>
          <w:color w:val="000000"/>
          <w:sz w:val="28"/>
        </w:rPr>
        <w:t>
      9) в пределах компетенции подписывает акты Управления;</w:t>
      </w:r>
    </w:p>
    <w:bookmarkEnd w:id="29890"/>
    <w:bookmarkStart w:name="z30294" w:id="29891"/>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29891"/>
    <w:bookmarkStart w:name="z30295" w:id="29892"/>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29892"/>
    <w:bookmarkStart w:name="z30296" w:id="29893"/>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29893"/>
    <w:bookmarkStart w:name="z30297" w:id="29894"/>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29894"/>
    <w:bookmarkStart w:name="z30298" w:id="29895"/>
    <w:p>
      <w:pPr>
        <w:spacing w:after="0"/>
        <w:ind w:left="0"/>
        <w:jc w:val="left"/>
      </w:pPr>
      <w:r>
        <w:rPr>
          <w:rFonts w:ascii="Times New Roman"/>
          <w:b/>
          <w:i w:val="false"/>
          <w:color w:val="000000"/>
        </w:rPr>
        <w:t xml:space="preserve"> Глава 4. Имущество Управления</w:t>
      </w:r>
    </w:p>
    <w:bookmarkEnd w:id="29895"/>
    <w:bookmarkStart w:name="z30299" w:id="29896"/>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29896"/>
    <w:bookmarkStart w:name="z30300" w:id="29897"/>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29897"/>
    <w:bookmarkStart w:name="z30301" w:id="29898"/>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29898"/>
    <w:bookmarkStart w:name="z30302" w:id="29899"/>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29899"/>
    <w:bookmarkStart w:name="z30303" w:id="29900"/>
    <w:p>
      <w:pPr>
        <w:spacing w:after="0"/>
        <w:ind w:left="0"/>
        <w:jc w:val="left"/>
      </w:pPr>
      <w:r>
        <w:rPr>
          <w:rFonts w:ascii="Times New Roman"/>
          <w:b/>
          <w:i w:val="false"/>
          <w:color w:val="000000"/>
        </w:rPr>
        <w:t xml:space="preserve"> Глава 5. Реорганизация и упразднение Управления</w:t>
      </w:r>
    </w:p>
    <w:bookmarkEnd w:id="29900"/>
    <w:bookmarkStart w:name="z30304" w:id="29901"/>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299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191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216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0307" w:id="29902"/>
    <w:p>
      <w:pPr>
        <w:spacing w:after="0"/>
        <w:ind w:left="0"/>
        <w:jc w:val="left"/>
      </w:pPr>
      <w:r>
        <w:rPr>
          <w:rFonts w:ascii="Times New Roman"/>
          <w:b/>
          <w:i w:val="false"/>
          <w:color w:val="000000"/>
        </w:rPr>
        <w:t xml:space="preserve"> Положение об Управлении государственных доходов по Сузакскому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9902"/>
    <w:bookmarkStart w:name="z30308" w:id="29903"/>
    <w:p>
      <w:pPr>
        <w:spacing w:after="0"/>
        <w:ind w:left="0"/>
        <w:jc w:val="left"/>
      </w:pPr>
      <w:r>
        <w:rPr>
          <w:rFonts w:ascii="Times New Roman"/>
          <w:b/>
          <w:i w:val="false"/>
          <w:color w:val="000000"/>
        </w:rPr>
        <w:t xml:space="preserve"> Глава 1. Общие положения</w:t>
      </w:r>
    </w:p>
    <w:bookmarkEnd w:id="29903"/>
    <w:bookmarkStart w:name="z30309" w:id="29904"/>
    <w:p>
      <w:pPr>
        <w:spacing w:after="0"/>
        <w:ind w:left="0"/>
        <w:jc w:val="both"/>
      </w:pPr>
      <w:r>
        <w:rPr>
          <w:rFonts w:ascii="Times New Roman"/>
          <w:b w:val="false"/>
          <w:i w:val="false"/>
          <w:color w:val="000000"/>
          <w:sz w:val="28"/>
        </w:rPr>
        <w:t>
      1. Управление государственных доходов по Сузакскому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Туркестанской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29904"/>
    <w:bookmarkStart w:name="z30310" w:id="29905"/>
    <w:p>
      <w:pPr>
        <w:spacing w:after="0"/>
        <w:ind w:left="0"/>
        <w:jc w:val="both"/>
      </w:pPr>
      <w:r>
        <w:rPr>
          <w:rFonts w:ascii="Times New Roman"/>
          <w:b w:val="false"/>
          <w:i w:val="false"/>
          <w:color w:val="000000"/>
          <w:sz w:val="28"/>
        </w:rPr>
        <w:t xml:space="preserve">
      1) налогового администрирования; </w:t>
      </w:r>
    </w:p>
    <w:bookmarkEnd w:id="29905"/>
    <w:bookmarkStart w:name="z30311" w:id="29906"/>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29906"/>
    <w:bookmarkStart w:name="z30312" w:id="29907"/>
    <w:p>
      <w:pPr>
        <w:spacing w:after="0"/>
        <w:ind w:left="0"/>
        <w:jc w:val="both"/>
      </w:pPr>
      <w:r>
        <w:rPr>
          <w:rFonts w:ascii="Times New Roman"/>
          <w:b w:val="false"/>
          <w:i w:val="false"/>
          <w:color w:val="000000"/>
          <w:sz w:val="28"/>
        </w:rPr>
        <w:t xml:space="preserve">
      3) оборота нефтепродуктов и биотоплива; </w:t>
      </w:r>
    </w:p>
    <w:bookmarkEnd w:id="29907"/>
    <w:bookmarkStart w:name="z30313" w:id="29908"/>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29908"/>
    <w:bookmarkStart w:name="z30314" w:id="29909"/>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29909"/>
    <w:bookmarkStart w:name="z30315" w:id="29910"/>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29910"/>
    <w:bookmarkStart w:name="z30316" w:id="29911"/>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29911"/>
    <w:bookmarkStart w:name="z30317" w:id="29912"/>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29912"/>
    <w:bookmarkStart w:name="z30318" w:id="29913"/>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29913"/>
    <w:bookmarkStart w:name="z30319" w:id="29914"/>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29914"/>
    <w:bookmarkStart w:name="z30320" w:id="29915"/>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29915"/>
    <w:bookmarkStart w:name="z30321" w:id="29916"/>
    <w:p>
      <w:pPr>
        <w:spacing w:after="0"/>
        <w:ind w:left="0"/>
        <w:jc w:val="both"/>
      </w:pPr>
      <w:r>
        <w:rPr>
          <w:rFonts w:ascii="Times New Roman"/>
          <w:b w:val="false"/>
          <w:i w:val="false"/>
          <w:color w:val="000000"/>
          <w:sz w:val="28"/>
        </w:rPr>
        <w:t xml:space="preserve">
      8. Местонахождение Управления: почтовый индекс 161000, Республика Казахстан, Туркестанская область, Созакский район, село Шолаккорган, улица Жібек жолы, 95. </w:t>
      </w:r>
    </w:p>
    <w:bookmarkEnd w:id="29916"/>
    <w:bookmarkStart w:name="z30322" w:id="29917"/>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Сузакскому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29917"/>
    <w:bookmarkStart w:name="z30323" w:id="29918"/>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29918"/>
    <w:bookmarkStart w:name="z30324" w:id="29919"/>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29919"/>
    <w:bookmarkStart w:name="z30325" w:id="29920"/>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29920"/>
    <w:bookmarkStart w:name="z30326" w:id="29921"/>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29921"/>
    <w:bookmarkStart w:name="z30327" w:id="29922"/>
    <w:p>
      <w:pPr>
        <w:spacing w:after="0"/>
        <w:ind w:left="0"/>
        <w:jc w:val="left"/>
      </w:pPr>
      <w:r>
        <w:rPr>
          <w:rFonts w:ascii="Times New Roman"/>
          <w:b/>
          <w:i w:val="false"/>
          <w:color w:val="000000"/>
        </w:rPr>
        <w:t xml:space="preserve"> Глава 2. Задачи, права и обязанности Управления</w:t>
      </w:r>
    </w:p>
    <w:bookmarkEnd w:id="29922"/>
    <w:bookmarkStart w:name="z30328" w:id="29923"/>
    <w:p>
      <w:pPr>
        <w:spacing w:after="0"/>
        <w:ind w:left="0"/>
        <w:jc w:val="both"/>
      </w:pPr>
      <w:r>
        <w:rPr>
          <w:rFonts w:ascii="Times New Roman"/>
          <w:b w:val="false"/>
          <w:i w:val="false"/>
          <w:color w:val="000000"/>
          <w:sz w:val="28"/>
        </w:rPr>
        <w:t>
      13. Задачи:</w:t>
      </w:r>
    </w:p>
    <w:bookmarkEnd w:id="29923"/>
    <w:bookmarkStart w:name="z30329" w:id="29924"/>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29924"/>
    <w:bookmarkStart w:name="z30330" w:id="29925"/>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29925"/>
    <w:bookmarkStart w:name="z30331" w:id="29926"/>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29926"/>
    <w:bookmarkStart w:name="z30332" w:id="29927"/>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9927"/>
    <w:bookmarkStart w:name="z30333" w:id="29928"/>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9928"/>
    <w:bookmarkStart w:name="z30334" w:id="29929"/>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29929"/>
    <w:bookmarkStart w:name="z30335" w:id="29930"/>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9930"/>
    <w:bookmarkStart w:name="z30336" w:id="29931"/>
    <w:p>
      <w:pPr>
        <w:spacing w:after="0"/>
        <w:ind w:left="0"/>
        <w:jc w:val="both"/>
      </w:pPr>
      <w:r>
        <w:rPr>
          <w:rFonts w:ascii="Times New Roman"/>
          <w:b w:val="false"/>
          <w:i w:val="false"/>
          <w:color w:val="000000"/>
          <w:sz w:val="28"/>
        </w:rPr>
        <w:t>
      14. Права и обязанности Управления:</w:t>
      </w:r>
    </w:p>
    <w:bookmarkEnd w:id="29931"/>
    <w:bookmarkStart w:name="z30337" w:id="29932"/>
    <w:p>
      <w:pPr>
        <w:spacing w:after="0"/>
        <w:ind w:left="0"/>
        <w:jc w:val="both"/>
      </w:pPr>
      <w:r>
        <w:rPr>
          <w:rFonts w:ascii="Times New Roman"/>
          <w:b w:val="false"/>
          <w:i w:val="false"/>
          <w:color w:val="000000"/>
          <w:sz w:val="28"/>
        </w:rPr>
        <w:t>
      1) права:</w:t>
      </w:r>
    </w:p>
    <w:bookmarkEnd w:id="29932"/>
    <w:bookmarkStart w:name="z30338" w:id="2993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9933"/>
    <w:bookmarkStart w:name="z30339" w:id="29934"/>
    <w:p>
      <w:pPr>
        <w:spacing w:after="0"/>
        <w:ind w:left="0"/>
        <w:jc w:val="both"/>
      </w:pPr>
      <w:r>
        <w:rPr>
          <w:rFonts w:ascii="Times New Roman"/>
          <w:b w:val="false"/>
          <w:i w:val="false"/>
          <w:color w:val="000000"/>
          <w:sz w:val="28"/>
        </w:rPr>
        <w:t>
      требовать от налогоплательщика (налогового агента):</w:t>
      </w:r>
    </w:p>
    <w:bookmarkEnd w:id="29934"/>
    <w:bookmarkStart w:name="z30340" w:id="2993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9935"/>
    <w:bookmarkStart w:name="z30341" w:id="2993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9936"/>
    <w:bookmarkStart w:name="z30342" w:id="2993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29937"/>
    <w:bookmarkStart w:name="z30343" w:id="2993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29938"/>
    <w:bookmarkStart w:name="z30344" w:id="2993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29939"/>
    <w:bookmarkStart w:name="z30345" w:id="2994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9940"/>
    <w:bookmarkStart w:name="z30346" w:id="2994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29941"/>
    <w:bookmarkStart w:name="z30347" w:id="2994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29942"/>
    <w:bookmarkStart w:name="z30348" w:id="2994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29943"/>
    <w:bookmarkStart w:name="z30349" w:id="29944"/>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29944"/>
    <w:bookmarkStart w:name="z30350" w:id="29945"/>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29945"/>
    <w:bookmarkStart w:name="z30351" w:id="29946"/>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29946"/>
    <w:bookmarkStart w:name="z30352" w:id="29947"/>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29947"/>
    <w:bookmarkStart w:name="z30353" w:id="29948"/>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29948"/>
    <w:bookmarkStart w:name="z30354" w:id="29949"/>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29949"/>
    <w:bookmarkStart w:name="z30355" w:id="2995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29950"/>
    <w:bookmarkStart w:name="z30356" w:id="2995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29951"/>
    <w:bookmarkStart w:name="z30357" w:id="2995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29952"/>
    <w:bookmarkStart w:name="z30358" w:id="2995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29953"/>
    <w:bookmarkStart w:name="z30359" w:id="2995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29954"/>
    <w:bookmarkStart w:name="z30360" w:id="2995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29955"/>
    <w:bookmarkStart w:name="z30361" w:id="29956"/>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29956"/>
    <w:bookmarkStart w:name="z30362" w:id="2995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29957"/>
    <w:bookmarkStart w:name="z30363" w:id="29958"/>
    <w:p>
      <w:pPr>
        <w:spacing w:after="0"/>
        <w:ind w:left="0"/>
        <w:jc w:val="both"/>
      </w:pPr>
      <w:r>
        <w:rPr>
          <w:rFonts w:ascii="Times New Roman"/>
          <w:b w:val="false"/>
          <w:i w:val="false"/>
          <w:color w:val="000000"/>
          <w:sz w:val="28"/>
        </w:rPr>
        <w:t>
      2) обязанности:</w:t>
      </w:r>
    </w:p>
    <w:bookmarkEnd w:id="29958"/>
    <w:bookmarkStart w:name="z30364" w:id="2995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9959"/>
    <w:bookmarkStart w:name="z30365" w:id="2996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9960"/>
    <w:bookmarkStart w:name="z30366" w:id="2996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29961"/>
    <w:bookmarkStart w:name="z30367" w:id="2996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9962"/>
    <w:bookmarkStart w:name="z30368" w:id="2996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29963"/>
    <w:bookmarkStart w:name="z30369" w:id="29964"/>
    <w:p>
      <w:pPr>
        <w:spacing w:after="0"/>
        <w:ind w:left="0"/>
        <w:jc w:val="both"/>
      </w:pPr>
      <w:r>
        <w:rPr>
          <w:rFonts w:ascii="Times New Roman"/>
          <w:b w:val="false"/>
          <w:i w:val="false"/>
          <w:color w:val="000000"/>
          <w:sz w:val="28"/>
        </w:rPr>
        <w:t>
      имеющих налоговую задолженность;</w:t>
      </w:r>
    </w:p>
    <w:bookmarkEnd w:id="29964"/>
    <w:bookmarkStart w:name="z30370" w:id="2996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9965"/>
    <w:bookmarkStart w:name="z30371" w:id="2996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9966"/>
    <w:bookmarkStart w:name="z30372" w:id="2996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9967"/>
    <w:bookmarkStart w:name="z30373" w:id="2996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9968"/>
    <w:bookmarkStart w:name="z30374" w:id="2996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29969"/>
    <w:bookmarkStart w:name="z30375" w:id="2997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9970"/>
    <w:bookmarkStart w:name="z30376" w:id="2997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29971"/>
    <w:bookmarkStart w:name="z30377" w:id="2997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29972"/>
    <w:bookmarkStart w:name="z30378" w:id="29973"/>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29973"/>
    <w:bookmarkStart w:name="z30379" w:id="29974"/>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29974"/>
    <w:bookmarkStart w:name="z30380" w:id="29975"/>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29975"/>
    <w:bookmarkStart w:name="z30381" w:id="29976"/>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29976"/>
    <w:bookmarkStart w:name="z30382" w:id="29977"/>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29977"/>
    <w:bookmarkStart w:name="z30383" w:id="29978"/>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29978"/>
    <w:bookmarkStart w:name="z30384" w:id="29979"/>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29979"/>
    <w:bookmarkStart w:name="z30385" w:id="29980"/>
    <w:p>
      <w:pPr>
        <w:spacing w:after="0"/>
        <w:ind w:left="0"/>
        <w:jc w:val="both"/>
      </w:pPr>
      <w:r>
        <w:rPr>
          <w:rFonts w:ascii="Times New Roman"/>
          <w:b w:val="false"/>
          <w:i w:val="false"/>
          <w:color w:val="000000"/>
          <w:sz w:val="28"/>
        </w:rPr>
        <w:t>
      защищать интересы государства;</w:t>
      </w:r>
    </w:p>
    <w:bookmarkEnd w:id="29980"/>
    <w:bookmarkStart w:name="z30386" w:id="29981"/>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29981"/>
    <w:bookmarkStart w:name="z30387" w:id="29982"/>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29982"/>
    <w:bookmarkStart w:name="z30388" w:id="29983"/>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29983"/>
    <w:bookmarkStart w:name="z30389" w:id="29984"/>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29984"/>
    <w:bookmarkStart w:name="z30390" w:id="29985"/>
    <w:p>
      <w:pPr>
        <w:spacing w:after="0"/>
        <w:ind w:left="0"/>
        <w:jc w:val="both"/>
      </w:pPr>
      <w:r>
        <w:rPr>
          <w:rFonts w:ascii="Times New Roman"/>
          <w:b w:val="false"/>
          <w:i w:val="false"/>
          <w:color w:val="000000"/>
          <w:sz w:val="28"/>
        </w:rPr>
        <w:t>
      15. Функции:</w:t>
      </w:r>
    </w:p>
    <w:bookmarkEnd w:id="29985"/>
    <w:bookmarkStart w:name="z30391" w:id="29986"/>
    <w:p>
      <w:pPr>
        <w:spacing w:after="0"/>
        <w:ind w:left="0"/>
        <w:jc w:val="both"/>
      </w:pPr>
      <w:r>
        <w:rPr>
          <w:rFonts w:ascii="Times New Roman"/>
          <w:b w:val="false"/>
          <w:i w:val="false"/>
          <w:color w:val="000000"/>
          <w:sz w:val="28"/>
        </w:rPr>
        <w:t>
      1) осуществление налогового контроля;</w:t>
      </w:r>
    </w:p>
    <w:bookmarkEnd w:id="29986"/>
    <w:bookmarkStart w:name="z30392" w:id="29987"/>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29987"/>
    <w:bookmarkStart w:name="z30393" w:id="29988"/>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29988"/>
    <w:bookmarkStart w:name="z30394" w:id="29989"/>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29989"/>
    <w:bookmarkStart w:name="z30395" w:id="29990"/>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29990"/>
    <w:bookmarkStart w:name="z30396" w:id="29991"/>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29991"/>
    <w:bookmarkStart w:name="z30397" w:id="29992"/>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9992"/>
    <w:bookmarkStart w:name="z30398" w:id="29993"/>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29993"/>
    <w:bookmarkStart w:name="z30399" w:id="29994"/>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29994"/>
    <w:bookmarkStart w:name="z30400" w:id="29995"/>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29995"/>
    <w:bookmarkStart w:name="z30401" w:id="29996"/>
    <w:p>
      <w:pPr>
        <w:spacing w:after="0"/>
        <w:ind w:left="0"/>
        <w:jc w:val="both"/>
      </w:pPr>
      <w:r>
        <w:rPr>
          <w:rFonts w:ascii="Times New Roman"/>
          <w:b w:val="false"/>
          <w:i w:val="false"/>
          <w:color w:val="000000"/>
          <w:sz w:val="28"/>
        </w:rPr>
        <w:t>
      11) осуществление налогового администрирования;</w:t>
      </w:r>
    </w:p>
    <w:bookmarkEnd w:id="29996"/>
    <w:bookmarkStart w:name="z30402" w:id="29997"/>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29997"/>
    <w:bookmarkStart w:name="z30403" w:id="29998"/>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29998"/>
    <w:bookmarkStart w:name="z30404" w:id="29999"/>
    <w:p>
      <w:pPr>
        <w:spacing w:after="0"/>
        <w:ind w:left="0"/>
        <w:jc w:val="both"/>
      </w:pPr>
      <w:r>
        <w:rPr>
          <w:rFonts w:ascii="Times New Roman"/>
          <w:b w:val="false"/>
          <w:i w:val="false"/>
          <w:color w:val="000000"/>
          <w:sz w:val="28"/>
        </w:rPr>
        <w:t>
      14) использование системы управления рисками;</w:t>
      </w:r>
    </w:p>
    <w:bookmarkEnd w:id="29999"/>
    <w:bookmarkStart w:name="z30405" w:id="30000"/>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0000"/>
    <w:bookmarkStart w:name="z30406" w:id="30001"/>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0001"/>
    <w:bookmarkStart w:name="z30407" w:id="30002"/>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0002"/>
    <w:bookmarkStart w:name="z30408" w:id="30003"/>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0003"/>
    <w:bookmarkStart w:name="z30409" w:id="30004"/>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0004"/>
    <w:bookmarkStart w:name="z30410" w:id="30005"/>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0005"/>
    <w:bookmarkStart w:name="z30411" w:id="30006"/>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0006"/>
    <w:bookmarkStart w:name="z30412" w:id="30007"/>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0007"/>
    <w:bookmarkStart w:name="z30413" w:id="30008"/>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0008"/>
    <w:bookmarkStart w:name="z30414" w:id="30009"/>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0009"/>
    <w:bookmarkStart w:name="z30415" w:id="30010"/>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0010"/>
    <w:bookmarkStart w:name="z30416" w:id="30011"/>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0011"/>
    <w:bookmarkStart w:name="z30417" w:id="30012"/>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0012"/>
    <w:bookmarkStart w:name="z30418" w:id="30013"/>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0013"/>
    <w:bookmarkStart w:name="z30419" w:id="30014"/>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0014"/>
    <w:bookmarkStart w:name="z30420" w:id="30015"/>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0015"/>
    <w:bookmarkStart w:name="z30421" w:id="30016"/>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0016"/>
    <w:bookmarkStart w:name="z30422" w:id="30017"/>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0017"/>
    <w:bookmarkStart w:name="z30423" w:id="30018"/>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0018"/>
    <w:bookmarkStart w:name="z30424" w:id="30019"/>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0019"/>
    <w:bookmarkStart w:name="z30425" w:id="30020"/>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0020"/>
    <w:bookmarkStart w:name="z30426" w:id="30021"/>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0021"/>
    <w:bookmarkStart w:name="z30427" w:id="30022"/>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0022"/>
    <w:bookmarkStart w:name="z30428" w:id="30023"/>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0023"/>
    <w:bookmarkStart w:name="z30429" w:id="30024"/>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0024"/>
    <w:bookmarkStart w:name="z30430" w:id="30025"/>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0025"/>
    <w:bookmarkStart w:name="z30431" w:id="30026"/>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0026"/>
    <w:bookmarkStart w:name="z30432" w:id="30027"/>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0027"/>
    <w:bookmarkStart w:name="z30433" w:id="30028"/>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0028"/>
    <w:bookmarkStart w:name="z30434" w:id="30029"/>
    <w:p>
      <w:pPr>
        <w:spacing w:after="0"/>
        <w:ind w:left="0"/>
        <w:jc w:val="both"/>
      </w:pPr>
      <w:r>
        <w:rPr>
          <w:rFonts w:ascii="Times New Roman"/>
          <w:b w:val="false"/>
          <w:i w:val="false"/>
          <w:color w:val="000000"/>
          <w:sz w:val="28"/>
        </w:rPr>
        <w:t>
      19. Полномочия Руководителя Управления:</w:t>
      </w:r>
    </w:p>
    <w:bookmarkEnd w:id="30029"/>
    <w:bookmarkStart w:name="z30435" w:id="30030"/>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30030"/>
    <w:bookmarkStart w:name="z30436" w:id="30031"/>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0031"/>
    <w:bookmarkStart w:name="z30437" w:id="30032"/>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0032"/>
    <w:bookmarkStart w:name="z30438" w:id="30033"/>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0033"/>
    <w:bookmarkStart w:name="z30439" w:id="30034"/>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0034"/>
    <w:bookmarkStart w:name="z30440" w:id="30035"/>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30035"/>
    <w:bookmarkStart w:name="z30441" w:id="30036"/>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0036"/>
    <w:bookmarkStart w:name="z30442" w:id="30037"/>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0037"/>
    <w:bookmarkStart w:name="z30443" w:id="30038"/>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0038"/>
    <w:bookmarkStart w:name="z30444" w:id="30039"/>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0039"/>
    <w:bookmarkStart w:name="z30445" w:id="30040"/>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0040"/>
    <w:bookmarkStart w:name="z30446" w:id="30041"/>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0041"/>
    <w:bookmarkStart w:name="z30447" w:id="30042"/>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30042"/>
    <w:bookmarkStart w:name="z30448" w:id="30043"/>
    <w:p>
      <w:pPr>
        <w:spacing w:after="0"/>
        <w:ind w:left="0"/>
        <w:jc w:val="left"/>
      </w:pPr>
      <w:r>
        <w:rPr>
          <w:rFonts w:ascii="Times New Roman"/>
          <w:b/>
          <w:i w:val="false"/>
          <w:color w:val="000000"/>
        </w:rPr>
        <w:t xml:space="preserve"> Глава 4. Имущество Управления</w:t>
      </w:r>
    </w:p>
    <w:bookmarkEnd w:id="30043"/>
    <w:bookmarkStart w:name="z30449" w:id="30044"/>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30044"/>
    <w:bookmarkStart w:name="z30450" w:id="30045"/>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0045"/>
    <w:bookmarkStart w:name="z30451" w:id="30046"/>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30046"/>
    <w:bookmarkStart w:name="z30452" w:id="30047"/>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0047"/>
    <w:bookmarkStart w:name="z30453" w:id="30048"/>
    <w:p>
      <w:pPr>
        <w:spacing w:after="0"/>
        <w:ind w:left="0"/>
        <w:jc w:val="left"/>
      </w:pPr>
      <w:r>
        <w:rPr>
          <w:rFonts w:ascii="Times New Roman"/>
          <w:b/>
          <w:i w:val="false"/>
          <w:color w:val="000000"/>
        </w:rPr>
        <w:t xml:space="preserve"> Глава 5. Реорганизация и упразднение Управления</w:t>
      </w:r>
    </w:p>
    <w:bookmarkEnd w:id="30048"/>
    <w:bookmarkStart w:name="z30454" w:id="30049"/>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300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192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217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0457" w:id="30050"/>
    <w:p>
      <w:pPr>
        <w:spacing w:after="0"/>
        <w:ind w:left="0"/>
        <w:jc w:val="left"/>
      </w:pPr>
      <w:r>
        <w:rPr>
          <w:rFonts w:ascii="Times New Roman"/>
          <w:b/>
          <w:i w:val="false"/>
          <w:color w:val="000000"/>
        </w:rPr>
        <w:t xml:space="preserve"> Положение об Управлении государственных доходов по Тюлькубасскому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30050"/>
    <w:bookmarkStart w:name="z30458" w:id="30051"/>
    <w:p>
      <w:pPr>
        <w:spacing w:after="0"/>
        <w:ind w:left="0"/>
        <w:jc w:val="left"/>
      </w:pPr>
      <w:r>
        <w:rPr>
          <w:rFonts w:ascii="Times New Roman"/>
          <w:b/>
          <w:i w:val="false"/>
          <w:color w:val="000000"/>
        </w:rPr>
        <w:t xml:space="preserve"> Глава 1. Общие положения</w:t>
      </w:r>
    </w:p>
    <w:bookmarkEnd w:id="30051"/>
    <w:bookmarkStart w:name="z30459" w:id="30052"/>
    <w:p>
      <w:pPr>
        <w:spacing w:after="0"/>
        <w:ind w:left="0"/>
        <w:jc w:val="both"/>
      </w:pPr>
      <w:r>
        <w:rPr>
          <w:rFonts w:ascii="Times New Roman"/>
          <w:b w:val="false"/>
          <w:i w:val="false"/>
          <w:color w:val="000000"/>
          <w:sz w:val="28"/>
        </w:rPr>
        <w:t>
      1. Управление государственных доходов по Тюлькубасскому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Туркестанской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0052"/>
    <w:bookmarkStart w:name="z30460" w:id="30053"/>
    <w:p>
      <w:pPr>
        <w:spacing w:after="0"/>
        <w:ind w:left="0"/>
        <w:jc w:val="both"/>
      </w:pPr>
      <w:r>
        <w:rPr>
          <w:rFonts w:ascii="Times New Roman"/>
          <w:b w:val="false"/>
          <w:i w:val="false"/>
          <w:color w:val="000000"/>
          <w:sz w:val="28"/>
        </w:rPr>
        <w:t xml:space="preserve">
      1) налогового администрирования; </w:t>
      </w:r>
    </w:p>
    <w:bookmarkEnd w:id="30053"/>
    <w:bookmarkStart w:name="z30461" w:id="30054"/>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0054"/>
    <w:bookmarkStart w:name="z30462" w:id="30055"/>
    <w:p>
      <w:pPr>
        <w:spacing w:after="0"/>
        <w:ind w:left="0"/>
        <w:jc w:val="both"/>
      </w:pPr>
      <w:r>
        <w:rPr>
          <w:rFonts w:ascii="Times New Roman"/>
          <w:b w:val="false"/>
          <w:i w:val="false"/>
          <w:color w:val="000000"/>
          <w:sz w:val="28"/>
        </w:rPr>
        <w:t xml:space="preserve">
      3) оборота нефтепродуктов и биотоплива; </w:t>
      </w:r>
    </w:p>
    <w:bookmarkEnd w:id="30055"/>
    <w:bookmarkStart w:name="z30463" w:id="30056"/>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0056"/>
    <w:bookmarkStart w:name="z30464" w:id="30057"/>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0057"/>
    <w:bookmarkStart w:name="z30465" w:id="30058"/>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0058"/>
    <w:bookmarkStart w:name="z30466" w:id="30059"/>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0059"/>
    <w:bookmarkStart w:name="z30467" w:id="30060"/>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0060"/>
    <w:bookmarkStart w:name="z30468" w:id="30061"/>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0061"/>
    <w:bookmarkStart w:name="z30469" w:id="30062"/>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0062"/>
    <w:bookmarkStart w:name="z30470" w:id="30063"/>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0063"/>
    <w:bookmarkStart w:name="z30471" w:id="30064"/>
    <w:p>
      <w:pPr>
        <w:spacing w:after="0"/>
        <w:ind w:left="0"/>
        <w:jc w:val="both"/>
      </w:pPr>
      <w:r>
        <w:rPr>
          <w:rFonts w:ascii="Times New Roman"/>
          <w:b w:val="false"/>
          <w:i w:val="false"/>
          <w:color w:val="000000"/>
          <w:sz w:val="28"/>
        </w:rPr>
        <w:t xml:space="preserve">
      8. Местонахождение Управления: почтовый индекс 161300, Республика Казахстан, Туркестанская область, Тюлькубасский район, село Т. Рыскулова, улица Т. Рыскулова, дом № 153. </w:t>
      </w:r>
    </w:p>
    <w:bookmarkEnd w:id="30064"/>
    <w:bookmarkStart w:name="z30472" w:id="30065"/>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Тюлькубасскому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30065"/>
    <w:bookmarkStart w:name="z30473" w:id="30066"/>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0066"/>
    <w:bookmarkStart w:name="z30474" w:id="30067"/>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0067"/>
    <w:bookmarkStart w:name="z30475" w:id="30068"/>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0068"/>
    <w:bookmarkStart w:name="z30476" w:id="30069"/>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0069"/>
    <w:bookmarkStart w:name="z30477" w:id="30070"/>
    <w:p>
      <w:pPr>
        <w:spacing w:after="0"/>
        <w:ind w:left="0"/>
        <w:jc w:val="left"/>
      </w:pPr>
      <w:r>
        <w:rPr>
          <w:rFonts w:ascii="Times New Roman"/>
          <w:b/>
          <w:i w:val="false"/>
          <w:color w:val="000000"/>
        </w:rPr>
        <w:t xml:space="preserve"> Глава 2. Задачи, права и обязанности Управления</w:t>
      </w:r>
    </w:p>
    <w:bookmarkEnd w:id="30070"/>
    <w:bookmarkStart w:name="z30478" w:id="30071"/>
    <w:p>
      <w:pPr>
        <w:spacing w:after="0"/>
        <w:ind w:left="0"/>
        <w:jc w:val="both"/>
      </w:pPr>
      <w:r>
        <w:rPr>
          <w:rFonts w:ascii="Times New Roman"/>
          <w:b w:val="false"/>
          <w:i w:val="false"/>
          <w:color w:val="000000"/>
          <w:sz w:val="28"/>
        </w:rPr>
        <w:t>
      13. Задачи:</w:t>
      </w:r>
    </w:p>
    <w:bookmarkEnd w:id="30071"/>
    <w:bookmarkStart w:name="z30479" w:id="30072"/>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0072"/>
    <w:bookmarkStart w:name="z30480" w:id="30073"/>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0073"/>
    <w:bookmarkStart w:name="z30481" w:id="30074"/>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0074"/>
    <w:bookmarkStart w:name="z30482" w:id="30075"/>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0075"/>
    <w:bookmarkStart w:name="z30483" w:id="30076"/>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0076"/>
    <w:bookmarkStart w:name="z30484" w:id="30077"/>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0077"/>
    <w:bookmarkStart w:name="z30485" w:id="30078"/>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0078"/>
    <w:bookmarkStart w:name="z30486" w:id="30079"/>
    <w:p>
      <w:pPr>
        <w:spacing w:after="0"/>
        <w:ind w:left="0"/>
        <w:jc w:val="both"/>
      </w:pPr>
      <w:r>
        <w:rPr>
          <w:rFonts w:ascii="Times New Roman"/>
          <w:b w:val="false"/>
          <w:i w:val="false"/>
          <w:color w:val="000000"/>
          <w:sz w:val="28"/>
        </w:rPr>
        <w:t>
      14. Права и обязанности Управления:</w:t>
      </w:r>
    </w:p>
    <w:bookmarkEnd w:id="30079"/>
    <w:bookmarkStart w:name="z30487" w:id="30080"/>
    <w:p>
      <w:pPr>
        <w:spacing w:after="0"/>
        <w:ind w:left="0"/>
        <w:jc w:val="both"/>
      </w:pPr>
      <w:r>
        <w:rPr>
          <w:rFonts w:ascii="Times New Roman"/>
          <w:b w:val="false"/>
          <w:i w:val="false"/>
          <w:color w:val="000000"/>
          <w:sz w:val="28"/>
        </w:rPr>
        <w:t>
      1) права:</w:t>
      </w:r>
    </w:p>
    <w:bookmarkEnd w:id="30080"/>
    <w:bookmarkStart w:name="z30488" w:id="30081"/>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0081"/>
    <w:bookmarkStart w:name="z30489" w:id="30082"/>
    <w:p>
      <w:pPr>
        <w:spacing w:after="0"/>
        <w:ind w:left="0"/>
        <w:jc w:val="both"/>
      </w:pPr>
      <w:r>
        <w:rPr>
          <w:rFonts w:ascii="Times New Roman"/>
          <w:b w:val="false"/>
          <w:i w:val="false"/>
          <w:color w:val="000000"/>
          <w:sz w:val="28"/>
        </w:rPr>
        <w:t>
      требовать от налогоплательщика (налогового агента):</w:t>
      </w:r>
    </w:p>
    <w:bookmarkEnd w:id="30082"/>
    <w:bookmarkStart w:name="z30490" w:id="30083"/>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0083"/>
    <w:bookmarkStart w:name="z30491" w:id="30084"/>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0084"/>
    <w:bookmarkStart w:name="z30492" w:id="30085"/>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0085"/>
    <w:bookmarkStart w:name="z30493" w:id="3008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0086"/>
    <w:bookmarkStart w:name="z30494" w:id="3008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0087"/>
    <w:bookmarkStart w:name="z30495" w:id="30088"/>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0088"/>
    <w:bookmarkStart w:name="z30496" w:id="3008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0089"/>
    <w:bookmarkStart w:name="z30497" w:id="30090"/>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0090"/>
    <w:bookmarkStart w:name="z30498" w:id="30091"/>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0091"/>
    <w:bookmarkStart w:name="z30499" w:id="30092"/>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0092"/>
    <w:bookmarkStart w:name="z30500" w:id="30093"/>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0093"/>
    <w:bookmarkStart w:name="z30501" w:id="30094"/>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0094"/>
    <w:bookmarkStart w:name="z30502" w:id="30095"/>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0095"/>
    <w:bookmarkStart w:name="z30503" w:id="30096"/>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0096"/>
    <w:bookmarkStart w:name="z30504" w:id="30097"/>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0097"/>
    <w:bookmarkStart w:name="z30505" w:id="30098"/>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0098"/>
    <w:bookmarkStart w:name="z30506" w:id="30099"/>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0099"/>
    <w:bookmarkStart w:name="z30507" w:id="30100"/>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0100"/>
    <w:bookmarkStart w:name="z30508" w:id="30101"/>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0101"/>
    <w:bookmarkStart w:name="z30509" w:id="30102"/>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0102"/>
    <w:bookmarkStart w:name="z30510" w:id="30103"/>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0103"/>
    <w:bookmarkStart w:name="z30511" w:id="30104"/>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0104"/>
    <w:bookmarkStart w:name="z30512" w:id="30105"/>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0105"/>
    <w:bookmarkStart w:name="z30513" w:id="30106"/>
    <w:p>
      <w:pPr>
        <w:spacing w:after="0"/>
        <w:ind w:left="0"/>
        <w:jc w:val="both"/>
      </w:pPr>
      <w:r>
        <w:rPr>
          <w:rFonts w:ascii="Times New Roman"/>
          <w:b w:val="false"/>
          <w:i w:val="false"/>
          <w:color w:val="000000"/>
          <w:sz w:val="28"/>
        </w:rPr>
        <w:t>
      2) обязанности:</w:t>
      </w:r>
    </w:p>
    <w:bookmarkEnd w:id="30106"/>
    <w:bookmarkStart w:name="z30514" w:id="30107"/>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0107"/>
    <w:bookmarkStart w:name="z30515" w:id="30108"/>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0108"/>
    <w:bookmarkStart w:name="z30516" w:id="30109"/>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0109"/>
    <w:bookmarkStart w:name="z30517" w:id="30110"/>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0110"/>
    <w:bookmarkStart w:name="z30518" w:id="30111"/>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0111"/>
    <w:bookmarkStart w:name="z30519" w:id="30112"/>
    <w:p>
      <w:pPr>
        <w:spacing w:after="0"/>
        <w:ind w:left="0"/>
        <w:jc w:val="both"/>
      </w:pPr>
      <w:r>
        <w:rPr>
          <w:rFonts w:ascii="Times New Roman"/>
          <w:b w:val="false"/>
          <w:i w:val="false"/>
          <w:color w:val="000000"/>
          <w:sz w:val="28"/>
        </w:rPr>
        <w:t>
      имеющих налоговую задолженность;</w:t>
      </w:r>
    </w:p>
    <w:bookmarkEnd w:id="30112"/>
    <w:bookmarkStart w:name="z30520" w:id="30113"/>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0113"/>
    <w:bookmarkStart w:name="z30521" w:id="30114"/>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0114"/>
    <w:bookmarkStart w:name="z30522" w:id="30115"/>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0115"/>
    <w:bookmarkStart w:name="z30523" w:id="30116"/>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0116"/>
    <w:bookmarkStart w:name="z30524" w:id="30117"/>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0117"/>
    <w:bookmarkStart w:name="z30525" w:id="30118"/>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0118"/>
    <w:bookmarkStart w:name="z30526" w:id="30119"/>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0119"/>
    <w:bookmarkStart w:name="z30527" w:id="30120"/>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0120"/>
    <w:bookmarkStart w:name="z30528" w:id="30121"/>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0121"/>
    <w:bookmarkStart w:name="z30529" w:id="30122"/>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0122"/>
    <w:bookmarkStart w:name="z30530" w:id="30123"/>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0123"/>
    <w:bookmarkStart w:name="z30531" w:id="30124"/>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0124"/>
    <w:bookmarkStart w:name="z30532" w:id="30125"/>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0125"/>
    <w:bookmarkStart w:name="z30533" w:id="30126"/>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0126"/>
    <w:bookmarkStart w:name="z30534" w:id="30127"/>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0127"/>
    <w:bookmarkStart w:name="z30535" w:id="30128"/>
    <w:p>
      <w:pPr>
        <w:spacing w:after="0"/>
        <w:ind w:left="0"/>
        <w:jc w:val="both"/>
      </w:pPr>
      <w:r>
        <w:rPr>
          <w:rFonts w:ascii="Times New Roman"/>
          <w:b w:val="false"/>
          <w:i w:val="false"/>
          <w:color w:val="000000"/>
          <w:sz w:val="28"/>
        </w:rPr>
        <w:t>
      защищать интересы государства;</w:t>
      </w:r>
    </w:p>
    <w:bookmarkEnd w:id="30128"/>
    <w:bookmarkStart w:name="z30536" w:id="30129"/>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0129"/>
    <w:bookmarkStart w:name="z30537" w:id="30130"/>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0130"/>
    <w:bookmarkStart w:name="z30538" w:id="30131"/>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0131"/>
    <w:bookmarkStart w:name="z30539" w:id="30132"/>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0132"/>
    <w:bookmarkStart w:name="z30540" w:id="30133"/>
    <w:p>
      <w:pPr>
        <w:spacing w:after="0"/>
        <w:ind w:left="0"/>
        <w:jc w:val="both"/>
      </w:pPr>
      <w:r>
        <w:rPr>
          <w:rFonts w:ascii="Times New Roman"/>
          <w:b w:val="false"/>
          <w:i w:val="false"/>
          <w:color w:val="000000"/>
          <w:sz w:val="28"/>
        </w:rPr>
        <w:t>
      15. Функции:</w:t>
      </w:r>
    </w:p>
    <w:bookmarkEnd w:id="30133"/>
    <w:bookmarkStart w:name="z30541" w:id="30134"/>
    <w:p>
      <w:pPr>
        <w:spacing w:after="0"/>
        <w:ind w:left="0"/>
        <w:jc w:val="both"/>
      </w:pPr>
      <w:r>
        <w:rPr>
          <w:rFonts w:ascii="Times New Roman"/>
          <w:b w:val="false"/>
          <w:i w:val="false"/>
          <w:color w:val="000000"/>
          <w:sz w:val="28"/>
        </w:rPr>
        <w:t>
      1) осуществление налогового контроля;</w:t>
      </w:r>
    </w:p>
    <w:bookmarkEnd w:id="30134"/>
    <w:bookmarkStart w:name="z30542" w:id="30135"/>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0135"/>
    <w:bookmarkStart w:name="z30543" w:id="30136"/>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0136"/>
    <w:bookmarkStart w:name="z30544" w:id="30137"/>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0137"/>
    <w:bookmarkStart w:name="z30545" w:id="30138"/>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0138"/>
    <w:bookmarkStart w:name="z30546" w:id="30139"/>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0139"/>
    <w:bookmarkStart w:name="z30547" w:id="30140"/>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0140"/>
    <w:bookmarkStart w:name="z30548" w:id="30141"/>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0141"/>
    <w:bookmarkStart w:name="z30549" w:id="30142"/>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0142"/>
    <w:bookmarkStart w:name="z30550" w:id="30143"/>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0143"/>
    <w:bookmarkStart w:name="z30551" w:id="30144"/>
    <w:p>
      <w:pPr>
        <w:spacing w:after="0"/>
        <w:ind w:left="0"/>
        <w:jc w:val="both"/>
      </w:pPr>
      <w:r>
        <w:rPr>
          <w:rFonts w:ascii="Times New Roman"/>
          <w:b w:val="false"/>
          <w:i w:val="false"/>
          <w:color w:val="000000"/>
          <w:sz w:val="28"/>
        </w:rPr>
        <w:t>
      11) осуществление налогового администрирования;</w:t>
      </w:r>
    </w:p>
    <w:bookmarkEnd w:id="30144"/>
    <w:bookmarkStart w:name="z30552" w:id="30145"/>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0145"/>
    <w:bookmarkStart w:name="z30553" w:id="30146"/>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0146"/>
    <w:bookmarkStart w:name="z30554" w:id="30147"/>
    <w:p>
      <w:pPr>
        <w:spacing w:after="0"/>
        <w:ind w:left="0"/>
        <w:jc w:val="both"/>
      </w:pPr>
      <w:r>
        <w:rPr>
          <w:rFonts w:ascii="Times New Roman"/>
          <w:b w:val="false"/>
          <w:i w:val="false"/>
          <w:color w:val="000000"/>
          <w:sz w:val="28"/>
        </w:rPr>
        <w:t>
      14) использование системы управления рисками;</w:t>
      </w:r>
    </w:p>
    <w:bookmarkEnd w:id="30147"/>
    <w:bookmarkStart w:name="z30555" w:id="30148"/>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0148"/>
    <w:bookmarkStart w:name="z30556" w:id="30149"/>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0149"/>
    <w:bookmarkStart w:name="z30557" w:id="30150"/>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0150"/>
    <w:bookmarkStart w:name="z30558" w:id="30151"/>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0151"/>
    <w:bookmarkStart w:name="z30559" w:id="30152"/>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0152"/>
    <w:bookmarkStart w:name="z30560" w:id="30153"/>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0153"/>
    <w:bookmarkStart w:name="z30561" w:id="30154"/>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0154"/>
    <w:bookmarkStart w:name="z30562" w:id="30155"/>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0155"/>
    <w:bookmarkStart w:name="z30563" w:id="30156"/>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0156"/>
    <w:bookmarkStart w:name="z30564" w:id="30157"/>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0157"/>
    <w:bookmarkStart w:name="z30565" w:id="30158"/>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0158"/>
    <w:bookmarkStart w:name="z30566" w:id="30159"/>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0159"/>
    <w:bookmarkStart w:name="z30567" w:id="30160"/>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0160"/>
    <w:bookmarkStart w:name="z30568" w:id="30161"/>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0161"/>
    <w:bookmarkStart w:name="z30569" w:id="30162"/>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0162"/>
    <w:bookmarkStart w:name="z30570" w:id="30163"/>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0163"/>
    <w:bookmarkStart w:name="z30571" w:id="30164"/>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0164"/>
    <w:bookmarkStart w:name="z30572" w:id="30165"/>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0165"/>
    <w:bookmarkStart w:name="z30573" w:id="30166"/>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0166"/>
    <w:bookmarkStart w:name="z30574" w:id="30167"/>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0167"/>
    <w:bookmarkStart w:name="z30575" w:id="30168"/>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0168"/>
    <w:bookmarkStart w:name="z30576" w:id="30169"/>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0169"/>
    <w:bookmarkStart w:name="z30577" w:id="30170"/>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0170"/>
    <w:bookmarkStart w:name="z30578" w:id="30171"/>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0171"/>
    <w:bookmarkStart w:name="z30579" w:id="30172"/>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0172"/>
    <w:bookmarkStart w:name="z30580" w:id="30173"/>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0173"/>
    <w:bookmarkStart w:name="z30581" w:id="30174"/>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0174"/>
    <w:bookmarkStart w:name="z30582" w:id="30175"/>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0175"/>
    <w:bookmarkStart w:name="z30583" w:id="30176"/>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0176"/>
    <w:bookmarkStart w:name="z30584" w:id="30177"/>
    <w:p>
      <w:pPr>
        <w:spacing w:after="0"/>
        <w:ind w:left="0"/>
        <w:jc w:val="both"/>
      </w:pPr>
      <w:r>
        <w:rPr>
          <w:rFonts w:ascii="Times New Roman"/>
          <w:b w:val="false"/>
          <w:i w:val="false"/>
          <w:color w:val="000000"/>
          <w:sz w:val="28"/>
        </w:rPr>
        <w:t>
      19. Полномочия Руководителя Управления:</w:t>
      </w:r>
    </w:p>
    <w:bookmarkEnd w:id="30177"/>
    <w:bookmarkStart w:name="z30585" w:id="30178"/>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30178"/>
    <w:bookmarkStart w:name="z30586" w:id="30179"/>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0179"/>
    <w:bookmarkStart w:name="z30587" w:id="30180"/>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0180"/>
    <w:bookmarkStart w:name="z30588" w:id="30181"/>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0181"/>
    <w:bookmarkStart w:name="z30589" w:id="30182"/>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0182"/>
    <w:bookmarkStart w:name="z30590" w:id="30183"/>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30183"/>
    <w:bookmarkStart w:name="z30591" w:id="30184"/>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0184"/>
    <w:bookmarkStart w:name="z30592" w:id="30185"/>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0185"/>
    <w:bookmarkStart w:name="z30593" w:id="30186"/>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0186"/>
    <w:bookmarkStart w:name="z30594" w:id="30187"/>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0187"/>
    <w:bookmarkStart w:name="z30595" w:id="30188"/>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0188"/>
    <w:bookmarkStart w:name="z30596" w:id="30189"/>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0189"/>
    <w:bookmarkStart w:name="z30597" w:id="30190"/>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30190"/>
    <w:bookmarkStart w:name="z30598" w:id="30191"/>
    <w:p>
      <w:pPr>
        <w:spacing w:after="0"/>
        <w:ind w:left="0"/>
        <w:jc w:val="left"/>
      </w:pPr>
      <w:r>
        <w:rPr>
          <w:rFonts w:ascii="Times New Roman"/>
          <w:b/>
          <w:i w:val="false"/>
          <w:color w:val="000000"/>
        </w:rPr>
        <w:t xml:space="preserve"> Глава 4. Имущество Управления</w:t>
      </w:r>
    </w:p>
    <w:bookmarkEnd w:id="30191"/>
    <w:bookmarkStart w:name="z30599" w:id="30192"/>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30192"/>
    <w:bookmarkStart w:name="z30600" w:id="30193"/>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0193"/>
    <w:bookmarkStart w:name="z30601" w:id="30194"/>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30194"/>
    <w:bookmarkStart w:name="z30602" w:id="30195"/>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0195"/>
    <w:bookmarkStart w:name="z30603" w:id="30196"/>
    <w:p>
      <w:pPr>
        <w:spacing w:after="0"/>
        <w:ind w:left="0"/>
        <w:jc w:val="left"/>
      </w:pPr>
      <w:r>
        <w:rPr>
          <w:rFonts w:ascii="Times New Roman"/>
          <w:b/>
          <w:i w:val="false"/>
          <w:color w:val="000000"/>
        </w:rPr>
        <w:t xml:space="preserve"> Глава 5. Реорганизация и упразднение Управления</w:t>
      </w:r>
    </w:p>
    <w:bookmarkEnd w:id="30196"/>
    <w:bookmarkStart w:name="z30604" w:id="30197"/>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301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193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218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0607" w:id="30198"/>
    <w:p>
      <w:pPr>
        <w:spacing w:after="0"/>
        <w:ind w:left="0"/>
        <w:jc w:val="left"/>
      </w:pPr>
      <w:r>
        <w:rPr>
          <w:rFonts w:ascii="Times New Roman"/>
          <w:b/>
          <w:i w:val="false"/>
          <w:color w:val="000000"/>
        </w:rPr>
        <w:t xml:space="preserve"> Положение об Управлении государственных доходов по Шардаринскому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30198"/>
    <w:bookmarkStart w:name="z30608" w:id="30199"/>
    <w:p>
      <w:pPr>
        <w:spacing w:after="0"/>
        <w:ind w:left="0"/>
        <w:jc w:val="left"/>
      </w:pPr>
      <w:r>
        <w:rPr>
          <w:rFonts w:ascii="Times New Roman"/>
          <w:b/>
          <w:i w:val="false"/>
          <w:color w:val="000000"/>
        </w:rPr>
        <w:t xml:space="preserve"> Глава 1. Общие положения</w:t>
      </w:r>
    </w:p>
    <w:bookmarkEnd w:id="30199"/>
    <w:bookmarkStart w:name="z30609" w:id="30200"/>
    <w:p>
      <w:pPr>
        <w:spacing w:after="0"/>
        <w:ind w:left="0"/>
        <w:jc w:val="both"/>
      </w:pPr>
      <w:r>
        <w:rPr>
          <w:rFonts w:ascii="Times New Roman"/>
          <w:b w:val="false"/>
          <w:i w:val="false"/>
          <w:color w:val="000000"/>
          <w:sz w:val="28"/>
        </w:rPr>
        <w:t>
      1. Управление государственных доходов по Шардаринскому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Туркестанской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0200"/>
    <w:bookmarkStart w:name="z30610" w:id="30201"/>
    <w:p>
      <w:pPr>
        <w:spacing w:after="0"/>
        <w:ind w:left="0"/>
        <w:jc w:val="both"/>
      </w:pPr>
      <w:r>
        <w:rPr>
          <w:rFonts w:ascii="Times New Roman"/>
          <w:b w:val="false"/>
          <w:i w:val="false"/>
          <w:color w:val="000000"/>
          <w:sz w:val="28"/>
        </w:rPr>
        <w:t xml:space="preserve">
      1) налогового администрирования; </w:t>
      </w:r>
    </w:p>
    <w:bookmarkEnd w:id="30201"/>
    <w:bookmarkStart w:name="z30611" w:id="30202"/>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0202"/>
    <w:bookmarkStart w:name="z30612" w:id="30203"/>
    <w:p>
      <w:pPr>
        <w:spacing w:after="0"/>
        <w:ind w:left="0"/>
        <w:jc w:val="both"/>
      </w:pPr>
      <w:r>
        <w:rPr>
          <w:rFonts w:ascii="Times New Roman"/>
          <w:b w:val="false"/>
          <w:i w:val="false"/>
          <w:color w:val="000000"/>
          <w:sz w:val="28"/>
        </w:rPr>
        <w:t xml:space="preserve">
      3) оборота нефтепродуктов и биотоплива; </w:t>
      </w:r>
    </w:p>
    <w:bookmarkEnd w:id="30203"/>
    <w:bookmarkStart w:name="z30613" w:id="30204"/>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0204"/>
    <w:bookmarkStart w:name="z30614" w:id="30205"/>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0205"/>
    <w:bookmarkStart w:name="z30615" w:id="30206"/>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0206"/>
    <w:bookmarkStart w:name="z30616" w:id="30207"/>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0207"/>
    <w:bookmarkStart w:name="z30617" w:id="30208"/>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0208"/>
    <w:bookmarkStart w:name="z30618" w:id="30209"/>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0209"/>
    <w:bookmarkStart w:name="z30619" w:id="30210"/>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0210"/>
    <w:bookmarkStart w:name="z30620" w:id="30211"/>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0211"/>
    <w:bookmarkStart w:name="z30621" w:id="30212"/>
    <w:p>
      <w:pPr>
        <w:spacing w:after="0"/>
        <w:ind w:left="0"/>
        <w:jc w:val="both"/>
      </w:pPr>
      <w:r>
        <w:rPr>
          <w:rFonts w:ascii="Times New Roman"/>
          <w:b w:val="false"/>
          <w:i w:val="false"/>
          <w:color w:val="000000"/>
          <w:sz w:val="28"/>
        </w:rPr>
        <w:t xml:space="preserve">
      8. Местонахождение Управления: почтовый индекс 161400, Республика Казахстан, Туркестанская область, Шардаринский район, город Шардара, улица Абая, 45. </w:t>
      </w:r>
    </w:p>
    <w:bookmarkEnd w:id="30212"/>
    <w:bookmarkStart w:name="z30622" w:id="30213"/>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Шардаринскому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30213"/>
    <w:bookmarkStart w:name="z30623" w:id="30214"/>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0214"/>
    <w:bookmarkStart w:name="z30624" w:id="30215"/>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0215"/>
    <w:bookmarkStart w:name="z30625" w:id="30216"/>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0216"/>
    <w:bookmarkStart w:name="z30626" w:id="30217"/>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0217"/>
    <w:bookmarkStart w:name="z30627" w:id="30218"/>
    <w:p>
      <w:pPr>
        <w:spacing w:after="0"/>
        <w:ind w:left="0"/>
        <w:jc w:val="left"/>
      </w:pPr>
      <w:r>
        <w:rPr>
          <w:rFonts w:ascii="Times New Roman"/>
          <w:b/>
          <w:i w:val="false"/>
          <w:color w:val="000000"/>
        </w:rPr>
        <w:t xml:space="preserve"> Глава 2. Задачи, права и обязанности Управления</w:t>
      </w:r>
    </w:p>
    <w:bookmarkEnd w:id="30218"/>
    <w:bookmarkStart w:name="z30628" w:id="30219"/>
    <w:p>
      <w:pPr>
        <w:spacing w:after="0"/>
        <w:ind w:left="0"/>
        <w:jc w:val="both"/>
      </w:pPr>
      <w:r>
        <w:rPr>
          <w:rFonts w:ascii="Times New Roman"/>
          <w:b w:val="false"/>
          <w:i w:val="false"/>
          <w:color w:val="000000"/>
          <w:sz w:val="28"/>
        </w:rPr>
        <w:t>
      13. Задачи:</w:t>
      </w:r>
    </w:p>
    <w:bookmarkEnd w:id="30219"/>
    <w:bookmarkStart w:name="z30629" w:id="30220"/>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0220"/>
    <w:bookmarkStart w:name="z30630" w:id="30221"/>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0221"/>
    <w:bookmarkStart w:name="z30631" w:id="30222"/>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0222"/>
    <w:bookmarkStart w:name="z30632" w:id="30223"/>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0223"/>
    <w:bookmarkStart w:name="z30633" w:id="30224"/>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0224"/>
    <w:bookmarkStart w:name="z30634" w:id="30225"/>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0225"/>
    <w:bookmarkStart w:name="z30635" w:id="30226"/>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0226"/>
    <w:bookmarkStart w:name="z30636" w:id="30227"/>
    <w:p>
      <w:pPr>
        <w:spacing w:after="0"/>
        <w:ind w:left="0"/>
        <w:jc w:val="both"/>
      </w:pPr>
      <w:r>
        <w:rPr>
          <w:rFonts w:ascii="Times New Roman"/>
          <w:b w:val="false"/>
          <w:i w:val="false"/>
          <w:color w:val="000000"/>
          <w:sz w:val="28"/>
        </w:rPr>
        <w:t>
      14. Права и обязанности Управления:</w:t>
      </w:r>
    </w:p>
    <w:bookmarkEnd w:id="30227"/>
    <w:bookmarkStart w:name="z30637" w:id="30228"/>
    <w:p>
      <w:pPr>
        <w:spacing w:after="0"/>
        <w:ind w:left="0"/>
        <w:jc w:val="both"/>
      </w:pPr>
      <w:r>
        <w:rPr>
          <w:rFonts w:ascii="Times New Roman"/>
          <w:b w:val="false"/>
          <w:i w:val="false"/>
          <w:color w:val="000000"/>
          <w:sz w:val="28"/>
        </w:rPr>
        <w:t>
      1) права:</w:t>
      </w:r>
    </w:p>
    <w:bookmarkEnd w:id="30228"/>
    <w:bookmarkStart w:name="z30638" w:id="30229"/>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0229"/>
    <w:bookmarkStart w:name="z30639" w:id="30230"/>
    <w:p>
      <w:pPr>
        <w:spacing w:after="0"/>
        <w:ind w:left="0"/>
        <w:jc w:val="both"/>
      </w:pPr>
      <w:r>
        <w:rPr>
          <w:rFonts w:ascii="Times New Roman"/>
          <w:b w:val="false"/>
          <w:i w:val="false"/>
          <w:color w:val="000000"/>
          <w:sz w:val="28"/>
        </w:rPr>
        <w:t>
      требовать от налогоплательщика (налогового агента):</w:t>
      </w:r>
    </w:p>
    <w:bookmarkEnd w:id="30230"/>
    <w:bookmarkStart w:name="z30640" w:id="30231"/>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0231"/>
    <w:bookmarkStart w:name="z30641" w:id="30232"/>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0232"/>
    <w:bookmarkStart w:name="z30642" w:id="30233"/>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0233"/>
    <w:bookmarkStart w:name="z30643" w:id="3023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0234"/>
    <w:bookmarkStart w:name="z30644" w:id="3023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0235"/>
    <w:bookmarkStart w:name="z30645" w:id="30236"/>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0236"/>
    <w:bookmarkStart w:name="z30646" w:id="30237"/>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0237"/>
    <w:bookmarkStart w:name="z30647" w:id="30238"/>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0238"/>
    <w:bookmarkStart w:name="z30648" w:id="30239"/>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0239"/>
    <w:bookmarkStart w:name="z30649" w:id="30240"/>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0240"/>
    <w:bookmarkStart w:name="z30650" w:id="30241"/>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0241"/>
    <w:bookmarkStart w:name="z30651" w:id="30242"/>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0242"/>
    <w:bookmarkStart w:name="z30652" w:id="3024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0243"/>
    <w:bookmarkStart w:name="z30653" w:id="3024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0244"/>
    <w:bookmarkStart w:name="z30654" w:id="3024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0245"/>
    <w:bookmarkStart w:name="z30655" w:id="30246"/>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0246"/>
    <w:bookmarkStart w:name="z30656" w:id="30247"/>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0247"/>
    <w:bookmarkStart w:name="z30657" w:id="30248"/>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0248"/>
    <w:bookmarkStart w:name="z30658" w:id="30249"/>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0249"/>
    <w:bookmarkStart w:name="z30659" w:id="30250"/>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0250"/>
    <w:bookmarkStart w:name="z30660" w:id="30251"/>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0251"/>
    <w:bookmarkStart w:name="z30661" w:id="30252"/>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0252"/>
    <w:bookmarkStart w:name="z30662" w:id="30253"/>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0253"/>
    <w:bookmarkStart w:name="z30663" w:id="30254"/>
    <w:p>
      <w:pPr>
        <w:spacing w:after="0"/>
        <w:ind w:left="0"/>
        <w:jc w:val="both"/>
      </w:pPr>
      <w:r>
        <w:rPr>
          <w:rFonts w:ascii="Times New Roman"/>
          <w:b w:val="false"/>
          <w:i w:val="false"/>
          <w:color w:val="000000"/>
          <w:sz w:val="28"/>
        </w:rPr>
        <w:t>
      2) обязанности:</w:t>
      </w:r>
    </w:p>
    <w:bookmarkEnd w:id="30254"/>
    <w:bookmarkStart w:name="z30664" w:id="30255"/>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0255"/>
    <w:bookmarkStart w:name="z30665" w:id="30256"/>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0256"/>
    <w:bookmarkStart w:name="z30666" w:id="30257"/>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0257"/>
    <w:bookmarkStart w:name="z30667" w:id="30258"/>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0258"/>
    <w:bookmarkStart w:name="z30668" w:id="30259"/>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0259"/>
    <w:bookmarkStart w:name="z30669" w:id="30260"/>
    <w:p>
      <w:pPr>
        <w:spacing w:after="0"/>
        <w:ind w:left="0"/>
        <w:jc w:val="both"/>
      </w:pPr>
      <w:r>
        <w:rPr>
          <w:rFonts w:ascii="Times New Roman"/>
          <w:b w:val="false"/>
          <w:i w:val="false"/>
          <w:color w:val="000000"/>
          <w:sz w:val="28"/>
        </w:rPr>
        <w:t>
      имеющих налоговую задолженность;</w:t>
      </w:r>
    </w:p>
    <w:bookmarkEnd w:id="30260"/>
    <w:bookmarkStart w:name="z30670" w:id="30261"/>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0261"/>
    <w:bookmarkStart w:name="z30671" w:id="30262"/>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0262"/>
    <w:bookmarkStart w:name="z30672" w:id="30263"/>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0263"/>
    <w:bookmarkStart w:name="z30673" w:id="30264"/>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0264"/>
    <w:bookmarkStart w:name="z30674" w:id="30265"/>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0265"/>
    <w:bookmarkStart w:name="z30675" w:id="30266"/>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0266"/>
    <w:bookmarkStart w:name="z30676" w:id="30267"/>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0267"/>
    <w:bookmarkStart w:name="z30677" w:id="30268"/>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0268"/>
    <w:bookmarkStart w:name="z30678" w:id="30269"/>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0269"/>
    <w:bookmarkStart w:name="z30679" w:id="30270"/>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0270"/>
    <w:bookmarkStart w:name="z30680" w:id="30271"/>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0271"/>
    <w:bookmarkStart w:name="z30681" w:id="30272"/>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0272"/>
    <w:bookmarkStart w:name="z30682" w:id="30273"/>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0273"/>
    <w:bookmarkStart w:name="z30683" w:id="30274"/>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0274"/>
    <w:bookmarkStart w:name="z30684" w:id="30275"/>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0275"/>
    <w:bookmarkStart w:name="z30685" w:id="30276"/>
    <w:p>
      <w:pPr>
        <w:spacing w:after="0"/>
        <w:ind w:left="0"/>
        <w:jc w:val="both"/>
      </w:pPr>
      <w:r>
        <w:rPr>
          <w:rFonts w:ascii="Times New Roman"/>
          <w:b w:val="false"/>
          <w:i w:val="false"/>
          <w:color w:val="000000"/>
          <w:sz w:val="28"/>
        </w:rPr>
        <w:t>
      защищать интересы государства;</w:t>
      </w:r>
    </w:p>
    <w:bookmarkEnd w:id="30276"/>
    <w:bookmarkStart w:name="z30686" w:id="30277"/>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0277"/>
    <w:bookmarkStart w:name="z30687" w:id="30278"/>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0278"/>
    <w:bookmarkStart w:name="z30688" w:id="3027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0279"/>
    <w:bookmarkStart w:name="z30689" w:id="3028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0280"/>
    <w:bookmarkStart w:name="z30690" w:id="30281"/>
    <w:p>
      <w:pPr>
        <w:spacing w:after="0"/>
        <w:ind w:left="0"/>
        <w:jc w:val="both"/>
      </w:pPr>
      <w:r>
        <w:rPr>
          <w:rFonts w:ascii="Times New Roman"/>
          <w:b w:val="false"/>
          <w:i w:val="false"/>
          <w:color w:val="000000"/>
          <w:sz w:val="28"/>
        </w:rPr>
        <w:t>
      15. Функции:</w:t>
      </w:r>
    </w:p>
    <w:bookmarkEnd w:id="30281"/>
    <w:bookmarkStart w:name="z30691" w:id="30282"/>
    <w:p>
      <w:pPr>
        <w:spacing w:after="0"/>
        <w:ind w:left="0"/>
        <w:jc w:val="both"/>
      </w:pPr>
      <w:r>
        <w:rPr>
          <w:rFonts w:ascii="Times New Roman"/>
          <w:b w:val="false"/>
          <w:i w:val="false"/>
          <w:color w:val="000000"/>
          <w:sz w:val="28"/>
        </w:rPr>
        <w:t>
      1) осуществление налогового контроля;</w:t>
      </w:r>
    </w:p>
    <w:bookmarkEnd w:id="30282"/>
    <w:bookmarkStart w:name="z30692" w:id="3028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0283"/>
    <w:bookmarkStart w:name="z30693" w:id="3028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0284"/>
    <w:bookmarkStart w:name="z30694" w:id="30285"/>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0285"/>
    <w:bookmarkStart w:name="z30695" w:id="30286"/>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0286"/>
    <w:bookmarkStart w:name="z30696" w:id="30287"/>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0287"/>
    <w:bookmarkStart w:name="z30697" w:id="30288"/>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0288"/>
    <w:bookmarkStart w:name="z30698" w:id="30289"/>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0289"/>
    <w:bookmarkStart w:name="z30699" w:id="30290"/>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0290"/>
    <w:bookmarkStart w:name="z30700" w:id="3029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0291"/>
    <w:bookmarkStart w:name="z30701" w:id="30292"/>
    <w:p>
      <w:pPr>
        <w:spacing w:after="0"/>
        <w:ind w:left="0"/>
        <w:jc w:val="both"/>
      </w:pPr>
      <w:r>
        <w:rPr>
          <w:rFonts w:ascii="Times New Roman"/>
          <w:b w:val="false"/>
          <w:i w:val="false"/>
          <w:color w:val="000000"/>
          <w:sz w:val="28"/>
        </w:rPr>
        <w:t>
      11) осуществление налогового администрирования;</w:t>
      </w:r>
    </w:p>
    <w:bookmarkEnd w:id="30292"/>
    <w:bookmarkStart w:name="z30702" w:id="3029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0293"/>
    <w:bookmarkStart w:name="z30703" w:id="30294"/>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0294"/>
    <w:bookmarkStart w:name="z30704" w:id="30295"/>
    <w:p>
      <w:pPr>
        <w:spacing w:after="0"/>
        <w:ind w:left="0"/>
        <w:jc w:val="both"/>
      </w:pPr>
      <w:r>
        <w:rPr>
          <w:rFonts w:ascii="Times New Roman"/>
          <w:b w:val="false"/>
          <w:i w:val="false"/>
          <w:color w:val="000000"/>
          <w:sz w:val="28"/>
        </w:rPr>
        <w:t>
      14) использование системы управления рисками;</w:t>
      </w:r>
    </w:p>
    <w:bookmarkEnd w:id="30295"/>
    <w:bookmarkStart w:name="z30705" w:id="30296"/>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0296"/>
    <w:bookmarkStart w:name="z30706" w:id="30297"/>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0297"/>
    <w:bookmarkStart w:name="z30707" w:id="30298"/>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0298"/>
    <w:bookmarkStart w:name="z30708" w:id="30299"/>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0299"/>
    <w:bookmarkStart w:name="z30709" w:id="30300"/>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0300"/>
    <w:bookmarkStart w:name="z30710" w:id="30301"/>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0301"/>
    <w:bookmarkStart w:name="z30711" w:id="30302"/>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0302"/>
    <w:bookmarkStart w:name="z30712" w:id="30303"/>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0303"/>
    <w:bookmarkStart w:name="z30713" w:id="30304"/>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0304"/>
    <w:bookmarkStart w:name="z30714" w:id="30305"/>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0305"/>
    <w:bookmarkStart w:name="z30715" w:id="30306"/>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0306"/>
    <w:bookmarkStart w:name="z30716" w:id="30307"/>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0307"/>
    <w:bookmarkStart w:name="z30717" w:id="30308"/>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0308"/>
    <w:bookmarkStart w:name="z30718" w:id="30309"/>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0309"/>
    <w:bookmarkStart w:name="z30719" w:id="30310"/>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0310"/>
    <w:bookmarkStart w:name="z30720" w:id="30311"/>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0311"/>
    <w:bookmarkStart w:name="z30721" w:id="30312"/>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0312"/>
    <w:bookmarkStart w:name="z30722" w:id="30313"/>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0313"/>
    <w:bookmarkStart w:name="z30723" w:id="30314"/>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0314"/>
    <w:bookmarkStart w:name="z30724" w:id="30315"/>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0315"/>
    <w:bookmarkStart w:name="z30725" w:id="30316"/>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0316"/>
    <w:bookmarkStart w:name="z30726" w:id="30317"/>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0317"/>
    <w:bookmarkStart w:name="z30727" w:id="30318"/>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0318"/>
    <w:bookmarkStart w:name="z30728" w:id="30319"/>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0319"/>
    <w:bookmarkStart w:name="z30729" w:id="30320"/>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0320"/>
    <w:bookmarkStart w:name="z30730" w:id="30321"/>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0321"/>
    <w:bookmarkStart w:name="z30731" w:id="30322"/>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0322"/>
    <w:bookmarkStart w:name="z30732" w:id="30323"/>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0323"/>
    <w:bookmarkStart w:name="z30733" w:id="30324"/>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0324"/>
    <w:bookmarkStart w:name="z30734" w:id="30325"/>
    <w:p>
      <w:pPr>
        <w:spacing w:after="0"/>
        <w:ind w:left="0"/>
        <w:jc w:val="both"/>
      </w:pPr>
      <w:r>
        <w:rPr>
          <w:rFonts w:ascii="Times New Roman"/>
          <w:b w:val="false"/>
          <w:i w:val="false"/>
          <w:color w:val="000000"/>
          <w:sz w:val="28"/>
        </w:rPr>
        <w:t>
      19. Полномочия Руководителя Управления:</w:t>
      </w:r>
    </w:p>
    <w:bookmarkEnd w:id="30325"/>
    <w:bookmarkStart w:name="z30735" w:id="30326"/>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30326"/>
    <w:bookmarkStart w:name="z30736" w:id="30327"/>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0327"/>
    <w:bookmarkStart w:name="z30737" w:id="30328"/>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0328"/>
    <w:bookmarkStart w:name="z30738" w:id="30329"/>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0329"/>
    <w:bookmarkStart w:name="z30739" w:id="30330"/>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0330"/>
    <w:bookmarkStart w:name="z30740" w:id="30331"/>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30331"/>
    <w:bookmarkStart w:name="z30741" w:id="30332"/>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0332"/>
    <w:bookmarkStart w:name="z30742" w:id="30333"/>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0333"/>
    <w:bookmarkStart w:name="z30743" w:id="30334"/>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0334"/>
    <w:bookmarkStart w:name="z30744" w:id="30335"/>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0335"/>
    <w:bookmarkStart w:name="z30745" w:id="30336"/>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0336"/>
    <w:bookmarkStart w:name="z30746" w:id="30337"/>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0337"/>
    <w:bookmarkStart w:name="z30747" w:id="30338"/>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30338"/>
    <w:bookmarkStart w:name="z30748" w:id="30339"/>
    <w:p>
      <w:pPr>
        <w:spacing w:after="0"/>
        <w:ind w:left="0"/>
        <w:jc w:val="left"/>
      </w:pPr>
      <w:r>
        <w:rPr>
          <w:rFonts w:ascii="Times New Roman"/>
          <w:b/>
          <w:i w:val="false"/>
          <w:color w:val="000000"/>
        </w:rPr>
        <w:t xml:space="preserve"> Глава 4. Имущество Управления</w:t>
      </w:r>
    </w:p>
    <w:bookmarkEnd w:id="30339"/>
    <w:bookmarkStart w:name="z30749" w:id="30340"/>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30340"/>
    <w:bookmarkStart w:name="z30750" w:id="30341"/>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0341"/>
    <w:bookmarkStart w:name="z30751" w:id="30342"/>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30342"/>
    <w:bookmarkStart w:name="z30752" w:id="30343"/>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0343"/>
    <w:bookmarkStart w:name="z30753" w:id="30344"/>
    <w:p>
      <w:pPr>
        <w:spacing w:after="0"/>
        <w:ind w:left="0"/>
        <w:jc w:val="left"/>
      </w:pPr>
      <w:r>
        <w:rPr>
          <w:rFonts w:ascii="Times New Roman"/>
          <w:b/>
          <w:i w:val="false"/>
          <w:color w:val="000000"/>
        </w:rPr>
        <w:t xml:space="preserve"> Глава 5. Реорганизация и упразднение Управления</w:t>
      </w:r>
    </w:p>
    <w:bookmarkEnd w:id="30344"/>
    <w:bookmarkStart w:name="z30754" w:id="30345"/>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303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194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218-1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0757" w:id="30346"/>
    <w:p>
      <w:pPr>
        <w:spacing w:after="0"/>
        <w:ind w:left="0"/>
        <w:jc w:val="left"/>
      </w:pPr>
      <w:r>
        <w:rPr>
          <w:rFonts w:ascii="Times New Roman"/>
          <w:b/>
          <w:i w:val="false"/>
          <w:color w:val="000000"/>
        </w:rPr>
        <w:t xml:space="preserve"> Положение об Управлении государственных доходов по Сауранскому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30346"/>
    <w:bookmarkStart w:name="z30758" w:id="30347"/>
    <w:p>
      <w:pPr>
        <w:spacing w:after="0"/>
        <w:ind w:left="0"/>
        <w:jc w:val="left"/>
      </w:pPr>
      <w:r>
        <w:rPr>
          <w:rFonts w:ascii="Times New Roman"/>
          <w:b/>
          <w:i w:val="false"/>
          <w:color w:val="000000"/>
        </w:rPr>
        <w:t xml:space="preserve"> Глава 1. Общие положения</w:t>
      </w:r>
    </w:p>
    <w:bookmarkEnd w:id="30347"/>
    <w:bookmarkStart w:name="z30759" w:id="30348"/>
    <w:p>
      <w:pPr>
        <w:spacing w:after="0"/>
        <w:ind w:left="0"/>
        <w:jc w:val="both"/>
      </w:pPr>
      <w:r>
        <w:rPr>
          <w:rFonts w:ascii="Times New Roman"/>
          <w:b w:val="false"/>
          <w:i w:val="false"/>
          <w:color w:val="000000"/>
          <w:sz w:val="28"/>
        </w:rPr>
        <w:t>
      1. Управление государственных доходов по Сауранскому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Туркестанской области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0348"/>
    <w:bookmarkStart w:name="z30760" w:id="30349"/>
    <w:p>
      <w:pPr>
        <w:spacing w:after="0"/>
        <w:ind w:left="0"/>
        <w:jc w:val="both"/>
      </w:pPr>
      <w:r>
        <w:rPr>
          <w:rFonts w:ascii="Times New Roman"/>
          <w:b w:val="false"/>
          <w:i w:val="false"/>
          <w:color w:val="000000"/>
          <w:sz w:val="28"/>
        </w:rPr>
        <w:t xml:space="preserve">
      1) налогового администрирования; </w:t>
      </w:r>
    </w:p>
    <w:bookmarkEnd w:id="30349"/>
    <w:bookmarkStart w:name="z30761" w:id="30350"/>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0350"/>
    <w:bookmarkStart w:name="z30762" w:id="30351"/>
    <w:p>
      <w:pPr>
        <w:spacing w:after="0"/>
        <w:ind w:left="0"/>
        <w:jc w:val="both"/>
      </w:pPr>
      <w:r>
        <w:rPr>
          <w:rFonts w:ascii="Times New Roman"/>
          <w:b w:val="false"/>
          <w:i w:val="false"/>
          <w:color w:val="000000"/>
          <w:sz w:val="28"/>
        </w:rPr>
        <w:t xml:space="preserve">
      3) оборота нефтепродуктов и биотоплива; </w:t>
      </w:r>
    </w:p>
    <w:bookmarkEnd w:id="30351"/>
    <w:bookmarkStart w:name="z30763" w:id="30352"/>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0352"/>
    <w:bookmarkStart w:name="z30764" w:id="30353"/>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0353"/>
    <w:bookmarkStart w:name="z30765" w:id="30354"/>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0354"/>
    <w:bookmarkStart w:name="z30766" w:id="30355"/>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0355"/>
    <w:bookmarkStart w:name="z30767" w:id="30356"/>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0356"/>
    <w:bookmarkStart w:name="z30768" w:id="30357"/>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0357"/>
    <w:bookmarkStart w:name="z30769" w:id="30358"/>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0358"/>
    <w:bookmarkStart w:name="z30770" w:id="30359"/>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0359"/>
    <w:bookmarkStart w:name="z30771" w:id="30360"/>
    <w:p>
      <w:pPr>
        <w:spacing w:after="0"/>
        <w:ind w:left="0"/>
        <w:jc w:val="both"/>
      </w:pPr>
      <w:r>
        <w:rPr>
          <w:rFonts w:ascii="Times New Roman"/>
          <w:b w:val="false"/>
          <w:i w:val="false"/>
          <w:color w:val="000000"/>
          <w:sz w:val="28"/>
        </w:rPr>
        <w:t xml:space="preserve">
      8. Местонахождение Управления: почтовый индекс 161221, Республика Казахстан, Туркестанская область, Сауранский район, сельский округ Шорнак, село Шорнак, улица Ы. Алтынсарин, строение № 4 Г. </w:t>
      </w:r>
    </w:p>
    <w:bookmarkEnd w:id="30360"/>
    <w:bookmarkStart w:name="z30772" w:id="30361"/>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Сауранскому району Департамента государственных доходов по Туркестанской области Комитета государственных доходов Министерства финансов Республики Казахстан".</w:t>
      </w:r>
    </w:p>
    <w:bookmarkEnd w:id="30361"/>
    <w:bookmarkStart w:name="z30773" w:id="30362"/>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0362"/>
    <w:bookmarkStart w:name="z30774" w:id="30363"/>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0363"/>
    <w:bookmarkStart w:name="z30775" w:id="30364"/>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0364"/>
    <w:bookmarkStart w:name="z30776" w:id="30365"/>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0365"/>
    <w:bookmarkStart w:name="z30777" w:id="30366"/>
    <w:p>
      <w:pPr>
        <w:spacing w:after="0"/>
        <w:ind w:left="0"/>
        <w:jc w:val="left"/>
      </w:pPr>
      <w:r>
        <w:rPr>
          <w:rFonts w:ascii="Times New Roman"/>
          <w:b/>
          <w:i w:val="false"/>
          <w:color w:val="000000"/>
        </w:rPr>
        <w:t xml:space="preserve"> Глава 2. Задачи, права и обязанности Управления</w:t>
      </w:r>
    </w:p>
    <w:bookmarkEnd w:id="30366"/>
    <w:bookmarkStart w:name="z30778" w:id="30367"/>
    <w:p>
      <w:pPr>
        <w:spacing w:after="0"/>
        <w:ind w:left="0"/>
        <w:jc w:val="both"/>
      </w:pPr>
      <w:r>
        <w:rPr>
          <w:rFonts w:ascii="Times New Roman"/>
          <w:b w:val="false"/>
          <w:i w:val="false"/>
          <w:color w:val="000000"/>
          <w:sz w:val="28"/>
        </w:rPr>
        <w:t>
      13. Задачи:</w:t>
      </w:r>
    </w:p>
    <w:bookmarkEnd w:id="30367"/>
    <w:bookmarkStart w:name="z30779" w:id="30368"/>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0368"/>
    <w:bookmarkStart w:name="z30780" w:id="30369"/>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0369"/>
    <w:bookmarkStart w:name="z30781" w:id="30370"/>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0370"/>
    <w:bookmarkStart w:name="z30782" w:id="30371"/>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0371"/>
    <w:bookmarkStart w:name="z30783" w:id="30372"/>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0372"/>
    <w:bookmarkStart w:name="z30784" w:id="30373"/>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0373"/>
    <w:bookmarkStart w:name="z30785" w:id="30374"/>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0374"/>
    <w:bookmarkStart w:name="z30786" w:id="30375"/>
    <w:p>
      <w:pPr>
        <w:spacing w:after="0"/>
        <w:ind w:left="0"/>
        <w:jc w:val="both"/>
      </w:pPr>
      <w:r>
        <w:rPr>
          <w:rFonts w:ascii="Times New Roman"/>
          <w:b w:val="false"/>
          <w:i w:val="false"/>
          <w:color w:val="000000"/>
          <w:sz w:val="28"/>
        </w:rPr>
        <w:t>
      14. Права и обязанности Управления:</w:t>
      </w:r>
    </w:p>
    <w:bookmarkEnd w:id="30375"/>
    <w:bookmarkStart w:name="z30787" w:id="30376"/>
    <w:p>
      <w:pPr>
        <w:spacing w:after="0"/>
        <w:ind w:left="0"/>
        <w:jc w:val="both"/>
      </w:pPr>
      <w:r>
        <w:rPr>
          <w:rFonts w:ascii="Times New Roman"/>
          <w:b w:val="false"/>
          <w:i w:val="false"/>
          <w:color w:val="000000"/>
          <w:sz w:val="28"/>
        </w:rPr>
        <w:t>
      1) права:</w:t>
      </w:r>
    </w:p>
    <w:bookmarkEnd w:id="30376"/>
    <w:bookmarkStart w:name="z30788" w:id="30377"/>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0377"/>
    <w:bookmarkStart w:name="z30789" w:id="30378"/>
    <w:p>
      <w:pPr>
        <w:spacing w:after="0"/>
        <w:ind w:left="0"/>
        <w:jc w:val="both"/>
      </w:pPr>
      <w:r>
        <w:rPr>
          <w:rFonts w:ascii="Times New Roman"/>
          <w:b w:val="false"/>
          <w:i w:val="false"/>
          <w:color w:val="000000"/>
          <w:sz w:val="28"/>
        </w:rPr>
        <w:t>
      требовать от налогоплательщика (налогового агента):</w:t>
      </w:r>
    </w:p>
    <w:bookmarkEnd w:id="30378"/>
    <w:bookmarkStart w:name="z30790" w:id="30379"/>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0379"/>
    <w:bookmarkStart w:name="z30791" w:id="30380"/>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0380"/>
    <w:bookmarkStart w:name="z30792" w:id="30381"/>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0381"/>
    <w:bookmarkStart w:name="z30793" w:id="3038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0382"/>
    <w:bookmarkStart w:name="z30794" w:id="3038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0383"/>
    <w:bookmarkStart w:name="z30795" w:id="30384"/>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0384"/>
    <w:bookmarkStart w:name="z30796" w:id="30385"/>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0385"/>
    <w:bookmarkStart w:name="z30797" w:id="30386"/>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0386"/>
    <w:bookmarkStart w:name="z30798" w:id="30387"/>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0387"/>
    <w:bookmarkStart w:name="z30799" w:id="30388"/>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0388"/>
    <w:bookmarkStart w:name="z30800" w:id="30389"/>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0389"/>
    <w:bookmarkStart w:name="z30801" w:id="30390"/>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0390"/>
    <w:bookmarkStart w:name="z30802" w:id="30391"/>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0391"/>
    <w:bookmarkStart w:name="z30803" w:id="30392"/>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0392"/>
    <w:bookmarkStart w:name="z30804" w:id="30393"/>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0393"/>
    <w:bookmarkStart w:name="z30805" w:id="30394"/>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0394"/>
    <w:bookmarkStart w:name="z30806" w:id="30395"/>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0395"/>
    <w:bookmarkStart w:name="z30807" w:id="30396"/>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0396"/>
    <w:bookmarkStart w:name="z30808" w:id="30397"/>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0397"/>
    <w:bookmarkStart w:name="z30809" w:id="30398"/>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0398"/>
    <w:bookmarkStart w:name="z30810" w:id="30399"/>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0399"/>
    <w:bookmarkStart w:name="z30811" w:id="30400"/>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0400"/>
    <w:bookmarkStart w:name="z30812" w:id="30401"/>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0401"/>
    <w:bookmarkStart w:name="z30813" w:id="30402"/>
    <w:p>
      <w:pPr>
        <w:spacing w:after="0"/>
        <w:ind w:left="0"/>
        <w:jc w:val="both"/>
      </w:pPr>
      <w:r>
        <w:rPr>
          <w:rFonts w:ascii="Times New Roman"/>
          <w:b w:val="false"/>
          <w:i w:val="false"/>
          <w:color w:val="000000"/>
          <w:sz w:val="28"/>
        </w:rPr>
        <w:t>
      2) обязанности:</w:t>
      </w:r>
    </w:p>
    <w:bookmarkEnd w:id="30402"/>
    <w:bookmarkStart w:name="z30814" w:id="30403"/>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0403"/>
    <w:bookmarkStart w:name="z30815" w:id="30404"/>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0404"/>
    <w:bookmarkStart w:name="z30816" w:id="30405"/>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0405"/>
    <w:bookmarkStart w:name="z30817" w:id="30406"/>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0406"/>
    <w:bookmarkStart w:name="z30818" w:id="30407"/>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0407"/>
    <w:bookmarkStart w:name="z30819" w:id="30408"/>
    <w:p>
      <w:pPr>
        <w:spacing w:after="0"/>
        <w:ind w:left="0"/>
        <w:jc w:val="both"/>
      </w:pPr>
      <w:r>
        <w:rPr>
          <w:rFonts w:ascii="Times New Roman"/>
          <w:b w:val="false"/>
          <w:i w:val="false"/>
          <w:color w:val="000000"/>
          <w:sz w:val="28"/>
        </w:rPr>
        <w:t>
      имеющих налоговую задолженность;</w:t>
      </w:r>
    </w:p>
    <w:bookmarkEnd w:id="30408"/>
    <w:bookmarkStart w:name="z30820" w:id="30409"/>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0409"/>
    <w:bookmarkStart w:name="z30821" w:id="30410"/>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0410"/>
    <w:bookmarkStart w:name="z30822" w:id="30411"/>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0411"/>
    <w:bookmarkStart w:name="z30823" w:id="30412"/>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0412"/>
    <w:bookmarkStart w:name="z30824" w:id="30413"/>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0413"/>
    <w:bookmarkStart w:name="z30825" w:id="30414"/>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0414"/>
    <w:bookmarkStart w:name="z30826" w:id="30415"/>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0415"/>
    <w:bookmarkStart w:name="z30827" w:id="30416"/>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0416"/>
    <w:bookmarkStart w:name="z30828" w:id="30417"/>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0417"/>
    <w:bookmarkStart w:name="z30829" w:id="30418"/>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0418"/>
    <w:bookmarkStart w:name="z30830" w:id="30419"/>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0419"/>
    <w:bookmarkStart w:name="z30831" w:id="30420"/>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0420"/>
    <w:bookmarkStart w:name="z30832" w:id="30421"/>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0421"/>
    <w:bookmarkStart w:name="z30833" w:id="30422"/>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0422"/>
    <w:bookmarkStart w:name="z30834" w:id="30423"/>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0423"/>
    <w:bookmarkStart w:name="z30835" w:id="30424"/>
    <w:p>
      <w:pPr>
        <w:spacing w:after="0"/>
        <w:ind w:left="0"/>
        <w:jc w:val="both"/>
      </w:pPr>
      <w:r>
        <w:rPr>
          <w:rFonts w:ascii="Times New Roman"/>
          <w:b w:val="false"/>
          <w:i w:val="false"/>
          <w:color w:val="000000"/>
          <w:sz w:val="28"/>
        </w:rPr>
        <w:t>
      защищать интересы государства;</w:t>
      </w:r>
    </w:p>
    <w:bookmarkEnd w:id="30424"/>
    <w:bookmarkStart w:name="z30836" w:id="30425"/>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0425"/>
    <w:bookmarkStart w:name="z30837" w:id="30426"/>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0426"/>
    <w:bookmarkStart w:name="z30838" w:id="30427"/>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0427"/>
    <w:bookmarkStart w:name="z30839" w:id="30428"/>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0428"/>
    <w:bookmarkStart w:name="z30840" w:id="30429"/>
    <w:p>
      <w:pPr>
        <w:spacing w:after="0"/>
        <w:ind w:left="0"/>
        <w:jc w:val="both"/>
      </w:pPr>
      <w:r>
        <w:rPr>
          <w:rFonts w:ascii="Times New Roman"/>
          <w:b w:val="false"/>
          <w:i w:val="false"/>
          <w:color w:val="000000"/>
          <w:sz w:val="28"/>
        </w:rPr>
        <w:t>
      15. Функции:</w:t>
      </w:r>
    </w:p>
    <w:bookmarkEnd w:id="30429"/>
    <w:bookmarkStart w:name="z30841" w:id="30430"/>
    <w:p>
      <w:pPr>
        <w:spacing w:after="0"/>
        <w:ind w:left="0"/>
        <w:jc w:val="both"/>
      </w:pPr>
      <w:r>
        <w:rPr>
          <w:rFonts w:ascii="Times New Roman"/>
          <w:b w:val="false"/>
          <w:i w:val="false"/>
          <w:color w:val="000000"/>
          <w:sz w:val="28"/>
        </w:rPr>
        <w:t>
      1) осуществление налогового контроля;</w:t>
      </w:r>
    </w:p>
    <w:bookmarkEnd w:id="30430"/>
    <w:bookmarkStart w:name="z30842" w:id="30431"/>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0431"/>
    <w:bookmarkStart w:name="z30843" w:id="30432"/>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0432"/>
    <w:bookmarkStart w:name="z30844" w:id="30433"/>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0433"/>
    <w:bookmarkStart w:name="z30845" w:id="30434"/>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0434"/>
    <w:bookmarkStart w:name="z30846" w:id="30435"/>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0435"/>
    <w:bookmarkStart w:name="z30847" w:id="30436"/>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0436"/>
    <w:bookmarkStart w:name="z30848" w:id="30437"/>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0437"/>
    <w:bookmarkStart w:name="z30849" w:id="30438"/>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0438"/>
    <w:bookmarkStart w:name="z30850" w:id="30439"/>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0439"/>
    <w:bookmarkStart w:name="z30851" w:id="30440"/>
    <w:p>
      <w:pPr>
        <w:spacing w:after="0"/>
        <w:ind w:left="0"/>
        <w:jc w:val="both"/>
      </w:pPr>
      <w:r>
        <w:rPr>
          <w:rFonts w:ascii="Times New Roman"/>
          <w:b w:val="false"/>
          <w:i w:val="false"/>
          <w:color w:val="000000"/>
          <w:sz w:val="28"/>
        </w:rPr>
        <w:t>
      11) осуществление налогового администрирования;</w:t>
      </w:r>
    </w:p>
    <w:bookmarkEnd w:id="30440"/>
    <w:bookmarkStart w:name="z30852" w:id="30441"/>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0441"/>
    <w:bookmarkStart w:name="z30853" w:id="30442"/>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0442"/>
    <w:bookmarkStart w:name="z30854" w:id="30443"/>
    <w:p>
      <w:pPr>
        <w:spacing w:after="0"/>
        <w:ind w:left="0"/>
        <w:jc w:val="both"/>
      </w:pPr>
      <w:r>
        <w:rPr>
          <w:rFonts w:ascii="Times New Roman"/>
          <w:b w:val="false"/>
          <w:i w:val="false"/>
          <w:color w:val="000000"/>
          <w:sz w:val="28"/>
        </w:rPr>
        <w:t>
      14) использование системы управления рисками;</w:t>
      </w:r>
    </w:p>
    <w:bookmarkEnd w:id="30443"/>
    <w:bookmarkStart w:name="z30855" w:id="30444"/>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0444"/>
    <w:bookmarkStart w:name="z30856" w:id="30445"/>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0445"/>
    <w:bookmarkStart w:name="z30857" w:id="30446"/>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0446"/>
    <w:bookmarkStart w:name="z30858" w:id="30447"/>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0447"/>
    <w:bookmarkStart w:name="z30859" w:id="30448"/>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0448"/>
    <w:bookmarkStart w:name="z30860" w:id="30449"/>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0449"/>
    <w:bookmarkStart w:name="z30861" w:id="30450"/>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0450"/>
    <w:bookmarkStart w:name="z30862" w:id="30451"/>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0451"/>
    <w:bookmarkStart w:name="z30863" w:id="30452"/>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0452"/>
    <w:bookmarkStart w:name="z30864" w:id="30453"/>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0453"/>
    <w:bookmarkStart w:name="z30865" w:id="30454"/>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0454"/>
    <w:bookmarkStart w:name="z30866" w:id="30455"/>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0455"/>
    <w:bookmarkStart w:name="z30867" w:id="30456"/>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0456"/>
    <w:bookmarkStart w:name="z30868" w:id="30457"/>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0457"/>
    <w:bookmarkStart w:name="z30869" w:id="30458"/>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0458"/>
    <w:bookmarkStart w:name="z30870" w:id="30459"/>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0459"/>
    <w:bookmarkStart w:name="z30871" w:id="30460"/>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0460"/>
    <w:bookmarkStart w:name="z30872" w:id="30461"/>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0461"/>
    <w:bookmarkStart w:name="z30873" w:id="30462"/>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0462"/>
    <w:bookmarkStart w:name="z30874" w:id="30463"/>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0463"/>
    <w:bookmarkStart w:name="z30875" w:id="30464"/>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0464"/>
    <w:bookmarkStart w:name="z30876" w:id="30465"/>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0465"/>
    <w:bookmarkStart w:name="z30877" w:id="30466"/>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0466"/>
    <w:bookmarkStart w:name="z30878" w:id="30467"/>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0467"/>
    <w:bookmarkStart w:name="z30879" w:id="30468"/>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0468"/>
    <w:bookmarkStart w:name="z30880" w:id="30469"/>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0469"/>
    <w:bookmarkStart w:name="z30881" w:id="30470"/>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0470"/>
    <w:bookmarkStart w:name="z30882" w:id="30471"/>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0471"/>
    <w:bookmarkStart w:name="z30883" w:id="30472"/>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0472"/>
    <w:bookmarkStart w:name="z30884" w:id="30473"/>
    <w:p>
      <w:pPr>
        <w:spacing w:after="0"/>
        <w:ind w:left="0"/>
        <w:jc w:val="both"/>
      </w:pPr>
      <w:r>
        <w:rPr>
          <w:rFonts w:ascii="Times New Roman"/>
          <w:b w:val="false"/>
          <w:i w:val="false"/>
          <w:color w:val="000000"/>
          <w:sz w:val="28"/>
        </w:rPr>
        <w:t>
      19. Полномочия Руководителя Управления:</w:t>
      </w:r>
    </w:p>
    <w:bookmarkEnd w:id="30473"/>
    <w:bookmarkStart w:name="z30885" w:id="30474"/>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30474"/>
    <w:bookmarkStart w:name="z30886" w:id="30475"/>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0475"/>
    <w:bookmarkStart w:name="z30887" w:id="30476"/>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0476"/>
    <w:bookmarkStart w:name="z30888" w:id="30477"/>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0477"/>
    <w:bookmarkStart w:name="z30889" w:id="30478"/>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0478"/>
    <w:bookmarkStart w:name="z30890" w:id="30479"/>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30479"/>
    <w:bookmarkStart w:name="z30891" w:id="30480"/>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0480"/>
    <w:bookmarkStart w:name="z30892" w:id="30481"/>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0481"/>
    <w:bookmarkStart w:name="z30893" w:id="30482"/>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0482"/>
    <w:bookmarkStart w:name="z30894" w:id="30483"/>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0483"/>
    <w:bookmarkStart w:name="z30895" w:id="30484"/>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0484"/>
    <w:bookmarkStart w:name="z30896" w:id="30485"/>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0485"/>
    <w:bookmarkStart w:name="z30897" w:id="30486"/>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30486"/>
    <w:bookmarkStart w:name="z30898" w:id="30487"/>
    <w:p>
      <w:pPr>
        <w:spacing w:after="0"/>
        <w:ind w:left="0"/>
        <w:jc w:val="left"/>
      </w:pPr>
      <w:r>
        <w:rPr>
          <w:rFonts w:ascii="Times New Roman"/>
          <w:b/>
          <w:i w:val="false"/>
          <w:color w:val="000000"/>
        </w:rPr>
        <w:t xml:space="preserve"> Глава 4. Имущество Управления</w:t>
      </w:r>
    </w:p>
    <w:bookmarkEnd w:id="30487"/>
    <w:bookmarkStart w:name="z30899" w:id="30488"/>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30488"/>
    <w:bookmarkStart w:name="z30900" w:id="30489"/>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0489"/>
    <w:bookmarkStart w:name="z30901" w:id="30490"/>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30490"/>
    <w:bookmarkStart w:name="z30902" w:id="30491"/>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0491"/>
    <w:bookmarkStart w:name="z30903" w:id="30492"/>
    <w:p>
      <w:pPr>
        <w:spacing w:after="0"/>
        <w:ind w:left="0"/>
        <w:jc w:val="left"/>
      </w:pPr>
      <w:r>
        <w:rPr>
          <w:rFonts w:ascii="Times New Roman"/>
          <w:b/>
          <w:i w:val="false"/>
          <w:color w:val="000000"/>
        </w:rPr>
        <w:t xml:space="preserve"> Глава 5. Реорганизация и упразднение Управления</w:t>
      </w:r>
    </w:p>
    <w:bookmarkEnd w:id="30492"/>
    <w:bookmarkStart w:name="z30904" w:id="30493"/>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304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195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221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0907" w:id="30494"/>
    <w:p>
      <w:pPr>
        <w:spacing w:after="0"/>
        <w:ind w:left="0"/>
        <w:jc w:val="left"/>
      </w:pPr>
      <w:r>
        <w:rPr>
          <w:rFonts w:ascii="Times New Roman"/>
          <w:b/>
          <w:i w:val="false"/>
          <w:color w:val="000000"/>
        </w:rPr>
        <w:t xml:space="preserve"> Положение о Департаменте государственных доходов по городу Нур-Султану Комитета государственных доходов Министерства финансов Республики Казахстан</w:t>
      </w:r>
    </w:p>
    <w:bookmarkEnd w:id="30494"/>
    <w:bookmarkStart w:name="z30908" w:id="30495"/>
    <w:p>
      <w:pPr>
        <w:spacing w:after="0"/>
        <w:ind w:left="0"/>
        <w:jc w:val="left"/>
      </w:pPr>
      <w:r>
        <w:rPr>
          <w:rFonts w:ascii="Times New Roman"/>
          <w:b/>
          <w:i w:val="false"/>
          <w:color w:val="000000"/>
        </w:rPr>
        <w:t xml:space="preserve"> Глава 1. Общие положения</w:t>
      </w:r>
    </w:p>
    <w:bookmarkEnd w:id="30495"/>
    <w:bookmarkStart w:name="z30909" w:id="30496"/>
    <w:p>
      <w:pPr>
        <w:spacing w:after="0"/>
        <w:ind w:left="0"/>
        <w:jc w:val="both"/>
      </w:pPr>
      <w:r>
        <w:rPr>
          <w:rFonts w:ascii="Times New Roman"/>
          <w:b w:val="false"/>
          <w:i w:val="false"/>
          <w:color w:val="000000"/>
          <w:sz w:val="28"/>
        </w:rPr>
        <w:t>
      1. Департамент государственных доходов по городу Нур-Султану Комитета государственных доходов Министерства финансов Республики Казахстан (далее – Департамент) является территориальным органом Комитета государственных доходов Министерства финансов Республики Казахстан (далее – Комитет), уполномоченным на выполнение функций государственного управления и контроля в сферах:</w:t>
      </w:r>
    </w:p>
    <w:bookmarkEnd w:id="30496"/>
    <w:bookmarkStart w:name="z30910" w:id="30497"/>
    <w:p>
      <w:pPr>
        <w:spacing w:after="0"/>
        <w:ind w:left="0"/>
        <w:jc w:val="both"/>
      </w:pPr>
      <w:r>
        <w:rPr>
          <w:rFonts w:ascii="Times New Roman"/>
          <w:b w:val="false"/>
          <w:i w:val="false"/>
          <w:color w:val="000000"/>
          <w:sz w:val="28"/>
        </w:rPr>
        <w:t xml:space="preserve">
      1) налогового и таможенного администрирования; </w:t>
      </w:r>
    </w:p>
    <w:bookmarkEnd w:id="30497"/>
    <w:bookmarkStart w:name="z30911" w:id="30498"/>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0498"/>
    <w:bookmarkStart w:name="z30912" w:id="30499"/>
    <w:p>
      <w:pPr>
        <w:spacing w:after="0"/>
        <w:ind w:left="0"/>
        <w:jc w:val="both"/>
      </w:pPr>
      <w:r>
        <w:rPr>
          <w:rFonts w:ascii="Times New Roman"/>
          <w:b w:val="false"/>
          <w:i w:val="false"/>
          <w:color w:val="000000"/>
          <w:sz w:val="28"/>
        </w:rPr>
        <w:t xml:space="preserve">
      3) оборота нефтепродуктов и биотоплива; </w:t>
      </w:r>
    </w:p>
    <w:bookmarkEnd w:id="30499"/>
    <w:bookmarkStart w:name="z30913" w:id="30500"/>
    <w:p>
      <w:pPr>
        <w:spacing w:after="0"/>
        <w:ind w:left="0"/>
        <w:jc w:val="both"/>
      </w:pPr>
      <w:r>
        <w:rPr>
          <w:rFonts w:ascii="Times New Roman"/>
          <w:b w:val="false"/>
          <w:i w:val="false"/>
          <w:color w:val="000000"/>
          <w:sz w:val="28"/>
        </w:rPr>
        <w:t xml:space="preserve">
      4) государственного регулирования в сфере таможенного дела, реализации налоговой политики Республики Казахстан; </w:t>
      </w:r>
    </w:p>
    <w:bookmarkEnd w:id="30500"/>
    <w:bookmarkStart w:name="z30914" w:id="30501"/>
    <w:p>
      <w:pPr>
        <w:spacing w:after="0"/>
        <w:ind w:left="0"/>
        <w:jc w:val="both"/>
      </w:pPr>
      <w:r>
        <w:rPr>
          <w:rFonts w:ascii="Times New Roman"/>
          <w:b w:val="false"/>
          <w:i w:val="false"/>
          <w:color w:val="000000"/>
          <w:sz w:val="28"/>
        </w:rPr>
        <w:t>
      5)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0501"/>
    <w:bookmarkStart w:name="z30915" w:id="30502"/>
    <w:p>
      <w:pPr>
        <w:spacing w:after="0"/>
        <w:ind w:left="0"/>
        <w:jc w:val="both"/>
      </w:pPr>
      <w:r>
        <w:rPr>
          <w:rFonts w:ascii="Times New Roman"/>
          <w:b w:val="false"/>
          <w:i w:val="false"/>
          <w:color w:val="000000"/>
          <w:sz w:val="28"/>
        </w:rPr>
        <w:t>
      6) в других сферах, отнесенных к компетенции Департамента действующим законодательством.</w:t>
      </w:r>
    </w:p>
    <w:bookmarkEnd w:id="30502"/>
    <w:bookmarkStart w:name="z30916" w:id="30503"/>
    <w:p>
      <w:pPr>
        <w:spacing w:after="0"/>
        <w:ind w:left="0"/>
        <w:jc w:val="both"/>
      </w:pPr>
      <w:r>
        <w:rPr>
          <w:rFonts w:ascii="Times New Roman"/>
          <w:b w:val="false"/>
          <w:i w:val="false"/>
          <w:color w:val="000000"/>
          <w:sz w:val="28"/>
        </w:rPr>
        <w:t xml:space="preserve">
      2. Департамент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0503"/>
    <w:bookmarkStart w:name="z30917" w:id="30504"/>
    <w:p>
      <w:pPr>
        <w:spacing w:after="0"/>
        <w:ind w:left="0"/>
        <w:jc w:val="both"/>
      </w:pPr>
      <w:r>
        <w:rPr>
          <w:rFonts w:ascii="Times New Roman"/>
          <w:b w:val="false"/>
          <w:i w:val="false"/>
          <w:color w:val="000000"/>
          <w:sz w:val="28"/>
        </w:rPr>
        <w:t>
      3. Департамент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0504"/>
    <w:bookmarkStart w:name="z30918" w:id="30505"/>
    <w:p>
      <w:pPr>
        <w:spacing w:after="0"/>
        <w:ind w:left="0"/>
        <w:jc w:val="both"/>
      </w:pPr>
      <w:r>
        <w:rPr>
          <w:rFonts w:ascii="Times New Roman"/>
          <w:b w:val="false"/>
          <w:i w:val="false"/>
          <w:color w:val="000000"/>
          <w:sz w:val="28"/>
        </w:rPr>
        <w:t xml:space="preserve">
      4. Департамент вступает в гражданско-правовые отношения от собственного имени. </w:t>
      </w:r>
    </w:p>
    <w:bookmarkEnd w:id="30505"/>
    <w:bookmarkStart w:name="z30919" w:id="30506"/>
    <w:p>
      <w:pPr>
        <w:spacing w:after="0"/>
        <w:ind w:left="0"/>
        <w:jc w:val="both"/>
      </w:pPr>
      <w:r>
        <w:rPr>
          <w:rFonts w:ascii="Times New Roman"/>
          <w:b w:val="false"/>
          <w:i w:val="false"/>
          <w:color w:val="000000"/>
          <w:sz w:val="28"/>
        </w:rPr>
        <w:t xml:space="preserve">
      5. Департамент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0506"/>
    <w:bookmarkStart w:name="z30920" w:id="30507"/>
    <w:p>
      <w:pPr>
        <w:spacing w:after="0"/>
        <w:ind w:left="0"/>
        <w:jc w:val="both"/>
      </w:pPr>
      <w:r>
        <w:rPr>
          <w:rFonts w:ascii="Times New Roman"/>
          <w:b w:val="false"/>
          <w:i w:val="false"/>
          <w:color w:val="000000"/>
          <w:sz w:val="28"/>
        </w:rPr>
        <w:t xml:space="preserve">
      6. Департамент по вопросам своей компетенции в установленном законодательством порядке принимает решения, оформляемые приказами руководителя Департамента и другими актами, предусмотренными законодательством Республики Казахстан. </w:t>
      </w:r>
    </w:p>
    <w:bookmarkEnd w:id="30507"/>
    <w:bookmarkStart w:name="z30921" w:id="30508"/>
    <w:p>
      <w:pPr>
        <w:spacing w:after="0"/>
        <w:ind w:left="0"/>
        <w:jc w:val="both"/>
      </w:pPr>
      <w:r>
        <w:rPr>
          <w:rFonts w:ascii="Times New Roman"/>
          <w:b w:val="false"/>
          <w:i w:val="false"/>
          <w:color w:val="000000"/>
          <w:sz w:val="28"/>
        </w:rPr>
        <w:t xml:space="preserve">
      7. Структура и лимит штатной численности Департамента утверждаются в соответствии с законодательством Республики Казахстан. </w:t>
      </w:r>
    </w:p>
    <w:bookmarkEnd w:id="30508"/>
    <w:bookmarkStart w:name="z30922" w:id="30509"/>
    <w:p>
      <w:pPr>
        <w:spacing w:after="0"/>
        <w:ind w:left="0"/>
        <w:jc w:val="both"/>
      </w:pPr>
      <w:r>
        <w:rPr>
          <w:rFonts w:ascii="Times New Roman"/>
          <w:b w:val="false"/>
          <w:i w:val="false"/>
          <w:color w:val="000000"/>
          <w:sz w:val="28"/>
        </w:rPr>
        <w:t xml:space="preserve">
      8. Местонахождение Департамента: почтовый индекс 010000, Республика Казахстан, город Нур-Султан, проспект Республики, 52. </w:t>
      </w:r>
    </w:p>
    <w:bookmarkEnd w:id="30509"/>
    <w:bookmarkStart w:name="z30923" w:id="30510"/>
    <w:p>
      <w:pPr>
        <w:spacing w:after="0"/>
        <w:ind w:left="0"/>
        <w:jc w:val="both"/>
      </w:pPr>
      <w:r>
        <w:rPr>
          <w:rFonts w:ascii="Times New Roman"/>
          <w:b w:val="false"/>
          <w:i w:val="false"/>
          <w:color w:val="000000"/>
          <w:sz w:val="28"/>
        </w:rPr>
        <w:t>
      9. Полное наименование Департамента: Республиканское государственное учреждение "Департамент государственных доходов по городу Нур-Султану Комитета государственных доходов Министерства финансов Республики Казахстан".</w:t>
      </w:r>
    </w:p>
    <w:bookmarkEnd w:id="30510"/>
    <w:bookmarkStart w:name="z30924" w:id="30511"/>
    <w:p>
      <w:pPr>
        <w:spacing w:after="0"/>
        <w:ind w:left="0"/>
        <w:jc w:val="both"/>
      </w:pPr>
      <w:r>
        <w:rPr>
          <w:rFonts w:ascii="Times New Roman"/>
          <w:b w:val="false"/>
          <w:i w:val="false"/>
          <w:color w:val="000000"/>
          <w:sz w:val="28"/>
        </w:rPr>
        <w:t>
      10. Настоящее Положение является учредительным документом Департамента.</w:t>
      </w:r>
    </w:p>
    <w:bookmarkEnd w:id="30511"/>
    <w:bookmarkStart w:name="z30925" w:id="30512"/>
    <w:p>
      <w:pPr>
        <w:spacing w:after="0"/>
        <w:ind w:left="0"/>
        <w:jc w:val="both"/>
      </w:pPr>
      <w:r>
        <w:rPr>
          <w:rFonts w:ascii="Times New Roman"/>
          <w:b w:val="false"/>
          <w:i w:val="false"/>
          <w:color w:val="000000"/>
          <w:sz w:val="28"/>
        </w:rPr>
        <w:t>
      11. Финансирование деятельности Департамента осуществляется из республиканского бюджета.</w:t>
      </w:r>
    </w:p>
    <w:bookmarkEnd w:id="30512"/>
    <w:bookmarkStart w:name="z30926" w:id="30513"/>
    <w:p>
      <w:pPr>
        <w:spacing w:after="0"/>
        <w:ind w:left="0"/>
        <w:jc w:val="both"/>
      </w:pPr>
      <w:r>
        <w:rPr>
          <w:rFonts w:ascii="Times New Roman"/>
          <w:b w:val="false"/>
          <w:i w:val="false"/>
          <w:color w:val="000000"/>
          <w:sz w:val="28"/>
        </w:rPr>
        <w:t>
      12. Департаменту запрещается вступать в договорные отношения с субъектами предпринимательства на предмет выполнения обязанностей, являющихся полномочиями Комитета.</w:t>
      </w:r>
    </w:p>
    <w:bookmarkEnd w:id="30513"/>
    <w:bookmarkStart w:name="z30927" w:id="30514"/>
    <w:p>
      <w:pPr>
        <w:spacing w:after="0"/>
        <w:ind w:left="0"/>
        <w:jc w:val="both"/>
      </w:pPr>
      <w:r>
        <w:rPr>
          <w:rFonts w:ascii="Times New Roman"/>
          <w:b w:val="false"/>
          <w:i w:val="false"/>
          <w:color w:val="000000"/>
          <w:sz w:val="28"/>
        </w:rPr>
        <w:t>
      Если Департаменту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0514"/>
    <w:bookmarkStart w:name="z30928" w:id="30515"/>
    <w:p>
      <w:pPr>
        <w:spacing w:after="0"/>
        <w:ind w:left="0"/>
        <w:jc w:val="left"/>
      </w:pPr>
      <w:r>
        <w:rPr>
          <w:rFonts w:ascii="Times New Roman"/>
          <w:b/>
          <w:i w:val="false"/>
          <w:color w:val="000000"/>
        </w:rPr>
        <w:t xml:space="preserve"> Глава 2. Задачи, права и обязанности Департамента</w:t>
      </w:r>
    </w:p>
    <w:bookmarkEnd w:id="30515"/>
    <w:bookmarkStart w:name="z30929" w:id="30516"/>
    <w:p>
      <w:pPr>
        <w:spacing w:after="0"/>
        <w:ind w:left="0"/>
        <w:jc w:val="both"/>
      </w:pPr>
      <w:r>
        <w:rPr>
          <w:rFonts w:ascii="Times New Roman"/>
          <w:b w:val="false"/>
          <w:i w:val="false"/>
          <w:color w:val="000000"/>
          <w:sz w:val="28"/>
        </w:rPr>
        <w:t>
      13. Задачи:</w:t>
      </w:r>
    </w:p>
    <w:bookmarkEnd w:id="30516"/>
    <w:bookmarkStart w:name="z30930" w:id="30517"/>
    <w:p>
      <w:pPr>
        <w:spacing w:after="0"/>
        <w:ind w:left="0"/>
        <w:jc w:val="both"/>
      </w:pPr>
      <w:r>
        <w:rPr>
          <w:rFonts w:ascii="Times New Roman"/>
          <w:b w:val="false"/>
          <w:i w:val="false"/>
          <w:color w:val="000000"/>
          <w:sz w:val="28"/>
        </w:rPr>
        <w:t xml:space="preserve">
      1) обеспечение исполнения таможенного,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0517"/>
    <w:bookmarkStart w:name="z30931" w:id="30518"/>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 а также специальных, антидемпинговых и компенсационных пошлин;</w:t>
      </w:r>
    </w:p>
    <w:bookmarkEnd w:id="30518"/>
    <w:bookmarkStart w:name="z30932" w:id="30519"/>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0519"/>
    <w:bookmarkStart w:name="z30933" w:id="30520"/>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0520"/>
    <w:bookmarkStart w:name="z30934" w:id="30521"/>
    <w:p>
      <w:pPr>
        <w:spacing w:after="0"/>
        <w:ind w:left="0"/>
        <w:jc w:val="both"/>
      </w:pPr>
      <w:r>
        <w:rPr>
          <w:rFonts w:ascii="Times New Roman"/>
          <w:b w:val="false"/>
          <w:i w:val="false"/>
          <w:color w:val="000000"/>
          <w:sz w:val="28"/>
        </w:rPr>
        <w:t>
      5) обеспечение в пределах своей компетенции защиты суверенитета и экономической безопасности Республики Казахстан;</w:t>
      </w:r>
    </w:p>
    <w:bookmarkEnd w:id="30521"/>
    <w:bookmarkStart w:name="z30935" w:id="30522"/>
    <w:p>
      <w:pPr>
        <w:spacing w:after="0"/>
        <w:ind w:left="0"/>
        <w:jc w:val="both"/>
      </w:pPr>
      <w:r>
        <w:rPr>
          <w:rFonts w:ascii="Times New Roman"/>
          <w:b w:val="false"/>
          <w:i w:val="false"/>
          <w:color w:val="000000"/>
          <w:sz w:val="28"/>
        </w:rPr>
        <w:t>
      6) защита национальной безопасности Республики Казахстан, жизни и здоровья человека, животного и растительного мира, окружающей среды;</w:t>
      </w:r>
    </w:p>
    <w:bookmarkEnd w:id="30522"/>
    <w:bookmarkStart w:name="z30936" w:id="30523"/>
    <w:p>
      <w:pPr>
        <w:spacing w:after="0"/>
        <w:ind w:left="0"/>
        <w:jc w:val="both"/>
      </w:pPr>
      <w:r>
        <w:rPr>
          <w:rFonts w:ascii="Times New Roman"/>
          <w:b w:val="false"/>
          <w:i w:val="false"/>
          <w:color w:val="000000"/>
          <w:sz w:val="28"/>
        </w:rPr>
        <w:t>
      7) создание условий для ускорения и упрощения перемещения товаров через таможенную границу ЕАЭС;</w:t>
      </w:r>
    </w:p>
    <w:bookmarkEnd w:id="30523"/>
    <w:bookmarkStart w:name="z30937" w:id="30524"/>
    <w:p>
      <w:pPr>
        <w:spacing w:after="0"/>
        <w:ind w:left="0"/>
        <w:jc w:val="both"/>
      </w:pPr>
      <w:r>
        <w:rPr>
          <w:rFonts w:ascii="Times New Roman"/>
          <w:b w:val="false"/>
          <w:i w:val="false"/>
          <w:color w:val="000000"/>
          <w:sz w:val="28"/>
        </w:rPr>
        <w:t>
      8)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0524"/>
    <w:bookmarkStart w:name="z30938" w:id="30525"/>
    <w:p>
      <w:pPr>
        <w:spacing w:after="0"/>
        <w:ind w:left="0"/>
        <w:jc w:val="both"/>
      </w:pPr>
      <w:r>
        <w:rPr>
          <w:rFonts w:ascii="Times New Roman"/>
          <w:b w:val="false"/>
          <w:i w:val="false"/>
          <w:color w:val="000000"/>
          <w:sz w:val="28"/>
        </w:rPr>
        <w:t>
      9) государственное регулирование в области реабилитации и банкротства (за исключением банков, страховых (перестраховочных) организаций и накопительных пенсионных фондов);</w:t>
      </w:r>
    </w:p>
    <w:bookmarkEnd w:id="30525"/>
    <w:bookmarkStart w:name="z30939" w:id="30526"/>
    <w:p>
      <w:pPr>
        <w:spacing w:after="0"/>
        <w:ind w:left="0"/>
        <w:jc w:val="both"/>
      </w:pPr>
      <w:r>
        <w:rPr>
          <w:rFonts w:ascii="Times New Roman"/>
          <w:b w:val="false"/>
          <w:i w:val="false"/>
          <w:color w:val="000000"/>
          <w:sz w:val="28"/>
        </w:rPr>
        <w:t>
      10) международное сотрудничество по вопросам, входящим в компетенцию Комитета;</w:t>
      </w:r>
    </w:p>
    <w:bookmarkEnd w:id="30526"/>
    <w:bookmarkStart w:name="z30940" w:id="30527"/>
    <w:p>
      <w:pPr>
        <w:spacing w:after="0"/>
        <w:ind w:left="0"/>
        <w:jc w:val="both"/>
      </w:pPr>
      <w:r>
        <w:rPr>
          <w:rFonts w:ascii="Times New Roman"/>
          <w:b w:val="false"/>
          <w:i w:val="false"/>
          <w:color w:val="000000"/>
          <w:sz w:val="28"/>
        </w:rPr>
        <w:t>
      11) выполнение иных задач, предусмотренных законодательством Республики Казахстан.</w:t>
      </w:r>
    </w:p>
    <w:bookmarkEnd w:id="30527"/>
    <w:bookmarkStart w:name="z30941" w:id="30528"/>
    <w:p>
      <w:pPr>
        <w:spacing w:after="0"/>
        <w:ind w:left="0"/>
        <w:jc w:val="both"/>
      </w:pPr>
      <w:r>
        <w:rPr>
          <w:rFonts w:ascii="Times New Roman"/>
          <w:b w:val="false"/>
          <w:i w:val="false"/>
          <w:color w:val="000000"/>
          <w:sz w:val="28"/>
        </w:rPr>
        <w:t>
      14. Права и обязанности Департамента:</w:t>
      </w:r>
    </w:p>
    <w:bookmarkEnd w:id="30528"/>
    <w:bookmarkStart w:name="z30942" w:id="30529"/>
    <w:p>
      <w:pPr>
        <w:spacing w:after="0"/>
        <w:ind w:left="0"/>
        <w:jc w:val="both"/>
      </w:pPr>
      <w:r>
        <w:rPr>
          <w:rFonts w:ascii="Times New Roman"/>
          <w:b w:val="false"/>
          <w:i w:val="false"/>
          <w:color w:val="000000"/>
          <w:sz w:val="28"/>
        </w:rPr>
        <w:t>
      1) права:</w:t>
      </w:r>
    </w:p>
    <w:bookmarkEnd w:id="30529"/>
    <w:bookmarkStart w:name="z30943" w:id="30530"/>
    <w:p>
      <w:pPr>
        <w:spacing w:after="0"/>
        <w:ind w:left="0"/>
        <w:jc w:val="both"/>
      </w:pPr>
      <w:r>
        <w:rPr>
          <w:rFonts w:ascii="Times New Roman"/>
          <w:b w:val="false"/>
          <w:i w:val="false"/>
          <w:color w:val="000000"/>
          <w:sz w:val="28"/>
        </w:rPr>
        <w:t>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bookmarkEnd w:id="30530"/>
    <w:bookmarkStart w:name="z30944" w:id="30531"/>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0531"/>
    <w:bookmarkStart w:name="z30945" w:id="30532"/>
    <w:p>
      <w:pPr>
        <w:spacing w:after="0"/>
        <w:ind w:left="0"/>
        <w:jc w:val="both"/>
      </w:pPr>
      <w:r>
        <w:rPr>
          <w:rFonts w:ascii="Times New Roman"/>
          <w:b w:val="false"/>
          <w:i w:val="false"/>
          <w:color w:val="000000"/>
          <w:sz w:val="28"/>
        </w:rPr>
        <w:t>
      требовать от налогоплательщика (налогового агента):</w:t>
      </w:r>
    </w:p>
    <w:bookmarkEnd w:id="30532"/>
    <w:bookmarkStart w:name="z30946" w:id="30533"/>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0533"/>
    <w:bookmarkStart w:name="z30947" w:id="30534"/>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0534"/>
    <w:bookmarkStart w:name="z30948" w:id="30535"/>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0535"/>
    <w:bookmarkStart w:name="z30949" w:id="3053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0536"/>
    <w:bookmarkStart w:name="z30950" w:id="3053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0537"/>
    <w:bookmarkStart w:name="z30951" w:id="30538"/>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0538"/>
    <w:bookmarkStart w:name="z30952" w:id="3053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0539"/>
    <w:bookmarkStart w:name="z30953" w:id="30540"/>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0540"/>
    <w:bookmarkStart w:name="z30954" w:id="30541"/>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0541"/>
    <w:bookmarkStart w:name="z30955" w:id="30542"/>
    <w:p>
      <w:pPr>
        <w:spacing w:after="0"/>
        <w:ind w:left="0"/>
        <w:jc w:val="both"/>
      </w:pPr>
      <w:r>
        <w:rPr>
          <w:rFonts w:ascii="Times New Roman"/>
          <w:b w:val="false"/>
          <w:i w:val="false"/>
          <w:color w:val="000000"/>
          <w:sz w:val="28"/>
        </w:rPr>
        <w:t>
      останавливать транспортные средства, а также принудительно возвращать водные и воздушные суда, покинувшие таможенную территорию ЕАЭС, без разрешения органов государственных доходов;</w:t>
      </w:r>
    </w:p>
    <w:bookmarkEnd w:id="30542"/>
    <w:bookmarkStart w:name="z30956" w:id="30543"/>
    <w:p>
      <w:pPr>
        <w:spacing w:after="0"/>
        <w:ind w:left="0"/>
        <w:jc w:val="both"/>
      </w:pPr>
      <w:r>
        <w:rPr>
          <w:rFonts w:ascii="Times New Roman"/>
          <w:b w:val="false"/>
          <w:i w:val="false"/>
          <w:color w:val="000000"/>
          <w:sz w:val="28"/>
        </w:rPr>
        <w:t>
      осуществлять отбор проб и образцов товаров в соответствии с законодательством Республики Казахстан;</w:t>
      </w:r>
    </w:p>
    <w:bookmarkEnd w:id="30543"/>
    <w:bookmarkStart w:name="z30957" w:id="30544"/>
    <w:p>
      <w:pPr>
        <w:spacing w:after="0"/>
        <w:ind w:left="0"/>
        <w:jc w:val="both"/>
      </w:pPr>
      <w:r>
        <w:rPr>
          <w:rFonts w:ascii="Times New Roman"/>
          <w:b w:val="false"/>
          <w:i w:val="false"/>
          <w:color w:val="000000"/>
          <w:sz w:val="28"/>
        </w:rPr>
        <w:t>
      изымать у проверяемого лица документы либо их копии с составлением акта изъятия при проведении выездных таможенных проверок;</w:t>
      </w:r>
    </w:p>
    <w:bookmarkEnd w:id="30544"/>
    <w:bookmarkStart w:name="z30958" w:id="30545"/>
    <w:p>
      <w:pPr>
        <w:spacing w:after="0"/>
        <w:ind w:left="0"/>
        <w:jc w:val="both"/>
      </w:pPr>
      <w:r>
        <w:rPr>
          <w:rFonts w:ascii="Times New Roman"/>
          <w:b w:val="false"/>
          <w:i w:val="false"/>
          <w:color w:val="000000"/>
          <w:sz w:val="28"/>
        </w:rPr>
        <w:t>
      налагать арест на товары или изымать их в порядке, установленном законодательством Республики Казахстан, на срок проведения выездной таможенной проверки для пресечения действий, направленных на отчуждение товаров либо распоряжение этими товарами иным способом;</w:t>
      </w:r>
    </w:p>
    <w:bookmarkEnd w:id="30545"/>
    <w:bookmarkStart w:name="z30959" w:id="30546"/>
    <w:p>
      <w:pPr>
        <w:spacing w:after="0"/>
        <w:ind w:left="0"/>
        <w:jc w:val="both"/>
      </w:pPr>
      <w:r>
        <w:rPr>
          <w:rFonts w:ascii="Times New Roman"/>
          <w:b w:val="false"/>
          <w:i w:val="false"/>
          <w:color w:val="000000"/>
          <w:sz w:val="28"/>
        </w:rPr>
        <w:t>
      опечатывать помещения, в которых находятся товары, в случаях, предусмотренных законодательством Республики Казахстан;</w:t>
      </w:r>
    </w:p>
    <w:bookmarkEnd w:id="30546"/>
    <w:bookmarkStart w:name="z30960" w:id="30547"/>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0547"/>
    <w:bookmarkStart w:name="z30961" w:id="30548"/>
    <w:p>
      <w:pPr>
        <w:spacing w:after="0"/>
        <w:ind w:left="0"/>
        <w:jc w:val="both"/>
      </w:pPr>
      <w:r>
        <w:rPr>
          <w:rFonts w:ascii="Times New Roman"/>
          <w:b w:val="false"/>
          <w:i w:val="false"/>
          <w:color w:val="000000"/>
          <w:sz w:val="28"/>
        </w:rPr>
        <w:t>
      организовывать и проводить мероприятия по повышению налоговой и таможенной культуры и информированности общества по вопросам налогового законодательства и таможенного законодательства ЕАЭС и Республики Казахстан;</w:t>
      </w:r>
    </w:p>
    <w:bookmarkEnd w:id="30548"/>
    <w:bookmarkStart w:name="z30962" w:id="30549"/>
    <w:p>
      <w:pPr>
        <w:spacing w:after="0"/>
        <w:ind w:left="0"/>
        <w:jc w:val="both"/>
      </w:pPr>
      <w:r>
        <w:rPr>
          <w:rFonts w:ascii="Times New Roman"/>
          <w:b w:val="false"/>
          <w:i w:val="false"/>
          <w:color w:val="000000"/>
          <w:sz w:val="28"/>
        </w:rPr>
        <w:t>
      приобретать товары для выполнения функций, возложенных на органы государственных доходов в соответствии с законодательством Республики Казахстан;</w:t>
      </w:r>
    </w:p>
    <w:bookmarkEnd w:id="30549"/>
    <w:bookmarkStart w:name="z30963" w:id="30550"/>
    <w:p>
      <w:pPr>
        <w:spacing w:after="0"/>
        <w:ind w:left="0"/>
        <w:jc w:val="both"/>
      </w:pPr>
      <w:r>
        <w:rPr>
          <w:rFonts w:ascii="Times New Roman"/>
          <w:b w:val="false"/>
          <w:i w:val="false"/>
          <w:color w:val="000000"/>
          <w:sz w:val="28"/>
        </w:rPr>
        <w:t>
      анализировать и обобщать практику применения налогового и таможенного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 и таможенного законодательства ЕАЭС и Республики Казахстан;</w:t>
      </w:r>
    </w:p>
    <w:bookmarkEnd w:id="30550"/>
    <w:bookmarkStart w:name="z30964" w:id="30551"/>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Департамента;</w:t>
      </w:r>
    </w:p>
    <w:bookmarkEnd w:id="30551"/>
    <w:bookmarkStart w:name="z30965" w:id="30552"/>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0552"/>
    <w:bookmarkStart w:name="z30966" w:id="30553"/>
    <w:p>
      <w:pPr>
        <w:spacing w:after="0"/>
        <w:ind w:left="0"/>
        <w:jc w:val="both"/>
      </w:pPr>
      <w:r>
        <w:rPr>
          <w:rFonts w:ascii="Times New Roman"/>
          <w:b w:val="false"/>
          <w:i w:val="false"/>
          <w:color w:val="000000"/>
          <w:sz w:val="28"/>
        </w:rPr>
        <w:t>
      ликвидировать банкрота без возбуждения процедуры банкротства в порядке, установленном законодательством Республики Казахстан;</w:t>
      </w:r>
    </w:p>
    <w:bookmarkEnd w:id="30553"/>
    <w:bookmarkStart w:name="z30967" w:id="30554"/>
    <w:p>
      <w:pPr>
        <w:spacing w:after="0"/>
        <w:ind w:left="0"/>
        <w:jc w:val="both"/>
      </w:pPr>
      <w:r>
        <w:rPr>
          <w:rFonts w:ascii="Times New Roman"/>
          <w:b w:val="false"/>
          <w:i w:val="false"/>
          <w:color w:val="000000"/>
          <w:sz w:val="28"/>
        </w:rPr>
        <w:t>
      направлять мотивированный отказ собранию кредиторов в назначении кандидатуры реабилитационного, банкротного управляющих либо сообщение о снятии реабилитационного, банкротного управляющих с регистрации;</w:t>
      </w:r>
    </w:p>
    <w:bookmarkEnd w:id="30554"/>
    <w:bookmarkStart w:name="z30968" w:id="3055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0555"/>
    <w:bookmarkStart w:name="z30969" w:id="30556"/>
    <w:p>
      <w:pPr>
        <w:spacing w:after="0"/>
        <w:ind w:left="0"/>
        <w:jc w:val="both"/>
      </w:pPr>
      <w:r>
        <w:rPr>
          <w:rFonts w:ascii="Times New Roman"/>
          <w:b w:val="false"/>
          <w:i w:val="false"/>
          <w:color w:val="000000"/>
          <w:sz w:val="28"/>
        </w:rPr>
        <w:t>
      проверять соблюдение субъектами норм, правил и инструкций технологического процесса, хранения и реализации, технических регламентов и стандартов, действующих в сфере производства и оборота этилового спирта, алкогольной продукции и табачных изделий, а также оборота отдельных видов нефтепродуктов и биотоплива;</w:t>
      </w:r>
    </w:p>
    <w:bookmarkEnd w:id="30556"/>
    <w:bookmarkStart w:name="z30970" w:id="30557"/>
    <w:p>
      <w:pPr>
        <w:spacing w:after="0"/>
        <w:ind w:left="0"/>
        <w:jc w:val="both"/>
      </w:pPr>
      <w:r>
        <w:rPr>
          <w:rFonts w:ascii="Times New Roman"/>
          <w:b w:val="false"/>
          <w:i w:val="false"/>
          <w:color w:val="000000"/>
          <w:sz w:val="28"/>
        </w:rPr>
        <w:t>
      осуществлять контроль оснащения технологических линий производства этилового спирта и линий розлива алкогольной продукции соответствующими спиртоизмеряющими аппаратами и контрольными приборами учета и их функционирование;</w:t>
      </w:r>
    </w:p>
    <w:bookmarkEnd w:id="30557"/>
    <w:bookmarkStart w:name="z30971" w:id="30558"/>
    <w:p>
      <w:pPr>
        <w:spacing w:after="0"/>
        <w:ind w:left="0"/>
        <w:jc w:val="both"/>
      </w:pPr>
      <w:r>
        <w:rPr>
          <w:rFonts w:ascii="Times New Roman"/>
          <w:b w:val="false"/>
          <w:i w:val="false"/>
          <w:color w:val="000000"/>
          <w:sz w:val="28"/>
        </w:rPr>
        <w:t>
      проверять фактические объемы выработки этилового спирта, водок и ликероводочных изделий для соблюдения установленного законодательством Республики Казахстан требования по выработке их минимального объема;</w:t>
      </w:r>
    </w:p>
    <w:bookmarkEnd w:id="30558"/>
    <w:bookmarkStart w:name="z30972" w:id="30559"/>
    <w:p>
      <w:pPr>
        <w:spacing w:after="0"/>
        <w:ind w:left="0"/>
        <w:jc w:val="both"/>
      </w:pPr>
      <w:r>
        <w:rPr>
          <w:rFonts w:ascii="Times New Roman"/>
          <w:b w:val="false"/>
          <w:i w:val="false"/>
          <w:color w:val="000000"/>
          <w:sz w:val="28"/>
        </w:rPr>
        <w:t xml:space="preserve">
      направлять в пределах компетенции запрос производителям табачных изделий о предоставлении необходимых сведений для осуществления государственного регулирования производства и оборота табачных изделий; </w:t>
      </w:r>
    </w:p>
    <w:bookmarkEnd w:id="30559"/>
    <w:bookmarkStart w:name="z30973" w:id="3056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0560"/>
    <w:bookmarkStart w:name="z30974" w:id="3056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0561"/>
    <w:bookmarkStart w:name="z30975" w:id="3056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0562"/>
    <w:bookmarkStart w:name="z30976" w:id="3056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0563"/>
    <w:bookmarkStart w:name="z30977" w:id="3056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0564"/>
    <w:bookmarkStart w:name="z30978" w:id="3056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Департамента;</w:t>
      </w:r>
    </w:p>
    <w:bookmarkEnd w:id="30565"/>
    <w:bookmarkStart w:name="z30979" w:id="30566"/>
    <w:p>
      <w:pPr>
        <w:spacing w:after="0"/>
        <w:ind w:left="0"/>
        <w:jc w:val="both"/>
      </w:pPr>
      <w:r>
        <w:rPr>
          <w:rFonts w:ascii="Times New Roman"/>
          <w:b w:val="false"/>
          <w:i w:val="false"/>
          <w:color w:val="000000"/>
          <w:sz w:val="28"/>
        </w:rPr>
        <w:t>
      обращаться в суд, предъявлять иски в целях защиты прав и интересов Департамента в соответствии с законодательством Республики Казахстан;</w:t>
      </w:r>
    </w:p>
    <w:bookmarkEnd w:id="30566"/>
    <w:bookmarkStart w:name="z30980" w:id="3056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0567"/>
    <w:bookmarkStart w:name="z30981" w:id="30568"/>
    <w:p>
      <w:pPr>
        <w:spacing w:after="0"/>
        <w:ind w:left="0"/>
        <w:jc w:val="both"/>
      </w:pPr>
      <w:r>
        <w:rPr>
          <w:rFonts w:ascii="Times New Roman"/>
          <w:b w:val="false"/>
          <w:i w:val="false"/>
          <w:color w:val="000000"/>
          <w:sz w:val="28"/>
        </w:rPr>
        <w:t>
      2) обязанности:</w:t>
      </w:r>
    </w:p>
    <w:bookmarkEnd w:id="30568"/>
    <w:bookmarkStart w:name="z30982" w:id="3056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0569"/>
    <w:bookmarkStart w:name="z30983" w:id="3057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0570"/>
    <w:bookmarkStart w:name="z30984" w:id="3057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0571"/>
    <w:bookmarkStart w:name="z30985" w:id="3057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0572"/>
    <w:bookmarkStart w:name="z30986" w:id="3057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0573"/>
    <w:bookmarkStart w:name="z30987" w:id="30574"/>
    <w:p>
      <w:pPr>
        <w:spacing w:after="0"/>
        <w:ind w:left="0"/>
        <w:jc w:val="both"/>
      </w:pPr>
      <w:r>
        <w:rPr>
          <w:rFonts w:ascii="Times New Roman"/>
          <w:b w:val="false"/>
          <w:i w:val="false"/>
          <w:color w:val="000000"/>
          <w:sz w:val="28"/>
        </w:rPr>
        <w:t>
      имеющих налоговую задолженность;</w:t>
      </w:r>
    </w:p>
    <w:bookmarkEnd w:id="30574"/>
    <w:bookmarkStart w:name="z30988" w:id="3057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0575"/>
    <w:bookmarkStart w:name="z30989" w:id="3057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0576"/>
    <w:bookmarkStart w:name="z30990" w:id="3057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0577"/>
    <w:bookmarkStart w:name="z30991" w:id="3057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0578"/>
    <w:bookmarkStart w:name="z30992" w:id="3057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0579"/>
    <w:bookmarkStart w:name="z30993" w:id="3058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0580"/>
    <w:bookmarkStart w:name="z30994" w:id="3058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0581"/>
    <w:bookmarkStart w:name="z30995" w:id="3058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0582"/>
    <w:bookmarkStart w:name="z30996" w:id="30583"/>
    <w:p>
      <w:pPr>
        <w:spacing w:after="0"/>
        <w:ind w:left="0"/>
        <w:jc w:val="both"/>
      </w:pPr>
      <w:r>
        <w:rPr>
          <w:rFonts w:ascii="Times New Roman"/>
          <w:b w:val="false"/>
          <w:i w:val="false"/>
          <w:color w:val="000000"/>
          <w:sz w:val="28"/>
        </w:rPr>
        <w:t>
      осуществлять контроль за деятельностью акцизных постов в организациях, осуществляющих производство и импорт подакцизных товаров;</w:t>
      </w:r>
    </w:p>
    <w:bookmarkEnd w:id="30583"/>
    <w:bookmarkStart w:name="z30997" w:id="30584"/>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0584"/>
    <w:bookmarkStart w:name="z30998" w:id="30585"/>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0585"/>
    <w:bookmarkStart w:name="z30999" w:id="30586"/>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декларантов и лиц, осуществляющих деятельность в сфере таможенного дела, имеющих налоговую задолженность, задолженность по таможенным платежам и налогам, пеней,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0586"/>
    <w:bookmarkStart w:name="z31000" w:id="30587"/>
    <w:p>
      <w:pPr>
        <w:spacing w:after="0"/>
        <w:ind w:left="0"/>
        <w:jc w:val="both"/>
      </w:pPr>
      <w:r>
        <w:rPr>
          <w:rFonts w:ascii="Times New Roman"/>
          <w:b w:val="false"/>
          <w:i w:val="false"/>
          <w:color w:val="000000"/>
          <w:sz w:val="28"/>
        </w:rPr>
        <w:t>
      содействовать развитию внешней торговли путем создания условий, способствующих ускорению товарооборота через таможенную границу ЕАЭС;</w:t>
      </w:r>
    </w:p>
    <w:bookmarkEnd w:id="30587"/>
    <w:bookmarkStart w:name="z31001" w:id="30588"/>
    <w:p>
      <w:pPr>
        <w:spacing w:after="0"/>
        <w:ind w:left="0"/>
        <w:jc w:val="both"/>
      </w:pPr>
      <w:r>
        <w:rPr>
          <w:rFonts w:ascii="Times New Roman"/>
          <w:b w:val="false"/>
          <w:i w:val="false"/>
          <w:color w:val="000000"/>
          <w:sz w:val="28"/>
        </w:rPr>
        <w:t>
      осуществлять таможенный контроль в отношении товаров и транспортных средств, перемещаемых через таможенную границу ЕАЭС;</w:t>
      </w:r>
    </w:p>
    <w:bookmarkEnd w:id="30588"/>
    <w:bookmarkStart w:name="z31002" w:id="30589"/>
    <w:p>
      <w:pPr>
        <w:spacing w:after="0"/>
        <w:ind w:left="0"/>
        <w:jc w:val="both"/>
      </w:pPr>
      <w:r>
        <w:rPr>
          <w:rFonts w:ascii="Times New Roman"/>
          <w:b w:val="false"/>
          <w:i w:val="false"/>
          <w:color w:val="000000"/>
          <w:sz w:val="28"/>
        </w:rPr>
        <w:t>
      оказывать в пределах своих полномочий декларантам и лицам, осуществляющим деятельность в сфере таможенного дела, содействие в реализации их прав;</w:t>
      </w:r>
    </w:p>
    <w:bookmarkEnd w:id="30589"/>
    <w:bookmarkStart w:name="z31003" w:id="30590"/>
    <w:p>
      <w:pPr>
        <w:spacing w:after="0"/>
        <w:ind w:left="0"/>
        <w:jc w:val="both"/>
      </w:pPr>
      <w:r>
        <w:rPr>
          <w:rFonts w:ascii="Times New Roman"/>
          <w:b w:val="false"/>
          <w:i w:val="false"/>
          <w:color w:val="000000"/>
          <w:sz w:val="28"/>
        </w:rPr>
        <w:t>
      обеспечивать полноту взимания и своевременность перечисления в бюджет таможенных платежей, налогов, специальных, антидемпинговых, компенсационных пошлин;</w:t>
      </w:r>
    </w:p>
    <w:bookmarkEnd w:id="30590"/>
    <w:bookmarkStart w:name="z31004" w:id="30591"/>
    <w:p>
      <w:pPr>
        <w:spacing w:after="0"/>
        <w:ind w:left="0"/>
        <w:jc w:val="both"/>
      </w:pPr>
      <w:r>
        <w:rPr>
          <w:rFonts w:ascii="Times New Roman"/>
          <w:b w:val="false"/>
          <w:i w:val="false"/>
          <w:color w:val="000000"/>
          <w:sz w:val="28"/>
        </w:rPr>
        <w:t>
      принимать решения в пределах своей компетенции в сроки, установленные Кодексом Республика Казахстан "О таможенном регулировании в Республике Казахстан", и осуществлять контроль за деятельностью декларантов и лиц, осуществляющих деятельность в сфере таможенного дела, по соблюдению ими условий и выполнению обязанностей, установленных таможенным законодательством ЕАЭС и (или) Республики Казахстан, а также иным</w:t>
      </w:r>
    </w:p>
    <w:bookmarkEnd w:id="30591"/>
    <w:bookmarkStart w:name="z31005" w:id="30592"/>
    <w:p>
      <w:pPr>
        <w:spacing w:after="0"/>
        <w:ind w:left="0"/>
        <w:jc w:val="both"/>
      </w:pPr>
      <w:r>
        <w:rPr>
          <w:rFonts w:ascii="Times New Roman"/>
          <w:b w:val="false"/>
          <w:i w:val="false"/>
          <w:color w:val="000000"/>
          <w:sz w:val="28"/>
        </w:rPr>
        <w:t>
      обеспечивать в пределах своей компетенции охрану таможенной границы ЕАЭС за соблюдением таможенного и иного законодательства Республики Казахстан;</w:t>
      </w:r>
    </w:p>
    <w:bookmarkEnd w:id="30592"/>
    <w:bookmarkStart w:name="z31006" w:id="30593"/>
    <w:p>
      <w:pPr>
        <w:spacing w:after="0"/>
        <w:ind w:left="0"/>
        <w:jc w:val="both"/>
      </w:pPr>
      <w:r>
        <w:rPr>
          <w:rFonts w:ascii="Times New Roman"/>
          <w:b w:val="false"/>
          <w:i w:val="false"/>
          <w:color w:val="000000"/>
          <w:sz w:val="28"/>
        </w:rPr>
        <w:t>
      осуществлять сбор и анализ информации о совершении административных правонарушений в сфере таможенного дела;</w:t>
      </w:r>
    </w:p>
    <w:bookmarkEnd w:id="30593"/>
    <w:bookmarkStart w:name="z31007" w:id="30594"/>
    <w:p>
      <w:pPr>
        <w:spacing w:after="0"/>
        <w:ind w:left="0"/>
        <w:jc w:val="both"/>
      </w:pPr>
      <w:r>
        <w:rPr>
          <w:rFonts w:ascii="Times New Roman"/>
          <w:b w:val="false"/>
          <w:i w:val="false"/>
          <w:color w:val="000000"/>
          <w:sz w:val="28"/>
        </w:rPr>
        <w:t>
      осуществлять во взаимодействии с органами национальной безопасности и другими соответствующими государственными органами Республики Казахстан меры по обеспечению защиты таможенной границы ЕАЭС;</w:t>
      </w:r>
    </w:p>
    <w:bookmarkEnd w:id="30594"/>
    <w:bookmarkStart w:name="z31008" w:id="30595"/>
    <w:p>
      <w:pPr>
        <w:spacing w:after="0"/>
        <w:ind w:left="0"/>
        <w:jc w:val="both"/>
      </w:pPr>
      <w:r>
        <w:rPr>
          <w:rFonts w:ascii="Times New Roman"/>
          <w:b w:val="false"/>
          <w:i w:val="false"/>
          <w:color w:val="000000"/>
          <w:sz w:val="28"/>
        </w:rPr>
        <w:t>
      обеспечивать своевременное, объективное и всестороннее рассмотрение обращений и представление ответов или совершение соответствующих действий с учетом поступающих запросов и предложений в сфере таможенного дела;</w:t>
      </w:r>
    </w:p>
    <w:bookmarkEnd w:id="30595"/>
    <w:bookmarkStart w:name="z31009" w:id="30596"/>
    <w:p>
      <w:pPr>
        <w:spacing w:after="0"/>
        <w:ind w:left="0"/>
        <w:jc w:val="both"/>
      </w:pPr>
      <w:r>
        <w:rPr>
          <w:rFonts w:ascii="Times New Roman"/>
          <w:b w:val="false"/>
          <w:i w:val="false"/>
          <w:color w:val="000000"/>
          <w:sz w:val="28"/>
        </w:rPr>
        <w:t>
      осуществлять безвозмездно информирование и консультирование в сфере таможенного дела;</w:t>
      </w:r>
    </w:p>
    <w:bookmarkEnd w:id="30596"/>
    <w:bookmarkStart w:name="z31010" w:id="30597"/>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0597"/>
    <w:bookmarkStart w:name="z31011" w:id="30598"/>
    <w:p>
      <w:pPr>
        <w:spacing w:after="0"/>
        <w:ind w:left="0"/>
        <w:jc w:val="both"/>
      </w:pPr>
      <w:r>
        <w:rPr>
          <w:rFonts w:ascii="Times New Roman"/>
          <w:b w:val="false"/>
          <w:i w:val="false"/>
          <w:color w:val="000000"/>
          <w:sz w:val="28"/>
        </w:rPr>
        <w:t>
      взыскивать суммы таможенных платежей и налогов, не уплаченные в установленные сроки в бюджет, а также пеней, процентов;</w:t>
      </w:r>
    </w:p>
    <w:bookmarkEnd w:id="30598"/>
    <w:bookmarkStart w:name="z31012" w:id="30599"/>
    <w:p>
      <w:pPr>
        <w:spacing w:after="0"/>
        <w:ind w:left="0"/>
        <w:jc w:val="both"/>
      </w:pPr>
      <w:r>
        <w:rPr>
          <w:rFonts w:ascii="Times New Roman"/>
          <w:b w:val="false"/>
          <w:i w:val="false"/>
          <w:color w:val="000000"/>
          <w:sz w:val="28"/>
        </w:rPr>
        <w:t>
      осуществлять таможенное администрирование в соответствии с таможенным законодательством ЕАЭС и (или) Республики Казахстан;</w:t>
      </w:r>
    </w:p>
    <w:bookmarkEnd w:id="30599"/>
    <w:bookmarkStart w:name="z31013" w:id="30600"/>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0600"/>
    <w:bookmarkStart w:name="z31014" w:id="30601"/>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0601"/>
    <w:bookmarkStart w:name="z31015" w:id="30602"/>
    <w:p>
      <w:pPr>
        <w:spacing w:after="0"/>
        <w:ind w:left="0"/>
        <w:jc w:val="both"/>
      </w:pPr>
      <w:r>
        <w:rPr>
          <w:rFonts w:ascii="Times New Roman"/>
          <w:b w:val="false"/>
          <w:i w:val="false"/>
          <w:color w:val="000000"/>
          <w:sz w:val="28"/>
        </w:rPr>
        <w:t>
      соблюдать права налогоплательщика (налогового агента) и декларантов и лиц, осуществляющих деятельность в сфере таможенного дела;</w:t>
      </w:r>
    </w:p>
    <w:bookmarkEnd w:id="30602"/>
    <w:bookmarkStart w:name="z31016" w:id="30603"/>
    <w:p>
      <w:pPr>
        <w:spacing w:after="0"/>
        <w:ind w:left="0"/>
        <w:jc w:val="both"/>
      </w:pPr>
      <w:r>
        <w:rPr>
          <w:rFonts w:ascii="Times New Roman"/>
          <w:b w:val="false"/>
          <w:i w:val="false"/>
          <w:color w:val="000000"/>
          <w:sz w:val="28"/>
        </w:rPr>
        <w:t>
      защищать интересы государства;</w:t>
      </w:r>
    </w:p>
    <w:bookmarkEnd w:id="30603"/>
    <w:bookmarkStart w:name="z31017" w:id="30604"/>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0604"/>
    <w:bookmarkStart w:name="z31018" w:id="30605"/>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0605"/>
    <w:bookmarkStart w:name="z31019" w:id="30606"/>
    <w:p>
      <w:pPr>
        <w:spacing w:after="0"/>
        <w:ind w:left="0"/>
        <w:jc w:val="both"/>
      </w:pPr>
      <w:r>
        <w:rPr>
          <w:rFonts w:ascii="Times New Roman"/>
          <w:b w:val="false"/>
          <w:i w:val="false"/>
          <w:color w:val="000000"/>
          <w:sz w:val="28"/>
        </w:rPr>
        <w:t>
      пересматривать не вступившие в законную силу постановления по делам об административных правонарушениях в порядке, предусмотренном законодательством Республики Казахстан об административных правонарушениях;</w:t>
      </w:r>
    </w:p>
    <w:bookmarkEnd w:id="30606"/>
    <w:bookmarkStart w:name="z31020" w:id="30607"/>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0607"/>
    <w:bookmarkStart w:name="z31021" w:id="30608"/>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0608"/>
    <w:bookmarkStart w:name="z31022" w:id="30609"/>
    <w:p>
      <w:pPr>
        <w:spacing w:after="0"/>
        <w:ind w:left="0"/>
        <w:jc w:val="both"/>
      </w:pPr>
      <w:r>
        <w:rPr>
          <w:rFonts w:ascii="Times New Roman"/>
          <w:b w:val="false"/>
          <w:i w:val="false"/>
          <w:color w:val="000000"/>
          <w:sz w:val="28"/>
        </w:rPr>
        <w:t>
      15. Функции:</w:t>
      </w:r>
    </w:p>
    <w:bookmarkEnd w:id="30609"/>
    <w:bookmarkStart w:name="z31023" w:id="30610"/>
    <w:p>
      <w:pPr>
        <w:spacing w:after="0"/>
        <w:ind w:left="0"/>
        <w:jc w:val="both"/>
      </w:pPr>
      <w:r>
        <w:rPr>
          <w:rFonts w:ascii="Times New Roman"/>
          <w:b w:val="false"/>
          <w:i w:val="false"/>
          <w:color w:val="000000"/>
          <w:sz w:val="28"/>
        </w:rPr>
        <w:t>
      1) осуществление налогового контроля;</w:t>
      </w:r>
    </w:p>
    <w:bookmarkEnd w:id="30610"/>
    <w:bookmarkStart w:name="z31024" w:id="30611"/>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0611"/>
    <w:bookmarkStart w:name="z31025" w:id="30612"/>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0612"/>
    <w:bookmarkStart w:name="z31026" w:id="30613"/>
    <w:p>
      <w:pPr>
        <w:spacing w:after="0"/>
        <w:ind w:left="0"/>
        <w:jc w:val="both"/>
      </w:pPr>
      <w:r>
        <w:rPr>
          <w:rFonts w:ascii="Times New Roman"/>
          <w:b w:val="false"/>
          <w:i w:val="false"/>
          <w:color w:val="000000"/>
          <w:sz w:val="28"/>
        </w:rPr>
        <w:t>
      4)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0613"/>
    <w:bookmarkStart w:name="z31027" w:id="30614"/>
    <w:p>
      <w:pPr>
        <w:spacing w:after="0"/>
        <w:ind w:left="0"/>
        <w:jc w:val="both"/>
      </w:pPr>
      <w:r>
        <w:rPr>
          <w:rFonts w:ascii="Times New Roman"/>
          <w:b w:val="false"/>
          <w:i w:val="false"/>
          <w:color w:val="000000"/>
          <w:sz w:val="28"/>
        </w:rPr>
        <w:t>
      5)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0614"/>
    <w:bookmarkStart w:name="z31028" w:id="30615"/>
    <w:p>
      <w:pPr>
        <w:spacing w:after="0"/>
        <w:ind w:left="0"/>
        <w:jc w:val="both"/>
      </w:pPr>
      <w:r>
        <w:rPr>
          <w:rFonts w:ascii="Times New Roman"/>
          <w:b w:val="false"/>
          <w:i w:val="false"/>
          <w:color w:val="000000"/>
          <w:sz w:val="28"/>
        </w:rPr>
        <w:t>
      6)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0615"/>
    <w:bookmarkStart w:name="z31029" w:id="30616"/>
    <w:p>
      <w:pPr>
        <w:spacing w:after="0"/>
        <w:ind w:left="0"/>
        <w:jc w:val="both"/>
      </w:pPr>
      <w:r>
        <w:rPr>
          <w:rFonts w:ascii="Times New Roman"/>
          <w:b w:val="false"/>
          <w:i w:val="false"/>
          <w:color w:val="000000"/>
          <w:sz w:val="28"/>
        </w:rPr>
        <w:t>
      7)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0616"/>
    <w:bookmarkStart w:name="z31030" w:id="30617"/>
    <w:p>
      <w:pPr>
        <w:spacing w:after="0"/>
        <w:ind w:left="0"/>
        <w:jc w:val="both"/>
      </w:pPr>
      <w:r>
        <w:rPr>
          <w:rFonts w:ascii="Times New Roman"/>
          <w:b w:val="false"/>
          <w:i w:val="false"/>
          <w:color w:val="000000"/>
          <w:sz w:val="28"/>
        </w:rPr>
        <w:t>
      8)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0617"/>
    <w:bookmarkStart w:name="z31031" w:id="30618"/>
    <w:p>
      <w:pPr>
        <w:spacing w:after="0"/>
        <w:ind w:left="0"/>
        <w:jc w:val="both"/>
      </w:pPr>
      <w:r>
        <w:rPr>
          <w:rFonts w:ascii="Times New Roman"/>
          <w:b w:val="false"/>
          <w:i w:val="false"/>
          <w:color w:val="000000"/>
          <w:sz w:val="28"/>
        </w:rPr>
        <w:t>
      9) осуществление контроля за подакцизными товарами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перемещения подакцизных товаров на территории Республики Казахстан, а также путем установления акцизных постов;</w:t>
      </w:r>
    </w:p>
    <w:bookmarkEnd w:id="30618"/>
    <w:bookmarkStart w:name="z31032" w:id="30619"/>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0619"/>
    <w:bookmarkStart w:name="z31033" w:id="30620"/>
    <w:p>
      <w:pPr>
        <w:spacing w:after="0"/>
        <w:ind w:left="0"/>
        <w:jc w:val="both"/>
      </w:pPr>
      <w:r>
        <w:rPr>
          <w:rFonts w:ascii="Times New Roman"/>
          <w:b w:val="false"/>
          <w:i w:val="false"/>
          <w:color w:val="000000"/>
          <w:sz w:val="28"/>
        </w:rPr>
        <w:t>
      11) осуществление налогового и таможенного администрирования;</w:t>
      </w:r>
    </w:p>
    <w:bookmarkEnd w:id="30620"/>
    <w:bookmarkStart w:name="z31034" w:id="30621"/>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0621"/>
    <w:bookmarkStart w:name="z31035" w:id="30622"/>
    <w:p>
      <w:pPr>
        <w:spacing w:after="0"/>
        <w:ind w:left="0"/>
        <w:jc w:val="both"/>
      </w:pPr>
      <w:r>
        <w:rPr>
          <w:rFonts w:ascii="Times New Roman"/>
          <w:b w:val="false"/>
          <w:i w:val="false"/>
          <w:color w:val="000000"/>
          <w:sz w:val="28"/>
        </w:rPr>
        <w:t>
      13) документирование, видео- и аудиозапись, кино- и фотосъемка фактов и событий в соответствии с нормативными правовыми актами Республики Казахстан;</w:t>
      </w:r>
    </w:p>
    <w:bookmarkEnd w:id="30622"/>
    <w:bookmarkStart w:name="z31036" w:id="30623"/>
    <w:p>
      <w:pPr>
        <w:spacing w:after="0"/>
        <w:ind w:left="0"/>
        <w:jc w:val="both"/>
      </w:pPr>
      <w:r>
        <w:rPr>
          <w:rFonts w:ascii="Times New Roman"/>
          <w:b w:val="false"/>
          <w:i w:val="false"/>
          <w:color w:val="000000"/>
          <w:sz w:val="28"/>
        </w:rPr>
        <w:t>
      14) участие в разработке правовых актов в сфере экспортного контроля;</w:t>
      </w:r>
    </w:p>
    <w:bookmarkEnd w:id="30623"/>
    <w:bookmarkStart w:name="z31037" w:id="30624"/>
    <w:p>
      <w:pPr>
        <w:spacing w:after="0"/>
        <w:ind w:left="0"/>
        <w:jc w:val="both"/>
      </w:pPr>
      <w:r>
        <w:rPr>
          <w:rFonts w:ascii="Times New Roman"/>
          <w:b w:val="false"/>
          <w:i w:val="false"/>
          <w:color w:val="000000"/>
          <w:sz w:val="28"/>
        </w:rPr>
        <w:t>
      15) представление информации, в том числе предварительной информации, государственным органам Республики Казахстан, если такая информация необходима указанным органам для выполнения задач и осуществления функций, возложенных на них законодательством Республики Казахстан, в порядке и с соблюдением требований законодательства Республики Казахстан по защите государственной, коммерческой, банковской, налоговой и иной охраняемой законами тайны (секретов), а также другой конфиденциальной информации, международных договоров Республики Казахстан;</w:t>
      </w:r>
    </w:p>
    <w:bookmarkEnd w:id="30624"/>
    <w:bookmarkStart w:name="z31038" w:id="30625"/>
    <w:p>
      <w:pPr>
        <w:spacing w:after="0"/>
        <w:ind w:left="0"/>
        <w:jc w:val="both"/>
      </w:pPr>
      <w:r>
        <w:rPr>
          <w:rFonts w:ascii="Times New Roman"/>
          <w:b w:val="false"/>
          <w:i w:val="false"/>
          <w:color w:val="000000"/>
          <w:sz w:val="28"/>
        </w:rPr>
        <w:t>
      16) информирование о таможенном законодательстве Республики Казахстан осуществляется таможенными органами Республики Казахстан путем опубликования нормативных правовых актов таможенного законодательства Республики Казахстан в средствах массовой информации, а также с использованием информационно-коммуникационных технологий;</w:t>
      </w:r>
    </w:p>
    <w:bookmarkEnd w:id="30625"/>
    <w:bookmarkStart w:name="z31039" w:id="30626"/>
    <w:p>
      <w:pPr>
        <w:spacing w:after="0"/>
        <w:ind w:left="0"/>
        <w:jc w:val="both"/>
      </w:pPr>
      <w:r>
        <w:rPr>
          <w:rFonts w:ascii="Times New Roman"/>
          <w:b w:val="false"/>
          <w:i w:val="false"/>
          <w:color w:val="000000"/>
          <w:sz w:val="28"/>
        </w:rPr>
        <w:t>
      17) обеспечение на постоянной основе своевременного информирования участников внешнеэкономической и иной деятельности в сфере таможенного дела, в том числе об изменениях и дополнениях в таможенное законодательство ЕАЭС и (или) Республики Казахстан;</w:t>
      </w:r>
    </w:p>
    <w:bookmarkEnd w:id="30626"/>
    <w:bookmarkStart w:name="z31040" w:id="30627"/>
    <w:p>
      <w:pPr>
        <w:spacing w:after="0"/>
        <w:ind w:left="0"/>
        <w:jc w:val="both"/>
      </w:pPr>
      <w:r>
        <w:rPr>
          <w:rFonts w:ascii="Times New Roman"/>
          <w:b w:val="false"/>
          <w:i w:val="false"/>
          <w:color w:val="000000"/>
          <w:sz w:val="28"/>
        </w:rPr>
        <w:t>
      18) осуществление контроля за недопущением вывоза товаров, ввозимых на территорию Республики Казахстан из третьих стран;</w:t>
      </w:r>
    </w:p>
    <w:bookmarkEnd w:id="30627"/>
    <w:bookmarkStart w:name="z31041" w:id="30628"/>
    <w:p>
      <w:pPr>
        <w:spacing w:after="0"/>
        <w:ind w:left="0"/>
        <w:jc w:val="both"/>
      </w:pPr>
      <w:r>
        <w:rPr>
          <w:rFonts w:ascii="Times New Roman"/>
          <w:b w:val="false"/>
          <w:i w:val="false"/>
          <w:color w:val="000000"/>
          <w:sz w:val="28"/>
        </w:rPr>
        <w:t>
      19) осуществление и совершенствование таможенного декларирования, таможенного контроля, а также создание условий, способствующих упрощению проведения таможенных операций в отношении товаров и транспортных средств, перемещаемых через таможенную границу ЕАЭС;</w:t>
      </w:r>
    </w:p>
    <w:bookmarkEnd w:id="30628"/>
    <w:bookmarkStart w:name="z31042" w:id="30629"/>
    <w:p>
      <w:pPr>
        <w:spacing w:after="0"/>
        <w:ind w:left="0"/>
        <w:jc w:val="both"/>
      </w:pPr>
      <w:r>
        <w:rPr>
          <w:rFonts w:ascii="Times New Roman"/>
          <w:b w:val="false"/>
          <w:i w:val="false"/>
          <w:color w:val="000000"/>
          <w:sz w:val="28"/>
        </w:rPr>
        <w:t>
      20) принятие предварительных решений по вопросам применения методов определения таможенной стоимости ввозимых товаров;</w:t>
      </w:r>
    </w:p>
    <w:bookmarkEnd w:id="30629"/>
    <w:bookmarkStart w:name="z31043" w:id="30630"/>
    <w:p>
      <w:pPr>
        <w:spacing w:after="0"/>
        <w:ind w:left="0"/>
        <w:jc w:val="both"/>
      </w:pPr>
      <w:r>
        <w:rPr>
          <w:rFonts w:ascii="Times New Roman"/>
          <w:b w:val="false"/>
          <w:i w:val="false"/>
          <w:color w:val="000000"/>
          <w:sz w:val="28"/>
        </w:rPr>
        <w:t>
      21) осуществление контроля за правильностью классификации товаров в соответствии с Единой товарной номенклатурой внешнеэкономической деятельности ЕАЭС;</w:t>
      </w:r>
    </w:p>
    <w:bookmarkEnd w:id="30630"/>
    <w:bookmarkStart w:name="z31044" w:id="30631"/>
    <w:p>
      <w:pPr>
        <w:spacing w:after="0"/>
        <w:ind w:left="0"/>
        <w:jc w:val="both"/>
      </w:pPr>
      <w:r>
        <w:rPr>
          <w:rFonts w:ascii="Times New Roman"/>
          <w:b w:val="false"/>
          <w:i w:val="false"/>
          <w:color w:val="000000"/>
          <w:sz w:val="28"/>
        </w:rPr>
        <w:t>
      22) принятие решений и дача разъяснений о классификации отдельных видов товаров, обеспечение публикации решений о классификации отдельных видов товаров;</w:t>
      </w:r>
    </w:p>
    <w:bookmarkEnd w:id="30631"/>
    <w:bookmarkStart w:name="z31045" w:id="30632"/>
    <w:p>
      <w:pPr>
        <w:spacing w:after="0"/>
        <w:ind w:left="0"/>
        <w:jc w:val="both"/>
      </w:pPr>
      <w:r>
        <w:rPr>
          <w:rFonts w:ascii="Times New Roman"/>
          <w:b w:val="false"/>
          <w:i w:val="false"/>
          <w:color w:val="000000"/>
          <w:sz w:val="28"/>
        </w:rPr>
        <w:t>
      23) принятие решения о классификации товаров в несобранном или разобранном виде, в том числе в некомплектном или незавершенном виде, ввоз которых предполагается различными товарными партиями в течение определенного периода времени;</w:t>
      </w:r>
    </w:p>
    <w:bookmarkEnd w:id="30632"/>
    <w:bookmarkStart w:name="z31046" w:id="30633"/>
    <w:p>
      <w:pPr>
        <w:spacing w:after="0"/>
        <w:ind w:left="0"/>
        <w:jc w:val="both"/>
      </w:pPr>
      <w:r>
        <w:rPr>
          <w:rFonts w:ascii="Times New Roman"/>
          <w:b w:val="false"/>
          <w:i w:val="false"/>
          <w:color w:val="000000"/>
          <w:sz w:val="28"/>
        </w:rPr>
        <w:t>
      24) рассмотрение документов, определенных таможенным законодательством ЕАЭС и Республики Казахстан, на основании которых предоставляется освобождение от таможенных платежей и налогов;</w:t>
      </w:r>
    </w:p>
    <w:bookmarkEnd w:id="30633"/>
    <w:bookmarkStart w:name="z31047" w:id="30634"/>
    <w:p>
      <w:pPr>
        <w:spacing w:after="0"/>
        <w:ind w:left="0"/>
        <w:jc w:val="both"/>
      </w:pPr>
      <w:r>
        <w:rPr>
          <w:rFonts w:ascii="Times New Roman"/>
          <w:b w:val="false"/>
          <w:i w:val="false"/>
          <w:color w:val="000000"/>
          <w:sz w:val="28"/>
        </w:rPr>
        <w:t>
      25) осуществление контроля за уплатой таможенных пошлин, таможенных сборов, налогов, специальных, антидемпинговых, компенсационных пошлин, пеней, процентов;</w:t>
      </w:r>
    </w:p>
    <w:bookmarkEnd w:id="30634"/>
    <w:bookmarkStart w:name="z31048" w:id="30635"/>
    <w:p>
      <w:pPr>
        <w:spacing w:after="0"/>
        <w:ind w:left="0"/>
        <w:jc w:val="both"/>
      </w:pPr>
      <w:r>
        <w:rPr>
          <w:rFonts w:ascii="Times New Roman"/>
          <w:b w:val="false"/>
          <w:i w:val="false"/>
          <w:color w:val="000000"/>
          <w:sz w:val="28"/>
        </w:rPr>
        <w:t xml:space="preserve">
      26) проведение транспортного контроля в автомобильных, морских пунктах пропуска и в иных местах перемещения товаров через таможенную границу ЕАЭС; </w:t>
      </w:r>
    </w:p>
    <w:bookmarkEnd w:id="30635"/>
    <w:bookmarkStart w:name="z31049" w:id="30636"/>
    <w:p>
      <w:pPr>
        <w:spacing w:after="0"/>
        <w:ind w:left="0"/>
        <w:jc w:val="both"/>
      </w:pPr>
      <w:r>
        <w:rPr>
          <w:rFonts w:ascii="Times New Roman"/>
          <w:b w:val="false"/>
          <w:i w:val="false"/>
          <w:color w:val="000000"/>
          <w:sz w:val="28"/>
        </w:rPr>
        <w:t>
      27) осуществление таможенного контроля за перемещением через таможенную границу ЕАЭС товаров и транспортных средств;</w:t>
      </w:r>
    </w:p>
    <w:bookmarkEnd w:id="30636"/>
    <w:bookmarkStart w:name="z31050" w:id="30637"/>
    <w:p>
      <w:pPr>
        <w:spacing w:after="0"/>
        <w:ind w:left="0"/>
        <w:jc w:val="both"/>
      </w:pPr>
      <w:r>
        <w:rPr>
          <w:rFonts w:ascii="Times New Roman"/>
          <w:b w:val="false"/>
          <w:i w:val="false"/>
          <w:color w:val="000000"/>
          <w:sz w:val="28"/>
        </w:rPr>
        <w:t>
      28) обеспечение соблюдения мер таможенно-тарифного регулирования, запретов и ограничений, мер защиты внутреннего рынка в отношении товаров, перемещаемых через таможенную границу ЕАЭС;</w:t>
      </w:r>
    </w:p>
    <w:bookmarkEnd w:id="30637"/>
    <w:bookmarkStart w:name="z31051" w:id="30638"/>
    <w:p>
      <w:pPr>
        <w:spacing w:after="0"/>
        <w:ind w:left="0"/>
        <w:jc w:val="both"/>
      </w:pPr>
      <w:r>
        <w:rPr>
          <w:rFonts w:ascii="Times New Roman"/>
          <w:b w:val="false"/>
          <w:i w:val="false"/>
          <w:color w:val="000000"/>
          <w:sz w:val="28"/>
        </w:rPr>
        <w:t>
      29) обеспечение соблюдения прав и законных интересов лиц при перемещении такими лицами товаров через таможенную границу ЕАЭС и создание условий для ускорения товарооборота через таможенную границу ЕАЭС;</w:t>
      </w:r>
    </w:p>
    <w:bookmarkEnd w:id="30638"/>
    <w:bookmarkStart w:name="z31052" w:id="30639"/>
    <w:p>
      <w:pPr>
        <w:spacing w:after="0"/>
        <w:ind w:left="0"/>
        <w:jc w:val="both"/>
      </w:pPr>
      <w:r>
        <w:rPr>
          <w:rFonts w:ascii="Times New Roman"/>
          <w:b w:val="false"/>
          <w:i w:val="false"/>
          <w:color w:val="000000"/>
          <w:sz w:val="28"/>
        </w:rPr>
        <w:t>
      30) обеспечение в соответствии с международным договором государств-членов ЕАЭС мер по противодействию легализации (отмыванию) доходов, полученных преступным путем, и финансированию терроризма при осуществлении контроля за перемещением через таможенную границу ЕАЭС валюты государств-членов ЕАЭС, ценных бумаг и (или) валютных ценностей, дорожных чеков;</w:t>
      </w:r>
    </w:p>
    <w:bookmarkEnd w:id="30639"/>
    <w:bookmarkStart w:name="z31053" w:id="30640"/>
    <w:p>
      <w:pPr>
        <w:spacing w:after="0"/>
        <w:ind w:left="0"/>
        <w:jc w:val="both"/>
      </w:pPr>
      <w:r>
        <w:rPr>
          <w:rFonts w:ascii="Times New Roman"/>
          <w:b w:val="false"/>
          <w:i w:val="false"/>
          <w:color w:val="000000"/>
          <w:sz w:val="28"/>
        </w:rPr>
        <w:t>
      31) рассмотрение запросов и предложений по транзитным операциям от стран-членов Всемирной торговой организации в рамках Соглашения об упрощении процедур торговли (приложение к Марракешскому соглашению об учреждении Всемирной торговой организации от 15 апреля 1994 года, ратифицированному Законом Республики Казахстан от 12 октября 2015 года) (далее – СУПТ);</w:t>
      </w:r>
    </w:p>
    <w:bookmarkEnd w:id="30640"/>
    <w:bookmarkStart w:name="z31054" w:id="30641"/>
    <w:p>
      <w:pPr>
        <w:spacing w:after="0"/>
        <w:ind w:left="0"/>
        <w:jc w:val="both"/>
      </w:pPr>
      <w:r>
        <w:rPr>
          <w:rFonts w:ascii="Times New Roman"/>
          <w:b w:val="false"/>
          <w:i w:val="false"/>
          <w:color w:val="000000"/>
          <w:sz w:val="28"/>
        </w:rPr>
        <w:t>
      32) предоставление информации по запросам таможенных органов стран-членов Всемирной торговой организации в рамках СУПТ;</w:t>
      </w:r>
    </w:p>
    <w:bookmarkEnd w:id="30641"/>
    <w:bookmarkStart w:name="z31055" w:id="30642"/>
    <w:p>
      <w:pPr>
        <w:spacing w:after="0"/>
        <w:ind w:left="0"/>
        <w:jc w:val="both"/>
      </w:pPr>
      <w:r>
        <w:rPr>
          <w:rFonts w:ascii="Times New Roman"/>
          <w:b w:val="false"/>
          <w:i w:val="false"/>
          <w:color w:val="000000"/>
          <w:sz w:val="28"/>
        </w:rPr>
        <w:t>
      33) содействие в реализации единой торговой политики ЕАЭС;</w:t>
      </w:r>
    </w:p>
    <w:bookmarkEnd w:id="30642"/>
    <w:bookmarkStart w:name="z31056" w:id="30643"/>
    <w:p>
      <w:pPr>
        <w:spacing w:after="0"/>
        <w:ind w:left="0"/>
        <w:jc w:val="both"/>
      </w:pPr>
      <w:r>
        <w:rPr>
          <w:rFonts w:ascii="Times New Roman"/>
          <w:b w:val="false"/>
          <w:i w:val="false"/>
          <w:color w:val="000000"/>
          <w:sz w:val="28"/>
        </w:rPr>
        <w:t>
      34) осуществление таможенного контроля после выпуска товаров, а также принятие мер по взысканию задолженности по таможенным платежам, налогам, специальным, антидемпинговым, компенсационным пошлинам, пеней, процентов;</w:t>
      </w:r>
    </w:p>
    <w:bookmarkEnd w:id="30643"/>
    <w:bookmarkStart w:name="z31057" w:id="30644"/>
    <w:p>
      <w:pPr>
        <w:spacing w:after="0"/>
        <w:ind w:left="0"/>
        <w:jc w:val="both"/>
      </w:pPr>
      <w:r>
        <w:rPr>
          <w:rFonts w:ascii="Times New Roman"/>
          <w:b w:val="false"/>
          <w:i w:val="false"/>
          <w:color w:val="000000"/>
          <w:sz w:val="28"/>
        </w:rPr>
        <w:t>
      35) сотрудничество с таможенными органами и иными органами иностранных государств, и международными организациями в соответствии с международными договорами Республики Казахстан;</w:t>
      </w:r>
    </w:p>
    <w:bookmarkEnd w:id="30644"/>
    <w:bookmarkStart w:name="z31058" w:id="30645"/>
    <w:p>
      <w:pPr>
        <w:spacing w:after="0"/>
        <w:ind w:left="0"/>
        <w:jc w:val="both"/>
      </w:pPr>
      <w:r>
        <w:rPr>
          <w:rFonts w:ascii="Times New Roman"/>
          <w:b w:val="false"/>
          <w:i w:val="false"/>
          <w:color w:val="000000"/>
          <w:sz w:val="28"/>
        </w:rPr>
        <w:t>
      36) проведение радиационного контроля в пунктах пропуска и иных местах перемещения товаров через таможенную границу ЕАЭС;</w:t>
      </w:r>
    </w:p>
    <w:bookmarkEnd w:id="30645"/>
    <w:bookmarkStart w:name="z31059" w:id="30646"/>
    <w:p>
      <w:pPr>
        <w:spacing w:after="0"/>
        <w:ind w:left="0"/>
        <w:jc w:val="both"/>
      </w:pPr>
      <w:r>
        <w:rPr>
          <w:rFonts w:ascii="Times New Roman"/>
          <w:b w:val="false"/>
          <w:i w:val="false"/>
          <w:color w:val="000000"/>
          <w:sz w:val="28"/>
        </w:rPr>
        <w:t>
      37) организация проведения санитарно-карантинного контроля в автомобильных пунктах пропуска через таможенную границу ЕАЭС;</w:t>
      </w:r>
    </w:p>
    <w:bookmarkEnd w:id="30646"/>
    <w:bookmarkStart w:name="z31060" w:id="30647"/>
    <w:p>
      <w:pPr>
        <w:spacing w:after="0"/>
        <w:ind w:left="0"/>
        <w:jc w:val="both"/>
      </w:pPr>
      <w:r>
        <w:rPr>
          <w:rFonts w:ascii="Times New Roman"/>
          <w:b w:val="false"/>
          <w:i w:val="false"/>
          <w:color w:val="000000"/>
          <w:sz w:val="28"/>
        </w:rPr>
        <w:t>
      38) совершение таможенных операций и проведение таможенного контроля, в том числе в рамках оказания взаимной административной помощи;</w:t>
      </w:r>
    </w:p>
    <w:bookmarkEnd w:id="30647"/>
    <w:bookmarkStart w:name="z31061" w:id="30648"/>
    <w:p>
      <w:pPr>
        <w:spacing w:after="0"/>
        <w:ind w:left="0"/>
        <w:jc w:val="both"/>
      </w:pPr>
      <w:r>
        <w:rPr>
          <w:rFonts w:ascii="Times New Roman"/>
          <w:b w:val="false"/>
          <w:i w:val="false"/>
          <w:color w:val="000000"/>
          <w:sz w:val="28"/>
        </w:rPr>
        <w:t>
      39)осуществление экспортного контроля в соответствии с законодательством Республики Казахстан;</w:t>
      </w:r>
    </w:p>
    <w:bookmarkEnd w:id="30648"/>
    <w:bookmarkStart w:name="z31062" w:id="30649"/>
    <w:p>
      <w:pPr>
        <w:spacing w:after="0"/>
        <w:ind w:left="0"/>
        <w:jc w:val="both"/>
      </w:pPr>
      <w:r>
        <w:rPr>
          <w:rFonts w:ascii="Times New Roman"/>
          <w:b w:val="false"/>
          <w:i w:val="false"/>
          <w:color w:val="000000"/>
          <w:sz w:val="28"/>
        </w:rPr>
        <w:t>
      40) организация и проведение подготовки, переподготовки и повышения квалификации кадров органов государственных доходов;</w:t>
      </w:r>
    </w:p>
    <w:bookmarkEnd w:id="30649"/>
    <w:bookmarkStart w:name="z31063" w:id="30650"/>
    <w:p>
      <w:pPr>
        <w:spacing w:after="0"/>
        <w:ind w:left="0"/>
        <w:jc w:val="both"/>
      </w:pPr>
      <w:r>
        <w:rPr>
          <w:rFonts w:ascii="Times New Roman"/>
          <w:b w:val="false"/>
          <w:i w:val="false"/>
          <w:color w:val="000000"/>
          <w:sz w:val="28"/>
        </w:rPr>
        <w:t>
      41) обеспечение безопасности деятельности органов государственных доходов, защита должностных лиц органов государственных доходов и членов их семей от противоправных действий в соответствии с законодательством Республики Казахстан;</w:t>
      </w:r>
    </w:p>
    <w:bookmarkEnd w:id="30650"/>
    <w:bookmarkStart w:name="z31064" w:id="30651"/>
    <w:p>
      <w:pPr>
        <w:spacing w:after="0"/>
        <w:ind w:left="0"/>
        <w:jc w:val="both"/>
      </w:pPr>
      <w:r>
        <w:rPr>
          <w:rFonts w:ascii="Times New Roman"/>
          <w:b w:val="false"/>
          <w:i w:val="false"/>
          <w:color w:val="000000"/>
          <w:sz w:val="28"/>
        </w:rPr>
        <w:t>
      42) осуществление сбора и анализа информации о совершении правонарушений в сфере таможенного дела;</w:t>
      </w:r>
    </w:p>
    <w:bookmarkEnd w:id="30651"/>
    <w:bookmarkStart w:name="z31065" w:id="30652"/>
    <w:p>
      <w:pPr>
        <w:spacing w:after="0"/>
        <w:ind w:left="0"/>
        <w:jc w:val="both"/>
      </w:pPr>
      <w:r>
        <w:rPr>
          <w:rFonts w:ascii="Times New Roman"/>
          <w:b w:val="false"/>
          <w:i w:val="false"/>
          <w:color w:val="000000"/>
          <w:sz w:val="28"/>
        </w:rPr>
        <w:t>
      43) осуществление деятельности по оценке и управлению рисками;</w:t>
      </w:r>
    </w:p>
    <w:bookmarkEnd w:id="30652"/>
    <w:bookmarkStart w:name="z31066" w:id="30653"/>
    <w:p>
      <w:pPr>
        <w:spacing w:after="0"/>
        <w:ind w:left="0"/>
        <w:jc w:val="both"/>
      </w:pPr>
      <w:r>
        <w:rPr>
          <w:rFonts w:ascii="Times New Roman"/>
          <w:b w:val="false"/>
          <w:i w:val="false"/>
          <w:color w:val="000000"/>
          <w:sz w:val="28"/>
        </w:rPr>
        <w:t>
      44) консультирование заинтересованных лиц по вопросам, применения таможенного законодательства ЕАЭС и (или) Республики Казахстан и иным вопросам, входящим в компетенцию органов государственных доходов, на безвозмездной основе;</w:t>
      </w:r>
    </w:p>
    <w:bookmarkEnd w:id="30653"/>
    <w:bookmarkStart w:name="z31067" w:id="30654"/>
    <w:p>
      <w:pPr>
        <w:spacing w:after="0"/>
        <w:ind w:left="0"/>
        <w:jc w:val="both"/>
      </w:pPr>
      <w:r>
        <w:rPr>
          <w:rFonts w:ascii="Times New Roman"/>
          <w:b w:val="false"/>
          <w:i w:val="false"/>
          <w:color w:val="000000"/>
          <w:sz w:val="28"/>
        </w:rPr>
        <w:t>
      45) обеспечение своевременного, объективного и всестороннего рассмотрения обращений и представления ответов или совершения соответствующих действий с учетом поступающих запросов и предложений в сфере таможенного дела;</w:t>
      </w:r>
    </w:p>
    <w:bookmarkEnd w:id="30654"/>
    <w:bookmarkStart w:name="z31068" w:id="30655"/>
    <w:p>
      <w:pPr>
        <w:spacing w:after="0"/>
        <w:ind w:left="0"/>
        <w:jc w:val="both"/>
      </w:pPr>
      <w:r>
        <w:rPr>
          <w:rFonts w:ascii="Times New Roman"/>
          <w:b w:val="false"/>
          <w:i w:val="false"/>
          <w:color w:val="000000"/>
          <w:sz w:val="28"/>
        </w:rPr>
        <w:t>
      46)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0655"/>
    <w:bookmarkStart w:name="z31069" w:id="30656"/>
    <w:p>
      <w:pPr>
        <w:spacing w:after="0"/>
        <w:ind w:left="0"/>
        <w:jc w:val="both"/>
      </w:pPr>
      <w:r>
        <w:rPr>
          <w:rFonts w:ascii="Times New Roman"/>
          <w:b w:val="false"/>
          <w:i w:val="false"/>
          <w:color w:val="000000"/>
          <w:sz w:val="28"/>
        </w:rPr>
        <w:t>
      47) использование системы управления рисками;</w:t>
      </w:r>
    </w:p>
    <w:bookmarkEnd w:id="30656"/>
    <w:bookmarkStart w:name="z31070" w:id="30657"/>
    <w:p>
      <w:pPr>
        <w:spacing w:after="0"/>
        <w:ind w:left="0"/>
        <w:jc w:val="both"/>
      </w:pPr>
      <w:r>
        <w:rPr>
          <w:rFonts w:ascii="Times New Roman"/>
          <w:b w:val="false"/>
          <w:i w:val="false"/>
          <w:color w:val="000000"/>
          <w:sz w:val="28"/>
        </w:rPr>
        <w:t>
      48) обеспечение полноты взимания и своевременности перечисления в бюджет таможенных платежей, налогов, специальных, антидемпинговых, компенсационных пошлин;</w:t>
      </w:r>
    </w:p>
    <w:bookmarkEnd w:id="30657"/>
    <w:bookmarkStart w:name="z31071" w:id="30658"/>
    <w:p>
      <w:pPr>
        <w:spacing w:after="0"/>
        <w:ind w:left="0"/>
        <w:jc w:val="both"/>
      </w:pPr>
      <w:r>
        <w:rPr>
          <w:rFonts w:ascii="Times New Roman"/>
          <w:b w:val="false"/>
          <w:i w:val="false"/>
          <w:color w:val="000000"/>
          <w:sz w:val="28"/>
        </w:rPr>
        <w:t>
      49) участие в совершенствовании и реализации таможенного регулирования в Республике Казахстан;</w:t>
      </w:r>
    </w:p>
    <w:bookmarkEnd w:id="30658"/>
    <w:bookmarkStart w:name="z31072" w:id="30659"/>
    <w:p>
      <w:pPr>
        <w:spacing w:after="0"/>
        <w:ind w:left="0"/>
        <w:jc w:val="both"/>
      </w:pPr>
      <w:r>
        <w:rPr>
          <w:rFonts w:ascii="Times New Roman"/>
          <w:b w:val="false"/>
          <w:i w:val="false"/>
          <w:color w:val="000000"/>
          <w:sz w:val="28"/>
        </w:rPr>
        <w:t>
      50) остановка на Государственной границе Республики Казахстан, не совпадающей с таможенной границей ЕАЭС, транспортных средств, в том числе осуществляющих международные перевозки товаров;</w:t>
      </w:r>
    </w:p>
    <w:bookmarkEnd w:id="30659"/>
    <w:bookmarkStart w:name="z31073" w:id="30660"/>
    <w:p>
      <w:pPr>
        <w:spacing w:after="0"/>
        <w:ind w:left="0"/>
        <w:jc w:val="both"/>
      </w:pPr>
      <w:r>
        <w:rPr>
          <w:rFonts w:ascii="Times New Roman"/>
          <w:b w:val="false"/>
          <w:i w:val="false"/>
          <w:color w:val="000000"/>
          <w:sz w:val="28"/>
        </w:rPr>
        <w:t>
      51) запрос и получение от перевозчика или от лица, осуществляющего перемещение товаров через Государственную границу Республики Казахстан, не совпадающую с таможенной границей ЕАЭС, необходимой информации, а также документов и сведений, касающихся перемещаемых товаров;</w:t>
      </w:r>
    </w:p>
    <w:bookmarkEnd w:id="30660"/>
    <w:bookmarkStart w:name="z31074" w:id="30661"/>
    <w:p>
      <w:pPr>
        <w:spacing w:after="0"/>
        <w:ind w:left="0"/>
        <w:jc w:val="both"/>
      </w:pPr>
      <w:r>
        <w:rPr>
          <w:rFonts w:ascii="Times New Roman"/>
          <w:b w:val="false"/>
          <w:i w:val="false"/>
          <w:color w:val="000000"/>
          <w:sz w:val="28"/>
        </w:rPr>
        <w:t>
      52) осуществление контроля за соблюдением запретов и ограничений в отношении отдельных видов товаров, перемещаемых через Государственную границу Республики Казахстан, не совпадающую с таможенной границей ЕАЭС;</w:t>
      </w:r>
    </w:p>
    <w:bookmarkEnd w:id="30661"/>
    <w:bookmarkStart w:name="z31075" w:id="30662"/>
    <w:p>
      <w:pPr>
        <w:spacing w:after="0"/>
        <w:ind w:left="0"/>
        <w:jc w:val="both"/>
      </w:pPr>
      <w:r>
        <w:rPr>
          <w:rFonts w:ascii="Times New Roman"/>
          <w:b w:val="false"/>
          <w:i w:val="false"/>
          <w:color w:val="000000"/>
          <w:sz w:val="28"/>
        </w:rPr>
        <w:t>
      53) осуществление в пределах компетенции маркировки и прослеживаемости товаров;</w:t>
      </w:r>
    </w:p>
    <w:bookmarkEnd w:id="30662"/>
    <w:bookmarkStart w:name="z31076" w:id="30663"/>
    <w:p>
      <w:pPr>
        <w:spacing w:after="0"/>
        <w:ind w:left="0"/>
        <w:jc w:val="both"/>
      </w:pPr>
      <w:r>
        <w:rPr>
          <w:rFonts w:ascii="Times New Roman"/>
          <w:b w:val="false"/>
          <w:i w:val="false"/>
          <w:color w:val="000000"/>
          <w:sz w:val="28"/>
        </w:rPr>
        <w:t>
      54) осуществление в пределах своей компетенции мониторинга оборота товаров, подлежащих маркировке и прослеживаемости, в том числе во взаимной торговле с государствами-членами ЕАЭС;</w:t>
      </w:r>
    </w:p>
    <w:bookmarkEnd w:id="30663"/>
    <w:bookmarkStart w:name="z31077" w:id="30664"/>
    <w:p>
      <w:pPr>
        <w:spacing w:after="0"/>
        <w:ind w:left="0"/>
        <w:jc w:val="both"/>
      </w:pPr>
      <w:r>
        <w:rPr>
          <w:rFonts w:ascii="Times New Roman"/>
          <w:b w:val="false"/>
          <w:i w:val="false"/>
          <w:color w:val="000000"/>
          <w:sz w:val="28"/>
        </w:rPr>
        <w:t>
      55) реализация в пределах своей компетенции государственной политики в сфере создания и функционирования специальных экономических и индустриальных зон;</w:t>
      </w:r>
    </w:p>
    <w:bookmarkEnd w:id="30664"/>
    <w:bookmarkStart w:name="z31078" w:id="30665"/>
    <w:p>
      <w:pPr>
        <w:spacing w:after="0"/>
        <w:ind w:left="0"/>
        <w:jc w:val="both"/>
      </w:pPr>
      <w:r>
        <w:rPr>
          <w:rFonts w:ascii="Times New Roman"/>
          <w:b w:val="false"/>
          <w:i w:val="false"/>
          <w:color w:val="000000"/>
          <w:sz w:val="28"/>
        </w:rPr>
        <w:t>
      56) представление в пределах своей компетенции информации и разъяснений по вопросам трансфертного ценообразования;</w:t>
      </w:r>
    </w:p>
    <w:bookmarkEnd w:id="30665"/>
    <w:bookmarkStart w:name="z31079" w:id="30666"/>
    <w:p>
      <w:pPr>
        <w:spacing w:after="0"/>
        <w:ind w:left="0"/>
        <w:jc w:val="both"/>
      </w:pPr>
      <w:r>
        <w:rPr>
          <w:rFonts w:ascii="Times New Roman"/>
          <w:b w:val="false"/>
          <w:i w:val="false"/>
          <w:color w:val="000000"/>
          <w:sz w:val="28"/>
        </w:rPr>
        <w:t>
      57) проведение проверок по вопросам трансфертного ценообразования в случаях, предусмотренных Законом Республики Казахстан "О трансфертном ценообразовании";</w:t>
      </w:r>
    </w:p>
    <w:bookmarkEnd w:id="30666"/>
    <w:bookmarkStart w:name="z31080" w:id="30667"/>
    <w:p>
      <w:pPr>
        <w:spacing w:after="0"/>
        <w:ind w:left="0"/>
        <w:jc w:val="both"/>
      </w:pPr>
      <w:r>
        <w:rPr>
          <w:rFonts w:ascii="Times New Roman"/>
          <w:b w:val="false"/>
          <w:i w:val="false"/>
          <w:color w:val="000000"/>
          <w:sz w:val="28"/>
        </w:rPr>
        <w:t>
      58)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0667"/>
    <w:bookmarkStart w:name="z31081" w:id="30668"/>
    <w:p>
      <w:pPr>
        <w:spacing w:after="0"/>
        <w:ind w:left="0"/>
        <w:jc w:val="both"/>
      </w:pPr>
      <w:r>
        <w:rPr>
          <w:rFonts w:ascii="Times New Roman"/>
          <w:b w:val="false"/>
          <w:i w:val="false"/>
          <w:color w:val="000000"/>
          <w:sz w:val="28"/>
        </w:rPr>
        <w:t>
      59) обеспечение повышения качества, доступность оказания государственных услуг;</w:t>
      </w:r>
    </w:p>
    <w:bookmarkEnd w:id="30668"/>
    <w:bookmarkStart w:name="z31082" w:id="30669"/>
    <w:p>
      <w:pPr>
        <w:spacing w:after="0"/>
        <w:ind w:left="0"/>
        <w:jc w:val="both"/>
      </w:pPr>
      <w:r>
        <w:rPr>
          <w:rFonts w:ascii="Times New Roman"/>
          <w:b w:val="false"/>
          <w:i w:val="false"/>
          <w:color w:val="000000"/>
          <w:sz w:val="28"/>
        </w:rPr>
        <w:t>
      60) обеспечение информированности услугополучателей в доступной форме о порядке оказания государственных услуг;</w:t>
      </w:r>
    </w:p>
    <w:bookmarkEnd w:id="30669"/>
    <w:bookmarkStart w:name="z31083" w:id="30670"/>
    <w:p>
      <w:pPr>
        <w:spacing w:after="0"/>
        <w:ind w:left="0"/>
        <w:jc w:val="both"/>
      </w:pPr>
      <w:r>
        <w:rPr>
          <w:rFonts w:ascii="Times New Roman"/>
          <w:b w:val="false"/>
          <w:i w:val="false"/>
          <w:color w:val="000000"/>
          <w:sz w:val="28"/>
        </w:rPr>
        <w:t>
      61) рассмотрение обращений услугополучателей по вопросам оказания государственных услуг;</w:t>
      </w:r>
    </w:p>
    <w:bookmarkEnd w:id="30670"/>
    <w:bookmarkStart w:name="z31084" w:id="30671"/>
    <w:p>
      <w:pPr>
        <w:spacing w:after="0"/>
        <w:ind w:left="0"/>
        <w:jc w:val="both"/>
      </w:pPr>
      <w:r>
        <w:rPr>
          <w:rFonts w:ascii="Times New Roman"/>
          <w:b w:val="false"/>
          <w:i w:val="false"/>
          <w:color w:val="000000"/>
          <w:sz w:val="28"/>
        </w:rPr>
        <w:t>
      62) принятие мер, направленных на восстановление нарушенных прав, свобод и законных интересов услугополучателей;</w:t>
      </w:r>
    </w:p>
    <w:bookmarkEnd w:id="30671"/>
    <w:bookmarkStart w:name="z31085" w:id="30672"/>
    <w:p>
      <w:pPr>
        <w:spacing w:after="0"/>
        <w:ind w:left="0"/>
        <w:jc w:val="both"/>
      </w:pPr>
      <w:r>
        <w:rPr>
          <w:rFonts w:ascii="Times New Roman"/>
          <w:b w:val="false"/>
          <w:i w:val="false"/>
          <w:color w:val="000000"/>
          <w:sz w:val="28"/>
        </w:rPr>
        <w:t>
      63) обеспечение повышения квалификации работников в сфере оказания государственных услуг, общения с инвалидами;</w:t>
      </w:r>
    </w:p>
    <w:bookmarkEnd w:id="30672"/>
    <w:bookmarkStart w:name="z31086" w:id="30673"/>
    <w:p>
      <w:pPr>
        <w:spacing w:after="0"/>
        <w:ind w:left="0"/>
        <w:jc w:val="both"/>
      </w:pPr>
      <w:r>
        <w:rPr>
          <w:rFonts w:ascii="Times New Roman"/>
          <w:b w:val="false"/>
          <w:i w:val="false"/>
          <w:color w:val="000000"/>
          <w:sz w:val="28"/>
        </w:rPr>
        <w:t>
      64) предоставление информаций о порядке оказания государственных услуг в Единый контакт-центр;</w:t>
      </w:r>
    </w:p>
    <w:bookmarkEnd w:id="30673"/>
    <w:bookmarkStart w:name="z31087" w:id="30674"/>
    <w:p>
      <w:pPr>
        <w:spacing w:after="0"/>
        <w:ind w:left="0"/>
        <w:jc w:val="both"/>
      </w:pPr>
      <w:r>
        <w:rPr>
          <w:rFonts w:ascii="Times New Roman"/>
          <w:b w:val="false"/>
          <w:i w:val="false"/>
          <w:color w:val="000000"/>
          <w:sz w:val="28"/>
        </w:rPr>
        <w:t>
      65) проведение внутреннего контроля за качеством оказания государственных услуг в соответствии с законодательством Республики Казахстан;</w:t>
      </w:r>
    </w:p>
    <w:bookmarkEnd w:id="30674"/>
    <w:bookmarkStart w:name="z31088" w:id="30675"/>
    <w:p>
      <w:pPr>
        <w:spacing w:after="0"/>
        <w:ind w:left="0"/>
        <w:jc w:val="both"/>
      </w:pPr>
      <w:r>
        <w:rPr>
          <w:rFonts w:ascii="Times New Roman"/>
          <w:b w:val="false"/>
          <w:i w:val="false"/>
          <w:color w:val="000000"/>
          <w:sz w:val="28"/>
        </w:rPr>
        <w:t>
      66) обеспечение соблюдения услугодателями подзаконных нормативных правовых актов, определяющих порядок оказания государственных услуг;</w:t>
      </w:r>
    </w:p>
    <w:bookmarkEnd w:id="30675"/>
    <w:bookmarkStart w:name="z31089" w:id="30676"/>
    <w:p>
      <w:pPr>
        <w:spacing w:after="0"/>
        <w:ind w:left="0"/>
        <w:jc w:val="both"/>
      </w:pPr>
      <w:r>
        <w:rPr>
          <w:rFonts w:ascii="Times New Roman"/>
          <w:b w:val="false"/>
          <w:i w:val="false"/>
          <w:color w:val="000000"/>
          <w:sz w:val="28"/>
        </w:rPr>
        <w:t>
      67)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0676"/>
    <w:bookmarkStart w:name="z31090" w:id="30677"/>
    <w:p>
      <w:pPr>
        <w:spacing w:after="0"/>
        <w:ind w:left="0"/>
        <w:jc w:val="both"/>
      </w:pPr>
      <w:r>
        <w:rPr>
          <w:rFonts w:ascii="Times New Roman"/>
          <w:b w:val="false"/>
          <w:i w:val="false"/>
          <w:color w:val="000000"/>
          <w:sz w:val="28"/>
        </w:rPr>
        <w:t>
      68)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0677"/>
    <w:bookmarkStart w:name="z31091" w:id="30678"/>
    <w:p>
      <w:pPr>
        <w:spacing w:after="0"/>
        <w:ind w:left="0"/>
        <w:jc w:val="both"/>
      </w:pPr>
      <w:r>
        <w:rPr>
          <w:rFonts w:ascii="Times New Roman"/>
          <w:b w:val="false"/>
          <w:i w:val="false"/>
          <w:color w:val="000000"/>
          <w:sz w:val="28"/>
        </w:rPr>
        <w:t>
      69) осуществление контроля за соблюдением минимальных цен при реализации алкогольной продукции и табачных изделий;</w:t>
      </w:r>
    </w:p>
    <w:bookmarkEnd w:id="30678"/>
    <w:bookmarkStart w:name="z31092" w:id="30679"/>
    <w:p>
      <w:pPr>
        <w:spacing w:after="0"/>
        <w:ind w:left="0"/>
        <w:jc w:val="both"/>
      </w:pPr>
      <w:r>
        <w:rPr>
          <w:rFonts w:ascii="Times New Roman"/>
          <w:b w:val="false"/>
          <w:i w:val="false"/>
          <w:color w:val="000000"/>
          <w:sz w:val="28"/>
        </w:rPr>
        <w:t>
      70) выдача лицензии на хранение, оптовую и розничную реализацию этилового спирта и алкогольной продукции;</w:t>
      </w:r>
    </w:p>
    <w:bookmarkEnd w:id="30679"/>
    <w:bookmarkStart w:name="z31093" w:id="30680"/>
    <w:p>
      <w:pPr>
        <w:spacing w:after="0"/>
        <w:ind w:left="0"/>
        <w:jc w:val="both"/>
      </w:pPr>
      <w:r>
        <w:rPr>
          <w:rFonts w:ascii="Times New Roman"/>
          <w:b w:val="false"/>
          <w:i w:val="false"/>
          <w:color w:val="000000"/>
          <w:sz w:val="28"/>
        </w:rPr>
        <w:t>
      71) ведение контроля, учета и анализа балансов объемов производства и оборота табачных изделий;</w:t>
      </w:r>
    </w:p>
    <w:bookmarkEnd w:id="30680"/>
    <w:bookmarkStart w:name="z31094" w:id="30681"/>
    <w:p>
      <w:pPr>
        <w:spacing w:after="0"/>
        <w:ind w:left="0"/>
        <w:jc w:val="both"/>
      </w:pPr>
      <w:r>
        <w:rPr>
          <w:rFonts w:ascii="Times New Roman"/>
          <w:b w:val="false"/>
          <w:i w:val="false"/>
          <w:color w:val="000000"/>
          <w:sz w:val="28"/>
        </w:rPr>
        <w:t>
      72) осуществление контроля за производством и оборотом этилового спирта и алкогольной продукции;</w:t>
      </w:r>
    </w:p>
    <w:bookmarkEnd w:id="30681"/>
    <w:bookmarkStart w:name="z31095" w:id="30682"/>
    <w:p>
      <w:pPr>
        <w:spacing w:after="0"/>
        <w:ind w:left="0"/>
        <w:jc w:val="both"/>
      </w:pPr>
      <w:r>
        <w:rPr>
          <w:rFonts w:ascii="Times New Roman"/>
          <w:b w:val="false"/>
          <w:i w:val="false"/>
          <w:color w:val="000000"/>
          <w:sz w:val="28"/>
        </w:rPr>
        <w:t>
      73) взаимодействие с центральными и местными государственными органами по осуществлению контроля над производством и оборотом этилового спирта, алкогольной продукции, табачных изделий, а также оборотом отдельных видов нефтепродуктов и биотоплива;</w:t>
      </w:r>
    </w:p>
    <w:bookmarkEnd w:id="30682"/>
    <w:bookmarkStart w:name="z31096" w:id="30683"/>
    <w:p>
      <w:pPr>
        <w:spacing w:after="0"/>
        <w:ind w:left="0"/>
        <w:jc w:val="both"/>
      </w:pPr>
      <w:r>
        <w:rPr>
          <w:rFonts w:ascii="Times New Roman"/>
          <w:b w:val="false"/>
          <w:i w:val="false"/>
          <w:color w:val="000000"/>
          <w:sz w:val="28"/>
        </w:rPr>
        <w:t>
      74) осуществление государственного контроля в области оборота нефтепродуктов и биотоплива;</w:t>
      </w:r>
    </w:p>
    <w:bookmarkEnd w:id="30683"/>
    <w:bookmarkStart w:name="z31097" w:id="30684"/>
    <w:p>
      <w:pPr>
        <w:spacing w:after="0"/>
        <w:ind w:left="0"/>
        <w:jc w:val="both"/>
      </w:pPr>
      <w:r>
        <w:rPr>
          <w:rFonts w:ascii="Times New Roman"/>
          <w:b w:val="false"/>
          <w:i w:val="false"/>
          <w:color w:val="000000"/>
          <w:sz w:val="28"/>
        </w:rPr>
        <w:t>
      75) осуществление камерального контроля за оборотом нефтепродуктов;</w:t>
      </w:r>
    </w:p>
    <w:bookmarkEnd w:id="30684"/>
    <w:bookmarkStart w:name="z31098" w:id="30685"/>
    <w:p>
      <w:pPr>
        <w:spacing w:after="0"/>
        <w:ind w:left="0"/>
        <w:jc w:val="both"/>
      </w:pPr>
      <w:r>
        <w:rPr>
          <w:rFonts w:ascii="Times New Roman"/>
          <w:b w:val="false"/>
          <w:i w:val="false"/>
          <w:color w:val="000000"/>
          <w:sz w:val="28"/>
        </w:rPr>
        <w:t>
      76) реализация государственной политики в области государственного регулирования оборота нефтепродуктов в пределах своей компетенции;</w:t>
      </w:r>
    </w:p>
    <w:bookmarkEnd w:id="30685"/>
    <w:bookmarkStart w:name="z31099" w:id="30686"/>
    <w:p>
      <w:pPr>
        <w:spacing w:after="0"/>
        <w:ind w:left="0"/>
        <w:jc w:val="both"/>
      </w:pPr>
      <w:r>
        <w:rPr>
          <w:rFonts w:ascii="Times New Roman"/>
          <w:b w:val="false"/>
          <w:i w:val="false"/>
          <w:color w:val="000000"/>
          <w:sz w:val="28"/>
        </w:rPr>
        <w:t xml:space="preserve">
      77) осуществление камерального контроля оборота биотоплива; </w:t>
      </w:r>
    </w:p>
    <w:bookmarkEnd w:id="30686"/>
    <w:bookmarkStart w:name="z31100" w:id="30687"/>
    <w:p>
      <w:pPr>
        <w:spacing w:after="0"/>
        <w:ind w:left="0"/>
        <w:jc w:val="both"/>
      </w:pPr>
      <w:r>
        <w:rPr>
          <w:rFonts w:ascii="Times New Roman"/>
          <w:b w:val="false"/>
          <w:i w:val="false"/>
          <w:color w:val="000000"/>
          <w:sz w:val="28"/>
        </w:rPr>
        <w:t>
      78) рассмотрение обращений физических и юридических лиц в пределах компетенции в установленном законодательством порядке;</w:t>
      </w:r>
    </w:p>
    <w:bookmarkEnd w:id="30687"/>
    <w:bookmarkStart w:name="z31101" w:id="30688"/>
    <w:p>
      <w:pPr>
        <w:spacing w:after="0"/>
        <w:ind w:left="0"/>
        <w:jc w:val="both"/>
      </w:pPr>
      <w:r>
        <w:rPr>
          <w:rFonts w:ascii="Times New Roman"/>
          <w:b w:val="false"/>
          <w:i w:val="false"/>
          <w:color w:val="000000"/>
          <w:sz w:val="28"/>
        </w:rPr>
        <w:t>
      79) назначение реабилитационным или банкротным управляющим кандидатуры, представленной собранием кредиторов;</w:t>
      </w:r>
    </w:p>
    <w:bookmarkEnd w:id="30688"/>
    <w:bookmarkStart w:name="z31102" w:id="30689"/>
    <w:p>
      <w:pPr>
        <w:spacing w:after="0"/>
        <w:ind w:left="0"/>
        <w:jc w:val="both"/>
      </w:pPr>
      <w:r>
        <w:rPr>
          <w:rFonts w:ascii="Times New Roman"/>
          <w:b w:val="false"/>
          <w:i w:val="false"/>
          <w:color w:val="000000"/>
          <w:sz w:val="28"/>
        </w:rPr>
        <w:t>
      80) размещение на интернет-ресурсе реестра требований кредиторов;</w:t>
      </w:r>
    </w:p>
    <w:bookmarkEnd w:id="30689"/>
    <w:bookmarkStart w:name="z31103" w:id="30690"/>
    <w:p>
      <w:pPr>
        <w:spacing w:after="0"/>
        <w:ind w:left="0"/>
        <w:jc w:val="both"/>
      </w:pPr>
      <w:r>
        <w:rPr>
          <w:rFonts w:ascii="Times New Roman"/>
          <w:b w:val="false"/>
          <w:i w:val="false"/>
          <w:color w:val="000000"/>
          <w:sz w:val="28"/>
        </w:rPr>
        <w:t>
      81) разработка предложений по установлению особых условий и порядка реализации имущественной массы и дополнительных требований к покупателям объектов имущественной массы при банкротстве организаций и индивидуальных предпринимателей, являющихся субъектами естественной монополии или субъектами рынка, занимающих доминирующее или монопольное положение на соответствующем товарном рынке либо имеющих важное стратегическое значение для экономики республики, способных оказать влияние на жизнь, здоровье граждан, национальную безопасность или окружающую среду, в том числе организаций, пакеты акций (доли участия) которых отнесены к стратегическим объектам в соответствии с законодательством Республики Казахстан, а также признанных банкротами по инициативе государства, для которых подобный порядок предусмотрен законодательством Республики Казахстан о реабилитации и банкротстве;</w:t>
      </w:r>
    </w:p>
    <w:bookmarkEnd w:id="30690"/>
    <w:bookmarkStart w:name="z31104" w:id="30691"/>
    <w:p>
      <w:pPr>
        <w:spacing w:after="0"/>
        <w:ind w:left="0"/>
        <w:jc w:val="both"/>
      </w:pPr>
      <w:r>
        <w:rPr>
          <w:rFonts w:ascii="Times New Roman"/>
          <w:b w:val="false"/>
          <w:i w:val="false"/>
          <w:color w:val="000000"/>
          <w:sz w:val="28"/>
        </w:rPr>
        <w:t>
      82) рассмотрение текущей информации реабилитационного управляющего о ходе осуществления реабилитационной процедуры, временного управляющего о ходе осуществления сбора сведений о финансовом состоянии должника и процедуры банкротства, банкротного управляющего о ходе проведения процедуры банкротства;</w:t>
      </w:r>
    </w:p>
    <w:bookmarkEnd w:id="30691"/>
    <w:bookmarkStart w:name="z31105" w:id="30692"/>
    <w:p>
      <w:pPr>
        <w:spacing w:after="0"/>
        <w:ind w:left="0"/>
        <w:jc w:val="both"/>
      </w:pPr>
      <w:r>
        <w:rPr>
          <w:rFonts w:ascii="Times New Roman"/>
          <w:b w:val="false"/>
          <w:i w:val="false"/>
          <w:color w:val="000000"/>
          <w:sz w:val="28"/>
        </w:rPr>
        <w:t>
      83) контроль за перемещением продукции через Государственную границу Республики Казахстан;</w:t>
      </w:r>
    </w:p>
    <w:bookmarkEnd w:id="30692"/>
    <w:bookmarkStart w:name="z31106" w:id="30693"/>
    <w:p>
      <w:pPr>
        <w:spacing w:after="0"/>
        <w:ind w:left="0"/>
        <w:jc w:val="both"/>
      </w:pPr>
      <w:r>
        <w:rPr>
          <w:rFonts w:ascii="Times New Roman"/>
          <w:b w:val="false"/>
          <w:i w:val="false"/>
          <w:color w:val="000000"/>
          <w:sz w:val="28"/>
        </w:rPr>
        <w:t>
      84)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0693"/>
    <w:bookmarkStart w:name="z31107" w:id="30694"/>
    <w:p>
      <w:pPr>
        <w:spacing w:after="0"/>
        <w:ind w:left="0"/>
        <w:jc w:val="both"/>
      </w:pPr>
      <w:r>
        <w:rPr>
          <w:rFonts w:ascii="Times New Roman"/>
          <w:b w:val="false"/>
          <w:i w:val="false"/>
          <w:color w:val="000000"/>
          <w:sz w:val="28"/>
        </w:rPr>
        <w:t>
      85)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0694"/>
    <w:bookmarkStart w:name="z31108" w:id="30695"/>
    <w:p>
      <w:pPr>
        <w:spacing w:after="0"/>
        <w:ind w:left="0"/>
        <w:jc w:val="both"/>
      </w:pPr>
      <w:r>
        <w:rPr>
          <w:rFonts w:ascii="Times New Roman"/>
          <w:b w:val="false"/>
          <w:i w:val="false"/>
          <w:color w:val="000000"/>
          <w:sz w:val="28"/>
        </w:rPr>
        <w:t>
      86)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0695"/>
    <w:bookmarkStart w:name="z31109" w:id="30696"/>
    <w:p>
      <w:pPr>
        <w:spacing w:after="0"/>
        <w:ind w:left="0"/>
        <w:jc w:val="both"/>
      </w:pPr>
      <w:r>
        <w:rPr>
          <w:rFonts w:ascii="Times New Roman"/>
          <w:b w:val="false"/>
          <w:i w:val="false"/>
          <w:color w:val="000000"/>
          <w:sz w:val="28"/>
        </w:rPr>
        <w:t>
      87) отстранение реабилитационного и банкротного управляющих;</w:t>
      </w:r>
    </w:p>
    <w:bookmarkEnd w:id="30696"/>
    <w:bookmarkStart w:name="z31110" w:id="30697"/>
    <w:p>
      <w:pPr>
        <w:spacing w:after="0"/>
        <w:ind w:left="0"/>
        <w:jc w:val="both"/>
      </w:pPr>
      <w:r>
        <w:rPr>
          <w:rFonts w:ascii="Times New Roman"/>
          <w:b w:val="false"/>
          <w:i w:val="false"/>
          <w:color w:val="000000"/>
          <w:sz w:val="28"/>
        </w:rPr>
        <w:t xml:space="preserve">
      88) осуществление контроля за соблюдением порядка проведения электронного аукциона по продаже имущества должника; </w:t>
      </w:r>
    </w:p>
    <w:bookmarkEnd w:id="30697"/>
    <w:bookmarkStart w:name="z31111" w:id="30698"/>
    <w:p>
      <w:pPr>
        <w:spacing w:after="0"/>
        <w:ind w:left="0"/>
        <w:jc w:val="both"/>
      </w:pPr>
      <w:r>
        <w:rPr>
          <w:rFonts w:ascii="Times New Roman"/>
          <w:b w:val="false"/>
          <w:i w:val="false"/>
          <w:color w:val="000000"/>
          <w:sz w:val="28"/>
        </w:rPr>
        <w:t>
      89) принятие мер по выявлению сделок, совершенных при обстоятельствах, в соответствии со статьей 7 Закона Республики Казахстан "О реабилитации и банкротстве";</w:t>
      </w:r>
    </w:p>
    <w:bookmarkEnd w:id="30698"/>
    <w:bookmarkStart w:name="z31112" w:id="30699"/>
    <w:p>
      <w:pPr>
        <w:spacing w:after="0"/>
        <w:ind w:left="0"/>
        <w:jc w:val="both"/>
      </w:pPr>
      <w:r>
        <w:rPr>
          <w:rFonts w:ascii="Times New Roman"/>
          <w:b w:val="false"/>
          <w:i w:val="false"/>
          <w:color w:val="000000"/>
          <w:sz w:val="28"/>
        </w:rPr>
        <w:t>
      90) осуществление государственного контроля за проведением реабилитационной процедуры и процедуры банкротства;</w:t>
      </w:r>
    </w:p>
    <w:bookmarkEnd w:id="30699"/>
    <w:bookmarkStart w:name="z31113" w:id="30700"/>
    <w:p>
      <w:pPr>
        <w:spacing w:after="0"/>
        <w:ind w:left="0"/>
        <w:jc w:val="both"/>
      </w:pPr>
      <w:r>
        <w:rPr>
          <w:rFonts w:ascii="Times New Roman"/>
          <w:b w:val="false"/>
          <w:i w:val="false"/>
          <w:color w:val="000000"/>
          <w:sz w:val="28"/>
        </w:rPr>
        <w:t>
      91) осуществление запроса у участника санации подтверждающих документов;</w:t>
      </w:r>
    </w:p>
    <w:bookmarkEnd w:id="30700"/>
    <w:bookmarkStart w:name="z31114" w:id="30701"/>
    <w:p>
      <w:pPr>
        <w:spacing w:after="0"/>
        <w:ind w:left="0"/>
        <w:jc w:val="both"/>
      </w:pPr>
      <w:r>
        <w:rPr>
          <w:rFonts w:ascii="Times New Roman"/>
          <w:b w:val="false"/>
          <w:i w:val="false"/>
          <w:color w:val="000000"/>
          <w:sz w:val="28"/>
        </w:rPr>
        <w:t>
      92) согласование продажи временным управляющим имущества банкрота в случае, предусмотренном Законом Республики Казахстан "О реабилитации и банкротстве";</w:t>
      </w:r>
    </w:p>
    <w:bookmarkEnd w:id="30701"/>
    <w:bookmarkStart w:name="z31115" w:id="30702"/>
    <w:p>
      <w:pPr>
        <w:spacing w:after="0"/>
        <w:ind w:left="0"/>
        <w:jc w:val="both"/>
      </w:pPr>
      <w:r>
        <w:rPr>
          <w:rFonts w:ascii="Times New Roman"/>
          <w:b w:val="false"/>
          <w:i w:val="false"/>
          <w:color w:val="000000"/>
          <w:sz w:val="28"/>
        </w:rPr>
        <w:t>
      93) рассмотрение жалоб на действия временного администратора, реабилитационного, временного и банкротного управляющих;</w:t>
      </w:r>
    </w:p>
    <w:bookmarkEnd w:id="30702"/>
    <w:bookmarkStart w:name="z31116" w:id="30703"/>
    <w:p>
      <w:pPr>
        <w:spacing w:after="0"/>
        <w:ind w:left="0"/>
        <w:jc w:val="both"/>
      </w:pPr>
      <w:r>
        <w:rPr>
          <w:rFonts w:ascii="Times New Roman"/>
          <w:b w:val="false"/>
          <w:i w:val="false"/>
          <w:color w:val="000000"/>
          <w:sz w:val="28"/>
        </w:rPr>
        <w:t>
      94) осуществление запроса и получение от государственных органов, юридических лиц и их должностных лиц информации о неплатежеспособных и несостоятельных должниках;</w:t>
      </w:r>
    </w:p>
    <w:bookmarkEnd w:id="30703"/>
    <w:bookmarkStart w:name="z31117" w:id="30704"/>
    <w:p>
      <w:pPr>
        <w:spacing w:after="0"/>
        <w:ind w:left="0"/>
        <w:jc w:val="both"/>
      </w:pPr>
      <w:r>
        <w:rPr>
          <w:rFonts w:ascii="Times New Roman"/>
          <w:b w:val="false"/>
          <w:i w:val="false"/>
          <w:color w:val="000000"/>
          <w:sz w:val="28"/>
        </w:rPr>
        <w:t>
      95) представление временному и банкротному управляющим информации о наличии и номерах банковских счетов лица, по которому имеется вступившее в законную силу решение суда о признании банкротом, остатках и движении денег на этих счетах;</w:t>
      </w:r>
    </w:p>
    <w:bookmarkEnd w:id="30704"/>
    <w:bookmarkStart w:name="z31118" w:id="30705"/>
    <w:p>
      <w:pPr>
        <w:spacing w:after="0"/>
        <w:ind w:left="0"/>
        <w:jc w:val="both"/>
      </w:pPr>
      <w:r>
        <w:rPr>
          <w:rFonts w:ascii="Times New Roman"/>
          <w:b w:val="false"/>
          <w:i w:val="false"/>
          <w:color w:val="000000"/>
          <w:sz w:val="28"/>
        </w:rPr>
        <w:t>
      96) оспаривание в суде решений и действий (бездействия) временного администратора, реабилитационного, временного и банкротного управляющих в случае выявления нарушений Закона Республики Казахстан "О реабилитации и банкротстве";</w:t>
      </w:r>
    </w:p>
    <w:bookmarkEnd w:id="30705"/>
    <w:bookmarkStart w:name="z31119" w:id="30706"/>
    <w:p>
      <w:pPr>
        <w:spacing w:after="0"/>
        <w:ind w:left="0"/>
        <w:jc w:val="both"/>
      </w:pPr>
      <w:r>
        <w:rPr>
          <w:rFonts w:ascii="Times New Roman"/>
          <w:b w:val="false"/>
          <w:i w:val="false"/>
          <w:color w:val="000000"/>
          <w:sz w:val="28"/>
        </w:rPr>
        <w:t>
      97) дача разъяснений и комментариев по введению, проведению и прекращению процедур реабилитации и банкротства в пределах своей компетенции;</w:t>
      </w:r>
    </w:p>
    <w:bookmarkEnd w:id="30706"/>
    <w:bookmarkStart w:name="z31120" w:id="30707"/>
    <w:p>
      <w:pPr>
        <w:spacing w:after="0"/>
        <w:ind w:left="0"/>
        <w:jc w:val="both"/>
      </w:pPr>
      <w:r>
        <w:rPr>
          <w:rFonts w:ascii="Times New Roman"/>
          <w:b w:val="false"/>
          <w:i w:val="false"/>
          <w:color w:val="000000"/>
          <w:sz w:val="28"/>
        </w:rPr>
        <w:t>
      98)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0707"/>
    <w:bookmarkStart w:name="z31121" w:id="30708"/>
    <w:p>
      <w:pPr>
        <w:spacing w:after="0"/>
        <w:ind w:left="0"/>
        <w:jc w:val="both"/>
      </w:pPr>
      <w:r>
        <w:rPr>
          <w:rFonts w:ascii="Times New Roman"/>
          <w:b w:val="false"/>
          <w:i w:val="false"/>
          <w:color w:val="000000"/>
          <w:sz w:val="28"/>
        </w:rPr>
        <w:t>
      99) в соответствии с Законом Республики Казахстан "О реабилитации и банкротстве" размещение на интернет-ресурсе:</w:t>
      </w:r>
    </w:p>
    <w:bookmarkEnd w:id="30708"/>
    <w:bookmarkStart w:name="z31122" w:id="30709"/>
    <w:p>
      <w:pPr>
        <w:spacing w:after="0"/>
        <w:ind w:left="0"/>
        <w:jc w:val="both"/>
      </w:pPr>
      <w:r>
        <w:rPr>
          <w:rFonts w:ascii="Times New Roman"/>
          <w:b w:val="false"/>
          <w:i w:val="false"/>
          <w:color w:val="000000"/>
          <w:sz w:val="28"/>
        </w:rPr>
        <w:t>
      информационного сообщения о проведении собрания кредиторов;</w:t>
      </w:r>
    </w:p>
    <w:bookmarkEnd w:id="30709"/>
    <w:bookmarkStart w:name="z31123" w:id="30710"/>
    <w:p>
      <w:pPr>
        <w:spacing w:after="0"/>
        <w:ind w:left="0"/>
        <w:jc w:val="both"/>
      </w:pPr>
      <w:r>
        <w:rPr>
          <w:rFonts w:ascii="Times New Roman"/>
          <w:b w:val="false"/>
          <w:i w:val="false"/>
          <w:color w:val="000000"/>
          <w:sz w:val="28"/>
        </w:rPr>
        <w:t>
      объявления о возбуждении дела о банкротстве и порядке заявления требований кредиторами;</w:t>
      </w:r>
    </w:p>
    <w:bookmarkEnd w:id="30710"/>
    <w:bookmarkStart w:name="z31124" w:id="30711"/>
    <w:p>
      <w:pPr>
        <w:spacing w:after="0"/>
        <w:ind w:left="0"/>
        <w:jc w:val="both"/>
      </w:pPr>
      <w:r>
        <w:rPr>
          <w:rFonts w:ascii="Times New Roman"/>
          <w:b w:val="false"/>
          <w:i w:val="false"/>
          <w:color w:val="000000"/>
          <w:sz w:val="28"/>
        </w:rPr>
        <w:t>
      объявления о признании должника банкротом и его ликвидации с возбуждением процедуры банкротства;</w:t>
      </w:r>
    </w:p>
    <w:bookmarkEnd w:id="30711"/>
    <w:bookmarkStart w:name="z31125" w:id="30712"/>
    <w:p>
      <w:pPr>
        <w:spacing w:after="0"/>
        <w:ind w:left="0"/>
        <w:jc w:val="both"/>
      </w:pPr>
      <w:r>
        <w:rPr>
          <w:rFonts w:ascii="Times New Roman"/>
          <w:b w:val="false"/>
          <w:i w:val="false"/>
          <w:color w:val="000000"/>
          <w:sz w:val="28"/>
        </w:rPr>
        <w:t>
      объявления о возбуждении производства по делу о реабилитации и порядке заявления требований кредиторами;</w:t>
      </w:r>
    </w:p>
    <w:bookmarkEnd w:id="30712"/>
    <w:bookmarkStart w:name="z31126" w:id="30713"/>
    <w:p>
      <w:pPr>
        <w:spacing w:after="0"/>
        <w:ind w:left="0"/>
        <w:jc w:val="both"/>
      </w:pPr>
      <w:r>
        <w:rPr>
          <w:rFonts w:ascii="Times New Roman"/>
          <w:b w:val="false"/>
          <w:i w:val="false"/>
          <w:color w:val="000000"/>
          <w:sz w:val="28"/>
        </w:rPr>
        <w:t>
      сформированного реестра требований кредиторов, а также перечень кредиторов, чьи требования не признаны;</w:t>
      </w:r>
    </w:p>
    <w:bookmarkEnd w:id="30713"/>
    <w:bookmarkStart w:name="z31127" w:id="30714"/>
    <w:p>
      <w:pPr>
        <w:spacing w:after="0"/>
        <w:ind w:left="0"/>
        <w:jc w:val="both"/>
      </w:pPr>
      <w:r>
        <w:rPr>
          <w:rFonts w:ascii="Times New Roman"/>
          <w:b w:val="false"/>
          <w:i w:val="false"/>
          <w:color w:val="000000"/>
          <w:sz w:val="28"/>
        </w:rPr>
        <w:t>
      объявления о ликвидации должника без возбуждения процедуры банкротства и порядке заявления требований кредиторами;</w:t>
      </w:r>
    </w:p>
    <w:bookmarkEnd w:id="30714"/>
    <w:bookmarkStart w:name="z31128" w:id="30715"/>
    <w:p>
      <w:pPr>
        <w:spacing w:after="0"/>
        <w:ind w:left="0"/>
        <w:jc w:val="both"/>
      </w:pPr>
      <w:r>
        <w:rPr>
          <w:rFonts w:ascii="Times New Roman"/>
          <w:b w:val="false"/>
          <w:i w:val="false"/>
          <w:color w:val="000000"/>
          <w:sz w:val="28"/>
        </w:rPr>
        <w:t>
      объявления о применении в отношении должника процедуры реструктуризации задолженности;</w:t>
      </w:r>
    </w:p>
    <w:bookmarkEnd w:id="30715"/>
    <w:bookmarkStart w:name="z31129" w:id="30716"/>
    <w:p>
      <w:pPr>
        <w:spacing w:after="0"/>
        <w:ind w:left="0"/>
        <w:jc w:val="both"/>
      </w:pPr>
      <w:r>
        <w:rPr>
          <w:rFonts w:ascii="Times New Roman"/>
          <w:b w:val="false"/>
          <w:i w:val="false"/>
          <w:color w:val="000000"/>
          <w:sz w:val="28"/>
        </w:rPr>
        <w:t>
      списка лиц, имеющих право осуществлять деятельность администратора;</w:t>
      </w:r>
    </w:p>
    <w:bookmarkEnd w:id="30716"/>
    <w:bookmarkStart w:name="z31130" w:id="30717"/>
    <w:p>
      <w:pPr>
        <w:spacing w:after="0"/>
        <w:ind w:left="0"/>
        <w:jc w:val="both"/>
      </w:pPr>
      <w:r>
        <w:rPr>
          <w:rFonts w:ascii="Times New Roman"/>
          <w:b w:val="false"/>
          <w:i w:val="false"/>
          <w:color w:val="000000"/>
          <w:sz w:val="28"/>
        </w:rPr>
        <w:t>
      100) осуществление иных функций, предусмотренных законодательством Республики Казахстан.</w:t>
      </w:r>
    </w:p>
    <w:bookmarkEnd w:id="30717"/>
    <w:bookmarkStart w:name="z31131" w:id="30718"/>
    <w:p>
      <w:pPr>
        <w:spacing w:after="0"/>
        <w:ind w:left="0"/>
        <w:jc w:val="left"/>
      </w:pPr>
      <w:r>
        <w:rPr>
          <w:rFonts w:ascii="Times New Roman"/>
          <w:b/>
          <w:i w:val="false"/>
          <w:color w:val="000000"/>
        </w:rPr>
        <w:t xml:space="preserve"> Глава 3. Статус и полномочия руководителя Департамента при организации его деятельности</w:t>
      </w:r>
    </w:p>
    <w:bookmarkEnd w:id="30718"/>
    <w:bookmarkStart w:name="z31132" w:id="30719"/>
    <w:p>
      <w:pPr>
        <w:spacing w:after="0"/>
        <w:ind w:left="0"/>
        <w:jc w:val="both"/>
      </w:pPr>
      <w:r>
        <w:rPr>
          <w:rFonts w:ascii="Times New Roman"/>
          <w:b w:val="false"/>
          <w:i w:val="false"/>
          <w:color w:val="000000"/>
          <w:sz w:val="28"/>
        </w:rPr>
        <w:t>
      16. Руководство Департаментом осуществляется руководителем, который несет персональную ответственность за выполнение возложенных на Департамент задач и осуществление им своих функций.</w:t>
      </w:r>
    </w:p>
    <w:bookmarkEnd w:id="30719"/>
    <w:bookmarkStart w:name="z31133" w:id="30720"/>
    <w:p>
      <w:pPr>
        <w:spacing w:after="0"/>
        <w:ind w:left="0"/>
        <w:jc w:val="both"/>
      </w:pPr>
      <w:r>
        <w:rPr>
          <w:rFonts w:ascii="Times New Roman"/>
          <w:b w:val="false"/>
          <w:i w:val="false"/>
          <w:color w:val="000000"/>
          <w:sz w:val="28"/>
        </w:rPr>
        <w:t>
      17. Руководитель Департамента назначается на должность и освобождается от должности в соответствии с законодательством Республики Казахстан.</w:t>
      </w:r>
    </w:p>
    <w:bookmarkEnd w:id="30720"/>
    <w:bookmarkStart w:name="z31134" w:id="30721"/>
    <w:p>
      <w:pPr>
        <w:spacing w:after="0"/>
        <w:ind w:left="0"/>
        <w:jc w:val="both"/>
      </w:pPr>
      <w:r>
        <w:rPr>
          <w:rFonts w:ascii="Times New Roman"/>
          <w:b w:val="false"/>
          <w:i w:val="false"/>
          <w:color w:val="000000"/>
          <w:sz w:val="28"/>
        </w:rPr>
        <w:t>
      18. Руководитель Департамента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0721"/>
    <w:bookmarkStart w:name="z31135" w:id="30722"/>
    <w:p>
      <w:pPr>
        <w:spacing w:after="0"/>
        <w:ind w:left="0"/>
        <w:jc w:val="both"/>
      </w:pPr>
      <w:r>
        <w:rPr>
          <w:rFonts w:ascii="Times New Roman"/>
          <w:b w:val="false"/>
          <w:i w:val="false"/>
          <w:color w:val="000000"/>
          <w:sz w:val="28"/>
        </w:rPr>
        <w:t>
      19. Полномочия Руководителя Департамента:</w:t>
      </w:r>
    </w:p>
    <w:bookmarkEnd w:id="30722"/>
    <w:bookmarkStart w:name="z31136" w:id="30723"/>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Департамента, руководителей территориальных органов Департамента;</w:t>
      </w:r>
    </w:p>
    <w:bookmarkEnd w:id="30723"/>
    <w:bookmarkStart w:name="z31137" w:id="30724"/>
    <w:p>
      <w:pPr>
        <w:spacing w:after="0"/>
        <w:ind w:left="0"/>
        <w:jc w:val="both"/>
      </w:pPr>
      <w:r>
        <w:rPr>
          <w:rFonts w:ascii="Times New Roman"/>
          <w:b w:val="false"/>
          <w:i w:val="false"/>
          <w:color w:val="000000"/>
          <w:sz w:val="28"/>
        </w:rPr>
        <w:t>
      2) утверждает штатное расписание Департамента в пределах лимита штатной численности Департамента;</w:t>
      </w:r>
    </w:p>
    <w:bookmarkEnd w:id="30724"/>
    <w:bookmarkStart w:name="z31138" w:id="30725"/>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w:t>
      </w:r>
    </w:p>
    <w:bookmarkEnd w:id="30725"/>
    <w:bookmarkStart w:name="z31139" w:id="30726"/>
    <w:p>
      <w:pPr>
        <w:spacing w:after="0"/>
        <w:ind w:left="0"/>
        <w:jc w:val="both"/>
      </w:pPr>
      <w:r>
        <w:rPr>
          <w:rFonts w:ascii="Times New Roman"/>
          <w:b w:val="false"/>
          <w:i w:val="false"/>
          <w:color w:val="000000"/>
          <w:sz w:val="28"/>
        </w:rPr>
        <w:t>
      работников Департамента;</w:t>
      </w:r>
    </w:p>
    <w:bookmarkEnd w:id="30726"/>
    <w:bookmarkStart w:name="z31140" w:id="30727"/>
    <w:p>
      <w:pPr>
        <w:spacing w:after="0"/>
        <w:ind w:left="0"/>
        <w:jc w:val="both"/>
      </w:pPr>
      <w:r>
        <w:rPr>
          <w:rFonts w:ascii="Times New Roman"/>
          <w:b w:val="false"/>
          <w:i w:val="false"/>
          <w:color w:val="000000"/>
          <w:sz w:val="28"/>
        </w:rPr>
        <w:t xml:space="preserve">
      руководителей управлений государственных доходов по районам, городам, районам в городах и на территории специальных экономических зон; </w:t>
      </w:r>
    </w:p>
    <w:bookmarkEnd w:id="30727"/>
    <w:bookmarkStart w:name="z31141" w:id="30728"/>
    <w:p>
      <w:pPr>
        <w:spacing w:after="0"/>
        <w:ind w:left="0"/>
        <w:jc w:val="both"/>
      </w:pPr>
      <w:r>
        <w:rPr>
          <w:rFonts w:ascii="Times New Roman"/>
          <w:b w:val="false"/>
          <w:i w:val="false"/>
          <w:color w:val="000000"/>
          <w:sz w:val="28"/>
        </w:rPr>
        <w:t>
      руководителей таможенных постов и их заместителей;</w:t>
      </w:r>
    </w:p>
    <w:bookmarkEnd w:id="30728"/>
    <w:bookmarkStart w:name="z31142" w:id="30729"/>
    <w:p>
      <w:pPr>
        <w:spacing w:after="0"/>
        <w:ind w:left="0"/>
        <w:jc w:val="both"/>
      </w:pPr>
      <w:r>
        <w:rPr>
          <w:rFonts w:ascii="Times New Roman"/>
          <w:b w:val="false"/>
          <w:i w:val="false"/>
          <w:color w:val="000000"/>
          <w:sz w:val="28"/>
        </w:rPr>
        <w:t>
      руководителей управлений – таможенных постов "центр таможенного оформления";</w:t>
      </w:r>
    </w:p>
    <w:bookmarkEnd w:id="30729"/>
    <w:bookmarkStart w:name="z31143" w:id="30730"/>
    <w:p>
      <w:pPr>
        <w:spacing w:after="0"/>
        <w:ind w:left="0"/>
        <w:jc w:val="both"/>
      </w:pPr>
      <w:r>
        <w:rPr>
          <w:rFonts w:ascii="Times New Roman"/>
          <w:b w:val="false"/>
          <w:i w:val="false"/>
          <w:color w:val="000000"/>
          <w:sz w:val="28"/>
        </w:rPr>
        <w:t>
      заместителей управлений государственных доходов по районам, городам, районам в городах и на территории специальных экономических зон;</w:t>
      </w:r>
    </w:p>
    <w:bookmarkEnd w:id="30730"/>
    <w:bookmarkStart w:name="z31144" w:id="30731"/>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0731"/>
    <w:bookmarkStart w:name="z31145" w:id="30732"/>
    <w:p>
      <w:pPr>
        <w:spacing w:after="0"/>
        <w:ind w:left="0"/>
        <w:jc w:val="both"/>
      </w:pPr>
      <w:r>
        <w:rPr>
          <w:rFonts w:ascii="Times New Roman"/>
          <w:b w:val="false"/>
          <w:i w:val="false"/>
          <w:color w:val="000000"/>
          <w:sz w:val="28"/>
        </w:rPr>
        <w:t>
      5) утверждает положения о структурных подразделениях Департамента;</w:t>
      </w:r>
    </w:p>
    <w:bookmarkEnd w:id="30732"/>
    <w:bookmarkStart w:name="z31146" w:id="30733"/>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Департамента, работников Департамента, руководителей и заместителей руководителей территориальных органов Департамента;</w:t>
      </w:r>
    </w:p>
    <w:bookmarkEnd w:id="30733"/>
    <w:bookmarkStart w:name="z31147" w:id="30734"/>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0734"/>
    <w:bookmarkStart w:name="z31148" w:id="30735"/>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Комитет;</w:t>
      </w:r>
    </w:p>
    <w:bookmarkEnd w:id="30735"/>
    <w:bookmarkStart w:name="z31149" w:id="30736"/>
    <w:p>
      <w:pPr>
        <w:spacing w:after="0"/>
        <w:ind w:left="0"/>
        <w:jc w:val="both"/>
      </w:pPr>
      <w:r>
        <w:rPr>
          <w:rFonts w:ascii="Times New Roman"/>
          <w:b w:val="false"/>
          <w:i w:val="false"/>
          <w:color w:val="000000"/>
          <w:sz w:val="28"/>
        </w:rPr>
        <w:t>
      9) в пределах компетенции подписывает акты Департамента;</w:t>
      </w:r>
    </w:p>
    <w:bookmarkEnd w:id="30736"/>
    <w:bookmarkStart w:name="z31150" w:id="30737"/>
    <w:p>
      <w:pPr>
        <w:spacing w:after="0"/>
        <w:ind w:left="0"/>
        <w:jc w:val="both"/>
      </w:pPr>
      <w:r>
        <w:rPr>
          <w:rFonts w:ascii="Times New Roman"/>
          <w:b w:val="false"/>
          <w:i w:val="false"/>
          <w:color w:val="000000"/>
          <w:sz w:val="28"/>
        </w:rPr>
        <w:t>
      10) представляет Департамент во всех государственных органах и иных организациях;</w:t>
      </w:r>
    </w:p>
    <w:bookmarkEnd w:id="30737"/>
    <w:bookmarkStart w:name="z31151" w:id="30738"/>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0738"/>
    <w:bookmarkStart w:name="z31152" w:id="30739"/>
    <w:p>
      <w:pPr>
        <w:spacing w:after="0"/>
        <w:ind w:left="0"/>
        <w:jc w:val="both"/>
      </w:pPr>
      <w:r>
        <w:rPr>
          <w:rFonts w:ascii="Times New Roman"/>
          <w:b w:val="false"/>
          <w:i w:val="false"/>
          <w:color w:val="000000"/>
          <w:sz w:val="28"/>
        </w:rPr>
        <w:t>
      Исполнение полномочий Руководителя Департамента в период его отсутствия осуществляется лицом, его замещающим в соответствии с действующим законодательством Республики Казахстан.</w:t>
      </w:r>
    </w:p>
    <w:bookmarkEnd w:id="30739"/>
    <w:bookmarkStart w:name="z31153" w:id="30740"/>
    <w:p>
      <w:pPr>
        <w:spacing w:after="0"/>
        <w:ind w:left="0"/>
        <w:jc w:val="both"/>
      </w:pPr>
      <w:r>
        <w:rPr>
          <w:rFonts w:ascii="Times New Roman"/>
          <w:b w:val="false"/>
          <w:i w:val="false"/>
          <w:color w:val="000000"/>
          <w:sz w:val="28"/>
        </w:rPr>
        <w:t>
      20. Руководитель Департамента определяет полномочия своих заместителей в соответствии с действующим законодательством.</w:t>
      </w:r>
    </w:p>
    <w:bookmarkEnd w:id="30740"/>
    <w:bookmarkStart w:name="z31154" w:id="30741"/>
    <w:p>
      <w:pPr>
        <w:spacing w:after="0"/>
        <w:ind w:left="0"/>
        <w:jc w:val="left"/>
      </w:pPr>
      <w:r>
        <w:rPr>
          <w:rFonts w:ascii="Times New Roman"/>
          <w:b/>
          <w:i w:val="false"/>
          <w:color w:val="000000"/>
        </w:rPr>
        <w:t xml:space="preserve"> Глава 4. Имущество Департамента</w:t>
      </w:r>
    </w:p>
    <w:bookmarkEnd w:id="30741"/>
    <w:bookmarkStart w:name="z31155" w:id="30742"/>
    <w:p>
      <w:pPr>
        <w:spacing w:after="0"/>
        <w:ind w:left="0"/>
        <w:jc w:val="both"/>
      </w:pPr>
      <w:r>
        <w:rPr>
          <w:rFonts w:ascii="Times New Roman"/>
          <w:b w:val="false"/>
          <w:i w:val="false"/>
          <w:color w:val="000000"/>
          <w:sz w:val="28"/>
        </w:rPr>
        <w:t>
      21. Департамент может иметь на праве оперативного управления обособленное имущество в случаях, предусмотренных законодательством.</w:t>
      </w:r>
    </w:p>
    <w:bookmarkEnd w:id="30742"/>
    <w:bookmarkStart w:name="z31156" w:id="30743"/>
    <w:p>
      <w:pPr>
        <w:spacing w:after="0"/>
        <w:ind w:left="0"/>
        <w:jc w:val="both"/>
      </w:pPr>
      <w:r>
        <w:rPr>
          <w:rFonts w:ascii="Times New Roman"/>
          <w:b w:val="false"/>
          <w:i w:val="false"/>
          <w:color w:val="000000"/>
          <w:sz w:val="28"/>
        </w:rPr>
        <w:t>
      Имущество Департамента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0743"/>
    <w:bookmarkStart w:name="z31157" w:id="30744"/>
    <w:p>
      <w:pPr>
        <w:spacing w:after="0"/>
        <w:ind w:left="0"/>
        <w:jc w:val="both"/>
      </w:pPr>
      <w:r>
        <w:rPr>
          <w:rFonts w:ascii="Times New Roman"/>
          <w:b w:val="false"/>
          <w:i w:val="false"/>
          <w:color w:val="000000"/>
          <w:sz w:val="28"/>
        </w:rPr>
        <w:t>
      22. Имущество, закрепленное за Департаментом, относится к республиканской собственности.</w:t>
      </w:r>
    </w:p>
    <w:bookmarkEnd w:id="30744"/>
    <w:bookmarkStart w:name="z31158" w:id="30745"/>
    <w:p>
      <w:pPr>
        <w:spacing w:after="0"/>
        <w:ind w:left="0"/>
        <w:jc w:val="both"/>
      </w:pPr>
      <w:r>
        <w:rPr>
          <w:rFonts w:ascii="Times New Roman"/>
          <w:b w:val="false"/>
          <w:i w:val="false"/>
          <w:color w:val="000000"/>
          <w:sz w:val="28"/>
        </w:rPr>
        <w:t>
      23. Департамент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0745"/>
    <w:bookmarkStart w:name="z31159" w:id="30746"/>
    <w:p>
      <w:pPr>
        <w:spacing w:after="0"/>
        <w:ind w:left="0"/>
        <w:jc w:val="left"/>
      </w:pPr>
      <w:r>
        <w:rPr>
          <w:rFonts w:ascii="Times New Roman"/>
          <w:b/>
          <w:i w:val="false"/>
          <w:color w:val="000000"/>
        </w:rPr>
        <w:t xml:space="preserve"> Глава 5. Реорганизация и упразднение Департамента</w:t>
      </w:r>
    </w:p>
    <w:bookmarkEnd w:id="30746"/>
    <w:bookmarkStart w:name="z31160" w:id="30747"/>
    <w:p>
      <w:pPr>
        <w:spacing w:after="0"/>
        <w:ind w:left="0"/>
        <w:jc w:val="both"/>
      </w:pPr>
      <w:r>
        <w:rPr>
          <w:rFonts w:ascii="Times New Roman"/>
          <w:b w:val="false"/>
          <w:i w:val="false"/>
          <w:color w:val="000000"/>
          <w:sz w:val="28"/>
        </w:rPr>
        <w:t>
      24. Реорганизация и упразднение Департамента осуществляется в соответствии с законодательством Республики Казахстан.</w:t>
      </w:r>
    </w:p>
    <w:bookmarkEnd w:id="30747"/>
    <w:bookmarkStart w:name="z31161" w:id="30748"/>
    <w:p>
      <w:pPr>
        <w:spacing w:after="0"/>
        <w:ind w:left="0"/>
        <w:jc w:val="both"/>
      </w:pPr>
      <w:r>
        <w:rPr>
          <w:rFonts w:ascii="Times New Roman"/>
          <w:b w:val="false"/>
          <w:i w:val="false"/>
          <w:color w:val="000000"/>
          <w:sz w:val="28"/>
        </w:rPr>
        <w:t>
      Перечень государственных учреждений – территориальных органов Департамента</w:t>
      </w:r>
    </w:p>
    <w:bookmarkEnd w:id="30748"/>
    <w:bookmarkStart w:name="z31162" w:id="30749"/>
    <w:p>
      <w:pPr>
        <w:spacing w:after="0"/>
        <w:ind w:left="0"/>
        <w:jc w:val="both"/>
      </w:pPr>
      <w:r>
        <w:rPr>
          <w:rFonts w:ascii="Times New Roman"/>
          <w:b w:val="false"/>
          <w:i w:val="false"/>
          <w:color w:val="000000"/>
          <w:sz w:val="28"/>
        </w:rPr>
        <w:t>
      1. Управление государственных доходов по Алматинскому району Департамента государственных доходов по городу Нур-Султану Комитета государственных доходов Министерства финансов Республики Казахстан.</w:t>
      </w:r>
    </w:p>
    <w:bookmarkEnd w:id="30749"/>
    <w:bookmarkStart w:name="z31163" w:id="30750"/>
    <w:p>
      <w:pPr>
        <w:spacing w:after="0"/>
        <w:ind w:left="0"/>
        <w:jc w:val="both"/>
      </w:pPr>
      <w:r>
        <w:rPr>
          <w:rFonts w:ascii="Times New Roman"/>
          <w:b w:val="false"/>
          <w:i w:val="false"/>
          <w:color w:val="000000"/>
          <w:sz w:val="28"/>
        </w:rPr>
        <w:t>
      2. Управление государственных доходов по Сарыаркинскому району Департамента государственных доходов по городу Нур-Султану Комитета государственных доходов Министерства финансов Республики Казахстан.</w:t>
      </w:r>
    </w:p>
    <w:bookmarkEnd w:id="30750"/>
    <w:bookmarkStart w:name="z31164" w:id="30751"/>
    <w:p>
      <w:pPr>
        <w:spacing w:after="0"/>
        <w:ind w:left="0"/>
        <w:jc w:val="both"/>
      </w:pPr>
      <w:r>
        <w:rPr>
          <w:rFonts w:ascii="Times New Roman"/>
          <w:b w:val="false"/>
          <w:i w:val="false"/>
          <w:color w:val="000000"/>
          <w:sz w:val="28"/>
        </w:rPr>
        <w:t>
      3. Управление государственных доходов по Есильскому району Департамента государственных доходов по городу Нур-Султану Комитета государственных доходов Министерства финансов Республики Казахстан.</w:t>
      </w:r>
    </w:p>
    <w:bookmarkEnd w:id="30751"/>
    <w:bookmarkStart w:name="z31165" w:id="30752"/>
    <w:p>
      <w:pPr>
        <w:spacing w:after="0"/>
        <w:ind w:left="0"/>
        <w:jc w:val="both"/>
      </w:pPr>
      <w:r>
        <w:rPr>
          <w:rFonts w:ascii="Times New Roman"/>
          <w:b w:val="false"/>
          <w:i w:val="false"/>
          <w:color w:val="000000"/>
          <w:sz w:val="28"/>
        </w:rPr>
        <w:t>
      4. Управление государственных доходов "Астана – жаңа қала" Департамента государственных доходов по городу Нур-Султану Комитета государственных доходов Министерства финансов Республики Казахстан.</w:t>
      </w:r>
    </w:p>
    <w:bookmarkEnd w:id="30752"/>
    <w:bookmarkStart w:name="z31166" w:id="30753"/>
    <w:p>
      <w:pPr>
        <w:spacing w:after="0"/>
        <w:ind w:left="0"/>
        <w:jc w:val="both"/>
      </w:pPr>
      <w:r>
        <w:rPr>
          <w:rFonts w:ascii="Times New Roman"/>
          <w:b w:val="false"/>
          <w:i w:val="false"/>
          <w:color w:val="000000"/>
          <w:sz w:val="28"/>
        </w:rPr>
        <w:t>
      5. Управление государственных доходов по району Байқоңыр Департамента государственных доходов по городу Нур-Султану Комитета государственных доходов Министерства финансов Республики Казахстан.</w:t>
      </w:r>
    </w:p>
    <w:bookmarkEnd w:id="307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196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222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1169" w:id="30754"/>
    <w:p>
      <w:pPr>
        <w:spacing w:after="0"/>
        <w:ind w:left="0"/>
        <w:jc w:val="left"/>
      </w:pPr>
      <w:r>
        <w:rPr>
          <w:rFonts w:ascii="Times New Roman"/>
          <w:b/>
          <w:i w:val="false"/>
          <w:color w:val="000000"/>
        </w:rPr>
        <w:t xml:space="preserve"> Положение об Управлении государственных доходов по Алматинскому району Департамента государственных доходов по городу Нур-Султану Комитета государственных доходов Министерства финансов Республики Казахстан</w:t>
      </w:r>
    </w:p>
    <w:bookmarkEnd w:id="30754"/>
    <w:bookmarkStart w:name="z31170" w:id="30755"/>
    <w:p>
      <w:pPr>
        <w:spacing w:after="0"/>
        <w:ind w:left="0"/>
        <w:jc w:val="left"/>
      </w:pPr>
      <w:r>
        <w:rPr>
          <w:rFonts w:ascii="Times New Roman"/>
          <w:b/>
          <w:i w:val="false"/>
          <w:color w:val="000000"/>
        </w:rPr>
        <w:t xml:space="preserve"> Глава 1. Общие положения</w:t>
      </w:r>
    </w:p>
    <w:bookmarkEnd w:id="30755"/>
    <w:bookmarkStart w:name="z31171" w:id="30756"/>
    <w:p>
      <w:pPr>
        <w:spacing w:after="0"/>
        <w:ind w:left="0"/>
        <w:jc w:val="both"/>
      </w:pPr>
      <w:r>
        <w:rPr>
          <w:rFonts w:ascii="Times New Roman"/>
          <w:b w:val="false"/>
          <w:i w:val="false"/>
          <w:color w:val="000000"/>
          <w:sz w:val="28"/>
        </w:rPr>
        <w:t>
      1. Управление государственных доходов по Алматинскому району Департамента государственных доходов по городу Нур-Султану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городу Нур-Султану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0756"/>
    <w:bookmarkStart w:name="z31172" w:id="30757"/>
    <w:p>
      <w:pPr>
        <w:spacing w:after="0"/>
        <w:ind w:left="0"/>
        <w:jc w:val="both"/>
      </w:pPr>
      <w:r>
        <w:rPr>
          <w:rFonts w:ascii="Times New Roman"/>
          <w:b w:val="false"/>
          <w:i w:val="false"/>
          <w:color w:val="000000"/>
          <w:sz w:val="28"/>
        </w:rPr>
        <w:t xml:space="preserve">
      1) налогового администрирования; </w:t>
      </w:r>
    </w:p>
    <w:bookmarkEnd w:id="30757"/>
    <w:bookmarkStart w:name="z31173" w:id="30758"/>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0758"/>
    <w:bookmarkStart w:name="z31174" w:id="30759"/>
    <w:p>
      <w:pPr>
        <w:spacing w:after="0"/>
        <w:ind w:left="0"/>
        <w:jc w:val="both"/>
      </w:pPr>
      <w:r>
        <w:rPr>
          <w:rFonts w:ascii="Times New Roman"/>
          <w:b w:val="false"/>
          <w:i w:val="false"/>
          <w:color w:val="000000"/>
          <w:sz w:val="28"/>
        </w:rPr>
        <w:t xml:space="preserve">
      3) оборота нефтепродуктов и биотоплива; </w:t>
      </w:r>
    </w:p>
    <w:bookmarkEnd w:id="30759"/>
    <w:bookmarkStart w:name="z31175" w:id="30760"/>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0760"/>
    <w:bookmarkStart w:name="z31176" w:id="30761"/>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0761"/>
    <w:bookmarkStart w:name="z31177" w:id="30762"/>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0762"/>
    <w:bookmarkStart w:name="z31178" w:id="30763"/>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0763"/>
    <w:bookmarkStart w:name="z31179" w:id="30764"/>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0764"/>
    <w:bookmarkStart w:name="z31180" w:id="30765"/>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0765"/>
    <w:bookmarkStart w:name="z31181" w:id="30766"/>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0766"/>
    <w:bookmarkStart w:name="z31182" w:id="30767"/>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0767"/>
    <w:bookmarkStart w:name="z31183" w:id="30768"/>
    <w:p>
      <w:pPr>
        <w:spacing w:after="0"/>
        <w:ind w:left="0"/>
        <w:jc w:val="both"/>
      </w:pPr>
      <w:r>
        <w:rPr>
          <w:rFonts w:ascii="Times New Roman"/>
          <w:b w:val="false"/>
          <w:i w:val="false"/>
          <w:color w:val="000000"/>
          <w:sz w:val="28"/>
        </w:rPr>
        <w:t xml:space="preserve">
      8. Местонахождение Управления: почтовый индекс 010000, Республика Казахстан, город Нур-Султан, улица А. Жубанова, 16. </w:t>
      </w:r>
    </w:p>
    <w:bookmarkEnd w:id="30768"/>
    <w:bookmarkStart w:name="z31184" w:id="30769"/>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Алматинскому району Департамента государственных доходов по городу Нур-Султану Комитета государственных доходов Министерства финансов Республики Казахстан".</w:t>
      </w:r>
    </w:p>
    <w:bookmarkEnd w:id="30769"/>
    <w:bookmarkStart w:name="z31185" w:id="30770"/>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0770"/>
    <w:bookmarkStart w:name="z31186" w:id="30771"/>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0771"/>
    <w:bookmarkStart w:name="z31187" w:id="30772"/>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0772"/>
    <w:bookmarkStart w:name="z31188" w:id="30773"/>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0773"/>
    <w:bookmarkStart w:name="z31189" w:id="30774"/>
    <w:p>
      <w:pPr>
        <w:spacing w:after="0"/>
        <w:ind w:left="0"/>
        <w:jc w:val="left"/>
      </w:pPr>
      <w:r>
        <w:rPr>
          <w:rFonts w:ascii="Times New Roman"/>
          <w:b/>
          <w:i w:val="false"/>
          <w:color w:val="000000"/>
        </w:rPr>
        <w:t xml:space="preserve"> Глава 2. Задачи, права и обязанности Управления</w:t>
      </w:r>
    </w:p>
    <w:bookmarkEnd w:id="30774"/>
    <w:bookmarkStart w:name="z31190" w:id="30775"/>
    <w:p>
      <w:pPr>
        <w:spacing w:after="0"/>
        <w:ind w:left="0"/>
        <w:jc w:val="both"/>
      </w:pPr>
      <w:r>
        <w:rPr>
          <w:rFonts w:ascii="Times New Roman"/>
          <w:b w:val="false"/>
          <w:i w:val="false"/>
          <w:color w:val="000000"/>
          <w:sz w:val="28"/>
        </w:rPr>
        <w:t>
      13. Задачи:</w:t>
      </w:r>
    </w:p>
    <w:bookmarkEnd w:id="30775"/>
    <w:bookmarkStart w:name="z31191" w:id="30776"/>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0776"/>
    <w:bookmarkStart w:name="z31192" w:id="30777"/>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0777"/>
    <w:bookmarkStart w:name="z31193" w:id="30778"/>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0778"/>
    <w:bookmarkStart w:name="z31194" w:id="30779"/>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0779"/>
    <w:bookmarkStart w:name="z31195" w:id="30780"/>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0780"/>
    <w:bookmarkStart w:name="z31196" w:id="30781"/>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0781"/>
    <w:bookmarkStart w:name="z31197" w:id="30782"/>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0782"/>
    <w:bookmarkStart w:name="z31198" w:id="30783"/>
    <w:p>
      <w:pPr>
        <w:spacing w:after="0"/>
        <w:ind w:left="0"/>
        <w:jc w:val="both"/>
      </w:pPr>
      <w:r>
        <w:rPr>
          <w:rFonts w:ascii="Times New Roman"/>
          <w:b w:val="false"/>
          <w:i w:val="false"/>
          <w:color w:val="000000"/>
          <w:sz w:val="28"/>
        </w:rPr>
        <w:t>
      14. Права и обязанности Управления:</w:t>
      </w:r>
    </w:p>
    <w:bookmarkEnd w:id="30783"/>
    <w:bookmarkStart w:name="z31199" w:id="30784"/>
    <w:p>
      <w:pPr>
        <w:spacing w:after="0"/>
        <w:ind w:left="0"/>
        <w:jc w:val="both"/>
      </w:pPr>
      <w:r>
        <w:rPr>
          <w:rFonts w:ascii="Times New Roman"/>
          <w:b w:val="false"/>
          <w:i w:val="false"/>
          <w:color w:val="000000"/>
          <w:sz w:val="28"/>
        </w:rPr>
        <w:t>
      1) права:</w:t>
      </w:r>
    </w:p>
    <w:bookmarkEnd w:id="30784"/>
    <w:bookmarkStart w:name="z31200" w:id="30785"/>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0785"/>
    <w:bookmarkStart w:name="z31201" w:id="30786"/>
    <w:p>
      <w:pPr>
        <w:spacing w:after="0"/>
        <w:ind w:left="0"/>
        <w:jc w:val="both"/>
      </w:pPr>
      <w:r>
        <w:rPr>
          <w:rFonts w:ascii="Times New Roman"/>
          <w:b w:val="false"/>
          <w:i w:val="false"/>
          <w:color w:val="000000"/>
          <w:sz w:val="28"/>
        </w:rPr>
        <w:t>
      требовать от налогоплательщика (налогового агента):</w:t>
      </w:r>
    </w:p>
    <w:bookmarkEnd w:id="30786"/>
    <w:bookmarkStart w:name="z31202" w:id="30787"/>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0787"/>
    <w:bookmarkStart w:name="z31203" w:id="30788"/>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0788"/>
    <w:bookmarkStart w:name="z31204" w:id="30789"/>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0789"/>
    <w:bookmarkStart w:name="z31205" w:id="3079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0790"/>
    <w:bookmarkStart w:name="z31206" w:id="3079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0791"/>
    <w:bookmarkStart w:name="z31207" w:id="30792"/>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0792"/>
    <w:bookmarkStart w:name="z31208" w:id="30793"/>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0793"/>
    <w:bookmarkStart w:name="z31209" w:id="30794"/>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0794"/>
    <w:bookmarkStart w:name="z31210" w:id="30795"/>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0795"/>
    <w:bookmarkStart w:name="z31211" w:id="30796"/>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0796"/>
    <w:bookmarkStart w:name="z31212" w:id="30797"/>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0797"/>
    <w:bookmarkStart w:name="z31213" w:id="30798"/>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0798"/>
    <w:bookmarkStart w:name="z31214" w:id="30799"/>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0799"/>
    <w:bookmarkStart w:name="z31215" w:id="30800"/>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0800"/>
    <w:bookmarkStart w:name="z31216" w:id="30801"/>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0801"/>
    <w:bookmarkStart w:name="z31217" w:id="30802"/>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0802"/>
    <w:bookmarkStart w:name="z31218" w:id="30803"/>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0803"/>
    <w:bookmarkStart w:name="z31219" w:id="30804"/>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0804"/>
    <w:bookmarkStart w:name="z31220" w:id="30805"/>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0805"/>
    <w:bookmarkStart w:name="z31221" w:id="30806"/>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0806"/>
    <w:bookmarkStart w:name="z31222" w:id="30807"/>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0807"/>
    <w:bookmarkStart w:name="z31223" w:id="30808"/>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0808"/>
    <w:bookmarkStart w:name="z31224" w:id="30809"/>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0809"/>
    <w:bookmarkStart w:name="z31225" w:id="30810"/>
    <w:p>
      <w:pPr>
        <w:spacing w:after="0"/>
        <w:ind w:left="0"/>
        <w:jc w:val="both"/>
      </w:pPr>
      <w:r>
        <w:rPr>
          <w:rFonts w:ascii="Times New Roman"/>
          <w:b w:val="false"/>
          <w:i w:val="false"/>
          <w:color w:val="000000"/>
          <w:sz w:val="28"/>
        </w:rPr>
        <w:t>
      2) обязанности:</w:t>
      </w:r>
    </w:p>
    <w:bookmarkEnd w:id="30810"/>
    <w:bookmarkStart w:name="z31226" w:id="30811"/>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0811"/>
    <w:bookmarkStart w:name="z31227" w:id="30812"/>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0812"/>
    <w:bookmarkStart w:name="z31228" w:id="30813"/>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0813"/>
    <w:bookmarkStart w:name="z31229" w:id="30814"/>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0814"/>
    <w:bookmarkStart w:name="z31230" w:id="30815"/>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0815"/>
    <w:bookmarkStart w:name="z31231" w:id="30816"/>
    <w:p>
      <w:pPr>
        <w:spacing w:after="0"/>
        <w:ind w:left="0"/>
        <w:jc w:val="both"/>
      </w:pPr>
      <w:r>
        <w:rPr>
          <w:rFonts w:ascii="Times New Roman"/>
          <w:b w:val="false"/>
          <w:i w:val="false"/>
          <w:color w:val="000000"/>
          <w:sz w:val="28"/>
        </w:rPr>
        <w:t>
      имеющих налоговую задолженность;</w:t>
      </w:r>
    </w:p>
    <w:bookmarkEnd w:id="30816"/>
    <w:bookmarkStart w:name="z31232" w:id="30817"/>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0817"/>
    <w:bookmarkStart w:name="z31233" w:id="30818"/>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0818"/>
    <w:bookmarkStart w:name="z31234" w:id="30819"/>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0819"/>
    <w:bookmarkStart w:name="z31235" w:id="30820"/>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0820"/>
    <w:bookmarkStart w:name="z31236" w:id="30821"/>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0821"/>
    <w:bookmarkStart w:name="z31237" w:id="30822"/>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0822"/>
    <w:bookmarkStart w:name="z31238" w:id="30823"/>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0823"/>
    <w:bookmarkStart w:name="z31239" w:id="30824"/>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0824"/>
    <w:bookmarkStart w:name="z31240" w:id="30825"/>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0825"/>
    <w:bookmarkStart w:name="z31241" w:id="30826"/>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0826"/>
    <w:bookmarkStart w:name="z31242" w:id="30827"/>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0827"/>
    <w:bookmarkStart w:name="z31243" w:id="30828"/>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0828"/>
    <w:bookmarkStart w:name="z31244" w:id="30829"/>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0829"/>
    <w:bookmarkStart w:name="z31245" w:id="30830"/>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0830"/>
    <w:bookmarkStart w:name="z31246" w:id="30831"/>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0831"/>
    <w:bookmarkStart w:name="z31247" w:id="30832"/>
    <w:p>
      <w:pPr>
        <w:spacing w:after="0"/>
        <w:ind w:left="0"/>
        <w:jc w:val="both"/>
      </w:pPr>
      <w:r>
        <w:rPr>
          <w:rFonts w:ascii="Times New Roman"/>
          <w:b w:val="false"/>
          <w:i w:val="false"/>
          <w:color w:val="000000"/>
          <w:sz w:val="28"/>
        </w:rPr>
        <w:t>
      защищать интересы государства;</w:t>
      </w:r>
    </w:p>
    <w:bookmarkEnd w:id="30832"/>
    <w:bookmarkStart w:name="z31248" w:id="30833"/>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0833"/>
    <w:bookmarkStart w:name="z31249" w:id="30834"/>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0834"/>
    <w:bookmarkStart w:name="z31250" w:id="30835"/>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0835"/>
    <w:bookmarkStart w:name="z31251" w:id="30836"/>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0836"/>
    <w:bookmarkStart w:name="z31252" w:id="30837"/>
    <w:p>
      <w:pPr>
        <w:spacing w:after="0"/>
        <w:ind w:left="0"/>
        <w:jc w:val="both"/>
      </w:pPr>
      <w:r>
        <w:rPr>
          <w:rFonts w:ascii="Times New Roman"/>
          <w:b w:val="false"/>
          <w:i w:val="false"/>
          <w:color w:val="000000"/>
          <w:sz w:val="28"/>
        </w:rPr>
        <w:t>
      15. Функции:</w:t>
      </w:r>
    </w:p>
    <w:bookmarkEnd w:id="30837"/>
    <w:bookmarkStart w:name="z31253" w:id="30838"/>
    <w:p>
      <w:pPr>
        <w:spacing w:after="0"/>
        <w:ind w:left="0"/>
        <w:jc w:val="both"/>
      </w:pPr>
      <w:r>
        <w:rPr>
          <w:rFonts w:ascii="Times New Roman"/>
          <w:b w:val="false"/>
          <w:i w:val="false"/>
          <w:color w:val="000000"/>
          <w:sz w:val="28"/>
        </w:rPr>
        <w:t>
      1) осуществление налогового контроля;</w:t>
      </w:r>
    </w:p>
    <w:bookmarkEnd w:id="30838"/>
    <w:bookmarkStart w:name="z31254" w:id="30839"/>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0839"/>
    <w:bookmarkStart w:name="z31255" w:id="30840"/>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0840"/>
    <w:bookmarkStart w:name="z31256" w:id="30841"/>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0841"/>
    <w:bookmarkStart w:name="z31257" w:id="30842"/>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0842"/>
    <w:bookmarkStart w:name="z31258" w:id="30843"/>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0843"/>
    <w:bookmarkStart w:name="z31259" w:id="30844"/>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0844"/>
    <w:bookmarkStart w:name="z31260" w:id="30845"/>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0845"/>
    <w:bookmarkStart w:name="z31261" w:id="30846"/>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0846"/>
    <w:bookmarkStart w:name="z31262" w:id="30847"/>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0847"/>
    <w:bookmarkStart w:name="z31263" w:id="30848"/>
    <w:p>
      <w:pPr>
        <w:spacing w:after="0"/>
        <w:ind w:left="0"/>
        <w:jc w:val="both"/>
      </w:pPr>
      <w:r>
        <w:rPr>
          <w:rFonts w:ascii="Times New Roman"/>
          <w:b w:val="false"/>
          <w:i w:val="false"/>
          <w:color w:val="000000"/>
          <w:sz w:val="28"/>
        </w:rPr>
        <w:t>
      11) осуществление налогового администрирования;</w:t>
      </w:r>
    </w:p>
    <w:bookmarkEnd w:id="30848"/>
    <w:bookmarkStart w:name="z31264" w:id="30849"/>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0849"/>
    <w:bookmarkStart w:name="z31265" w:id="30850"/>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0850"/>
    <w:bookmarkStart w:name="z31266" w:id="30851"/>
    <w:p>
      <w:pPr>
        <w:spacing w:after="0"/>
        <w:ind w:left="0"/>
        <w:jc w:val="both"/>
      </w:pPr>
      <w:r>
        <w:rPr>
          <w:rFonts w:ascii="Times New Roman"/>
          <w:b w:val="false"/>
          <w:i w:val="false"/>
          <w:color w:val="000000"/>
          <w:sz w:val="28"/>
        </w:rPr>
        <w:t>
      14) использование системы управления рисками;</w:t>
      </w:r>
    </w:p>
    <w:bookmarkEnd w:id="30851"/>
    <w:bookmarkStart w:name="z31267" w:id="30852"/>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0852"/>
    <w:bookmarkStart w:name="z31268" w:id="30853"/>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0853"/>
    <w:bookmarkStart w:name="z31269" w:id="30854"/>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0854"/>
    <w:bookmarkStart w:name="z31270" w:id="30855"/>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0855"/>
    <w:bookmarkStart w:name="z31271" w:id="30856"/>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0856"/>
    <w:bookmarkStart w:name="z31272" w:id="30857"/>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0857"/>
    <w:bookmarkStart w:name="z31273" w:id="30858"/>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0858"/>
    <w:bookmarkStart w:name="z31274" w:id="30859"/>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0859"/>
    <w:bookmarkStart w:name="z31275" w:id="30860"/>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0860"/>
    <w:bookmarkStart w:name="z31276" w:id="30861"/>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0861"/>
    <w:bookmarkStart w:name="z31277" w:id="30862"/>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0862"/>
    <w:bookmarkStart w:name="z31278" w:id="30863"/>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0863"/>
    <w:bookmarkStart w:name="z31279" w:id="30864"/>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0864"/>
    <w:bookmarkStart w:name="z31280" w:id="30865"/>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0865"/>
    <w:bookmarkStart w:name="z31281" w:id="30866"/>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0866"/>
    <w:bookmarkStart w:name="z31282" w:id="30867"/>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0867"/>
    <w:bookmarkStart w:name="z31283" w:id="30868"/>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0868"/>
    <w:bookmarkStart w:name="z31284" w:id="30869"/>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0869"/>
    <w:bookmarkStart w:name="z31285" w:id="30870"/>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0870"/>
    <w:bookmarkStart w:name="z31286" w:id="30871"/>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0871"/>
    <w:bookmarkStart w:name="z31287" w:id="30872"/>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0872"/>
    <w:bookmarkStart w:name="z31288" w:id="30873"/>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0873"/>
    <w:bookmarkStart w:name="z31289" w:id="30874"/>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0874"/>
    <w:bookmarkStart w:name="z31290" w:id="30875"/>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0875"/>
    <w:bookmarkStart w:name="z31291" w:id="30876"/>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0876"/>
    <w:bookmarkStart w:name="z31292" w:id="30877"/>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0877"/>
    <w:bookmarkStart w:name="z31293" w:id="30878"/>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0878"/>
    <w:bookmarkStart w:name="z31294" w:id="30879"/>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0879"/>
    <w:bookmarkStart w:name="z31295" w:id="30880"/>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0880"/>
    <w:bookmarkStart w:name="z31296" w:id="30881"/>
    <w:p>
      <w:pPr>
        <w:spacing w:after="0"/>
        <w:ind w:left="0"/>
        <w:jc w:val="both"/>
      </w:pPr>
      <w:r>
        <w:rPr>
          <w:rFonts w:ascii="Times New Roman"/>
          <w:b w:val="false"/>
          <w:i w:val="false"/>
          <w:color w:val="000000"/>
          <w:sz w:val="28"/>
        </w:rPr>
        <w:t>
      19. Полномочия Руководителя Управления:</w:t>
      </w:r>
    </w:p>
    <w:bookmarkEnd w:id="30881"/>
    <w:bookmarkStart w:name="z31297" w:id="30882"/>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30882"/>
    <w:bookmarkStart w:name="z31298" w:id="30883"/>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0883"/>
    <w:bookmarkStart w:name="z31299" w:id="30884"/>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0884"/>
    <w:bookmarkStart w:name="z31300" w:id="30885"/>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0885"/>
    <w:bookmarkStart w:name="z31301" w:id="30886"/>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0886"/>
    <w:bookmarkStart w:name="z31302" w:id="30887"/>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30887"/>
    <w:bookmarkStart w:name="z31303" w:id="30888"/>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0888"/>
    <w:bookmarkStart w:name="z31304" w:id="30889"/>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0889"/>
    <w:bookmarkStart w:name="z31305" w:id="30890"/>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0890"/>
    <w:bookmarkStart w:name="z31306" w:id="30891"/>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0891"/>
    <w:bookmarkStart w:name="z31307" w:id="30892"/>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0892"/>
    <w:bookmarkStart w:name="z31308" w:id="30893"/>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0893"/>
    <w:bookmarkStart w:name="z31309" w:id="30894"/>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30894"/>
    <w:bookmarkStart w:name="z31310" w:id="30895"/>
    <w:p>
      <w:pPr>
        <w:spacing w:after="0"/>
        <w:ind w:left="0"/>
        <w:jc w:val="left"/>
      </w:pPr>
      <w:r>
        <w:rPr>
          <w:rFonts w:ascii="Times New Roman"/>
          <w:b/>
          <w:i w:val="false"/>
          <w:color w:val="000000"/>
        </w:rPr>
        <w:t xml:space="preserve"> Глава 4. Имущество Управления</w:t>
      </w:r>
    </w:p>
    <w:bookmarkEnd w:id="30895"/>
    <w:bookmarkStart w:name="z31311" w:id="30896"/>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30896"/>
    <w:bookmarkStart w:name="z31312" w:id="30897"/>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0897"/>
    <w:bookmarkStart w:name="z31313" w:id="30898"/>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30898"/>
    <w:bookmarkStart w:name="z31314" w:id="30899"/>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0899"/>
    <w:bookmarkStart w:name="z31315" w:id="30900"/>
    <w:p>
      <w:pPr>
        <w:spacing w:after="0"/>
        <w:ind w:left="0"/>
        <w:jc w:val="left"/>
      </w:pPr>
      <w:r>
        <w:rPr>
          <w:rFonts w:ascii="Times New Roman"/>
          <w:b/>
          <w:i w:val="false"/>
          <w:color w:val="000000"/>
        </w:rPr>
        <w:t xml:space="preserve"> Глава 5. Реорганизация и упразднение Управления</w:t>
      </w:r>
    </w:p>
    <w:bookmarkEnd w:id="30900"/>
    <w:bookmarkStart w:name="z31316" w:id="30901"/>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309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197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223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1319" w:id="30902"/>
    <w:p>
      <w:pPr>
        <w:spacing w:after="0"/>
        <w:ind w:left="0"/>
        <w:jc w:val="left"/>
      </w:pPr>
      <w:r>
        <w:rPr>
          <w:rFonts w:ascii="Times New Roman"/>
          <w:b/>
          <w:i w:val="false"/>
          <w:color w:val="000000"/>
        </w:rPr>
        <w:t xml:space="preserve"> Положение об Управлении государственных доходов по Сарыаркинскому району Департамента государственных доходов по городу Нур-Султану Комитета государственных доходов Министерства финансов Республики Казахстан</w:t>
      </w:r>
    </w:p>
    <w:bookmarkEnd w:id="30902"/>
    <w:bookmarkStart w:name="z31320" w:id="30903"/>
    <w:p>
      <w:pPr>
        <w:spacing w:after="0"/>
        <w:ind w:left="0"/>
        <w:jc w:val="left"/>
      </w:pPr>
      <w:r>
        <w:rPr>
          <w:rFonts w:ascii="Times New Roman"/>
          <w:b/>
          <w:i w:val="false"/>
          <w:color w:val="000000"/>
        </w:rPr>
        <w:t xml:space="preserve"> Глава 1. Общие положения</w:t>
      </w:r>
    </w:p>
    <w:bookmarkEnd w:id="30903"/>
    <w:bookmarkStart w:name="z31321" w:id="30904"/>
    <w:p>
      <w:pPr>
        <w:spacing w:after="0"/>
        <w:ind w:left="0"/>
        <w:jc w:val="both"/>
      </w:pPr>
      <w:r>
        <w:rPr>
          <w:rFonts w:ascii="Times New Roman"/>
          <w:b w:val="false"/>
          <w:i w:val="false"/>
          <w:color w:val="000000"/>
          <w:sz w:val="28"/>
        </w:rPr>
        <w:t>
      1. Управление государственных доходов по Сарыаркинскому району Департамента государственных доходов по городу Нур-Султану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городу Нур-Султану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0904"/>
    <w:bookmarkStart w:name="z31322" w:id="30905"/>
    <w:p>
      <w:pPr>
        <w:spacing w:after="0"/>
        <w:ind w:left="0"/>
        <w:jc w:val="both"/>
      </w:pPr>
      <w:r>
        <w:rPr>
          <w:rFonts w:ascii="Times New Roman"/>
          <w:b w:val="false"/>
          <w:i w:val="false"/>
          <w:color w:val="000000"/>
          <w:sz w:val="28"/>
        </w:rPr>
        <w:t xml:space="preserve">
      1) налогового администрирования; </w:t>
      </w:r>
    </w:p>
    <w:bookmarkEnd w:id="30905"/>
    <w:bookmarkStart w:name="z31323" w:id="30906"/>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0906"/>
    <w:bookmarkStart w:name="z31324" w:id="30907"/>
    <w:p>
      <w:pPr>
        <w:spacing w:after="0"/>
        <w:ind w:left="0"/>
        <w:jc w:val="both"/>
      </w:pPr>
      <w:r>
        <w:rPr>
          <w:rFonts w:ascii="Times New Roman"/>
          <w:b w:val="false"/>
          <w:i w:val="false"/>
          <w:color w:val="000000"/>
          <w:sz w:val="28"/>
        </w:rPr>
        <w:t xml:space="preserve">
      3) оборота нефтепродуктов и биотоплива; </w:t>
      </w:r>
    </w:p>
    <w:bookmarkEnd w:id="30907"/>
    <w:bookmarkStart w:name="z31325" w:id="30908"/>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0908"/>
    <w:bookmarkStart w:name="z31326" w:id="30909"/>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0909"/>
    <w:bookmarkStart w:name="z31327" w:id="30910"/>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0910"/>
    <w:bookmarkStart w:name="z31328" w:id="30911"/>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0911"/>
    <w:bookmarkStart w:name="z31329" w:id="30912"/>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0912"/>
    <w:bookmarkStart w:name="z31330" w:id="30913"/>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0913"/>
    <w:bookmarkStart w:name="z31331" w:id="30914"/>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0914"/>
    <w:bookmarkStart w:name="z31332" w:id="30915"/>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0915"/>
    <w:bookmarkStart w:name="z31333" w:id="30916"/>
    <w:p>
      <w:pPr>
        <w:spacing w:after="0"/>
        <w:ind w:left="0"/>
        <w:jc w:val="both"/>
      </w:pPr>
      <w:r>
        <w:rPr>
          <w:rFonts w:ascii="Times New Roman"/>
          <w:b w:val="false"/>
          <w:i w:val="false"/>
          <w:color w:val="000000"/>
          <w:sz w:val="28"/>
        </w:rPr>
        <w:t xml:space="preserve">
      8. Местонахождение Управления: почтовый индекс 010000, Республика Казахстан, город Нур-Султан, проспект Республики, 52. </w:t>
      </w:r>
    </w:p>
    <w:bookmarkEnd w:id="30916"/>
    <w:bookmarkStart w:name="z31334" w:id="30917"/>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Сарыаркинскому району Департамента государственных доходов по городу Нур-Султану Комитета государственных доходов Министерства финансов Республики Казахстан".</w:t>
      </w:r>
    </w:p>
    <w:bookmarkEnd w:id="30917"/>
    <w:bookmarkStart w:name="z31335" w:id="30918"/>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0918"/>
    <w:bookmarkStart w:name="z31336" w:id="30919"/>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0919"/>
    <w:bookmarkStart w:name="z31337" w:id="30920"/>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0920"/>
    <w:bookmarkStart w:name="z31338" w:id="30921"/>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0921"/>
    <w:bookmarkStart w:name="z31339" w:id="30922"/>
    <w:p>
      <w:pPr>
        <w:spacing w:after="0"/>
        <w:ind w:left="0"/>
        <w:jc w:val="left"/>
      </w:pPr>
      <w:r>
        <w:rPr>
          <w:rFonts w:ascii="Times New Roman"/>
          <w:b/>
          <w:i w:val="false"/>
          <w:color w:val="000000"/>
        </w:rPr>
        <w:t xml:space="preserve"> Глава 2. Задачи, права и обязанности Управления</w:t>
      </w:r>
    </w:p>
    <w:bookmarkEnd w:id="30922"/>
    <w:bookmarkStart w:name="z31340" w:id="30923"/>
    <w:p>
      <w:pPr>
        <w:spacing w:after="0"/>
        <w:ind w:left="0"/>
        <w:jc w:val="both"/>
      </w:pPr>
      <w:r>
        <w:rPr>
          <w:rFonts w:ascii="Times New Roman"/>
          <w:b w:val="false"/>
          <w:i w:val="false"/>
          <w:color w:val="000000"/>
          <w:sz w:val="28"/>
        </w:rPr>
        <w:t>
      13. Задачи:</w:t>
      </w:r>
    </w:p>
    <w:bookmarkEnd w:id="30923"/>
    <w:bookmarkStart w:name="z31341" w:id="30924"/>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0924"/>
    <w:bookmarkStart w:name="z31342" w:id="30925"/>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0925"/>
    <w:bookmarkStart w:name="z31343" w:id="30926"/>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0926"/>
    <w:bookmarkStart w:name="z31344" w:id="30927"/>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0927"/>
    <w:bookmarkStart w:name="z31345" w:id="30928"/>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0928"/>
    <w:bookmarkStart w:name="z31346" w:id="30929"/>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0929"/>
    <w:bookmarkStart w:name="z31347" w:id="30930"/>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0930"/>
    <w:bookmarkStart w:name="z31348" w:id="30931"/>
    <w:p>
      <w:pPr>
        <w:spacing w:after="0"/>
        <w:ind w:left="0"/>
        <w:jc w:val="both"/>
      </w:pPr>
      <w:r>
        <w:rPr>
          <w:rFonts w:ascii="Times New Roman"/>
          <w:b w:val="false"/>
          <w:i w:val="false"/>
          <w:color w:val="000000"/>
          <w:sz w:val="28"/>
        </w:rPr>
        <w:t>
      14. Права и обязанности Управления:</w:t>
      </w:r>
    </w:p>
    <w:bookmarkEnd w:id="30931"/>
    <w:bookmarkStart w:name="z31349" w:id="30932"/>
    <w:p>
      <w:pPr>
        <w:spacing w:after="0"/>
        <w:ind w:left="0"/>
        <w:jc w:val="both"/>
      </w:pPr>
      <w:r>
        <w:rPr>
          <w:rFonts w:ascii="Times New Roman"/>
          <w:b w:val="false"/>
          <w:i w:val="false"/>
          <w:color w:val="000000"/>
          <w:sz w:val="28"/>
        </w:rPr>
        <w:t>
      1) права:</w:t>
      </w:r>
    </w:p>
    <w:bookmarkEnd w:id="30932"/>
    <w:bookmarkStart w:name="z31350" w:id="3093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0933"/>
    <w:bookmarkStart w:name="z31351" w:id="30934"/>
    <w:p>
      <w:pPr>
        <w:spacing w:after="0"/>
        <w:ind w:left="0"/>
        <w:jc w:val="both"/>
      </w:pPr>
      <w:r>
        <w:rPr>
          <w:rFonts w:ascii="Times New Roman"/>
          <w:b w:val="false"/>
          <w:i w:val="false"/>
          <w:color w:val="000000"/>
          <w:sz w:val="28"/>
        </w:rPr>
        <w:t>
      требовать от налогоплательщика (налогового агента):</w:t>
      </w:r>
    </w:p>
    <w:bookmarkEnd w:id="30934"/>
    <w:bookmarkStart w:name="z31352" w:id="3093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0935"/>
    <w:bookmarkStart w:name="z31353" w:id="3093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0936"/>
    <w:bookmarkStart w:name="z31354" w:id="3093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0937"/>
    <w:bookmarkStart w:name="z31355" w:id="3093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0938"/>
    <w:bookmarkStart w:name="z31356" w:id="3093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0939"/>
    <w:bookmarkStart w:name="z31357" w:id="3094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0940"/>
    <w:bookmarkStart w:name="z31358" w:id="3094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0941"/>
    <w:bookmarkStart w:name="z31359" w:id="3094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0942"/>
    <w:bookmarkStart w:name="z31360" w:id="3094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0943"/>
    <w:bookmarkStart w:name="z31361" w:id="30944"/>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0944"/>
    <w:bookmarkStart w:name="z31362" w:id="30945"/>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0945"/>
    <w:bookmarkStart w:name="z31363" w:id="30946"/>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0946"/>
    <w:bookmarkStart w:name="z31364" w:id="30947"/>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0947"/>
    <w:bookmarkStart w:name="z31365" w:id="30948"/>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0948"/>
    <w:bookmarkStart w:name="z31366" w:id="30949"/>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0949"/>
    <w:bookmarkStart w:name="z31367" w:id="3095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0950"/>
    <w:bookmarkStart w:name="z31368" w:id="3095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0951"/>
    <w:bookmarkStart w:name="z31369" w:id="3095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0952"/>
    <w:bookmarkStart w:name="z31370" w:id="3095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0953"/>
    <w:bookmarkStart w:name="z31371" w:id="3095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0954"/>
    <w:bookmarkStart w:name="z31372" w:id="3095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0955"/>
    <w:bookmarkStart w:name="z31373" w:id="30956"/>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0956"/>
    <w:bookmarkStart w:name="z31374" w:id="3095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0957"/>
    <w:bookmarkStart w:name="z31375" w:id="30958"/>
    <w:p>
      <w:pPr>
        <w:spacing w:after="0"/>
        <w:ind w:left="0"/>
        <w:jc w:val="both"/>
      </w:pPr>
      <w:r>
        <w:rPr>
          <w:rFonts w:ascii="Times New Roman"/>
          <w:b w:val="false"/>
          <w:i w:val="false"/>
          <w:color w:val="000000"/>
          <w:sz w:val="28"/>
        </w:rPr>
        <w:t>
      2) обязанности:</w:t>
      </w:r>
    </w:p>
    <w:bookmarkEnd w:id="30958"/>
    <w:bookmarkStart w:name="z31376" w:id="3095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0959"/>
    <w:bookmarkStart w:name="z31377" w:id="3096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0960"/>
    <w:bookmarkStart w:name="z31378" w:id="3096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0961"/>
    <w:bookmarkStart w:name="z31379" w:id="3096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0962"/>
    <w:bookmarkStart w:name="z31380" w:id="3096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0963"/>
    <w:bookmarkStart w:name="z31381" w:id="30964"/>
    <w:p>
      <w:pPr>
        <w:spacing w:after="0"/>
        <w:ind w:left="0"/>
        <w:jc w:val="both"/>
      </w:pPr>
      <w:r>
        <w:rPr>
          <w:rFonts w:ascii="Times New Roman"/>
          <w:b w:val="false"/>
          <w:i w:val="false"/>
          <w:color w:val="000000"/>
          <w:sz w:val="28"/>
        </w:rPr>
        <w:t>
      имеющих налоговую задолженность;</w:t>
      </w:r>
    </w:p>
    <w:bookmarkEnd w:id="30964"/>
    <w:bookmarkStart w:name="z31382" w:id="3096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0965"/>
    <w:bookmarkStart w:name="z31383" w:id="3096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0966"/>
    <w:bookmarkStart w:name="z31384" w:id="3096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0967"/>
    <w:bookmarkStart w:name="z31385" w:id="3096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0968"/>
    <w:bookmarkStart w:name="z31386" w:id="3096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0969"/>
    <w:bookmarkStart w:name="z31387" w:id="3097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0970"/>
    <w:bookmarkStart w:name="z31388" w:id="3097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0971"/>
    <w:bookmarkStart w:name="z31389" w:id="3097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0972"/>
    <w:bookmarkStart w:name="z31390" w:id="30973"/>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0973"/>
    <w:bookmarkStart w:name="z31391" w:id="30974"/>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0974"/>
    <w:bookmarkStart w:name="z31392" w:id="30975"/>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0975"/>
    <w:bookmarkStart w:name="z31393" w:id="30976"/>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0976"/>
    <w:bookmarkStart w:name="z31394" w:id="30977"/>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0977"/>
    <w:bookmarkStart w:name="z31395" w:id="30978"/>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0978"/>
    <w:bookmarkStart w:name="z31396" w:id="30979"/>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0979"/>
    <w:bookmarkStart w:name="z31397" w:id="30980"/>
    <w:p>
      <w:pPr>
        <w:spacing w:after="0"/>
        <w:ind w:left="0"/>
        <w:jc w:val="both"/>
      </w:pPr>
      <w:r>
        <w:rPr>
          <w:rFonts w:ascii="Times New Roman"/>
          <w:b w:val="false"/>
          <w:i w:val="false"/>
          <w:color w:val="000000"/>
          <w:sz w:val="28"/>
        </w:rPr>
        <w:t>
      защищать интересы государства;</w:t>
      </w:r>
    </w:p>
    <w:bookmarkEnd w:id="30980"/>
    <w:bookmarkStart w:name="z31398" w:id="30981"/>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0981"/>
    <w:bookmarkStart w:name="z31399" w:id="30982"/>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0982"/>
    <w:bookmarkStart w:name="z31400" w:id="30983"/>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0983"/>
    <w:bookmarkStart w:name="z31401" w:id="30984"/>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0984"/>
    <w:bookmarkStart w:name="z31402" w:id="30985"/>
    <w:p>
      <w:pPr>
        <w:spacing w:after="0"/>
        <w:ind w:left="0"/>
        <w:jc w:val="both"/>
      </w:pPr>
      <w:r>
        <w:rPr>
          <w:rFonts w:ascii="Times New Roman"/>
          <w:b w:val="false"/>
          <w:i w:val="false"/>
          <w:color w:val="000000"/>
          <w:sz w:val="28"/>
        </w:rPr>
        <w:t>
      15. Функции:</w:t>
      </w:r>
    </w:p>
    <w:bookmarkEnd w:id="30985"/>
    <w:bookmarkStart w:name="z31403" w:id="30986"/>
    <w:p>
      <w:pPr>
        <w:spacing w:after="0"/>
        <w:ind w:left="0"/>
        <w:jc w:val="both"/>
      </w:pPr>
      <w:r>
        <w:rPr>
          <w:rFonts w:ascii="Times New Roman"/>
          <w:b w:val="false"/>
          <w:i w:val="false"/>
          <w:color w:val="000000"/>
          <w:sz w:val="28"/>
        </w:rPr>
        <w:t>
      1) осуществление налогового контроля;</w:t>
      </w:r>
    </w:p>
    <w:bookmarkEnd w:id="30986"/>
    <w:bookmarkStart w:name="z31404" w:id="30987"/>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0987"/>
    <w:bookmarkStart w:name="z31405" w:id="30988"/>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0988"/>
    <w:bookmarkStart w:name="z31406" w:id="30989"/>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0989"/>
    <w:bookmarkStart w:name="z31407" w:id="30990"/>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0990"/>
    <w:bookmarkStart w:name="z31408" w:id="30991"/>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0991"/>
    <w:bookmarkStart w:name="z31409" w:id="30992"/>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0992"/>
    <w:bookmarkStart w:name="z31410" w:id="30993"/>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0993"/>
    <w:bookmarkStart w:name="z31411" w:id="30994"/>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0994"/>
    <w:bookmarkStart w:name="z31412" w:id="30995"/>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0995"/>
    <w:bookmarkStart w:name="z31413" w:id="30996"/>
    <w:p>
      <w:pPr>
        <w:spacing w:after="0"/>
        <w:ind w:left="0"/>
        <w:jc w:val="both"/>
      </w:pPr>
      <w:r>
        <w:rPr>
          <w:rFonts w:ascii="Times New Roman"/>
          <w:b w:val="false"/>
          <w:i w:val="false"/>
          <w:color w:val="000000"/>
          <w:sz w:val="28"/>
        </w:rPr>
        <w:t>
      11) осуществление налогового администрирования;</w:t>
      </w:r>
    </w:p>
    <w:bookmarkEnd w:id="30996"/>
    <w:bookmarkStart w:name="z31414" w:id="30997"/>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0997"/>
    <w:bookmarkStart w:name="z31415" w:id="30998"/>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0998"/>
    <w:bookmarkStart w:name="z31416" w:id="30999"/>
    <w:p>
      <w:pPr>
        <w:spacing w:after="0"/>
        <w:ind w:left="0"/>
        <w:jc w:val="both"/>
      </w:pPr>
      <w:r>
        <w:rPr>
          <w:rFonts w:ascii="Times New Roman"/>
          <w:b w:val="false"/>
          <w:i w:val="false"/>
          <w:color w:val="000000"/>
          <w:sz w:val="28"/>
        </w:rPr>
        <w:t>
      14) использование системы управления рисками;</w:t>
      </w:r>
    </w:p>
    <w:bookmarkEnd w:id="30999"/>
    <w:bookmarkStart w:name="z31417" w:id="31000"/>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1000"/>
    <w:bookmarkStart w:name="z31418" w:id="31001"/>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1001"/>
    <w:bookmarkStart w:name="z31419" w:id="31002"/>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1002"/>
    <w:bookmarkStart w:name="z31420" w:id="31003"/>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1003"/>
    <w:bookmarkStart w:name="z31421" w:id="31004"/>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1004"/>
    <w:bookmarkStart w:name="z31422" w:id="31005"/>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1005"/>
    <w:bookmarkStart w:name="z31423" w:id="31006"/>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1006"/>
    <w:bookmarkStart w:name="z31424" w:id="31007"/>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1007"/>
    <w:bookmarkStart w:name="z31425" w:id="31008"/>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1008"/>
    <w:bookmarkStart w:name="z31426" w:id="31009"/>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1009"/>
    <w:bookmarkStart w:name="z31427" w:id="31010"/>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1010"/>
    <w:bookmarkStart w:name="z31428" w:id="31011"/>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1011"/>
    <w:bookmarkStart w:name="z31429" w:id="31012"/>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1012"/>
    <w:bookmarkStart w:name="z31430" w:id="31013"/>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1013"/>
    <w:bookmarkStart w:name="z31431" w:id="31014"/>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1014"/>
    <w:bookmarkStart w:name="z31432" w:id="31015"/>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1015"/>
    <w:bookmarkStart w:name="z31433" w:id="31016"/>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1016"/>
    <w:bookmarkStart w:name="z31434" w:id="31017"/>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1017"/>
    <w:bookmarkStart w:name="z31435" w:id="31018"/>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1018"/>
    <w:bookmarkStart w:name="z31436" w:id="31019"/>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1019"/>
    <w:bookmarkStart w:name="z31437" w:id="31020"/>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1020"/>
    <w:bookmarkStart w:name="z31438" w:id="31021"/>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1021"/>
    <w:bookmarkStart w:name="z31439" w:id="31022"/>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1022"/>
    <w:bookmarkStart w:name="z31440" w:id="31023"/>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1023"/>
    <w:bookmarkStart w:name="z31441" w:id="31024"/>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1024"/>
    <w:bookmarkStart w:name="z31442" w:id="31025"/>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1025"/>
    <w:bookmarkStart w:name="z31443" w:id="31026"/>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1026"/>
    <w:bookmarkStart w:name="z31444" w:id="31027"/>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1027"/>
    <w:bookmarkStart w:name="z31445" w:id="31028"/>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1028"/>
    <w:bookmarkStart w:name="z31446" w:id="31029"/>
    <w:p>
      <w:pPr>
        <w:spacing w:after="0"/>
        <w:ind w:left="0"/>
        <w:jc w:val="both"/>
      </w:pPr>
      <w:r>
        <w:rPr>
          <w:rFonts w:ascii="Times New Roman"/>
          <w:b w:val="false"/>
          <w:i w:val="false"/>
          <w:color w:val="000000"/>
          <w:sz w:val="28"/>
        </w:rPr>
        <w:t>
      19. Полномочия Руководителя Управления:</w:t>
      </w:r>
    </w:p>
    <w:bookmarkEnd w:id="31029"/>
    <w:bookmarkStart w:name="z31447" w:id="31030"/>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31030"/>
    <w:bookmarkStart w:name="z31448" w:id="31031"/>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1031"/>
    <w:bookmarkStart w:name="z31449" w:id="31032"/>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1032"/>
    <w:bookmarkStart w:name="z31450" w:id="31033"/>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1033"/>
    <w:bookmarkStart w:name="z31451" w:id="31034"/>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1034"/>
    <w:bookmarkStart w:name="z31452" w:id="31035"/>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31035"/>
    <w:bookmarkStart w:name="z31453" w:id="31036"/>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1036"/>
    <w:bookmarkStart w:name="z31454" w:id="31037"/>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1037"/>
    <w:bookmarkStart w:name="z31455" w:id="31038"/>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1038"/>
    <w:bookmarkStart w:name="z31456" w:id="31039"/>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1039"/>
    <w:bookmarkStart w:name="z31457" w:id="31040"/>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1040"/>
    <w:bookmarkStart w:name="z31458" w:id="31041"/>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1041"/>
    <w:bookmarkStart w:name="z31459" w:id="31042"/>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31042"/>
    <w:bookmarkStart w:name="z31460" w:id="31043"/>
    <w:p>
      <w:pPr>
        <w:spacing w:after="0"/>
        <w:ind w:left="0"/>
        <w:jc w:val="left"/>
      </w:pPr>
      <w:r>
        <w:rPr>
          <w:rFonts w:ascii="Times New Roman"/>
          <w:b/>
          <w:i w:val="false"/>
          <w:color w:val="000000"/>
        </w:rPr>
        <w:t xml:space="preserve"> Глава 4. Имущество Управления</w:t>
      </w:r>
    </w:p>
    <w:bookmarkEnd w:id="31043"/>
    <w:bookmarkStart w:name="z31461" w:id="31044"/>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31044"/>
    <w:bookmarkStart w:name="z31462" w:id="31045"/>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1045"/>
    <w:bookmarkStart w:name="z31463" w:id="31046"/>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31046"/>
    <w:bookmarkStart w:name="z31464" w:id="31047"/>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1047"/>
    <w:bookmarkStart w:name="z31465" w:id="31048"/>
    <w:p>
      <w:pPr>
        <w:spacing w:after="0"/>
        <w:ind w:left="0"/>
        <w:jc w:val="left"/>
      </w:pPr>
      <w:r>
        <w:rPr>
          <w:rFonts w:ascii="Times New Roman"/>
          <w:b/>
          <w:i w:val="false"/>
          <w:color w:val="000000"/>
        </w:rPr>
        <w:t xml:space="preserve"> Глава 5. Реорганизация и упразднение Управления</w:t>
      </w:r>
    </w:p>
    <w:bookmarkEnd w:id="31048"/>
    <w:bookmarkStart w:name="z31466" w:id="31049"/>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310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198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224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1469" w:id="31050"/>
    <w:p>
      <w:pPr>
        <w:spacing w:after="0"/>
        <w:ind w:left="0"/>
        <w:jc w:val="left"/>
      </w:pPr>
      <w:r>
        <w:rPr>
          <w:rFonts w:ascii="Times New Roman"/>
          <w:b/>
          <w:i w:val="false"/>
          <w:color w:val="000000"/>
        </w:rPr>
        <w:t xml:space="preserve"> Положение об Управлении государственных доходов по Есильскому району Департамента государственных доходов по городу Нур-Султану Комитета государственных доходов Министерства финансов Республики Казахстан</w:t>
      </w:r>
    </w:p>
    <w:bookmarkEnd w:id="31050"/>
    <w:bookmarkStart w:name="z31470" w:id="31051"/>
    <w:p>
      <w:pPr>
        <w:spacing w:after="0"/>
        <w:ind w:left="0"/>
        <w:jc w:val="left"/>
      </w:pPr>
      <w:r>
        <w:rPr>
          <w:rFonts w:ascii="Times New Roman"/>
          <w:b/>
          <w:i w:val="false"/>
          <w:color w:val="000000"/>
        </w:rPr>
        <w:t xml:space="preserve"> Глава 1. Общие положения</w:t>
      </w:r>
    </w:p>
    <w:bookmarkEnd w:id="31051"/>
    <w:bookmarkStart w:name="z31471" w:id="31052"/>
    <w:p>
      <w:pPr>
        <w:spacing w:after="0"/>
        <w:ind w:left="0"/>
        <w:jc w:val="both"/>
      </w:pPr>
      <w:r>
        <w:rPr>
          <w:rFonts w:ascii="Times New Roman"/>
          <w:b w:val="false"/>
          <w:i w:val="false"/>
          <w:color w:val="000000"/>
          <w:sz w:val="28"/>
        </w:rPr>
        <w:t>
      1. Управление государственных доходов по Есильскому району Департамента государственных доходов по городу Нур-Султану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городу Нур-Султану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1052"/>
    <w:bookmarkStart w:name="z31472" w:id="31053"/>
    <w:p>
      <w:pPr>
        <w:spacing w:after="0"/>
        <w:ind w:left="0"/>
        <w:jc w:val="both"/>
      </w:pPr>
      <w:r>
        <w:rPr>
          <w:rFonts w:ascii="Times New Roman"/>
          <w:b w:val="false"/>
          <w:i w:val="false"/>
          <w:color w:val="000000"/>
          <w:sz w:val="28"/>
        </w:rPr>
        <w:t xml:space="preserve">
      1) налогового администрирования; </w:t>
      </w:r>
    </w:p>
    <w:bookmarkEnd w:id="31053"/>
    <w:bookmarkStart w:name="z31473" w:id="31054"/>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1054"/>
    <w:bookmarkStart w:name="z31474" w:id="31055"/>
    <w:p>
      <w:pPr>
        <w:spacing w:after="0"/>
        <w:ind w:left="0"/>
        <w:jc w:val="both"/>
      </w:pPr>
      <w:r>
        <w:rPr>
          <w:rFonts w:ascii="Times New Roman"/>
          <w:b w:val="false"/>
          <w:i w:val="false"/>
          <w:color w:val="000000"/>
          <w:sz w:val="28"/>
        </w:rPr>
        <w:t xml:space="preserve">
      3) оборота нефтепродуктов и биотоплива; </w:t>
      </w:r>
    </w:p>
    <w:bookmarkEnd w:id="31055"/>
    <w:bookmarkStart w:name="z31475" w:id="31056"/>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1056"/>
    <w:bookmarkStart w:name="z31476" w:id="31057"/>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1057"/>
    <w:bookmarkStart w:name="z31477" w:id="31058"/>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1058"/>
    <w:bookmarkStart w:name="z31478" w:id="31059"/>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1059"/>
    <w:bookmarkStart w:name="z31479" w:id="31060"/>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1060"/>
    <w:bookmarkStart w:name="z31480" w:id="31061"/>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1061"/>
    <w:bookmarkStart w:name="z31481" w:id="31062"/>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1062"/>
    <w:bookmarkStart w:name="z31482" w:id="31063"/>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1063"/>
    <w:bookmarkStart w:name="z31483" w:id="31064"/>
    <w:p>
      <w:pPr>
        <w:spacing w:after="0"/>
        <w:ind w:left="0"/>
        <w:jc w:val="both"/>
      </w:pPr>
      <w:r>
        <w:rPr>
          <w:rFonts w:ascii="Times New Roman"/>
          <w:b w:val="false"/>
          <w:i w:val="false"/>
          <w:color w:val="000000"/>
          <w:sz w:val="28"/>
        </w:rPr>
        <w:t xml:space="preserve">
      8. Местонахождение Управления: почтовый индекс 010000, Республика Казахстан, город Нур-Султан, проспект Кабанбай батыра, 33. </w:t>
      </w:r>
    </w:p>
    <w:bookmarkEnd w:id="31064"/>
    <w:bookmarkStart w:name="z31484" w:id="31065"/>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Есильскому району Департамента государственных доходов по городу Нур-Султану Комитета государственных доходов Министерства финансов Республики Казахстан".</w:t>
      </w:r>
    </w:p>
    <w:bookmarkEnd w:id="31065"/>
    <w:bookmarkStart w:name="z31485" w:id="31066"/>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1066"/>
    <w:bookmarkStart w:name="z31486" w:id="31067"/>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1067"/>
    <w:bookmarkStart w:name="z31487" w:id="31068"/>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1068"/>
    <w:bookmarkStart w:name="z31488" w:id="31069"/>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1069"/>
    <w:bookmarkStart w:name="z31489" w:id="31070"/>
    <w:p>
      <w:pPr>
        <w:spacing w:after="0"/>
        <w:ind w:left="0"/>
        <w:jc w:val="left"/>
      </w:pPr>
      <w:r>
        <w:rPr>
          <w:rFonts w:ascii="Times New Roman"/>
          <w:b/>
          <w:i w:val="false"/>
          <w:color w:val="000000"/>
        </w:rPr>
        <w:t xml:space="preserve"> Глава 2. Задачи, права и обязанности Управления</w:t>
      </w:r>
    </w:p>
    <w:bookmarkEnd w:id="31070"/>
    <w:bookmarkStart w:name="z31490" w:id="31071"/>
    <w:p>
      <w:pPr>
        <w:spacing w:after="0"/>
        <w:ind w:left="0"/>
        <w:jc w:val="both"/>
      </w:pPr>
      <w:r>
        <w:rPr>
          <w:rFonts w:ascii="Times New Roman"/>
          <w:b w:val="false"/>
          <w:i w:val="false"/>
          <w:color w:val="000000"/>
          <w:sz w:val="28"/>
        </w:rPr>
        <w:t>
      13. Задачи:</w:t>
      </w:r>
    </w:p>
    <w:bookmarkEnd w:id="31071"/>
    <w:bookmarkStart w:name="z31491" w:id="31072"/>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1072"/>
    <w:bookmarkStart w:name="z31492" w:id="31073"/>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1073"/>
    <w:bookmarkStart w:name="z31493" w:id="31074"/>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1074"/>
    <w:bookmarkStart w:name="z31494" w:id="31075"/>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1075"/>
    <w:bookmarkStart w:name="z31495" w:id="31076"/>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1076"/>
    <w:bookmarkStart w:name="z31496" w:id="31077"/>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1077"/>
    <w:bookmarkStart w:name="z31497" w:id="31078"/>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1078"/>
    <w:bookmarkStart w:name="z31498" w:id="31079"/>
    <w:p>
      <w:pPr>
        <w:spacing w:after="0"/>
        <w:ind w:left="0"/>
        <w:jc w:val="both"/>
      </w:pPr>
      <w:r>
        <w:rPr>
          <w:rFonts w:ascii="Times New Roman"/>
          <w:b w:val="false"/>
          <w:i w:val="false"/>
          <w:color w:val="000000"/>
          <w:sz w:val="28"/>
        </w:rPr>
        <w:t>
      14. Права и обязанности Управления:</w:t>
      </w:r>
    </w:p>
    <w:bookmarkEnd w:id="31079"/>
    <w:bookmarkStart w:name="z31499" w:id="31080"/>
    <w:p>
      <w:pPr>
        <w:spacing w:after="0"/>
        <w:ind w:left="0"/>
        <w:jc w:val="both"/>
      </w:pPr>
      <w:r>
        <w:rPr>
          <w:rFonts w:ascii="Times New Roman"/>
          <w:b w:val="false"/>
          <w:i w:val="false"/>
          <w:color w:val="000000"/>
          <w:sz w:val="28"/>
        </w:rPr>
        <w:t>
      1) права:</w:t>
      </w:r>
    </w:p>
    <w:bookmarkEnd w:id="31080"/>
    <w:bookmarkStart w:name="z31500" w:id="31081"/>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1081"/>
    <w:bookmarkStart w:name="z31501" w:id="31082"/>
    <w:p>
      <w:pPr>
        <w:spacing w:after="0"/>
        <w:ind w:left="0"/>
        <w:jc w:val="both"/>
      </w:pPr>
      <w:r>
        <w:rPr>
          <w:rFonts w:ascii="Times New Roman"/>
          <w:b w:val="false"/>
          <w:i w:val="false"/>
          <w:color w:val="000000"/>
          <w:sz w:val="28"/>
        </w:rPr>
        <w:t>
      требовать от налогоплательщика (налогового агента):</w:t>
      </w:r>
    </w:p>
    <w:bookmarkEnd w:id="31082"/>
    <w:bookmarkStart w:name="z31502" w:id="31083"/>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1083"/>
    <w:bookmarkStart w:name="z31503" w:id="31084"/>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1084"/>
    <w:bookmarkStart w:name="z31504" w:id="31085"/>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1085"/>
    <w:bookmarkStart w:name="z31505" w:id="3108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1086"/>
    <w:bookmarkStart w:name="z31506" w:id="3108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1087"/>
    <w:bookmarkStart w:name="z31507" w:id="31088"/>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1088"/>
    <w:bookmarkStart w:name="z31508" w:id="3108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1089"/>
    <w:bookmarkStart w:name="z31509" w:id="31090"/>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1090"/>
    <w:bookmarkStart w:name="z31510" w:id="31091"/>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1091"/>
    <w:bookmarkStart w:name="z31511" w:id="31092"/>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1092"/>
    <w:bookmarkStart w:name="z31512" w:id="31093"/>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1093"/>
    <w:bookmarkStart w:name="z31513" w:id="31094"/>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1094"/>
    <w:bookmarkStart w:name="z31514" w:id="31095"/>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1095"/>
    <w:bookmarkStart w:name="z31515" w:id="31096"/>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1096"/>
    <w:bookmarkStart w:name="z31516" w:id="31097"/>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1097"/>
    <w:bookmarkStart w:name="z31517" w:id="31098"/>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1098"/>
    <w:bookmarkStart w:name="z31518" w:id="31099"/>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1099"/>
    <w:bookmarkStart w:name="z31519" w:id="31100"/>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1100"/>
    <w:bookmarkStart w:name="z31520" w:id="31101"/>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1101"/>
    <w:bookmarkStart w:name="z31521" w:id="31102"/>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1102"/>
    <w:bookmarkStart w:name="z31522" w:id="31103"/>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1103"/>
    <w:bookmarkStart w:name="z31523" w:id="31104"/>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1104"/>
    <w:bookmarkStart w:name="z31524" w:id="31105"/>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1105"/>
    <w:bookmarkStart w:name="z31525" w:id="31106"/>
    <w:p>
      <w:pPr>
        <w:spacing w:after="0"/>
        <w:ind w:left="0"/>
        <w:jc w:val="both"/>
      </w:pPr>
      <w:r>
        <w:rPr>
          <w:rFonts w:ascii="Times New Roman"/>
          <w:b w:val="false"/>
          <w:i w:val="false"/>
          <w:color w:val="000000"/>
          <w:sz w:val="28"/>
        </w:rPr>
        <w:t>
      2) обязанности:</w:t>
      </w:r>
    </w:p>
    <w:bookmarkEnd w:id="31106"/>
    <w:bookmarkStart w:name="z31526" w:id="31107"/>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1107"/>
    <w:bookmarkStart w:name="z31527" w:id="31108"/>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1108"/>
    <w:bookmarkStart w:name="z31528" w:id="31109"/>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1109"/>
    <w:bookmarkStart w:name="z31529" w:id="31110"/>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1110"/>
    <w:bookmarkStart w:name="z31530" w:id="31111"/>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1111"/>
    <w:bookmarkStart w:name="z31531" w:id="31112"/>
    <w:p>
      <w:pPr>
        <w:spacing w:after="0"/>
        <w:ind w:left="0"/>
        <w:jc w:val="both"/>
      </w:pPr>
      <w:r>
        <w:rPr>
          <w:rFonts w:ascii="Times New Roman"/>
          <w:b w:val="false"/>
          <w:i w:val="false"/>
          <w:color w:val="000000"/>
          <w:sz w:val="28"/>
        </w:rPr>
        <w:t>
      имеющих налоговую задолженность;</w:t>
      </w:r>
    </w:p>
    <w:bookmarkEnd w:id="31112"/>
    <w:bookmarkStart w:name="z31532" w:id="31113"/>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1113"/>
    <w:bookmarkStart w:name="z31533" w:id="31114"/>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1114"/>
    <w:bookmarkStart w:name="z31534" w:id="31115"/>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1115"/>
    <w:bookmarkStart w:name="z31535" w:id="31116"/>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1116"/>
    <w:bookmarkStart w:name="z31536" w:id="31117"/>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1117"/>
    <w:bookmarkStart w:name="z31537" w:id="31118"/>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1118"/>
    <w:bookmarkStart w:name="z31538" w:id="31119"/>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1119"/>
    <w:bookmarkStart w:name="z31539" w:id="31120"/>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1120"/>
    <w:bookmarkStart w:name="z31540" w:id="31121"/>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1121"/>
    <w:bookmarkStart w:name="z31541" w:id="31122"/>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1122"/>
    <w:bookmarkStart w:name="z31542" w:id="31123"/>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1123"/>
    <w:bookmarkStart w:name="z31543" w:id="31124"/>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1124"/>
    <w:bookmarkStart w:name="z31544" w:id="31125"/>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1125"/>
    <w:bookmarkStart w:name="z31545" w:id="31126"/>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1126"/>
    <w:bookmarkStart w:name="z31546" w:id="31127"/>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1127"/>
    <w:bookmarkStart w:name="z31547" w:id="31128"/>
    <w:p>
      <w:pPr>
        <w:spacing w:after="0"/>
        <w:ind w:left="0"/>
        <w:jc w:val="both"/>
      </w:pPr>
      <w:r>
        <w:rPr>
          <w:rFonts w:ascii="Times New Roman"/>
          <w:b w:val="false"/>
          <w:i w:val="false"/>
          <w:color w:val="000000"/>
          <w:sz w:val="28"/>
        </w:rPr>
        <w:t>
      защищать интересы государства;</w:t>
      </w:r>
    </w:p>
    <w:bookmarkEnd w:id="31128"/>
    <w:bookmarkStart w:name="z31548" w:id="31129"/>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1129"/>
    <w:bookmarkStart w:name="z31549" w:id="31130"/>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1130"/>
    <w:bookmarkStart w:name="z31550" w:id="31131"/>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1131"/>
    <w:bookmarkStart w:name="z31551" w:id="31132"/>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1132"/>
    <w:bookmarkStart w:name="z31552" w:id="31133"/>
    <w:p>
      <w:pPr>
        <w:spacing w:after="0"/>
        <w:ind w:left="0"/>
        <w:jc w:val="both"/>
      </w:pPr>
      <w:r>
        <w:rPr>
          <w:rFonts w:ascii="Times New Roman"/>
          <w:b w:val="false"/>
          <w:i w:val="false"/>
          <w:color w:val="000000"/>
          <w:sz w:val="28"/>
        </w:rPr>
        <w:t>
      15. Функции:</w:t>
      </w:r>
    </w:p>
    <w:bookmarkEnd w:id="31133"/>
    <w:bookmarkStart w:name="z31553" w:id="31134"/>
    <w:p>
      <w:pPr>
        <w:spacing w:after="0"/>
        <w:ind w:left="0"/>
        <w:jc w:val="both"/>
      </w:pPr>
      <w:r>
        <w:rPr>
          <w:rFonts w:ascii="Times New Roman"/>
          <w:b w:val="false"/>
          <w:i w:val="false"/>
          <w:color w:val="000000"/>
          <w:sz w:val="28"/>
        </w:rPr>
        <w:t>
      1) осуществление налогового контроля;</w:t>
      </w:r>
    </w:p>
    <w:bookmarkEnd w:id="31134"/>
    <w:bookmarkStart w:name="z31554" w:id="31135"/>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1135"/>
    <w:bookmarkStart w:name="z31555" w:id="31136"/>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1136"/>
    <w:bookmarkStart w:name="z31556" w:id="31137"/>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1137"/>
    <w:bookmarkStart w:name="z31557" w:id="31138"/>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1138"/>
    <w:bookmarkStart w:name="z31558" w:id="31139"/>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1139"/>
    <w:bookmarkStart w:name="z31559" w:id="31140"/>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1140"/>
    <w:bookmarkStart w:name="z31560" w:id="31141"/>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1141"/>
    <w:bookmarkStart w:name="z31561" w:id="31142"/>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1142"/>
    <w:bookmarkStart w:name="z31562" w:id="31143"/>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1143"/>
    <w:bookmarkStart w:name="z31563" w:id="31144"/>
    <w:p>
      <w:pPr>
        <w:spacing w:after="0"/>
        <w:ind w:left="0"/>
        <w:jc w:val="both"/>
      </w:pPr>
      <w:r>
        <w:rPr>
          <w:rFonts w:ascii="Times New Roman"/>
          <w:b w:val="false"/>
          <w:i w:val="false"/>
          <w:color w:val="000000"/>
          <w:sz w:val="28"/>
        </w:rPr>
        <w:t>
      11) осуществление налогового администрирования;</w:t>
      </w:r>
    </w:p>
    <w:bookmarkEnd w:id="31144"/>
    <w:bookmarkStart w:name="z31564" w:id="31145"/>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1145"/>
    <w:bookmarkStart w:name="z31565" w:id="31146"/>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1146"/>
    <w:bookmarkStart w:name="z31566" w:id="31147"/>
    <w:p>
      <w:pPr>
        <w:spacing w:after="0"/>
        <w:ind w:left="0"/>
        <w:jc w:val="both"/>
      </w:pPr>
      <w:r>
        <w:rPr>
          <w:rFonts w:ascii="Times New Roman"/>
          <w:b w:val="false"/>
          <w:i w:val="false"/>
          <w:color w:val="000000"/>
          <w:sz w:val="28"/>
        </w:rPr>
        <w:t>
      14) использование системы управления рисками;</w:t>
      </w:r>
    </w:p>
    <w:bookmarkEnd w:id="31147"/>
    <w:bookmarkStart w:name="z31567" w:id="31148"/>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1148"/>
    <w:bookmarkStart w:name="z31568" w:id="31149"/>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1149"/>
    <w:bookmarkStart w:name="z31569" w:id="31150"/>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1150"/>
    <w:bookmarkStart w:name="z31570" w:id="31151"/>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1151"/>
    <w:bookmarkStart w:name="z31571" w:id="31152"/>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1152"/>
    <w:bookmarkStart w:name="z31572" w:id="31153"/>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1153"/>
    <w:bookmarkStart w:name="z31573" w:id="31154"/>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1154"/>
    <w:bookmarkStart w:name="z31574" w:id="31155"/>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1155"/>
    <w:bookmarkStart w:name="z31575" w:id="31156"/>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1156"/>
    <w:bookmarkStart w:name="z31576" w:id="31157"/>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1157"/>
    <w:bookmarkStart w:name="z31577" w:id="31158"/>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1158"/>
    <w:bookmarkStart w:name="z31578" w:id="31159"/>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1159"/>
    <w:bookmarkStart w:name="z31579" w:id="31160"/>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1160"/>
    <w:bookmarkStart w:name="z31580" w:id="31161"/>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1161"/>
    <w:bookmarkStart w:name="z31581" w:id="31162"/>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1162"/>
    <w:bookmarkStart w:name="z31582" w:id="31163"/>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1163"/>
    <w:bookmarkStart w:name="z31583" w:id="31164"/>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1164"/>
    <w:bookmarkStart w:name="z31584" w:id="31165"/>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1165"/>
    <w:bookmarkStart w:name="z31585" w:id="31166"/>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1166"/>
    <w:bookmarkStart w:name="z31586" w:id="31167"/>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1167"/>
    <w:bookmarkStart w:name="z31587" w:id="31168"/>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1168"/>
    <w:bookmarkStart w:name="z31588" w:id="31169"/>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1169"/>
    <w:bookmarkStart w:name="z31589" w:id="31170"/>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1170"/>
    <w:bookmarkStart w:name="z31590" w:id="31171"/>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1171"/>
    <w:bookmarkStart w:name="z31591" w:id="31172"/>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1172"/>
    <w:bookmarkStart w:name="z31592" w:id="31173"/>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1173"/>
    <w:bookmarkStart w:name="z31593" w:id="31174"/>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1174"/>
    <w:bookmarkStart w:name="z31594" w:id="31175"/>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1175"/>
    <w:bookmarkStart w:name="z31595" w:id="31176"/>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1176"/>
    <w:bookmarkStart w:name="z31596" w:id="31177"/>
    <w:p>
      <w:pPr>
        <w:spacing w:after="0"/>
        <w:ind w:left="0"/>
        <w:jc w:val="both"/>
      </w:pPr>
      <w:r>
        <w:rPr>
          <w:rFonts w:ascii="Times New Roman"/>
          <w:b w:val="false"/>
          <w:i w:val="false"/>
          <w:color w:val="000000"/>
          <w:sz w:val="28"/>
        </w:rPr>
        <w:t>
      19. Полномочия Руководителя Управления:</w:t>
      </w:r>
    </w:p>
    <w:bookmarkEnd w:id="31177"/>
    <w:bookmarkStart w:name="z31597" w:id="31178"/>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31178"/>
    <w:bookmarkStart w:name="z31598" w:id="31179"/>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1179"/>
    <w:bookmarkStart w:name="z31599" w:id="31180"/>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1180"/>
    <w:bookmarkStart w:name="z31600" w:id="31181"/>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1181"/>
    <w:bookmarkStart w:name="z31601" w:id="31182"/>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1182"/>
    <w:bookmarkStart w:name="z31602" w:id="31183"/>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31183"/>
    <w:bookmarkStart w:name="z31603" w:id="31184"/>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1184"/>
    <w:bookmarkStart w:name="z31604" w:id="31185"/>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1185"/>
    <w:bookmarkStart w:name="z31605" w:id="31186"/>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1186"/>
    <w:bookmarkStart w:name="z31606" w:id="31187"/>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1187"/>
    <w:bookmarkStart w:name="z31607" w:id="31188"/>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1188"/>
    <w:bookmarkStart w:name="z31608" w:id="31189"/>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1189"/>
    <w:bookmarkStart w:name="z31609" w:id="31190"/>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31190"/>
    <w:bookmarkStart w:name="z31610" w:id="31191"/>
    <w:p>
      <w:pPr>
        <w:spacing w:after="0"/>
        <w:ind w:left="0"/>
        <w:jc w:val="left"/>
      </w:pPr>
      <w:r>
        <w:rPr>
          <w:rFonts w:ascii="Times New Roman"/>
          <w:b/>
          <w:i w:val="false"/>
          <w:color w:val="000000"/>
        </w:rPr>
        <w:t xml:space="preserve"> Глава 4. Имущество Управления</w:t>
      </w:r>
    </w:p>
    <w:bookmarkEnd w:id="31191"/>
    <w:bookmarkStart w:name="z31611" w:id="31192"/>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31192"/>
    <w:bookmarkStart w:name="z31612" w:id="31193"/>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1193"/>
    <w:bookmarkStart w:name="z31613" w:id="31194"/>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31194"/>
    <w:bookmarkStart w:name="z31614" w:id="31195"/>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1195"/>
    <w:bookmarkStart w:name="z31615" w:id="31196"/>
    <w:p>
      <w:pPr>
        <w:spacing w:after="0"/>
        <w:ind w:left="0"/>
        <w:jc w:val="left"/>
      </w:pPr>
      <w:r>
        <w:rPr>
          <w:rFonts w:ascii="Times New Roman"/>
          <w:b/>
          <w:i w:val="false"/>
          <w:color w:val="000000"/>
        </w:rPr>
        <w:t xml:space="preserve"> Глава 5. Реорганизация и упразднение Управления</w:t>
      </w:r>
    </w:p>
    <w:bookmarkEnd w:id="31196"/>
    <w:bookmarkStart w:name="z31616" w:id="31197"/>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311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199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225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1619" w:id="31198"/>
    <w:p>
      <w:pPr>
        <w:spacing w:after="0"/>
        <w:ind w:left="0"/>
        <w:jc w:val="left"/>
      </w:pPr>
      <w:r>
        <w:rPr>
          <w:rFonts w:ascii="Times New Roman"/>
          <w:b/>
          <w:i w:val="false"/>
          <w:color w:val="000000"/>
        </w:rPr>
        <w:t xml:space="preserve"> Положение об Управлении государственных доходов "Астана – жаңа қала"Департамента государственных доходов по городу Нур-Султану Комитета государственных доходов Министерства финансов Республики Казахстан</w:t>
      </w:r>
    </w:p>
    <w:bookmarkEnd w:id="31198"/>
    <w:bookmarkStart w:name="z31620" w:id="31199"/>
    <w:p>
      <w:pPr>
        <w:spacing w:after="0"/>
        <w:ind w:left="0"/>
        <w:jc w:val="left"/>
      </w:pPr>
      <w:r>
        <w:rPr>
          <w:rFonts w:ascii="Times New Roman"/>
          <w:b/>
          <w:i w:val="false"/>
          <w:color w:val="000000"/>
        </w:rPr>
        <w:t xml:space="preserve"> Глава 1. Общие положения</w:t>
      </w:r>
    </w:p>
    <w:bookmarkEnd w:id="31199"/>
    <w:bookmarkStart w:name="z31621" w:id="31200"/>
    <w:p>
      <w:pPr>
        <w:spacing w:after="0"/>
        <w:ind w:left="0"/>
        <w:jc w:val="both"/>
      </w:pPr>
      <w:r>
        <w:rPr>
          <w:rFonts w:ascii="Times New Roman"/>
          <w:b w:val="false"/>
          <w:i w:val="false"/>
          <w:color w:val="000000"/>
          <w:sz w:val="28"/>
        </w:rPr>
        <w:t>
      1. Управление государственных доходов "Астана – жаңа қала"Департамента государственных доходов по городу Нур-Султану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городу Нур-Султану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1200"/>
    <w:bookmarkStart w:name="z31622" w:id="31201"/>
    <w:p>
      <w:pPr>
        <w:spacing w:after="0"/>
        <w:ind w:left="0"/>
        <w:jc w:val="both"/>
      </w:pPr>
      <w:r>
        <w:rPr>
          <w:rFonts w:ascii="Times New Roman"/>
          <w:b w:val="false"/>
          <w:i w:val="false"/>
          <w:color w:val="000000"/>
          <w:sz w:val="28"/>
        </w:rPr>
        <w:t xml:space="preserve">
      1) налогового администрирования; </w:t>
      </w:r>
    </w:p>
    <w:bookmarkEnd w:id="31201"/>
    <w:bookmarkStart w:name="z31623" w:id="31202"/>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1202"/>
    <w:bookmarkStart w:name="z31624" w:id="31203"/>
    <w:p>
      <w:pPr>
        <w:spacing w:after="0"/>
        <w:ind w:left="0"/>
        <w:jc w:val="both"/>
      </w:pPr>
      <w:r>
        <w:rPr>
          <w:rFonts w:ascii="Times New Roman"/>
          <w:b w:val="false"/>
          <w:i w:val="false"/>
          <w:color w:val="000000"/>
          <w:sz w:val="28"/>
        </w:rPr>
        <w:t xml:space="preserve">
      3) оборота нефтепродуктов и биотоплива; </w:t>
      </w:r>
    </w:p>
    <w:bookmarkEnd w:id="31203"/>
    <w:bookmarkStart w:name="z31625" w:id="31204"/>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1204"/>
    <w:bookmarkStart w:name="z31626" w:id="31205"/>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1205"/>
    <w:bookmarkStart w:name="z31627" w:id="31206"/>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1206"/>
    <w:bookmarkStart w:name="z31628" w:id="31207"/>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1207"/>
    <w:bookmarkStart w:name="z31629" w:id="31208"/>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1208"/>
    <w:bookmarkStart w:name="z31630" w:id="31209"/>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1209"/>
    <w:bookmarkStart w:name="z31631" w:id="31210"/>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1210"/>
    <w:bookmarkStart w:name="z31632" w:id="31211"/>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1211"/>
    <w:bookmarkStart w:name="z31633" w:id="31212"/>
    <w:p>
      <w:pPr>
        <w:spacing w:after="0"/>
        <w:ind w:left="0"/>
        <w:jc w:val="both"/>
      </w:pPr>
      <w:r>
        <w:rPr>
          <w:rFonts w:ascii="Times New Roman"/>
          <w:b w:val="false"/>
          <w:i w:val="false"/>
          <w:color w:val="000000"/>
          <w:sz w:val="28"/>
        </w:rPr>
        <w:t xml:space="preserve">
      8. Местонахождение Управления: почтовый индекс 010000, Республика Казахстан, город Нур-Султан, Сарыаркинский район, улица М.Ауезова, 34. </w:t>
      </w:r>
    </w:p>
    <w:bookmarkEnd w:id="31212"/>
    <w:bookmarkStart w:name="z31634" w:id="31213"/>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"Астана – жаңа қала" Департамента государственных доходов по городу Нур-Султану Комитета государственных доходов Министерства финансов Республики Казахстан".</w:t>
      </w:r>
    </w:p>
    <w:bookmarkEnd w:id="31213"/>
    <w:bookmarkStart w:name="z31635" w:id="31214"/>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1214"/>
    <w:bookmarkStart w:name="z31636" w:id="31215"/>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1215"/>
    <w:bookmarkStart w:name="z31637" w:id="31216"/>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1216"/>
    <w:bookmarkStart w:name="z31638" w:id="31217"/>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1217"/>
    <w:bookmarkStart w:name="z31639" w:id="31218"/>
    <w:p>
      <w:pPr>
        <w:spacing w:after="0"/>
        <w:ind w:left="0"/>
        <w:jc w:val="left"/>
      </w:pPr>
      <w:r>
        <w:rPr>
          <w:rFonts w:ascii="Times New Roman"/>
          <w:b/>
          <w:i w:val="false"/>
          <w:color w:val="000000"/>
        </w:rPr>
        <w:t xml:space="preserve"> Глава 2. Задачи, права и обязанности Управления</w:t>
      </w:r>
    </w:p>
    <w:bookmarkEnd w:id="31218"/>
    <w:bookmarkStart w:name="z31640" w:id="31219"/>
    <w:p>
      <w:pPr>
        <w:spacing w:after="0"/>
        <w:ind w:left="0"/>
        <w:jc w:val="both"/>
      </w:pPr>
      <w:r>
        <w:rPr>
          <w:rFonts w:ascii="Times New Roman"/>
          <w:b w:val="false"/>
          <w:i w:val="false"/>
          <w:color w:val="000000"/>
          <w:sz w:val="28"/>
        </w:rPr>
        <w:t>
      13. Задачи:</w:t>
      </w:r>
    </w:p>
    <w:bookmarkEnd w:id="31219"/>
    <w:bookmarkStart w:name="z31641" w:id="31220"/>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1220"/>
    <w:bookmarkStart w:name="z31642" w:id="31221"/>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1221"/>
    <w:bookmarkStart w:name="z31643" w:id="31222"/>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1222"/>
    <w:bookmarkStart w:name="z31644" w:id="31223"/>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1223"/>
    <w:bookmarkStart w:name="z31645" w:id="31224"/>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1224"/>
    <w:bookmarkStart w:name="z31646" w:id="31225"/>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1225"/>
    <w:bookmarkStart w:name="z31647" w:id="31226"/>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1226"/>
    <w:bookmarkStart w:name="z31648" w:id="31227"/>
    <w:p>
      <w:pPr>
        <w:spacing w:after="0"/>
        <w:ind w:left="0"/>
        <w:jc w:val="both"/>
      </w:pPr>
      <w:r>
        <w:rPr>
          <w:rFonts w:ascii="Times New Roman"/>
          <w:b w:val="false"/>
          <w:i w:val="false"/>
          <w:color w:val="000000"/>
          <w:sz w:val="28"/>
        </w:rPr>
        <w:t>
      14. Права и обязанности Управления:</w:t>
      </w:r>
    </w:p>
    <w:bookmarkEnd w:id="31227"/>
    <w:bookmarkStart w:name="z31649" w:id="31228"/>
    <w:p>
      <w:pPr>
        <w:spacing w:after="0"/>
        <w:ind w:left="0"/>
        <w:jc w:val="both"/>
      </w:pPr>
      <w:r>
        <w:rPr>
          <w:rFonts w:ascii="Times New Roman"/>
          <w:b w:val="false"/>
          <w:i w:val="false"/>
          <w:color w:val="000000"/>
          <w:sz w:val="28"/>
        </w:rPr>
        <w:t>
      1) права:</w:t>
      </w:r>
    </w:p>
    <w:bookmarkEnd w:id="31228"/>
    <w:bookmarkStart w:name="z31650" w:id="31229"/>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1229"/>
    <w:bookmarkStart w:name="z31651" w:id="31230"/>
    <w:p>
      <w:pPr>
        <w:spacing w:after="0"/>
        <w:ind w:left="0"/>
        <w:jc w:val="both"/>
      </w:pPr>
      <w:r>
        <w:rPr>
          <w:rFonts w:ascii="Times New Roman"/>
          <w:b w:val="false"/>
          <w:i w:val="false"/>
          <w:color w:val="000000"/>
          <w:sz w:val="28"/>
        </w:rPr>
        <w:t>
      требовать от налогоплательщика (налогового агента):</w:t>
      </w:r>
    </w:p>
    <w:bookmarkEnd w:id="31230"/>
    <w:bookmarkStart w:name="z31652" w:id="31231"/>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1231"/>
    <w:bookmarkStart w:name="z31653" w:id="31232"/>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1232"/>
    <w:bookmarkStart w:name="z31654" w:id="31233"/>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1233"/>
    <w:bookmarkStart w:name="z31655" w:id="3123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1234"/>
    <w:bookmarkStart w:name="z31656" w:id="3123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1235"/>
    <w:bookmarkStart w:name="z31657" w:id="31236"/>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1236"/>
    <w:bookmarkStart w:name="z31658" w:id="31237"/>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1237"/>
    <w:bookmarkStart w:name="z31659" w:id="31238"/>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1238"/>
    <w:bookmarkStart w:name="z31660" w:id="31239"/>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1239"/>
    <w:bookmarkStart w:name="z31661" w:id="31240"/>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1240"/>
    <w:bookmarkStart w:name="z31662" w:id="31241"/>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1241"/>
    <w:bookmarkStart w:name="z31663" w:id="31242"/>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1242"/>
    <w:bookmarkStart w:name="z31664" w:id="3124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1243"/>
    <w:bookmarkStart w:name="z31665" w:id="3124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1244"/>
    <w:bookmarkStart w:name="z31666" w:id="3124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1245"/>
    <w:bookmarkStart w:name="z31667" w:id="31246"/>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1246"/>
    <w:bookmarkStart w:name="z31668" w:id="31247"/>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1247"/>
    <w:bookmarkStart w:name="z31669" w:id="31248"/>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1248"/>
    <w:bookmarkStart w:name="z31670" w:id="31249"/>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1249"/>
    <w:bookmarkStart w:name="z31671" w:id="31250"/>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1250"/>
    <w:bookmarkStart w:name="z31672" w:id="31251"/>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1251"/>
    <w:bookmarkStart w:name="z31673" w:id="31252"/>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1252"/>
    <w:bookmarkStart w:name="z31674" w:id="31253"/>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1253"/>
    <w:bookmarkStart w:name="z31675" w:id="31254"/>
    <w:p>
      <w:pPr>
        <w:spacing w:after="0"/>
        <w:ind w:left="0"/>
        <w:jc w:val="both"/>
      </w:pPr>
      <w:r>
        <w:rPr>
          <w:rFonts w:ascii="Times New Roman"/>
          <w:b w:val="false"/>
          <w:i w:val="false"/>
          <w:color w:val="000000"/>
          <w:sz w:val="28"/>
        </w:rPr>
        <w:t>
      2) обязанности:</w:t>
      </w:r>
    </w:p>
    <w:bookmarkEnd w:id="31254"/>
    <w:bookmarkStart w:name="z31676" w:id="31255"/>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1255"/>
    <w:bookmarkStart w:name="z31677" w:id="31256"/>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1256"/>
    <w:bookmarkStart w:name="z31678" w:id="31257"/>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1257"/>
    <w:bookmarkStart w:name="z31679" w:id="31258"/>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1258"/>
    <w:bookmarkStart w:name="z31680" w:id="31259"/>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1259"/>
    <w:bookmarkStart w:name="z31681" w:id="31260"/>
    <w:p>
      <w:pPr>
        <w:spacing w:after="0"/>
        <w:ind w:left="0"/>
        <w:jc w:val="both"/>
      </w:pPr>
      <w:r>
        <w:rPr>
          <w:rFonts w:ascii="Times New Roman"/>
          <w:b w:val="false"/>
          <w:i w:val="false"/>
          <w:color w:val="000000"/>
          <w:sz w:val="28"/>
        </w:rPr>
        <w:t>
      имеющих налоговую задолженность;</w:t>
      </w:r>
    </w:p>
    <w:bookmarkEnd w:id="31260"/>
    <w:bookmarkStart w:name="z31682" w:id="31261"/>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1261"/>
    <w:bookmarkStart w:name="z31683" w:id="31262"/>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1262"/>
    <w:bookmarkStart w:name="z31684" w:id="31263"/>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1263"/>
    <w:bookmarkStart w:name="z31685" w:id="31264"/>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1264"/>
    <w:bookmarkStart w:name="z31686" w:id="31265"/>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1265"/>
    <w:bookmarkStart w:name="z31687" w:id="31266"/>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1266"/>
    <w:bookmarkStart w:name="z31688" w:id="31267"/>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1267"/>
    <w:bookmarkStart w:name="z31689" w:id="31268"/>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1268"/>
    <w:bookmarkStart w:name="z31690" w:id="31269"/>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1269"/>
    <w:bookmarkStart w:name="z31691" w:id="31270"/>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1270"/>
    <w:bookmarkStart w:name="z31692" w:id="31271"/>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1271"/>
    <w:bookmarkStart w:name="z31693" w:id="31272"/>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1272"/>
    <w:bookmarkStart w:name="z31694" w:id="31273"/>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1273"/>
    <w:bookmarkStart w:name="z31695" w:id="31274"/>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1274"/>
    <w:bookmarkStart w:name="z31696" w:id="31275"/>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1275"/>
    <w:bookmarkStart w:name="z31697" w:id="31276"/>
    <w:p>
      <w:pPr>
        <w:spacing w:after="0"/>
        <w:ind w:left="0"/>
        <w:jc w:val="both"/>
      </w:pPr>
      <w:r>
        <w:rPr>
          <w:rFonts w:ascii="Times New Roman"/>
          <w:b w:val="false"/>
          <w:i w:val="false"/>
          <w:color w:val="000000"/>
          <w:sz w:val="28"/>
        </w:rPr>
        <w:t>
      защищать интересы государства;</w:t>
      </w:r>
    </w:p>
    <w:bookmarkEnd w:id="31276"/>
    <w:bookmarkStart w:name="z31698" w:id="31277"/>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1277"/>
    <w:bookmarkStart w:name="z31699" w:id="31278"/>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1278"/>
    <w:bookmarkStart w:name="z31700" w:id="3127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1279"/>
    <w:bookmarkStart w:name="z31701" w:id="3128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1280"/>
    <w:bookmarkStart w:name="z31702" w:id="31281"/>
    <w:p>
      <w:pPr>
        <w:spacing w:after="0"/>
        <w:ind w:left="0"/>
        <w:jc w:val="both"/>
      </w:pPr>
      <w:r>
        <w:rPr>
          <w:rFonts w:ascii="Times New Roman"/>
          <w:b w:val="false"/>
          <w:i w:val="false"/>
          <w:color w:val="000000"/>
          <w:sz w:val="28"/>
        </w:rPr>
        <w:t>
      15. Функции:</w:t>
      </w:r>
    </w:p>
    <w:bookmarkEnd w:id="31281"/>
    <w:bookmarkStart w:name="z31703" w:id="31282"/>
    <w:p>
      <w:pPr>
        <w:spacing w:after="0"/>
        <w:ind w:left="0"/>
        <w:jc w:val="both"/>
      </w:pPr>
      <w:r>
        <w:rPr>
          <w:rFonts w:ascii="Times New Roman"/>
          <w:b w:val="false"/>
          <w:i w:val="false"/>
          <w:color w:val="000000"/>
          <w:sz w:val="28"/>
        </w:rPr>
        <w:t>
      1) осуществление налогового контроля;</w:t>
      </w:r>
    </w:p>
    <w:bookmarkEnd w:id="31282"/>
    <w:bookmarkStart w:name="z31704" w:id="3128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1283"/>
    <w:bookmarkStart w:name="z31705" w:id="3128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1284"/>
    <w:bookmarkStart w:name="z31706" w:id="31285"/>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1285"/>
    <w:bookmarkStart w:name="z31707" w:id="31286"/>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1286"/>
    <w:bookmarkStart w:name="z31708" w:id="31287"/>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1287"/>
    <w:bookmarkStart w:name="z31709" w:id="31288"/>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1288"/>
    <w:bookmarkStart w:name="z31710" w:id="31289"/>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1289"/>
    <w:bookmarkStart w:name="z31711" w:id="31290"/>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1290"/>
    <w:bookmarkStart w:name="z31712" w:id="3129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1291"/>
    <w:bookmarkStart w:name="z31713" w:id="31292"/>
    <w:p>
      <w:pPr>
        <w:spacing w:after="0"/>
        <w:ind w:left="0"/>
        <w:jc w:val="both"/>
      </w:pPr>
      <w:r>
        <w:rPr>
          <w:rFonts w:ascii="Times New Roman"/>
          <w:b w:val="false"/>
          <w:i w:val="false"/>
          <w:color w:val="000000"/>
          <w:sz w:val="28"/>
        </w:rPr>
        <w:t>
      11) осуществление налогового администрирования;</w:t>
      </w:r>
    </w:p>
    <w:bookmarkEnd w:id="31292"/>
    <w:bookmarkStart w:name="z31714" w:id="3129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1293"/>
    <w:bookmarkStart w:name="z31715" w:id="31294"/>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1294"/>
    <w:bookmarkStart w:name="z31716" w:id="31295"/>
    <w:p>
      <w:pPr>
        <w:spacing w:after="0"/>
        <w:ind w:left="0"/>
        <w:jc w:val="both"/>
      </w:pPr>
      <w:r>
        <w:rPr>
          <w:rFonts w:ascii="Times New Roman"/>
          <w:b w:val="false"/>
          <w:i w:val="false"/>
          <w:color w:val="000000"/>
          <w:sz w:val="28"/>
        </w:rPr>
        <w:t>
      14) использование системы управления рисками;</w:t>
      </w:r>
    </w:p>
    <w:bookmarkEnd w:id="31295"/>
    <w:bookmarkStart w:name="z31717" w:id="31296"/>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1296"/>
    <w:bookmarkStart w:name="z31718" w:id="31297"/>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1297"/>
    <w:bookmarkStart w:name="z31719" w:id="31298"/>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1298"/>
    <w:bookmarkStart w:name="z31720" w:id="31299"/>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1299"/>
    <w:bookmarkStart w:name="z31721" w:id="31300"/>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1300"/>
    <w:bookmarkStart w:name="z31722" w:id="31301"/>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1301"/>
    <w:bookmarkStart w:name="z31723" w:id="31302"/>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1302"/>
    <w:bookmarkStart w:name="z31724" w:id="31303"/>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1303"/>
    <w:bookmarkStart w:name="z31725" w:id="31304"/>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1304"/>
    <w:bookmarkStart w:name="z31726" w:id="31305"/>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1305"/>
    <w:bookmarkStart w:name="z31727" w:id="31306"/>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1306"/>
    <w:bookmarkStart w:name="z31728" w:id="31307"/>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1307"/>
    <w:bookmarkStart w:name="z31729" w:id="31308"/>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1308"/>
    <w:bookmarkStart w:name="z31730" w:id="31309"/>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1309"/>
    <w:bookmarkStart w:name="z31731" w:id="31310"/>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1310"/>
    <w:bookmarkStart w:name="z31732" w:id="31311"/>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1311"/>
    <w:bookmarkStart w:name="z31733" w:id="31312"/>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1312"/>
    <w:bookmarkStart w:name="z31734" w:id="31313"/>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1313"/>
    <w:bookmarkStart w:name="z31735" w:id="31314"/>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1314"/>
    <w:bookmarkStart w:name="z31736" w:id="31315"/>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1315"/>
    <w:bookmarkStart w:name="z31737" w:id="31316"/>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1316"/>
    <w:bookmarkStart w:name="z31738" w:id="31317"/>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1317"/>
    <w:bookmarkStart w:name="z31739" w:id="31318"/>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1318"/>
    <w:bookmarkStart w:name="z31740" w:id="31319"/>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1319"/>
    <w:bookmarkStart w:name="z31741" w:id="31320"/>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1320"/>
    <w:bookmarkStart w:name="z31742" w:id="31321"/>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1321"/>
    <w:bookmarkStart w:name="z31743" w:id="31322"/>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1322"/>
    <w:bookmarkStart w:name="z31744" w:id="31323"/>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1323"/>
    <w:bookmarkStart w:name="z31745" w:id="31324"/>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1324"/>
    <w:bookmarkStart w:name="z31746" w:id="31325"/>
    <w:p>
      <w:pPr>
        <w:spacing w:after="0"/>
        <w:ind w:left="0"/>
        <w:jc w:val="both"/>
      </w:pPr>
      <w:r>
        <w:rPr>
          <w:rFonts w:ascii="Times New Roman"/>
          <w:b w:val="false"/>
          <w:i w:val="false"/>
          <w:color w:val="000000"/>
          <w:sz w:val="28"/>
        </w:rPr>
        <w:t>
      19. Полномочия Руководителя Управления:</w:t>
      </w:r>
    </w:p>
    <w:bookmarkEnd w:id="31325"/>
    <w:bookmarkStart w:name="z31747" w:id="31326"/>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31326"/>
    <w:bookmarkStart w:name="z31748" w:id="31327"/>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1327"/>
    <w:bookmarkStart w:name="z31749" w:id="31328"/>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1328"/>
    <w:bookmarkStart w:name="z31750" w:id="31329"/>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1329"/>
    <w:bookmarkStart w:name="z31751" w:id="31330"/>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1330"/>
    <w:bookmarkStart w:name="z31752" w:id="31331"/>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31331"/>
    <w:bookmarkStart w:name="z31753" w:id="31332"/>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1332"/>
    <w:bookmarkStart w:name="z31754" w:id="31333"/>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1333"/>
    <w:bookmarkStart w:name="z31755" w:id="31334"/>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1334"/>
    <w:bookmarkStart w:name="z31756" w:id="31335"/>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1335"/>
    <w:bookmarkStart w:name="z31757" w:id="31336"/>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1336"/>
    <w:bookmarkStart w:name="z31758" w:id="31337"/>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1337"/>
    <w:bookmarkStart w:name="z31759" w:id="31338"/>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31338"/>
    <w:bookmarkStart w:name="z31760" w:id="31339"/>
    <w:p>
      <w:pPr>
        <w:spacing w:after="0"/>
        <w:ind w:left="0"/>
        <w:jc w:val="left"/>
      </w:pPr>
      <w:r>
        <w:rPr>
          <w:rFonts w:ascii="Times New Roman"/>
          <w:b/>
          <w:i w:val="false"/>
          <w:color w:val="000000"/>
        </w:rPr>
        <w:t xml:space="preserve"> Глава 4. Имущество Управления</w:t>
      </w:r>
    </w:p>
    <w:bookmarkEnd w:id="31339"/>
    <w:bookmarkStart w:name="z31761" w:id="31340"/>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31340"/>
    <w:bookmarkStart w:name="z31762" w:id="31341"/>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1341"/>
    <w:bookmarkStart w:name="z31763" w:id="31342"/>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31342"/>
    <w:bookmarkStart w:name="z31764" w:id="31343"/>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1343"/>
    <w:bookmarkStart w:name="z31765" w:id="31344"/>
    <w:p>
      <w:pPr>
        <w:spacing w:after="0"/>
        <w:ind w:left="0"/>
        <w:jc w:val="left"/>
      </w:pPr>
      <w:r>
        <w:rPr>
          <w:rFonts w:ascii="Times New Roman"/>
          <w:b/>
          <w:i w:val="false"/>
          <w:color w:val="000000"/>
        </w:rPr>
        <w:t xml:space="preserve"> Глава 5. Реорганизация и упразднение Управления</w:t>
      </w:r>
    </w:p>
    <w:bookmarkEnd w:id="31344"/>
    <w:bookmarkStart w:name="z31766" w:id="31345"/>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313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200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225-1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1769" w:id="31346"/>
    <w:p>
      <w:pPr>
        <w:spacing w:after="0"/>
        <w:ind w:left="0"/>
        <w:jc w:val="left"/>
      </w:pPr>
      <w:r>
        <w:rPr>
          <w:rFonts w:ascii="Times New Roman"/>
          <w:b/>
          <w:i w:val="false"/>
          <w:color w:val="000000"/>
        </w:rPr>
        <w:t xml:space="preserve"> Положение об Управлении государственных доходов по району Байқоңыр Департамента государственных доходов по городу Нур-Султану Комитета государственных доходов Министерства финансов Республики Казахстан</w:t>
      </w:r>
    </w:p>
    <w:bookmarkEnd w:id="31346"/>
    <w:bookmarkStart w:name="z31770" w:id="31347"/>
    <w:p>
      <w:pPr>
        <w:spacing w:after="0"/>
        <w:ind w:left="0"/>
        <w:jc w:val="left"/>
      </w:pPr>
      <w:r>
        <w:rPr>
          <w:rFonts w:ascii="Times New Roman"/>
          <w:b/>
          <w:i w:val="false"/>
          <w:color w:val="000000"/>
        </w:rPr>
        <w:t xml:space="preserve"> Глава 1. Общие положения</w:t>
      </w:r>
    </w:p>
    <w:bookmarkEnd w:id="31347"/>
    <w:bookmarkStart w:name="z31771" w:id="31348"/>
    <w:p>
      <w:pPr>
        <w:spacing w:after="0"/>
        <w:ind w:left="0"/>
        <w:jc w:val="both"/>
      </w:pPr>
      <w:r>
        <w:rPr>
          <w:rFonts w:ascii="Times New Roman"/>
          <w:b w:val="false"/>
          <w:i w:val="false"/>
          <w:color w:val="000000"/>
          <w:sz w:val="28"/>
        </w:rPr>
        <w:t>
      1. Управление государственных доходов по району Байқоңыр Департамента государственных доходов по городу Нур-Султану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городу Нур-Султану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1348"/>
    <w:bookmarkStart w:name="z31772" w:id="31349"/>
    <w:p>
      <w:pPr>
        <w:spacing w:after="0"/>
        <w:ind w:left="0"/>
        <w:jc w:val="both"/>
      </w:pPr>
      <w:r>
        <w:rPr>
          <w:rFonts w:ascii="Times New Roman"/>
          <w:b w:val="false"/>
          <w:i w:val="false"/>
          <w:color w:val="000000"/>
          <w:sz w:val="28"/>
        </w:rPr>
        <w:t xml:space="preserve">
      1) налогового администрирования; </w:t>
      </w:r>
    </w:p>
    <w:bookmarkEnd w:id="31349"/>
    <w:bookmarkStart w:name="z31773" w:id="31350"/>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1350"/>
    <w:bookmarkStart w:name="z31774" w:id="31351"/>
    <w:p>
      <w:pPr>
        <w:spacing w:after="0"/>
        <w:ind w:left="0"/>
        <w:jc w:val="both"/>
      </w:pPr>
      <w:r>
        <w:rPr>
          <w:rFonts w:ascii="Times New Roman"/>
          <w:b w:val="false"/>
          <w:i w:val="false"/>
          <w:color w:val="000000"/>
          <w:sz w:val="28"/>
        </w:rPr>
        <w:t xml:space="preserve">
      3) оборота нефтепродуктов и биотоплива; </w:t>
      </w:r>
    </w:p>
    <w:bookmarkEnd w:id="31351"/>
    <w:bookmarkStart w:name="z31775" w:id="31352"/>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1352"/>
    <w:bookmarkStart w:name="z31776" w:id="31353"/>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1353"/>
    <w:bookmarkStart w:name="z31777" w:id="31354"/>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1354"/>
    <w:bookmarkStart w:name="z31778" w:id="31355"/>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1355"/>
    <w:bookmarkStart w:name="z31779" w:id="31356"/>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1356"/>
    <w:bookmarkStart w:name="z31780" w:id="31357"/>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1357"/>
    <w:bookmarkStart w:name="z31781" w:id="31358"/>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1358"/>
    <w:bookmarkStart w:name="z31782" w:id="31359"/>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1359"/>
    <w:bookmarkStart w:name="z31783" w:id="31360"/>
    <w:p>
      <w:pPr>
        <w:spacing w:after="0"/>
        <w:ind w:left="0"/>
        <w:jc w:val="both"/>
      </w:pPr>
      <w:r>
        <w:rPr>
          <w:rFonts w:ascii="Times New Roman"/>
          <w:b w:val="false"/>
          <w:i w:val="false"/>
          <w:color w:val="000000"/>
          <w:sz w:val="28"/>
        </w:rPr>
        <w:t xml:space="preserve">
      8. Местонахождение Управления: почтовый индекс 010000, Республика Казахстан, город Нур-Султан, улица Ш.Айманова 6. </w:t>
      </w:r>
    </w:p>
    <w:bookmarkEnd w:id="31360"/>
    <w:bookmarkStart w:name="z31784" w:id="31361"/>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району Байқоңыр Департамента государственных доходов по городу Нур-Султану Комитета государственных доходов Министерства финансов Республики Казахстан".</w:t>
      </w:r>
    </w:p>
    <w:bookmarkEnd w:id="31361"/>
    <w:bookmarkStart w:name="z31785" w:id="31362"/>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1362"/>
    <w:bookmarkStart w:name="z31786" w:id="31363"/>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1363"/>
    <w:bookmarkStart w:name="z31787" w:id="31364"/>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1364"/>
    <w:bookmarkStart w:name="z31788" w:id="31365"/>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1365"/>
    <w:bookmarkStart w:name="z31789" w:id="31366"/>
    <w:p>
      <w:pPr>
        <w:spacing w:after="0"/>
        <w:ind w:left="0"/>
        <w:jc w:val="left"/>
      </w:pPr>
      <w:r>
        <w:rPr>
          <w:rFonts w:ascii="Times New Roman"/>
          <w:b/>
          <w:i w:val="false"/>
          <w:color w:val="000000"/>
        </w:rPr>
        <w:t xml:space="preserve"> Глава 2. Задачи, права и обязанности Управления</w:t>
      </w:r>
    </w:p>
    <w:bookmarkEnd w:id="31366"/>
    <w:bookmarkStart w:name="z31790" w:id="31367"/>
    <w:p>
      <w:pPr>
        <w:spacing w:after="0"/>
        <w:ind w:left="0"/>
        <w:jc w:val="both"/>
      </w:pPr>
      <w:r>
        <w:rPr>
          <w:rFonts w:ascii="Times New Roman"/>
          <w:b w:val="false"/>
          <w:i w:val="false"/>
          <w:color w:val="000000"/>
          <w:sz w:val="28"/>
        </w:rPr>
        <w:t>
      13. Задачи:</w:t>
      </w:r>
    </w:p>
    <w:bookmarkEnd w:id="31367"/>
    <w:bookmarkStart w:name="z31791" w:id="31368"/>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1368"/>
    <w:bookmarkStart w:name="z31792" w:id="31369"/>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1369"/>
    <w:bookmarkStart w:name="z31793" w:id="31370"/>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1370"/>
    <w:bookmarkStart w:name="z31794" w:id="31371"/>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1371"/>
    <w:bookmarkStart w:name="z31795" w:id="31372"/>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1372"/>
    <w:bookmarkStart w:name="z31796" w:id="31373"/>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1373"/>
    <w:bookmarkStart w:name="z31797" w:id="31374"/>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1374"/>
    <w:bookmarkStart w:name="z31798" w:id="31375"/>
    <w:p>
      <w:pPr>
        <w:spacing w:after="0"/>
        <w:ind w:left="0"/>
        <w:jc w:val="both"/>
      </w:pPr>
      <w:r>
        <w:rPr>
          <w:rFonts w:ascii="Times New Roman"/>
          <w:b w:val="false"/>
          <w:i w:val="false"/>
          <w:color w:val="000000"/>
          <w:sz w:val="28"/>
        </w:rPr>
        <w:t>
      14. Права и обязанности Управления:</w:t>
      </w:r>
    </w:p>
    <w:bookmarkEnd w:id="31375"/>
    <w:bookmarkStart w:name="z31799" w:id="31376"/>
    <w:p>
      <w:pPr>
        <w:spacing w:after="0"/>
        <w:ind w:left="0"/>
        <w:jc w:val="both"/>
      </w:pPr>
      <w:r>
        <w:rPr>
          <w:rFonts w:ascii="Times New Roman"/>
          <w:b w:val="false"/>
          <w:i w:val="false"/>
          <w:color w:val="000000"/>
          <w:sz w:val="28"/>
        </w:rPr>
        <w:t>
      1) права:</w:t>
      </w:r>
    </w:p>
    <w:bookmarkEnd w:id="31376"/>
    <w:bookmarkStart w:name="z31800" w:id="31377"/>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1377"/>
    <w:bookmarkStart w:name="z31801" w:id="31378"/>
    <w:p>
      <w:pPr>
        <w:spacing w:after="0"/>
        <w:ind w:left="0"/>
        <w:jc w:val="both"/>
      </w:pPr>
      <w:r>
        <w:rPr>
          <w:rFonts w:ascii="Times New Roman"/>
          <w:b w:val="false"/>
          <w:i w:val="false"/>
          <w:color w:val="000000"/>
          <w:sz w:val="28"/>
        </w:rPr>
        <w:t>
      требовать от налогоплательщика (налогового агента):</w:t>
      </w:r>
    </w:p>
    <w:bookmarkEnd w:id="31378"/>
    <w:bookmarkStart w:name="z31802" w:id="31379"/>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1379"/>
    <w:bookmarkStart w:name="z31803" w:id="31380"/>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1380"/>
    <w:bookmarkStart w:name="z31804" w:id="31381"/>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1381"/>
    <w:bookmarkStart w:name="z31805" w:id="3138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1382"/>
    <w:bookmarkStart w:name="z31806" w:id="3138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1383"/>
    <w:bookmarkStart w:name="z31807" w:id="31384"/>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1384"/>
    <w:bookmarkStart w:name="z31808" w:id="31385"/>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1385"/>
    <w:bookmarkStart w:name="z31809" w:id="31386"/>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1386"/>
    <w:bookmarkStart w:name="z31810" w:id="31387"/>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1387"/>
    <w:bookmarkStart w:name="z31811" w:id="31388"/>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1388"/>
    <w:bookmarkStart w:name="z31812" w:id="31389"/>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1389"/>
    <w:bookmarkStart w:name="z31813" w:id="31390"/>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1390"/>
    <w:bookmarkStart w:name="z31814" w:id="31391"/>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1391"/>
    <w:bookmarkStart w:name="z31815" w:id="31392"/>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1392"/>
    <w:bookmarkStart w:name="z31816" w:id="31393"/>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1393"/>
    <w:bookmarkStart w:name="z31817" w:id="31394"/>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1394"/>
    <w:bookmarkStart w:name="z31818" w:id="31395"/>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1395"/>
    <w:bookmarkStart w:name="z31819" w:id="31396"/>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1396"/>
    <w:bookmarkStart w:name="z31820" w:id="31397"/>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1397"/>
    <w:bookmarkStart w:name="z31821" w:id="31398"/>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1398"/>
    <w:bookmarkStart w:name="z31822" w:id="31399"/>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1399"/>
    <w:bookmarkStart w:name="z31823" w:id="31400"/>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1400"/>
    <w:bookmarkStart w:name="z31824" w:id="31401"/>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1401"/>
    <w:bookmarkStart w:name="z31825" w:id="31402"/>
    <w:p>
      <w:pPr>
        <w:spacing w:after="0"/>
        <w:ind w:left="0"/>
        <w:jc w:val="both"/>
      </w:pPr>
      <w:r>
        <w:rPr>
          <w:rFonts w:ascii="Times New Roman"/>
          <w:b w:val="false"/>
          <w:i w:val="false"/>
          <w:color w:val="000000"/>
          <w:sz w:val="28"/>
        </w:rPr>
        <w:t>
      2) обязанности:</w:t>
      </w:r>
    </w:p>
    <w:bookmarkEnd w:id="31402"/>
    <w:bookmarkStart w:name="z31826" w:id="31403"/>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1403"/>
    <w:bookmarkStart w:name="z31827" w:id="31404"/>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1404"/>
    <w:bookmarkStart w:name="z31828" w:id="31405"/>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1405"/>
    <w:bookmarkStart w:name="z31829" w:id="31406"/>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1406"/>
    <w:bookmarkStart w:name="z31830" w:id="31407"/>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1407"/>
    <w:bookmarkStart w:name="z31831" w:id="31408"/>
    <w:p>
      <w:pPr>
        <w:spacing w:after="0"/>
        <w:ind w:left="0"/>
        <w:jc w:val="both"/>
      </w:pPr>
      <w:r>
        <w:rPr>
          <w:rFonts w:ascii="Times New Roman"/>
          <w:b w:val="false"/>
          <w:i w:val="false"/>
          <w:color w:val="000000"/>
          <w:sz w:val="28"/>
        </w:rPr>
        <w:t>
      имеющих налоговую задолженность;</w:t>
      </w:r>
    </w:p>
    <w:bookmarkEnd w:id="31408"/>
    <w:bookmarkStart w:name="z31832" w:id="31409"/>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1409"/>
    <w:bookmarkStart w:name="z31833" w:id="31410"/>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1410"/>
    <w:bookmarkStart w:name="z31834" w:id="31411"/>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1411"/>
    <w:bookmarkStart w:name="z31835" w:id="31412"/>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1412"/>
    <w:bookmarkStart w:name="z31836" w:id="31413"/>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1413"/>
    <w:bookmarkStart w:name="z31837" w:id="31414"/>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1414"/>
    <w:bookmarkStart w:name="z31838" w:id="31415"/>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1415"/>
    <w:bookmarkStart w:name="z31839" w:id="31416"/>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1416"/>
    <w:bookmarkStart w:name="z31840" w:id="31417"/>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1417"/>
    <w:bookmarkStart w:name="z31841" w:id="31418"/>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1418"/>
    <w:bookmarkStart w:name="z31842" w:id="31419"/>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1419"/>
    <w:bookmarkStart w:name="z31843" w:id="31420"/>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1420"/>
    <w:bookmarkStart w:name="z31844" w:id="31421"/>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1421"/>
    <w:bookmarkStart w:name="z31845" w:id="31422"/>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1422"/>
    <w:bookmarkStart w:name="z31846" w:id="31423"/>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1423"/>
    <w:bookmarkStart w:name="z31847" w:id="31424"/>
    <w:p>
      <w:pPr>
        <w:spacing w:after="0"/>
        <w:ind w:left="0"/>
        <w:jc w:val="both"/>
      </w:pPr>
      <w:r>
        <w:rPr>
          <w:rFonts w:ascii="Times New Roman"/>
          <w:b w:val="false"/>
          <w:i w:val="false"/>
          <w:color w:val="000000"/>
          <w:sz w:val="28"/>
        </w:rPr>
        <w:t>
      защищать интересы государства;</w:t>
      </w:r>
    </w:p>
    <w:bookmarkEnd w:id="31424"/>
    <w:bookmarkStart w:name="z31848" w:id="31425"/>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1425"/>
    <w:bookmarkStart w:name="z31849" w:id="31426"/>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1426"/>
    <w:bookmarkStart w:name="z31850" w:id="31427"/>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1427"/>
    <w:bookmarkStart w:name="z31851" w:id="31428"/>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1428"/>
    <w:bookmarkStart w:name="z31852" w:id="31429"/>
    <w:p>
      <w:pPr>
        <w:spacing w:after="0"/>
        <w:ind w:left="0"/>
        <w:jc w:val="both"/>
      </w:pPr>
      <w:r>
        <w:rPr>
          <w:rFonts w:ascii="Times New Roman"/>
          <w:b w:val="false"/>
          <w:i w:val="false"/>
          <w:color w:val="000000"/>
          <w:sz w:val="28"/>
        </w:rPr>
        <w:t>
      15. Функции:</w:t>
      </w:r>
    </w:p>
    <w:bookmarkEnd w:id="31429"/>
    <w:bookmarkStart w:name="z31853" w:id="31430"/>
    <w:p>
      <w:pPr>
        <w:spacing w:after="0"/>
        <w:ind w:left="0"/>
        <w:jc w:val="both"/>
      </w:pPr>
      <w:r>
        <w:rPr>
          <w:rFonts w:ascii="Times New Roman"/>
          <w:b w:val="false"/>
          <w:i w:val="false"/>
          <w:color w:val="000000"/>
          <w:sz w:val="28"/>
        </w:rPr>
        <w:t>
      1) осуществление налогового контроля;</w:t>
      </w:r>
    </w:p>
    <w:bookmarkEnd w:id="31430"/>
    <w:bookmarkStart w:name="z31854" w:id="31431"/>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1431"/>
    <w:bookmarkStart w:name="z31855" w:id="31432"/>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1432"/>
    <w:bookmarkStart w:name="z31856" w:id="31433"/>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1433"/>
    <w:bookmarkStart w:name="z31857" w:id="31434"/>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1434"/>
    <w:bookmarkStart w:name="z31858" w:id="31435"/>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1435"/>
    <w:bookmarkStart w:name="z31859" w:id="31436"/>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1436"/>
    <w:bookmarkStart w:name="z31860" w:id="31437"/>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1437"/>
    <w:bookmarkStart w:name="z31861" w:id="31438"/>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1438"/>
    <w:bookmarkStart w:name="z31862" w:id="31439"/>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1439"/>
    <w:bookmarkStart w:name="z31863" w:id="31440"/>
    <w:p>
      <w:pPr>
        <w:spacing w:after="0"/>
        <w:ind w:left="0"/>
        <w:jc w:val="both"/>
      </w:pPr>
      <w:r>
        <w:rPr>
          <w:rFonts w:ascii="Times New Roman"/>
          <w:b w:val="false"/>
          <w:i w:val="false"/>
          <w:color w:val="000000"/>
          <w:sz w:val="28"/>
        </w:rPr>
        <w:t>
      11) осуществление налогового администрирования;</w:t>
      </w:r>
    </w:p>
    <w:bookmarkEnd w:id="31440"/>
    <w:bookmarkStart w:name="z31864" w:id="31441"/>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1441"/>
    <w:bookmarkStart w:name="z31865" w:id="31442"/>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1442"/>
    <w:bookmarkStart w:name="z31866" w:id="31443"/>
    <w:p>
      <w:pPr>
        <w:spacing w:after="0"/>
        <w:ind w:left="0"/>
        <w:jc w:val="both"/>
      </w:pPr>
      <w:r>
        <w:rPr>
          <w:rFonts w:ascii="Times New Roman"/>
          <w:b w:val="false"/>
          <w:i w:val="false"/>
          <w:color w:val="000000"/>
          <w:sz w:val="28"/>
        </w:rPr>
        <w:t>
      14) использование системы управления рисками;</w:t>
      </w:r>
    </w:p>
    <w:bookmarkEnd w:id="31443"/>
    <w:bookmarkStart w:name="z31867" w:id="31444"/>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1444"/>
    <w:bookmarkStart w:name="z31868" w:id="31445"/>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1445"/>
    <w:bookmarkStart w:name="z31869" w:id="31446"/>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1446"/>
    <w:bookmarkStart w:name="z31870" w:id="31447"/>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1447"/>
    <w:bookmarkStart w:name="z31871" w:id="31448"/>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1448"/>
    <w:bookmarkStart w:name="z31872" w:id="31449"/>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1449"/>
    <w:bookmarkStart w:name="z31873" w:id="31450"/>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1450"/>
    <w:bookmarkStart w:name="z31874" w:id="31451"/>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1451"/>
    <w:bookmarkStart w:name="z31875" w:id="31452"/>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1452"/>
    <w:bookmarkStart w:name="z31876" w:id="31453"/>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1453"/>
    <w:bookmarkStart w:name="z31877" w:id="31454"/>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1454"/>
    <w:bookmarkStart w:name="z31878" w:id="31455"/>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1455"/>
    <w:bookmarkStart w:name="z31879" w:id="31456"/>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1456"/>
    <w:bookmarkStart w:name="z31880" w:id="31457"/>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1457"/>
    <w:bookmarkStart w:name="z31881" w:id="31458"/>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1458"/>
    <w:bookmarkStart w:name="z31882" w:id="31459"/>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1459"/>
    <w:bookmarkStart w:name="z31883" w:id="31460"/>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1460"/>
    <w:bookmarkStart w:name="z31884" w:id="31461"/>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1461"/>
    <w:bookmarkStart w:name="z31885" w:id="31462"/>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1462"/>
    <w:bookmarkStart w:name="z31886" w:id="31463"/>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1463"/>
    <w:bookmarkStart w:name="z31887" w:id="31464"/>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1464"/>
    <w:bookmarkStart w:name="z31888" w:id="31465"/>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1465"/>
    <w:bookmarkStart w:name="z31889" w:id="31466"/>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1466"/>
    <w:bookmarkStart w:name="z31890" w:id="31467"/>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1467"/>
    <w:bookmarkStart w:name="z31891" w:id="31468"/>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1468"/>
    <w:bookmarkStart w:name="z31892" w:id="31469"/>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1469"/>
    <w:bookmarkStart w:name="z31893" w:id="31470"/>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1470"/>
    <w:bookmarkStart w:name="z31894" w:id="31471"/>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1471"/>
    <w:bookmarkStart w:name="z31895" w:id="31472"/>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1472"/>
    <w:bookmarkStart w:name="z31896" w:id="31473"/>
    <w:p>
      <w:pPr>
        <w:spacing w:after="0"/>
        <w:ind w:left="0"/>
        <w:jc w:val="both"/>
      </w:pPr>
      <w:r>
        <w:rPr>
          <w:rFonts w:ascii="Times New Roman"/>
          <w:b w:val="false"/>
          <w:i w:val="false"/>
          <w:color w:val="000000"/>
          <w:sz w:val="28"/>
        </w:rPr>
        <w:t>
      19. Полномочия Руководителя Управления:</w:t>
      </w:r>
    </w:p>
    <w:bookmarkEnd w:id="31473"/>
    <w:bookmarkStart w:name="z31897" w:id="31474"/>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31474"/>
    <w:bookmarkStart w:name="z31898" w:id="31475"/>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1475"/>
    <w:bookmarkStart w:name="z31899" w:id="31476"/>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1476"/>
    <w:bookmarkStart w:name="z31900" w:id="31477"/>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1477"/>
    <w:bookmarkStart w:name="z31901" w:id="31478"/>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1478"/>
    <w:bookmarkStart w:name="z31902" w:id="31479"/>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31479"/>
    <w:bookmarkStart w:name="z31903" w:id="31480"/>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1480"/>
    <w:bookmarkStart w:name="z31904" w:id="31481"/>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1481"/>
    <w:bookmarkStart w:name="z31905" w:id="31482"/>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1482"/>
    <w:bookmarkStart w:name="z31906" w:id="31483"/>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1483"/>
    <w:bookmarkStart w:name="z31907" w:id="31484"/>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1484"/>
    <w:bookmarkStart w:name="z31908" w:id="31485"/>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1485"/>
    <w:bookmarkStart w:name="z31909" w:id="31486"/>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31486"/>
    <w:bookmarkStart w:name="z31910" w:id="31487"/>
    <w:p>
      <w:pPr>
        <w:spacing w:after="0"/>
        <w:ind w:left="0"/>
        <w:jc w:val="left"/>
      </w:pPr>
      <w:r>
        <w:rPr>
          <w:rFonts w:ascii="Times New Roman"/>
          <w:b/>
          <w:i w:val="false"/>
          <w:color w:val="000000"/>
        </w:rPr>
        <w:t xml:space="preserve"> Глава 4. Имущество Управления</w:t>
      </w:r>
    </w:p>
    <w:bookmarkEnd w:id="31487"/>
    <w:bookmarkStart w:name="z31911" w:id="31488"/>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31488"/>
    <w:bookmarkStart w:name="z31912" w:id="31489"/>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1489"/>
    <w:bookmarkStart w:name="z31913" w:id="31490"/>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31490"/>
    <w:bookmarkStart w:name="z31914" w:id="31491"/>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1491"/>
    <w:bookmarkStart w:name="z31915" w:id="31492"/>
    <w:p>
      <w:pPr>
        <w:spacing w:after="0"/>
        <w:ind w:left="0"/>
        <w:jc w:val="left"/>
      </w:pPr>
      <w:r>
        <w:rPr>
          <w:rFonts w:ascii="Times New Roman"/>
          <w:b/>
          <w:i w:val="false"/>
          <w:color w:val="000000"/>
        </w:rPr>
        <w:t xml:space="preserve"> Глава 5. Реорганизация и упразднение Управления</w:t>
      </w:r>
    </w:p>
    <w:bookmarkEnd w:id="31492"/>
    <w:bookmarkStart w:name="z31916" w:id="31493"/>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314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201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226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1919" w:id="31494"/>
    <w:p>
      <w:pPr>
        <w:spacing w:after="0"/>
        <w:ind w:left="0"/>
        <w:jc w:val="left"/>
      </w:pPr>
      <w:r>
        <w:rPr>
          <w:rFonts w:ascii="Times New Roman"/>
          <w:b/>
          <w:i w:val="false"/>
          <w:color w:val="000000"/>
        </w:rPr>
        <w:t xml:space="preserve"> Положение о Департаменте государственных доходов по городу Алматы Комитета государственных доходов Министерства финансов Республики Казахстан</w:t>
      </w:r>
    </w:p>
    <w:bookmarkEnd w:id="31494"/>
    <w:bookmarkStart w:name="z31920" w:id="31495"/>
    <w:p>
      <w:pPr>
        <w:spacing w:after="0"/>
        <w:ind w:left="0"/>
        <w:jc w:val="left"/>
      </w:pPr>
      <w:r>
        <w:rPr>
          <w:rFonts w:ascii="Times New Roman"/>
          <w:b/>
          <w:i w:val="false"/>
          <w:color w:val="000000"/>
        </w:rPr>
        <w:t xml:space="preserve"> Глава 1. Общие положения</w:t>
      </w:r>
    </w:p>
    <w:bookmarkEnd w:id="31495"/>
    <w:bookmarkStart w:name="z31921" w:id="31496"/>
    <w:p>
      <w:pPr>
        <w:spacing w:after="0"/>
        <w:ind w:left="0"/>
        <w:jc w:val="both"/>
      </w:pPr>
      <w:r>
        <w:rPr>
          <w:rFonts w:ascii="Times New Roman"/>
          <w:b w:val="false"/>
          <w:i w:val="false"/>
          <w:color w:val="000000"/>
          <w:sz w:val="28"/>
        </w:rPr>
        <w:t>
      1. Департамент государственных доходов по городу Алматы Комитета государственных доходов Министерства финансов Республики Казахстан (далее – Департамент) является территориальным органом Комитета государственных доходов Министерства финансов Республики Казахстан (далее – Комитет), уполномоченным на выполнение функций государственного управления и контроля в сферах:</w:t>
      </w:r>
    </w:p>
    <w:bookmarkEnd w:id="31496"/>
    <w:bookmarkStart w:name="z31922" w:id="31497"/>
    <w:p>
      <w:pPr>
        <w:spacing w:after="0"/>
        <w:ind w:left="0"/>
        <w:jc w:val="both"/>
      </w:pPr>
      <w:r>
        <w:rPr>
          <w:rFonts w:ascii="Times New Roman"/>
          <w:b w:val="false"/>
          <w:i w:val="false"/>
          <w:color w:val="000000"/>
          <w:sz w:val="28"/>
        </w:rPr>
        <w:t xml:space="preserve">
      1) налогового и таможенного администрирования; </w:t>
      </w:r>
    </w:p>
    <w:bookmarkEnd w:id="31497"/>
    <w:bookmarkStart w:name="z31923" w:id="31498"/>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1498"/>
    <w:bookmarkStart w:name="z31924" w:id="31499"/>
    <w:p>
      <w:pPr>
        <w:spacing w:after="0"/>
        <w:ind w:left="0"/>
        <w:jc w:val="both"/>
      </w:pPr>
      <w:r>
        <w:rPr>
          <w:rFonts w:ascii="Times New Roman"/>
          <w:b w:val="false"/>
          <w:i w:val="false"/>
          <w:color w:val="000000"/>
          <w:sz w:val="28"/>
        </w:rPr>
        <w:t xml:space="preserve">
      3) оборота нефтепродуктов и биотоплива; </w:t>
      </w:r>
    </w:p>
    <w:bookmarkEnd w:id="31499"/>
    <w:bookmarkStart w:name="z31925" w:id="31500"/>
    <w:p>
      <w:pPr>
        <w:spacing w:after="0"/>
        <w:ind w:left="0"/>
        <w:jc w:val="both"/>
      </w:pPr>
      <w:r>
        <w:rPr>
          <w:rFonts w:ascii="Times New Roman"/>
          <w:b w:val="false"/>
          <w:i w:val="false"/>
          <w:color w:val="000000"/>
          <w:sz w:val="28"/>
        </w:rPr>
        <w:t xml:space="preserve">
      4) государственного регулирования в сфере таможенного дела, реализации налоговой политики Республики Казахстан; </w:t>
      </w:r>
    </w:p>
    <w:bookmarkEnd w:id="31500"/>
    <w:bookmarkStart w:name="z31926" w:id="31501"/>
    <w:p>
      <w:pPr>
        <w:spacing w:after="0"/>
        <w:ind w:left="0"/>
        <w:jc w:val="both"/>
      </w:pPr>
      <w:r>
        <w:rPr>
          <w:rFonts w:ascii="Times New Roman"/>
          <w:b w:val="false"/>
          <w:i w:val="false"/>
          <w:color w:val="000000"/>
          <w:sz w:val="28"/>
        </w:rPr>
        <w:t>
      5)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1501"/>
    <w:bookmarkStart w:name="z31927" w:id="31502"/>
    <w:p>
      <w:pPr>
        <w:spacing w:after="0"/>
        <w:ind w:left="0"/>
        <w:jc w:val="both"/>
      </w:pPr>
      <w:r>
        <w:rPr>
          <w:rFonts w:ascii="Times New Roman"/>
          <w:b w:val="false"/>
          <w:i w:val="false"/>
          <w:color w:val="000000"/>
          <w:sz w:val="28"/>
        </w:rPr>
        <w:t>
      6) в других сферах, отнесенных к компетенции Департамента действующим законодательством.</w:t>
      </w:r>
    </w:p>
    <w:bookmarkEnd w:id="31502"/>
    <w:bookmarkStart w:name="z31928" w:id="31503"/>
    <w:p>
      <w:pPr>
        <w:spacing w:after="0"/>
        <w:ind w:left="0"/>
        <w:jc w:val="both"/>
      </w:pPr>
      <w:r>
        <w:rPr>
          <w:rFonts w:ascii="Times New Roman"/>
          <w:b w:val="false"/>
          <w:i w:val="false"/>
          <w:color w:val="000000"/>
          <w:sz w:val="28"/>
        </w:rPr>
        <w:t xml:space="preserve">
      2. Департамент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1503"/>
    <w:bookmarkStart w:name="z31929" w:id="31504"/>
    <w:p>
      <w:pPr>
        <w:spacing w:after="0"/>
        <w:ind w:left="0"/>
        <w:jc w:val="both"/>
      </w:pPr>
      <w:r>
        <w:rPr>
          <w:rFonts w:ascii="Times New Roman"/>
          <w:b w:val="false"/>
          <w:i w:val="false"/>
          <w:color w:val="000000"/>
          <w:sz w:val="28"/>
        </w:rPr>
        <w:t>
      3. Департамент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1504"/>
    <w:bookmarkStart w:name="z31930" w:id="31505"/>
    <w:p>
      <w:pPr>
        <w:spacing w:after="0"/>
        <w:ind w:left="0"/>
        <w:jc w:val="both"/>
      </w:pPr>
      <w:r>
        <w:rPr>
          <w:rFonts w:ascii="Times New Roman"/>
          <w:b w:val="false"/>
          <w:i w:val="false"/>
          <w:color w:val="000000"/>
          <w:sz w:val="28"/>
        </w:rPr>
        <w:t xml:space="preserve">
      4. Департамент вступает в гражданско-правовые отношения от собственного имени. </w:t>
      </w:r>
    </w:p>
    <w:bookmarkEnd w:id="31505"/>
    <w:bookmarkStart w:name="z31931" w:id="31506"/>
    <w:p>
      <w:pPr>
        <w:spacing w:after="0"/>
        <w:ind w:left="0"/>
        <w:jc w:val="both"/>
      </w:pPr>
      <w:r>
        <w:rPr>
          <w:rFonts w:ascii="Times New Roman"/>
          <w:b w:val="false"/>
          <w:i w:val="false"/>
          <w:color w:val="000000"/>
          <w:sz w:val="28"/>
        </w:rPr>
        <w:t xml:space="preserve">
      5. Департамент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1506"/>
    <w:bookmarkStart w:name="z31932" w:id="31507"/>
    <w:p>
      <w:pPr>
        <w:spacing w:after="0"/>
        <w:ind w:left="0"/>
        <w:jc w:val="both"/>
      </w:pPr>
      <w:r>
        <w:rPr>
          <w:rFonts w:ascii="Times New Roman"/>
          <w:b w:val="false"/>
          <w:i w:val="false"/>
          <w:color w:val="000000"/>
          <w:sz w:val="28"/>
        </w:rPr>
        <w:t xml:space="preserve">
      6. Департамент по вопросам своей компетенции в установленном законодательством порядке принимает решения, оформляемые приказами руководителя Департамента и другими актами, предусмотренными законодательством Республики Казахстан. </w:t>
      </w:r>
    </w:p>
    <w:bookmarkEnd w:id="31507"/>
    <w:bookmarkStart w:name="z31933" w:id="31508"/>
    <w:p>
      <w:pPr>
        <w:spacing w:after="0"/>
        <w:ind w:left="0"/>
        <w:jc w:val="both"/>
      </w:pPr>
      <w:r>
        <w:rPr>
          <w:rFonts w:ascii="Times New Roman"/>
          <w:b w:val="false"/>
          <w:i w:val="false"/>
          <w:color w:val="000000"/>
          <w:sz w:val="28"/>
        </w:rPr>
        <w:t xml:space="preserve">
      7. Структура и лимит штатной численности Департамента утверждаются в соответствии с законодательством Республики Казахстан. </w:t>
      </w:r>
    </w:p>
    <w:bookmarkEnd w:id="31508"/>
    <w:bookmarkStart w:name="z31934" w:id="31509"/>
    <w:p>
      <w:pPr>
        <w:spacing w:after="0"/>
        <w:ind w:left="0"/>
        <w:jc w:val="both"/>
      </w:pPr>
      <w:r>
        <w:rPr>
          <w:rFonts w:ascii="Times New Roman"/>
          <w:b w:val="false"/>
          <w:i w:val="false"/>
          <w:color w:val="000000"/>
          <w:sz w:val="28"/>
        </w:rPr>
        <w:t xml:space="preserve">
      8. Местонахождение Департамента: почтовый индекс 050000, Республика Казахстан, город Алматы, Алмалинский район, проспект Абылай хана, 93/95. </w:t>
      </w:r>
    </w:p>
    <w:bookmarkEnd w:id="31509"/>
    <w:bookmarkStart w:name="z31935" w:id="31510"/>
    <w:p>
      <w:pPr>
        <w:spacing w:after="0"/>
        <w:ind w:left="0"/>
        <w:jc w:val="both"/>
      </w:pPr>
      <w:r>
        <w:rPr>
          <w:rFonts w:ascii="Times New Roman"/>
          <w:b w:val="false"/>
          <w:i w:val="false"/>
          <w:color w:val="000000"/>
          <w:sz w:val="28"/>
        </w:rPr>
        <w:t>
      9. Полное наименование Департамента: Республиканское государственное учреждение "Департамент государственных доходов по городу Алматы Комитета государственных доходов Министерства финансов Республики Казахстан".</w:t>
      </w:r>
    </w:p>
    <w:bookmarkEnd w:id="31510"/>
    <w:bookmarkStart w:name="z31936" w:id="31511"/>
    <w:p>
      <w:pPr>
        <w:spacing w:after="0"/>
        <w:ind w:left="0"/>
        <w:jc w:val="both"/>
      </w:pPr>
      <w:r>
        <w:rPr>
          <w:rFonts w:ascii="Times New Roman"/>
          <w:b w:val="false"/>
          <w:i w:val="false"/>
          <w:color w:val="000000"/>
          <w:sz w:val="28"/>
        </w:rPr>
        <w:t>
      10. Настоящее Положение является учредительным документом Департамента.</w:t>
      </w:r>
    </w:p>
    <w:bookmarkEnd w:id="31511"/>
    <w:bookmarkStart w:name="z31937" w:id="31512"/>
    <w:p>
      <w:pPr>
        <w:spacing w:after="0"/>
        <w:ind w:left="0"/>
        <w:jc w:val="both"/>
      </w:pPr>
      <w:r>
        <w:rPr>
          <w:rFonts w:ascii="Times New Roman"/>
          <w:b w:val="false"/>
          <w:i w:val="false"/>
          <w:color w:val="000000"/>
          <w:sz w:val="28"/>
        </w:rPr>
        <w:t>
      11. Финансирование деятельности Департамента осуществляется из республиканского бюджета.</w:t>
      </w:r>
    </w:p>
    <w:bookmarkEnd w:id="31512"/>
    <w:bookmarkStart w:name="z31938" w:id="31513"/>
    <w:p>
      <w:pPr>
        <w:spacing w:after="0"/>
        <w:ind w:left="0"/>
        <w:jc w:val="both"/>
      </w:pPr>
      <w:r>
        <w:rPr>
          <w:rFonts w:ascii="Times New Roman"/>
          <w:b w:val="false"/>
          <w:i w:val="false"/>
          <w:color w:val="000000"/>
          <w:sz w:val="28"/>
        </w:rPr>
        <w:t>
      12. Департаменту запрещается вступать в договорные отношения с субъектами предпринимательства на предмет выполнения обязанностей, являющихся полномочиями Комитета.</w:t>
      </w:r>
    </w:p>
    <w:bookmarkEnd w:id="31513"/>
    <w:bookmarkStart w:name="z31939" w:id="31514"/>
    <w:p>
      <w:pPr>
        <w:spacing w:after="0"/>
        <w:ind w:left="0"/>
        <w:jc w:val="both"/>
      </w:pPr>
      <w:r>
        <w:rPr>
          <w:rFonts w:ascii="Times New Roman"/>
          <w:b w:val="false"/>
          <w:i w:val="false"/>
          <w:color w:val="000000"/>
          <w:sz w:val="28"/>
        </w:rPr>
        <w:t>
      Если Департаменту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1514"/>
    <w:bookmarkStart w:name="z31940" w:id="31515"/>
    <w:p>
      <w:pPr>
        <w:spacing w:after="0"/>
        <w:ind w:left="0"/>
        <w:jc w:val="left"/>
      </w:pPr>
      <w:r>
        <w:rPr>
          <w:rFonts w:ascii="Times New Roman"/>
          <w:b/>
          <w:i w:val="false"/>
          <w:color w:val="000000"/>
        </w:rPr>
        <w:t xml:space="preserve"> Глава 2. Задачи, права и обязанности Департамента</w:t>
      </w:r>
    </w:p>
    <w:bookmarkEnd w:id="31515"/>
    <w:bookmarkStart w:name="z31941" w:id="31516"/>
    <w:p>
      <w:pPr>
        <w:spacing w:after="0"/>
        <w:ind w:left="0"/>
        <w:jc w:val="both"/>
      </w:pPr>
      <w:r>
        <w:rPr>
          <w:rFonts w:ascii="Times New Roman"/>
          <w:b w:val="false"/>
          <w:i w:val="false"/>
          <w:color w:val="000000"/>
          <w:sz w:val="28"/>
        </w:rPr>
        <w:t>
      13. Задачи:</w:t>
      </w:r>
    </w:p>
    <w:bookmarkEnd w:id="31516"/>
    <w:bookmarkStart w:name="z31942" w:id="31517"/>
    <w:p>
      <w:pPr>
        <w:spacing w:after="0"/>
        <w:ind w:left="0"/>
        <w:jc w:val="both"/>
      </w:pPr>
      <w:r>
        <w:rPr>
          <w:rFonts w:ascii="Times New Roman"/>
          <w:b w:val="false"/>
          <w:i w:val="false"/>
          <w:color w:val="000000"/>
          <w:sz w:val="28"/>
        </w:rPr>
        <w:t xml:space="preserve">
      1) обеспечение исполнения таможенного,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1517"/>
    <w:bookmarkStart w:name="z31943" w:id="31518"/>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 а также специальных, антидемпинговых и компенсационных пошлин;</w:t>
      </w:r>
    </w:p>
    <w:bookmarkEnd w:id="31518"/>
    <w:bookmarkStart w:name="z31944" w:id="31519"/>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1519"/>
    <w:bookmarkStart w:name="z31945" w:id="31520"/>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1520"/>
    <w:bookmarkStart w:name="z31946" w:id="31521"/>
    <w:p>
      <w:pPr>
        <w:spacing w:after="0"/>
        <w:ind w:left="0"/>
        <w:jc w:val="both"/>
      </w:pPr>
      <w:r>
        <w:rPr>
          <w:rFonts w:ascii="Times New Roman"/>
          <w:b w:val="false"/>
          <w:i w:val="false"/>
          <w:color w:val="000000"/>
          <w:sz w:val="28"/>
        </w:rPr>
        <w:t>
      5) обеспечение в пределах своей компетенции защиты суверенитета и экономической безопасности Республики Казахстан;</w:t>
      </w:r>
    </w:p>
    <w:bookmarkEnd w:id="31521"/>
    <w:bookmarkStart w:name="z31947" w:id="31522"/>
    <w:p>
      <w:pPr>
        <w:spacing w:after="0"/>
        <w:ind w:left="0"/>
        <w:jc w:val="both"/>
      </w:pPr>
      <w:r>
        <w:rPr>
          <w:rFonts w:ascii="Times New Roman"/>
          <w:b w:val="false"/>
          <w:i w:val="false"/>
          <w:color w:val="000000"/>
          <w:sz w:val="28"/>
        </w:rPr>
        <w:t>
      6) защита национальной безопасности Республики Казахстан, жизни и здоровья человека, животного и растительного мира, окружающей среды;</w:t>
      </w:r>
    </w:p>
    <w:bookmarkEnd w:id="31522"/>
    <w:bookmarkStart w:name="z31948" w:id="31523"/>
    <w:p>
      <w:pPr>
        <w:spacing w:after="0"/>
        <w:ind w:left="0"/>
        <w:jc w:val="both"/>
      </w:pPr>
      <w:r>
        <w:rPr>
          <w:rFonts w:ascii="Times New Roman"/>
          <w:b w:val="false"/>
          <w:i w:val="false"/>
          <w:color w:val="000000"/>
          <w:sz w:val="28"/>
        </w:rPr>
        <w:t>
      7) создание условий для ускорения и упрощения перемещения товаров через таможенную границу ЕАЭС;</w:t>
      </w:r>
    </w:p>
    <w:bookmarkEnd w:id="31523"/>
    <w:bookmarkStart w:name="z31949" w:id="31524"/>
    <w:p>
      <w:pPr>
        <w:spacing w:after="0"/>
        <w:ind w:left="0"/>
        <w:jc w:val="both"/>
      </w:pPr>
      <w:r>
        <w:rPr>
          <w:rFonts w:ascii="Times New Roman"/>
          <w:b w:val="false"/>
          <w:i w:val="false"/>
          <w:color w:val="000000"/>
          <w:sz w:val="28"/>
        </w:rPr>
        <w:t>
      8)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1524"/>
    <w:bookmarkStart w:name="z31950" w:id="31525"/>
    <w:p>
      <w:pPr>
        <w:spacing w:after="0"/>
        <w:ind w:left="0"/>
        <w:jc w:val="both"/>
      </w:pPr>
      <w:r>
        <w:rPr>
          <w:rFonts w:ascii="Times New Roman"/>
          <w:b w:val="false"/>
          <w:i w:val="false"/>
          <w:color w:val="000000"/>
          <w:sz w:val="28"/>
        </w:rPr>
        <w:t>
      9) государственное регулирование в области реабилитации и банкротства (за исключением банков, страховых (перестраховочных) организаций и накопительных пенсионных фондов);</w:t>
      </w:r>
    </w:p>
    <w:bookmarkEnd w:id="31525"/>
    <w:bookmarkStart w:name="z31951" w:id="31526"/>
    <w:p>
      <w:pPr>
        <w:spacing w:after="0"/>
        <w:ind w:left="0"/>
        <w:jc w:val="both"/>
      </w:pPr>
      <w:r>
        <w:rPr>
          <w:rFonts w:ascii="Times New Roman"/>
          <w:b w:val="false"/>
          <w:i w:val="false"/>
          <w:color w:val="000000"/>
          <w:sz w:val="28"/>
        </w:rPr>
        <w:t>
      10) международное сотрудничество по вопросам, входящим в компетенцию Комитета;</w:t>
      </w:r>
    </w:p>
    <w:bookmarkEnd w:id="31526"/>
    <w:bookmarkStart w:name="z31952" w:id="31527"/>
    <w:p>
      <w:pPr>
        <w:spacing w:after="0"/>
        <w:ind w:left="0"/>
        <w:jc w:val="both"/>
      </w:pPr>
      <w:r>
        <w:rPr>
          <w:rFonts w:ascii="Times New Roman"/>
          <w:b w:val="false"/>
          <w:i w:val="false"/>
          <w:color w:val="000000"/>
          <w:sz w:val="28"/>
        </w:rPr>
        <w:t>
      11) выполнение иных задач, предусмотренных законодательством Республики Казахстан.</w:t>
      </w:r>
    </w:p>
    <w:bookmarkEnd w:id="31527"/>
    <w:bookmarkStart w:name="z31953" w:id="31528"/>
    <w:p>
      <w:pPr>
        <w:spacing w:after="0"/>
        <w:ind w:left="0"/>
        <w:jc w:val="both"/>
      </w:pPr>
      <w:r>
        <w:rPr>
          <w:rFonts w:ascii="Times New Roman"/>
          <w:b w:val="false"/>
          <w:i w:val="false"/>
          <w:color w:val="000000"/>
          <w:sz w:val="28"/>
        </w:rPr>
        <w:t>
      14. Права и обязанности Департамента:</w:t>
      </w:r>
    </w:p>
    <w:bookmarkEnd w:id="31528"/>
    <w:bookmarkStart w:name="z31954" w:id="31529"/>
    <w:p>
      <w:pPr>
        <w:spacing w:after="0"/>
        <w:ind w:left="0"/>
        <w:jc w:val="both"/>
      </w:pPr>
      <w:r>
        <w:rPr>
          <w:rFonts w:ascii="Times New Roman"/>
          <w:b w:val="false"/>
          <w:i w:val="false"/>
          <w:color w:val="000000"/>
          <w:sz w:val="28"/>
        </w:rPr>
        <w:t>
      1) права:</w:t>
      </w:r>
    </w:p>
    <w:bookmarkEnd w:id="31529"/>
    <w:bookmarkStart w:name="z31955" w:id="31530"/>
    <w:p>
      <w:pPr>
        <w:spacing w:after="0"/>
        <w:ind w:left="0"/>
        <w:jc w:val="both"/>
      </w:pPr>
      <w:r>
        <w:rPr>
          <w:rFonts w:ascii="Times New Roman"/>
          <w:b w:val="false"/>
          <w:i w:val="false"/>
          <w:color w:val="000000"/>
          <w:sz w:val="28"/>
        </w:rPr>
        <w:t>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bookmarkEnd w:id="31530"/>
    <w:bookmarkStart w:name="z31956" w:id="31531"/>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1531"/>
    <w:bookmarkStart w:name="z31957" w:id="31532"/>
    <w:p>
      <w:pPr>
        <w:spacing w:after="0"/>
        <w:ind w:left="0"/>
        <w:jc w:val="both"/>
      </w:pPr>
      <w:r>
        <w:rPr>
          <w:rFonts w:ascii="Times New Roman"/>
          <w:b w:val="false"/>
          <w:i w:val="false"/>
          <w:color w:val="000000"/>
          <w:sz w:val="28"/>
        </w:rPr>
        <w:t>
      требовать от налогоплательщика (налогового агента):</w:t>
      </w:r>
    </w:p>
    <w:bookmarkEnd w:id="31532"/>
    <w:bookmarkStart w:name="z31958" w:id="31533"/>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1533"/>
    <w:bookmarkStart w:name="z31959" w:id="31534"/>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1534"/>
    <w:bookmarkStart w:name="z31960" w:id="31535"/>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1535"/>
    <w:bookmarkStart w:name="z31961" w:id="3153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1536"/>
    <w:bookmarkStart w:name="z31962" w:id="3153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1537"/>
    <w:bookmarkStart w:name="z31963" w:id="31538"/>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1538"/>
    <w:bookmarkStart w:name="z31964" w:id="3153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1539"/>
    <w:bookmarkStart w:name="z31965" w:id="31540"/>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1540"/>
    <w:bookmarkStart w:name="z31966" w:id="31541"/>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1541"/>
    <w:bookmarkStart w:name="z31967" w:id="31542"/>
    <w:p>
      <w:pPr>
        <w:spacing w:after="0"/>
        <w:ind w:left="0"/>
        <w:jc w:val="both"/>
      </w:pPr>
      <w:r>
        <w:rPr>
          <w:rFonts w:ascii="Times New Roman"/>
          <w:b w:val="false"/>
          <w:i w:val="false"/>
          <w:color w:val="000000"/>
          <w:sz w:val="28"/>
        </w:rPr>
        <w:t>
      останавливать транспортные средства, а также принудительно возвращать водные и воздушные суда, покинувшие таможенную территорию ЕАЭС, без разрешения органов государственных доходов;</w:t>
      </w:r>
    </w:p>
    <w:bookmarkEnd w:id="31542"/>
    <w:bookmarkStart w:name="z31968" w:id="31543"/>
    <w:p>
      <w:pPr>
        <w:spacing w:after="0"/>
        <w:ind w:left="0"/>
        <w:jc w:val="both"/>
      </w:pPr>
      <w:r>
        <w:rPr>
          <w:rFonts w:ascii="Times New Roman"/>
          <w:b w:val="false"/>
          <w:i w:val="false"/>
          <w:color w:val="000000"/>
          <w:sz w:val="28"/>
        </w:rPr>
        <w:t>
      осуществлять отбор проб и образцов товаров в соответствии с законодательством Республики Казахстан;</w:t>
      </w:r>
    </w:p>
    <w:bookmarkEnd w:id="31543"/>
    <w:bookmarkStart w:name="z31969" w:id="31544"/>
    <w:p>
      <w:pPr>
        <w:spacing w:after="0"/>
        <w:ind w:left="0"/>
        <w:jc w:val="both"/>
      </w:pPr>
      <w:r>
        <w:rPr>
          <w:rFonts w:ascii="Times New Roman"/>
          <w:b w:val="false"/>
          <w:i w:val="false"/>
          <w:color w:val="000000"/>
          <w:sz w:val="28"/>
        </w:rPr>
        <w:t>
      изымать у проверяемого лица документы либо их копии с составлением акта изъятия при проведении выездных таможенных проверок;</w:t>
      </w:r>
    </w:p>
    <w:bookmarkEnd w:id="31544"/>
    <w:bookmarkStart w:name="z31970" w:id="31545"/>
    <w:p>
      <w:pPr>
        <w:spacing w:after="0"/>
        <w:ind w:left="0"/>
        <w:jc w:val="both"/>
      </w:pPr>
      <w:r>
        <w:rPr>
          <w:rFonts w:ascii="Times New Roman"/>
          <w:b w:val="false"/>
          <w:i w:val="false"/>
          <w:color w:val="000000"/>
          <w:sz w:val="28"/>
        </w:rPr>
        <w:t>
      налагать арест на товары или изымать их в порядке, установленном законодательством Республики Казахстан, на срок проведения выездной таможенной проверки для пресечения действий, направленных на отчуждение товаров либо распоряжение этими товарами иным способом;</w:t>
      </w:r>
    </w:p>
    <w:bookmarkEnd w:id="31545"/>
    <w:bookmarkStart w:name="z31971" w:id="31546"/>
    <w:p>
      <w:pPr>
        <w:spacing w:after="0"/>
        <w:ind w:left="0"/>
        <w:jc w:val="both"/>
      </w:pPr>
      <w:r>
        <w:rPr>
          <w:rFonts w:ascii="Times New Roman"/>
          <w:b w:val="false"/>
          <w:i w:val="false"/>
          <w:color w:val="000000"/>
          <w:sz w:val="28"/>
        </w:rPr>
        <w:t>
      опечатывать помещения, в которых находятся товары, в случаях, предусмотренных законодательством Республики Казахстан;</w:t>
      </w:r>
    </w:p>
    <w:bookmarkEnd w:id="31546"/>
    <w:bookmarkStart w:name="z31972" w:id="31547"/>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1547"/>
    <w:bookmarkStart w:name="z31973" w:id="31548"/>
    <w:p>
      <w:pPr>
        <w:spacing w:after="0"/>
        <w:ind w:left="0"/>
        <w:jc w:val="both"/>
      </w:pPr>
      <w:r>
        <w:rPr>
          <w:rFonts w:ascii="Times New Roman"/>
          <w:b w:val="false"/>
          <w:i w:val="false"/>
          <w:color w:val="000000"/>
          <w:sz w:val="28"/>
        </w:rPr>
        <w:t>
      организовывать и проводить мероприятия по повышению налоговой и таможенной культуры и информированности общества по вопросам налогового законодательства и таможенного законодательства ЕАЭС и Республики Казахстан;</w:t>
      </w:r>
    </w:p>
    <w:bookmarkEnd w:id="31548"/>
    <w:bookmarkStart w:name="z31974" w:id="31549"/>
    <w:p>
      <w:pPr>
        <w:spacing w:after="0"/>
        <w:ind w:left="0"/>
        <w:jc w:val="both"/>
      </w:pPr>
      <w:r>
        <w:rPr>
          <w:rFonts w:ascii="Times New Roman"/>
          <w:b w:val="false"/>
          <w:i w:val="false"/>
          <w:color w:val="000000"/>
          <w:sz w:val="28"/>
        </w:rPr>
        <w:t>
      приобретать товары для выполнения функций, возложенных на органы государственных доходов в соответствии с законодательством Республики Казахстан;</w:t>
      </w:r>
    </w:p>
    <w:bookmarkEnd w:id="31549"/>
    <w:bookmarkStart w:name="z31975" w:id="31550"/>
    <w:p>
      <w:pPr>
        <w:spacing w:after="0"/>
        <w:ind w:left="0"/>
        <w:jc w:val="both"/>
      </w:pPr>
      <w:r>
        <w:rPr>
          <w:rFonts w:ascii="Times New Roman"/>
          <w:b w:val="false"/>
          <w:i w:val="false"/>
          <w:color w:val="000000"/>
          <w:sz w:val="28"/>
        </w:rPr>
        <w:t>
      анализировать и обобщать практику применения налогового и таможенного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 и таможенного законодательства ЕАЭС и Республики Казахстан;</w:t>
      </w:r>
    </w:p>
    <w:bookmarkEnd w:id="31550"/>
    <w:bookmarkStart w:name="z31976" w:id="31551"/>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Департамента;</w:t>
      </w:r>
    </w:p>
    <w:bookmarkEnd w:id="31551"/>
    <w:bookmarkStart w:name="z31977" w:id="31552"/>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1552"/>
    <w:bookmarkStart w:name="z31978" w:id="31553"/>
    <w:p>
      <w:pPr>
        <w:spacing w:after="0"/>
        <w:ind w:left="0"/>
        <w:jc w:val="both"/>
      </w:pPr>
      <w:r>
        <w:rPr>
          <w:rFonts w:ascii="Times New Roman"/>
          <w:b w:val="false"/>
          <w:i w:val="false"/>
          <w:color w:val="000000"/>
          <w:sz w:val="28"/>
        </w:rPr>
        <w:t>
      ликвидировать банкрота без возбуждения процедуры банкротства в порядке, установленном законодательством Республики Казахстан;</w:t>
      </w:r>
    </w:p>
    <w:bookmarkEnd w:id="31553"/>
    <w:bookmarkStart w:name="z31979" w:id="31554"/>
    <w:p>
      <w:pPr>
        <w:spacing w:after="0"/>
        <w:ind w:left="0"/>
        <w:jc w:val="both"/>
      </w:pPr>
      <w:r>
        <w:rPr>
          <w:rFonts w:ascii="Times New Roman"/>
          <w:b w:val="false"/>
          <w:i w:val="false"/>
          <w:color w:val="000000"/>
          <w:sz w:val="28"/>
        </w:rPr>
        <w:t>
      направлять мотивированный отказ собранию кредиторов в назначении кандидатуры реабилитационного, банкротного управляющих либо сообщение о снятии реабилитационного, банкротного управляющих с регистрации;</w:t>
      </w:r>
    </w:p>
    <w:bookmarkEnd w:id="31554"/>
    <w:bookmarkStart w:name="z31980" w:id="3155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1555"/>
    <w:bookmarkStart w:name="z31981" w:id="31556"/>
    <w:p>
      <w:pPr>
        <w:spacing w:after="0"/>
        <w:ind w:left="0"/>
        <w:jc w:val="both"/>
      </w:pPr>
      <w:r>
        <w:rPr>
          <w:rFonts w:ascii="Times New Roman"/>
          <w:b w:val="false"/>
          <w:i w:val="false"/>
          <w:color w:val="000000"/>
          <w:sz w:val="28"/>
        </w:rPr>
        <w:t>
      проверять соблюдение субъектами норм, правил и инструкций технологического процесса, хранения и реализации, технических регламентов и стандартов, действующих в сфере производства и оборота этилового спирта, алкогольной продукции и табачных изделий, а также оборота отдельных видов нефтепродуктов и биотоплива;</w:t>
      </w:r>
    </w:p>
    <w:bookmarkEnd w:id="31556"/>
    <w:bookmarkStart w:name="z31982" w:id="31557"/>
    <w:p>
      <w:pPr>
        <w:spacing w:after="0"/>
        <w:ind w:left="0"/>
        <w:jc w:val="both"/>
      </w:pPr>
      <w:r>
        <w:rPr>
          <w:rFonts w:ascii="Times New Roman"/>
          <w:b w:val="false"/>
          <w:i w:val="false"/>
          <w:color w:val="000000"/>
          <w:sz w:val="28"/>
        </w:rPr>
        <w:t>
      осуществлять контроль оснащения технологических линий производства этилового спирта и линий розлива алкогольной продукции соответствующими спиртоизмеряющими аппаратами и контрольными приборами учета и их функционирование;</w:t>
      </w:r>
    </w:p>
    <w:bookmarkEnd w:id="31557"/>
    <w:bookmarkStart w:name="z31983" w:id="31558"/>
    <w:p>
      <w:pPr>
        <w:spacing w:after="0"/>
        <w:ind w:left="0"/>
        <w:jc w:val="both"/>
      </w:pPr>
      <w:r>
        <w:rPr>
          <w:rFonts w:ascii="Times New Roman"/>
          <w:b w:val="false"/>
          <w:i w:val="false"/>
          <w:color w:val="000000"/>
          <w:sz w:val="28"/>
        </w:rPr>
        <w:t>
      проверять фактические объемы выработки этилового спирта, водок и ликероводочных изделий для соблюдения установленного законодательством Республики Казахстан требования по выработке их минимального объема;</w:t>
      </w:r>
    </w:p>
    <w:bookmarkEnd w:id="31558"/>
    <w:bookmarkStart w:name="z31984" w:id="31559"/>
    <w:p>
      <w:pPr>
        <w:spacing w:after="0"/>
        <w:ind w:left="0"/>
        <w:jc w:val="both"/>
      </w:pPr>
      <w:r>
        <w:rPr>
          <w:rFonts w:ascii="Times New Roman"/>
          <w:b w:val="false"/>
          <w:i w:val="false"/>
          <w:color w:val="000000"/>
          <w:sz w:val="28"/>
        </w:rPr>
        <w:t xml:space="preserve">
      направлять в пределах компетенции запрос производителям табачных изделий о предоставлении необходимых сведений для осуществления государственного регулирования производства и оборота табачных изделий; </w:t>
      </w:r>
    </w:p>
    <w:bookmarkEnd w:id="31559"/>
    <w:bookmarkStart w:name="z31985" w:id="3156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1560"/>
    <w:bookmarkStart w:name="z31986" w:id="3156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1561"/>
    <w:bookmarkStart w:name="z31987" w:id="3156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1562"/>
    <w:bookmarkStart w:name="z31988" w:id="3156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1563"/>
    <w:bookmarkStart w:name="z31989" w:id="3156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1564"/>
    <w:bookmarkStart w:name="z31990" w:id="3156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Департамента;</w:t>
      </w:r>
    </w:p>
    <w:bookmarkEnd w:id="31565"/>
    <w:bookmarkStart w:name="z31991" w:id="31566"/>
    <w:p>
      <w:pPr>
        <w:spacing w:after="0"/>
        <w:ind w:left="0"/>
        <w:jc w:val="both"/>
      </w:pPr>
      <w:r>
        <w:rPr>
          <w:rFonts w:ascii="Times New Roman"/>
          <w:b w:val="false"/>
          <w:i w:val="false"/>
          <w:color w:val="000000"/>
          <w:sz w:val="28"/>
        </w:rPr>
        <w:t>
      обращаться в суд, предъявлять иски в целях защиты прав и интересов Департамента в соответствии с законодательством Республики Казахстан;</w:t>
      </w:r>
    </w:p>
    <w:bookmarkEnd w:id="31566"/>
    <w:bookmarkStart w:name="z31992" w:id="3156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1567"/>
    <w:bookmarkStart w:name="z31993" w:id="31568"/>
    <w:p>
      <w:pPr>
        <w:spacing w:after="0"/>
        <w:ind w:left="0"/>
        <w:jc w:val="both"/>
      </w:pPr>
      <w:r>
        <w:rPr>
          <w:rFonts w:ascii="Times New Roman"/>
          <w:b w:val="false"/>
          <w:i w:val="false"/>
          <w:color w:val="000000"/>
          <w:sz w:val="28"/>
        </w:rPr>
        <w:t>
      2) обязанности:</w:t>
      </w:r>
    </w:p>
    <w:bookmarkEnd w:id="31568"/>
    <w:bookmarkStart w:name="z31994" w:id="3156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1569"/>
    <w:bookmarkStart w:name="z31995" w:id="3157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1570"/>
    <w:bookmarkStart w:name="z31996" w:id="3157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1571"/>
    <w:bookmarkStart w:name="z31997" w:id="3157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1572"/>
    <w:bookmarkStart w:name="z31998" w:id="3157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1573"/>
    <w:bookmarkStart w:name="z31999" w:id="31574"/>
    <w:p>
      <w:pPr>
        <w:spacing w:after="0"/>
        <w:ind w:left="0"/>
        <w:jc w:val="both"/>
      </w:pPr>
      <w:r>
        <w:rPr>
          <w:rFonts w:ascii="Times New Roman"/>
          <w:b w:val="false"/>
          <w:i w:val="false"/>
          <w:color w:val="000000"/>
          <w:sz w:val="28"/>
        </w:rPr>
        <w:t>
      имеющих налоговую задолженность;</w:t>
      </w:r>
    </w:p>
    <w:bookmarkEnd w:id="31574"/>
    <w:bookmarkStart w:name="z32000" w:id="3157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1575"/>
    <w:bookmarkStart w:name="z32001" w:id="3157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1576"/>
    <w:bookmarkStart w:name="z32002" w:id="3157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1577"/>
    <w:bookmarkStart w:name="z32003" w:id="3157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1578"/>
    <w:bookmarkStart w:name="z32004" w:id="3157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1579"/>
    <w:bookmarkStart w:name="z32005" w:id="3158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1580"/>
    <w:bookmarkStart w:name="z32006" w:id="3158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1581"/>
    <w:bookmarkStart w:name="z32007" w:id="3158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1582"/>
    <w:bookmarkStart w:name="z32008" w:id="31583"/>
    <w:p>
      <w:pPr>
        <w:spacing w:after="0"/>
        <w:ind w:left="0"/>
        <w:jc w:val="both"/>
      </w:pPr>
      <w:r>
        <w:rPr>
          <w:rFonts w:ascii="Times New Roman"/>
          <w:b w:val="false"/>
          <w:i w:val="false"/>
          <w:color w:val="000000"/>
          <w:sz w:val="28"/>
        </w:rPr>
        <w:t>
      осуществлять контроль за деятельностью акцизных постов в организациях, осуществляющих производство и импорт подакцизных товаров;</w:t>
      </w:r>
    </w:p>
    <w:bookmarkEnd w:id="31583"/>
    <w:bookmarkStart w:name="z32009" w:id="31584"/>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1584"/>
    <w:bookmarkStart w:name="z32010" w:id="31585"/>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1585"/>
    <w:bookmarkStart w:name="z32011" w:id="31586"/>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декларантов и лиц, осуществляющих деятельность в сфере таможенного дела, имеющих налоговую задолженность, задолженность по таможенным платежам и налогам, пеней,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1586"/>
    <w:bookmarkStart w:name="z32012" w:id="31587"/>
    <w:p>
      <w:pPr>
        <w:spacing w:after="0"/>
        <w:ind w:left="0"/>
        <w:jc w:val="both"/>
      </w:pPr>
      <w:r>
        <w:rPr>
          <w:rFonts w:ascii="Times New Roman"/>
          <w:b w:val="false"/>
          <w:i w:val="false"/>
          <w:color w:val="000000"/>
          <w:sz w:val="28"/>
        </w:rPr>
        <w:t>
      содействовать развитию внешней торговли путем создания условий, способствующих ускорению товарооборота через таможенную границу ЕАЭС;</w:t>
      </w:r>
    </w:p>
    <w:bookmarkEnd w:id="31587"/>
    <w:bookmarkStart w:name="z32013" w:id="31588"/>
    <w:p>
      <w:pPr>
        <w:spacing w:after="0"/>
        <w:ind w:left="0"/>
        <w:jc w:val="both"/>
      </w:pPr>
      <w:r>
        <w:rPr>
          <w:rFonts w:ascii="Times New Roman"/>
          <w:b w:val="false"/>
          <w:i w:val="false"/>
          <w:color w:val="000000"/>
          <w:sz w:val="28"/>
        </w:rPr>
        <w:t>
      осуществлять таможенный контроль в отношении товаров и транспортных средств, перемещаемых через таможенную границу ЕАЭС;</w:t>
      </w:r>
    </w:p>
    <w:bookmarkEnd w:id="31588"/>
    <w:bookmarkStart w:name="z32014" w:id="31589"/>
    <w:p>
      <w:pPr>
        <w:spacing w:after="0"/>
        <w:ind w:left="0"/>
        <w:jc w:val="both"/>
      </w:pPr>
      <w:r>
        <w:rPr>
          <w:rFonts w:ascii="Times New Roman"/>
          <w:b w:val="false"/>
          <w:i w:val="false"/>
          <w:color w:val="000000"/>
          <w:sz w:val="28"/>
        </w:rPr>
        <w:t>
      оказывать в пределах своих полномочий декларантам и лицам, осуществляющим деятельность в сфере таможенного дела, содействие в реализации их прав;</w:t>
      </w:r>
    </w:p>
    <w:bookmarkEnd w:id="31589"/>
    <w:bookmarkStart w:name="z32015" w:id="31590"/>
    <w:p>
      <w:pPr>
        <w:spacing w:after="0"/>
        <w:ind w:left="0"/>
        <w:jc w:val="both"/>
      </w:pPr>
      <w:r>
        <w:rPr>
          <w:rFonts w:ascii="Times New Roman"/>
          <w:b w:val="false"/>
          <w:i w:val="false"/>
          <w:color w:val="000000"/>
          <w:sz w:val="28"/>
        </w:rPr>
        <w:t>
      обеспечивать полноту взимания и своевременность перечисления в бюджет таможенных платежей, налогов, специальных, антидемпинговых, компенсационных пошлин;</w:t>
      </w:r>
    </w:p>
    <w:bookmarkEnd w:id="31590"/>
    <w:bookmarkStart w:name="z32016" w:id="31591"/>
    <w:p>
      <w:pPr>
        <w:spacing w:after="0"/>
        <w:ind w:left="0"/>
        <w:jc w:val="both"/>
      </w:pPr>
      <w:r>
        <w:rPr>
          <w:rFonts w:ascii="Times New Roman"/>
          <w:b w:val="false"/>
          <w:i w:val="false"/>
          <w:color w:val="000000"/>
          <w:sz w:val="28"/>
        </w:rPr>
        <w:t>
      принимать решения в пределах своей компетенции в сроки, установленные Кодексом Республика Казахстан "О таможенном регулировании в Республике Казахстан", и осуществлять контроль за деятельностью декларантов и лиц, осуществляющих деятельность в сфере таможенного дела, по соблюдению ими условий и выполнению обязанностей, установленных таможенным законодательством ЕАЭС и (или) Республики Казахстан, а также иным</w:t>
      </w:r>
    </w:p>
    <w:bookmarkEnd w:id="31591"/>
    <w:bookmarkStart w:name="z32017" w:id="31592"/>
    <w:p>
      <w:pPr>
        <w:spacing w:after="0"/>
        <w:ind w:left="0"/>
        <w:jc w:val="both"/>
      </w:pPr>
      <w:r>
        <w:rPr>
          <w:rFonts w:ascii="Times New Roman"/>
          <w:b w:val="false"/>
          <w:i w:val="false"/>
          <w:color w:val="000000"/>
          <w:sz w:val="28"/>
        </w:rPr>
        <w:t>
      обеспечивать в пределах своей компетенции охрану таможенной границы ЕАЭС за соблюдением таможенного и иного законодательства Республики Казахстан;</w:t>
      </w:r>
    </w:p>
    <w:bookmarkEnd w:id="31592"/>
    <w:bookmarkStart w:name="z32018" w:id="31593"/>
    <w:p>
      <w:pPr>
        <w:spacing w:after="0"/>
        <w:ind w:left="0"/>
        <w:jc w:val="both"/>
      </w:pPr>
      <w:r>
        <w:rPr>
          <w:rFonts w:ascii="Times New Roman"/>
          <w:b w:val="false"/>
          <w:i w:val="false"/>
          <w:color w:val="000000"/>
          <w:sz w:val="28"/>
        </w:rPr>
        <w:t>
      осуществлять сбор и анализ информации о совершении административных правонарушений в сфере таможенного дела;</w:t>
      </w:r>
    </w:p>
    <w:bookmarkEnd w:id="31593"/>
    <w:bookmarkStart w:name="z32019" w:id="31594"/>
    <w:p>
      <w:pPr>
        <w:spacing w:after="0"/>
        <w:ind w:left="0"/>
        <w:jc w:val="both"/>
      </w:pPr>
      <w:r>
        <w:rPr>
          <w:rFonts w:ascii="Times New Roman"/>
          <w:b w:val="false"/>
          <w:i w:val="false"/>
          <w:color w:val="000000"/>
          <w:sz w:val="28"/>
        </w:rPr>
        <w:t>
      осуществлять во взаимодействии с органами национальной безопасности и другими соответствующими государственными органами Республики Казахстан меры по обеспечению защиты таможенной границы ЕАЭС;</w:t>
      </w:r>
    </w:p>
    <w:bookmarkEnd w:id="31594"/>
    <w:bookmarkStart w:name="z32020" w:id="31595"/>
    <w:p>
      <w:pPr>
        <w:spacing w:after="0"/>
        <w:ind w:left="0"/>
        <w:jc w:val="both"/>
      </w:pPr>
      <w:r>
        <w:rPr>
          <w:rFonts w:ascii="Times New Roman"/>
          <w:b w:val="false"/>
          <w:i w:val="false"/>
          <w:color w:val="000000"/>
          <w:sz w:val="28"/>
        </w:rPr>
        <w:t>
      обеспечивать своевременное, объективное и всестороннее рассмотрение обращений и представление ответов или совершение соответствующих действий с учетом поступающих запросов и предложений в сфере таможенного дела;</w:t>
      </w:r>
    </w:p>
    <w:bookmarkEnd w:id="31595"/>
    <w:bookmarkStart w:name="z32021" w:id="31596"/>
    <w:p>
      <w:pPr>
        <w:spacing w:after="0"/>
        <w:ind w:left="0"/>
        <w:jc w:val="both"/>
      </w:pPr>
      <w:r>
        <w:rPr>
          <w:rFonts w:ascii="Times New Roman"/>
          <w:b w:val="false"/>
          <w:i w:val="false"/>
          <w:color w:val="000000"/>
          <w:sz w:val="28"/>
        </w:rPr>
        <w:t>
      осуществлять безвозмездно информирование и консультирование в сфере таможенного дела;</w:t>
      </w:r>
    </w:p>
    <w:bookmarkEnd w:id="31596"/>
    <w:bookmarkStart w:name="z32022" w:id="31597"/>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1597"/>
    <w:bookmarkStart w:name="z32023" w:id="31598"/>
    <w:p>
      <w:pPr>
        <w:spacing w:after="0"/>
        <w:ind w:left="0"/>
        <w:jc w:val="both"/>
      </w:pPr>
      <w:r>
        <w:rPr>
          <w:rFonts w:ascii="Times New Roman"/>
          <w:b w:val="false"/>
          <w:i w:val="false"/>
          <w:color w:val="000000"/>
          <w:sz w:val="28"/>
        </w:rPr>
        <w:t>
      взыскивать суммы таможенных платежей и налогов, не уплаченные в установленные сроки в бюджет, а также пеней, процентов;</w:t>
      </w:r>
    </w:p>
    <w:bookmarkEnd w:id="31598"/>
    <w:bookmarkStart w:name="z32024" w:id="31599"/>
    <w:p>
      <w:pPr>
        <w:spacing w:after="0"/>
        <w:ind w:left="0"/>
        <w:jc w:val="both"/>
      </w:pPr>
      <w:r>
        <w:rPr>
          <w:rFonts w:ascii="Times New Roman"/>
          <w:b w:val="false"/>
          <w:i w:val="false"/>
          <w:color w:val="000000"/>
          <w:sz w:val="28"/>
        </w:rPr>
        <w:t>
      осуществлять таможенное администрирование в соответствии с таможенным законодательством ЕАЭС и (или) Республики Казахстан;</w:t>
      </w:r>
    </w:p>
    <w:bookmarkEnd w:id="31599"/>
    <w:bookmarkStart w:name="z32025" w:id="31600"/>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1600"/>
    <w:bookmarkStart w:name="z32026" w:id="31601"/>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1601"/>
    <w:bookmarkStart w:name="z32027" w:id="31602"/>
    <w:p>
      <w:pPr>
        <w:spacing w:after="0"/>
        <w:ind w:left="0"/>
        <w:jc w:val="both"/>
      </w:pPr>
      <w:r>
        <w:rPr>
          <w:rFonts w:ascii="Times New Roman"/>
          <w:b w:val="false"/>
          <w:i w:val="false"/>
          <w:color w:val="000000"/>
          <w:sz w:val="28"/>
        </w:rPr>
        <w:t>
      соблюдать права налогоплательщика (налогового агента) и декларантов и лиц, осуществляющих деятельность в сфере таможенного дела;</w:t>
      </w:r>
    </w:p>
    <w:bookmarkEnd w:id="31602"/>
    <w:bookmarkStart w:name="z32028" w:id="31603"/>
    <w:p>
      <w:pPr>
        <w:spacing w:after="0"/>
        <w:ind w:left="0"/>
        <w:jc w:val="both"/>
      </w:pPr>
      <w:r>
        <w:rPr>
          <w:rFonts w:ascii="Times New Roman"/>
          <w:b w:val="false"/>
          <w:i w:val="false"/>
          <w:color w:val="000000"/>
          <w:sz w:val="28"/>
        </w:rPr>
        <w:t>
      защищать интересы государства;</w:t>
      </w:r>
    </w:p>
    <w:bookmarkEnd w:id="31603"/>
    <w:bookmarkStart w:name="z32029" w:id="31604"/>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1604"/>
    <w:bookmarkStart w:name="z32030" w:id="31605"/>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1605"/>
    <w:bookmarkStart w:name="z32031" w:id="31606"/>
    <w:p>
      <w:pPr>
        <w:spacing w:after="0"/>
        <w:ind w:left="0"/>
        <w:jc w:val="both"/>
      </w:pPr>
      <w:r>
        <w:rPr>
          <w:rFonts w:ascii="Times New Roman"/>
          <w:b w:val="false"/>
          <w:i w:val="false"/>
          <w:color w:val="000000"/>
          <w:sz w:val="28"/>
        </w:rPr>
        <w:t>
      пересматривать не вступившие в законную силу постановления по делам об административных правонарушениях в порядке, предусмотренном законодательством Республики Казахстан об административных правонарушениях;</w:t>
      </w:r>
    </w:p>
    <w:bookmarkEnd w:id="31606"/>
    <w:bookmarkStart w:name="z32032" w:id="31607"/>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1607"/>
    <w:bookmarkStart w:name="z32033" w:id="31608"/>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1608"/>
    <w:bookmarkStart w:name="z32034" w:id="31609"/>
    <w:p>
      <w:pPr>
        <w:spacing w:after="0"/>
        <w:ind w:left="0"/>
        <w:jc w:val="both"/>
      </w:pPr>
      <w:r>
        <w:rPr>
          <w:rFonts w:ascii="Times New Roman"/>
          <w:b w:val="false"/>
          <w:i w:val="false"/>
          <w:color w:val="000000"/>
          <w:sz w:val="28"/>
        </w:rPr>
        <w:t>
      15. Функции:</w:t>
      </w:r>
    </w:p>
    <w:bookmarkEnd w:id="31609"/>
    <w:bookmarkStart w:name="z32035" w:id="31610"/>
    <w:p>
      <w:pPr>
        <w:spacing w:after="0"/>
        <w:ind w:left="0"/>
        <w:jc w:val="both"/>
      </w:pPr>
      <w:r>
        <w:rPr>
          <w:rFonts w:ascii="Times New Roman"/>
          <w:b w:val="false"/>
          <w:i w:val="false"/>
          <w:color w:val="000000"/>
          <w:sz w:val="28"/>
        </w:rPr>
        <w:t>
      1) осуществление налогового контроля;</w:t>
      </w:r>
    </w:p>
    <w:bookmarkEnd w:id="31610"/>
    <w:bookmarkStart w:name="z32036" w:id="31611"/>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1611"/>
    <w:bookmarkStart w:name="z32037" w:id="31612"/>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1612"/>
    <w:bookmarkStart w:name="z32038" w:id="31613"/>
    <w:p>
      <w:pPr>
        <w:spacing w:after="0"/>
        <w:ind w:left="0"/>
        <w:jc w:val="both"/>
      </w:pPr>
      <w:r>
        <w:rPr>
          <w:rFonts w:ascii="Times New Roman"/>
          <w:b w:val="false"/>
          <w:i w:val="false"/>
          <w:color w:val="000000"/>
          <w:sz w:val="28"/>
        </w:rPr>
        <w:t>
      4)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1613"/>
    <w:bookmarkStart w:name="z32039" w:id="31614"/>
    <w:p>
      <w:pPr>
        <w:spacing w:after="0"/>
        <w:ind w:left="0"/>
        <w:jc w:val="both"/>
      </w:pPr>
      <w:r>
        <w:rPr>
          <w:rFonts w:ascii="Times New Roman"/>
          <w:b w:val="false"/>
          <w:i w:val="false"/>
          <w:color w:val="000000"/>
          <w:sz w:val="28"/>
        </w:rPr>
        <w:t>
      5)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1614"/>
    <w:bookmarkStart w:name="z32040" w:id="31615"/>
    <w:p>
      <w:pPr>
        <w:spacing w:after="0"/>
        <w:ind w:left="0"/>
        <w:jc w:val="both"/>
      </w:pPr>
      <w:r>
        <w:rPr>
          <w:rFonts w:ascii="Times New Roman"/>
          <w:b w:val="false"/>
          <w:i w:val="false"/>
          <w:color w:val="000000"/>
          <w:sz w:val="28"/>
        </w:rPr>
        <w:t>
      6)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1615"/>
    <w:bookmarkStart w:name="z32041" w:id="31616"/>
    <w:p>
      <w:pPr>
        <w:spacing w:after="0"/>
        <w:ind w:left="0"/>
        <w:jc w:val="both"/>
      </w:pPr>
      <w:r>
        <w:rPr>
          <w:rFonts w:ascii="Times New Roman"/>
          <w:b w:val="false"/>
          <w:i w:val="false"/>
          <w:color w:val="000000"/>
          <w:sz w:val="28"/>
        </w:rPr>
        <w:t>
      7)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1616"/>
    <w:bookmarkStart w:name="z32042" w:id="31617"/>
    <w:p>
      <w:pPr>
        <w:spacing w:after="0"/>
        <w:ind w:left="0"/>
        <w:jc w:val="both"/>
      </w:pPr>
      <w:r>
        <w:rPr>
          <w:rFonts w:ascii="Times New Roman"/>
          <w:b w:val="false"/>
          <w:i w:val="false"/>
          <w:color w:val="000000"/>
          <w:sz w:val="28"/>
        </w:rPr>
        <w:t>
      8)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1617"/>
    <w:bookmarkStart w:name="z32043" w:id="31618"/>
    <w:p>
      <w:pPr>
        <w:spacing w:after="0"/>
        <w:ind w:left="0"/>
        <w:jc w:val="both"/>
      </w:pPr>
      <w:r>
        <w:rPr>
          <w:rFonts w:ascii="Times New Roman"/>
          <w:b w:val="false"/>
          <w:i w:val="false"/>
          <w:color w:val="000000"/>
          <w:sz w:val="28"/>
        </w:rPr>
        <w:t>
      9) осуществление контроля за подакцизными товарами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перемещения подакцизных товаров на территории Республики Казахстан, а также путем установления акцизных постов;</w:t>
      </w:r>
    </w:p>
    <w:bookmarkEnd w:id="31618"/>
    <w:bookmarkStart w:name="z32044" w:id="31619"/>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1619"/>
    <w:bookmarkStart w:name="z32045" w:id="31620"/>
    <w:p>
      <w:pPr>
        <w:spacing w:after="0"/>
        <w:ind w:left="0"/>
        <w:jc w:val="both"/>
      </w:pPr>
      <w:r>
        <w:rPr>
          <w:rFonts w:ascii="Times New Roman"/>
          <w:b w:val="false"/>
          <w:i w:val="false"/>
          <w:color w:val="000000"/>
          <w:sz w:val="28"/>
        </w:rPr>
        <w:t>
      11) осуществление налогового и таможенного администрирования;</w:t>
      </w:r>
    </w:p>
    <w:bookmarkEnd w:id="31620"/>
    <w:bookmarkStart w:name="z32046" w:id="31621"/>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1621"/>
    <w:bookmarkStart w:name="z32047" w:id="31622"/>
    <w:p>
      <w:pPr>
        <w:spacing w:after="0"/>
        <w:ind w:left="0"/>
        <w:jc w:val="both"/>
      </w:pPr>
      <w:r>
        <w:rPr>
          <w:rFonts w:ascii="Times New Roman"/>
          <w:b w:val="false"/>
          <w:i w:val="false"/>
          <w:color w:val="000000"/>
          <w:sz w:val="28"/>
        </w:rPr>
        <w:t>
      13) документирование, видео- и аудиозапись, кино- и фотосъемка фактов и событий в соответствии с нормативными правовыми актами Республики Казахстан;</w:t>
      </w:r>
    </w:p>
    <w:bookmarkEnd w:id="31622"/>
    <w:bookmarkStart w:name="z32048" w:id="31623"/>
    <w:p>
      <w:pPr>
        <w:spacing w:after="0"/>
        <w:ind w:left="0"/>
        <w:jc w:val="both"/>
      </w:pPr>
      <w:r>
        <w:rPr>
          <w:rFonts w:ascii="Times New Roman"/>
          <w:b w:val="false"/>
          <w:i w:val="false"/>
          <w:color w:val="000000"/>
          <w:sz w:val="28"/>
        </w:rPr>
        <w:t>
      14) участие в разработке правовых актов в сфере экспортного контроля;</w:t>
      </w:r>
    </w:p>
    <w:bookmarkEnd w:id="31623"/>
    <w:bookmarkStart w:name="z32049" w:id="31624"/>
    <w:p>
      <w:pPr>
        <w:spacing w:after="0"/>
        <w:ind w:left="0"/>
        <w:jc w:val="both"/>
      </w:pPr>
      <w:r>
        <w:rPr>
          <w:rFonts w:ascii="Times New Roman"/>
          <w:b w:val="false"/>
          <w:i w:val="false"/>
          <w:color w:val="000000"/>
          <w:sz w:val="28"/>
        </w:rPr>
        <w:t>
      15) представление информации, в том числе предварительной информации, государственным органам Республики Казахстан, если такая информация необходима указанным органам для выполнения задач и осуществления функций, возложенных на них законодательством Республики Казахстан, в порядке и с соблюдением требований законодательства Республики Казахстан по защите государственной, коммерческой, банковской, налоговой и иной охраняемой законами тайны (секретов), а также другой конфиденциальной информации, международных договоров Республики Казахстан;</w:t>
      </w:r>
    </w:p>
    <w:bookmarkEnd w:id="31624"/>
    <w:bookmarkStart w:name="z32050" w:id="31625"/>
    <w:p>
      <w:pPr>
        <w:spacing w:after="0"/>
        <w:ind w:left="0"/>
        <w:jc w:val="both"/>
      </w:pPr>
      <w:r>
        <w:rPr>
          <w:rFonts w:ascii="Times New Roman"/>
          <w:b w:val="false"/>
          <w:i w:val="false"/>
          <w:color w:val="000000"/>
          <w:sz w:val="28"/>
        </w:rPr>
        <w:t>
      16) информирование о таможенном законодательстве Республики Казахстан осуществляется таможенными органами Республики Казахстан путем опубликования нормативных правовых актов таможенного законодательства Республики Казахстан в средствах массовой информации, а также с использованием информационно-коммуникационных технологий;</w:t>
      </w:r>
    </w:p>
    <w:bookmarkEnd w:id="31625"/>
    <w:bookmarkStart w:name="z32051" w:id="31626"/>
    <w:p>
      <w:pPr>
        <w:spacing w:after="0"/>
        <w:ind w:left="0"/>
        <w:jc w:val="both"/>
      </w:pPr>
      <w:r>
        <w:rPr>
          <w:rFonts w:ascii="Times New Roman"/>
          <w:b w:val="false"/>
          <w:i w:val="false"/>
          <w:color w:val="000000"/>
          <w:sz w:val="28"/>
        </w:rPr>
        <w:t>
      17) обеспечение на постоянной основе своевременного информирования участников внешнеэкономической и иной деятельности в сфере таможенного дела, в том числе об изменениях и дополнениях в таможенное законодательство ЕАЭС и (или) Республики Казахстан;</w:t>
      </w:r>
    </w:p>
    <w:bookmarkEnd w:id="31626"/>
    <w:bookmarkStart w:name="z32052" w:id="31627"/>
    <w:p>
      <w:pPr>
        <w:spacing w:after="0"/>
        <w:ind w:left="0"/>
        <w:jc w:val="both"/>
      </w:pPr>
      <w:r>
        <w:rPr>
          <w:rFonts w:ascii="Times New Roman"/>
          <w:b w:val="false"/>
          <w:i w:val="false"/>
          <w:color w:val="000000"/>
          <w:sz w:val="28"/>
        </w:rPr>
        <w:t>
      18) осуществление контроля за недопущением вывоза товаров, ввозимых на территорию Республики Казахстан из третьих стран;</w:t>
      </w:r>
    </w:p>
    <w:bookmarkEnd w:id="31627"/>
    <w:bookmarkStart w:name="z32053" w:id="31628"/>
    <w:p>
      <w:pPr>
        <w:spacing w:after="0"/>
        <w:ind w:left="0"/>
        <w:jc w:val="both"/>
      </w:pPr>
      <w:r>
        <w:rPr>
          <w:rFonts w:ascii="Times New Roman"/>
          <w:b w:val="false"/>
          <w:i w:val="false"/>
          <w:color w:val="000000"/>
          <w:sz w:val="28"/>
        </w:rPr>
        <w:t>
      19) осуществление и совершенствование таможенного декларирования, таможенного контроля, а также создание условий, способствующих упрощению проведения таможенных операций в отношении товаров и транспортных средств, перемещаемых через таможенную границу ЕАЭС;</w:t>
      </w:r>
    </w:p>
    <w:bookmarkEnd w:id="31628"/>
    <w:bookmarkStart w:name="z32054" w:id="31629"/>
    <w:p>
      <w:pPr>
        <w:spacing w:after="0"/>
        <w:ind w:left="0"/>
        <w:jc w:val="both"/>
      </w:pPr>
      <w:r>
        <w:rPr>
          <w:rFonts w:ascii="Times New Roman"/>
          <w:b w:val="false"/>
          <w:i w:val="false"/>
          <w:color w:val="000000"/>
          <w:sz w:val="28"/>
        </w:rPr>
        <w:t>
      20) принятие предварительных решений по вопросам применения методов определения таможенной стоимости ввозимых товаров;</w:t>
      </w:r>
    </w:p>
    <w:bookmarkEnd w:id="31629"/>
    <w:bookmarkStart w:name="z32055" w:id="31630"/>
    <w:p>
      <w:pPr>
        <w:spacing w:after="0"/>
        <w:ind w:left="0"/>
        <w:jc w:val="both"/>
      </w:pPr>
      <w:r>
        <w:rPr>
          <w:rFonts w:ascii="Times New Roman"/>
          <w:b w:val="false"/>
          <w:i w:val="false"/>
          <w:color w:val="000000"/>
          <w:sz w:val="28"/>
        </w:rPr>
        <w:t>
      21) осуществление контроля за правильностью классификации товаров в соответствии с Единой товарной номенклатурой внешнеэкономической деятельности ЕАЭС;</w:t>
      </w:r>
    </w:p>
    <w:bookmarkEnd w:id="31630"/>
    <w:bookmarkStart w:name="z32056" w:id="31631"/>
    <w:p>
      <w:pPr>
        <w:spacing w:after="0"/>
        <w:ind w:left="0"/>
        <w:jc w:val="both"/>
      </w:pPr>
      <w:r>
        <w:rPr>
          <w:rFonts w:ascii="Times New Roman"/>
          <w:b w:val="false"/>
          <w:i w:val="false"/>
          <w:color w:val="000000"/>
          <w:sz w:val="28"/>
        </w:rPr>
        <w:t>
      22) принятие решений и дача разъяснений о классификации отдельных видов товаров, обеспечение публикации решений о классификации отдельных видов товаров;</w:t>
      </w:r>
    </w:p>
    <w:bookmarkEnd w:id="31631"/>
    <w:bookmarkStart w:name="z32057" w:id="31632"/>
    <w:p>
      <w:pPr>
        <w:spacing w:after="0"/>
        <w:ind w:left="0"/>
        <w:jc w:val="both"/>
      </w:pPr>
      <w:r>
        <w:rPr>
          <w:rFonts w:ascii="Times New Roman"/>
          <w:b w:val="false"/>
          <w:i w:val="false"/>
          <w:color w:val="000000"/>
          <w:sz w:val="28"/>
        </w:rPr>
        <w:t>
      23) принятие решения о классификации товаров в несобранном или разобранном виде, в том числе в некомплектном или незавершенном виде, ввоз которых предполагается различными товарными партиями в течение определенного периода времени;</w:t>
      </w:r>
    </w:p>
    <w:bookmarkEnd w:id="31632"/>
    <w:bookmarkStart w:name="z32058" w:id="31633"/>
    <w:p>
      <w:pPr>
        <w:spacing w:after="0"/>
        <w:ind w:left="0"/>
        <w:jc w:val="both"/>
      </w:pPr>
      <w:r>
        <w:rPr>
          <w:rFonts w:ascii="Times New Roman"/>
          <w:b w:val="false"/>
          <w:i w:val="false"/>
          <w:color w:val="000000"/>
          <w:sz w:val="28"/>
        </w:rPr>
        <w:t>
      24) рассмотрение документов, определенных таможенным законодательством ЕАЭС и Республики Казахстан, на основании которых предоставляется освобождение от таможенных платежей и налогов;</w:t>
      </w:r>
    </w:p>
    <w:bookmarkEnd w:id="31633"/>
    <w:bookmarkStart w:name="z32059" w:id="31634"/>
    <w:p>
      <w:pPr>
        <w:spacing w:after="0"/>
        <w:ind w:left="0"/>
        <w:jc w:val="both"/>
      </w:pPr>
      <w:r>
        <w:rPr>
          <w:rFonts w:ascii="Times New Roman"/>
          <w:b w:val="false"/>
          <w:i w:val="false"/>
          <w:color w:val="000000"/>
          <w:sz w:val="28"/>
        </w:rPr>
        <w:t>
      25) осуществление контроля за уплатой таможенных пошлин, таможенных сборов, налогов, специальных, антидемпинговых, компенсационных пошлин, пеней, процентов;</w:t>
      </w:r>
    </w:p>
    <w:bookmarkEnd w:id="31634"/>
    <w:bookmarkStart w:name="z32060" w:id="31635"/>
    <w:p>
      <w:pPr>
        <w:spacing w:after="0"/>
        <w:ind w:left="0"/>
        <w:jc w:val="both"/>
      </w:pPr>
      <w:r>
        <w:rPr>
          <w:rFonts w:ascii="Times New Roman"/>
          <w:b w:val="false"/>
          <w:i w:val="false"/>
          <w:color w:val="000000"/>
          <w:sz w:val="28"/>
        </w:rPr>
        <w:t xml:space="preserve">
      26) проведение транспортного контроля в автомобильных, морских пунктах пропуска и в иных местах перемещения товаров через таможенную границу ЕАЭС; </w:t>
      </w:r>
    </w:p>
    <w:bookmarkEnd w:id="31635"/>
    <w:bookmarkStart w:name="z32061" w:id="31636"/>
    <w:p>
      <w:pPr>
        <w:spacing w:after="0"/>
        <w:ind w:left="0"/>
        <w:jc w:val="both"/>
      </w:pPr>
      <w:r>
        <w:rPr>
          <w:rFonts w:ascii="Times New Roman"/>
          <w:b w:val="false"/>
          <w:i w:val="false"/>
          <w:color w:val="000000"/>
          <w:sz w:val="28"/>
        </w:rPr>
        <w:t>
      27) осуществление таможенного контроля за перемещением через таможенную границу ЕАЭС товаров и транспортных средств;</w:t>
      </w:r>
    </w:p>
    <w:bookmarkEnd w:id="31636"/>
    <w:bookmarkStart w:name="z32062" w:id="31637"/>
    <w:p>
      <w:pPr>
        <w:spacing w:after="0"/>
        <w:ind w:left="0"/>
        <w:jc w:val="both"/>
      </w:pPr>
      <w:r>
        <w:rPr>
          <w:rFonts w:ascii="Times New Roman"/>
          <w:b w:val="false"/>
          <w:i w:val="false"/>
          <w:color w:val="000000"/>
          <w:sz w:val="28"/>
        </w:rPr>
        <w:t>
      28) обеспечение соблюдения мер таможенно-тарифного регулирования, запретов и ограничений, мер защиты внутреннего рынка в отношении товаров, перемещаемых через таможенную границу ЕАЭС;</w:t>
      </w:r>
    </w:p>
    <w:bookmarkEnd w:id="31637"/>
    <w:bookmarkStart w:name="z32063" w:id="31638"/>
    <w:p>
      <w:pPr>
        <w:spacing w:after="0"/>
        <w:ind w:left="0"/>
        <w:jc w:val="both"/>
      </w:pPr>
      <w:r>
        <w:rPr>
          <w:rFonts w:ascii="Times New Roman"/>
          <w:b w:val="false"/>
          <w:i w:val="false"/>
          <w:color w:val="000000"/>
          <w:sz w:val="28"/>
        </w:rPr>
        <w:t>
      29) обеспечение соблюдения прав и законных интересов лиц при перемещении такими лицами товаров через таможенную границу ЕАЭС и создание условий для ускорения товарооборота через таможенную границу ЕАЭС;</w:t>
      </w:r>
    </w:p>
    <w:bookmarkEnd w:id="31638"/>
    <w:bookmarkStart w:name="z32064" w:id="31639"/>
    <w:p>
      <w:pPr>
        <w:spacing w:after="0"/>
        <w:ind w:left="0"/>
        <w:jc w:val="both"/>
      </w:pPr>
      <w:r>
        <w:rPr>
          <w:rFonts w:ascii="Times New Roman"/>
          <w:b w:val="false"/>
          <w:i w:val="false"/>
          <w:color w:val="000000"/>
          <w:sz w:val="28"/>
        </w:rPr>
        <w:t>
      30) обеспечение в соответствии с международным договором государств-членов ЕАЭС мер по противодействию легализации (отмыванию) доходов, полученных преступным путем, и финансированию терроризма при осуществлении контроля за перемещением через таможенную границу ЕАЭС валюты государств-членов ЕАЭС, ценных бумаг и (или) валютных ценностей, дорожных чеков;</w:t>
      </w:r>
    </w:p>
    <w:bookmarkEnd w:id="31639"/>
    <w:bookmarkStart w:name="z32065" w:id="31640"/>
    <w:p>
      <w:pPr>
        <w:spacing w:after="0"/>
        <w:ind w:left="0"/>
        <w:jc w:val="both"/>
      </w:pPr>
      <w:r>
        <w:rPr>
          <w:rFonts w:ascii="Times New Roman"/>
          <w:b w:val="false"/>
          <w:i w:val="false"/>
          <w:color w:val="000000"/>
          <w:sz w:val="28"/>
        </w:rPr>
        <w:t>
      31) рассмотрение запросов и предложений по транзитным операциям от стран-членов Всемирной торговой организации в рамках Соглашения об упрощении процедур торговли (приложение к Марракешскому соглашению об учреждении Всемирной торговой организации от 15 апреля 1994 года, ратифицированному Законом Республики Казахстан от 12 октября 2015 года) (далее – СУПТ);</w:t>
      </w:r>
    </w:p>
    <w:bookmarkEnd w:id="31640"/>
    <w:bookmarkStart w:name="z32066" w:id="31641"/>
    <w:p>
      <w:pPr>
        <w:spacing w:after="0"/>
        <w:ind w:left="0"/>
        <w:jc w:val="both"/>
      </w:pPr>
      <w:r>
        <w:rPr>
          <w:rFonts w:ascii="Times New Roman"/>
          <w:b w:val="false"/>
          <w:i w:val="false"/>
          <w:color w:val="000000"/>
          <w:sz w:val="28"/>
        </w:rPr>
        <w:t>
      32) предоставление информации по запросам таможенных органов стран-членов Всемирной торговой организации в рамках СУПТ;</w:t>
      </w:r>
    </w:p>
    <w:bookmarkEnd w:id="31641"/>
    <w:bookmarkStart w:name="z32067" w:id="31642"/>
    <w:p>
      <w:pPr>
        <w:spacing w:after="0"/>
        <w:ind w:left="0"/>
        <w:jc w:val="both"/>
      </w:pPr>
      <w:r>
        <w:rPr>
          <w:rFonts w:ascii="Times New Roman"/>
          <w:b w:val="false"/>
          <w:i w:val="false"/>
          <w:color w:val="000000"/>
          <w:sz w:val="28"/>
        </w:rPr>
        <w:t>
      33) содействие в реализации единой торговой политики ЕАЭС;</w:t>
      </w:r>
    </w:p>
    <w:bookmarkEnd w:id="31642"/>
    <w:bookmarkStart w:name="z32068" w:id="31643"/>
    <w:p>
      <w:pPr>
        <w:spacing w:after="0"/>
        <w:ind w:left="0"/>
        <w:jc w:val="both"/>
      </w:pPr>
      <w:r>
        <w:rPr>
          <w:rFonts w:ascii="Times New Roman"/>
          <w:b w:val="false"/>
          <w:i w:val="false"/>
          <w:color w:val="000000"/>
          <w:sz w:val="28"/>
        </w:rPr>
        <w:t>
      34) осуществление таможенного контроля после выпуска товаров, а также принятие мер по взысканию задолженности по таможенным платежам, налогам, специальным, антидемпинговым, компенсационным пошлинам, пеней, процентов;</w:t>
      </w:r>
    </w:p>
    <w:bookmarkEnd w:id="31643"/>
    <w:bookmarkStart w:name="z32069" w:id="31644"/>
    <w:p>
      <w:pPr>
        <w:spacing w:after="0"/>
        <w:ind w:left="0"/>
        <w:jc w:val="both"/>
      </w:pPr>
      <w:r>
        <w:rPr>
          <w:rFonts w:ascii="Times New Roman"/>
          <w:b w:val="false"/>
          <w:i w:val="false"/>
          <w:color w:val="000000"/>
          <w:sz w:val="28"/>
        </w:rPr>
        <w:t>
      35) сотрудничество с таможенными органами и иными органами иностранных государств, и международными организациями в соответствии с международными договорами Республики Казахстан;</w:t>
      </w:r>
    </w:p>
    <w:bookmarkEnd w:id="31644"/>
    <w:bookmarkStart w:name="z32070" w:id="31645"/>
    <w:p>
      <w:pPr>
        <w:spacing w:after="0"/>
        <w:ind w:left="0"/>
        <w:jc w:val="both"/>
      </w:pPr>
      <w:r>
        <w:rPr>
          <w:rFonts w:ascii="Times New Roman"/>
          <w:b w:val="false"/>
          <w:i w:val="false"/>
          <w:color w:val="000000"/>
          <w:sz w:val="28"/>
        </w:rPr>
        <w:t>
      36) проведение радиационного контроля в пунктах пропуска и иных местах перемещения товаров через таможенную границу ЕАЭС;</w:t>
      </w:r>
    </w:p>
    <w:bookmarkEnd w:id="31645"/>
    <w:bookmarkStart w:name="z32071" w:id="31646"/>
    <w:p>
      <w:pPr>
        <w:spacing w:after="0"/>
        <w:ind w:left="0"/>
        <w:jc w:val="both"/>
      </w:pPr>
      <w:r>
        <w:rPr>
          <w:rFonts w:ascii="Times New Roman"/>
          <w:b w:val="false"/>
          <w:i w:val="false"/>
          <w:color w:val="000000"/>
          <w:sz w:val="28"/>
        </w:rPr>
        <w:t>
      37) организация проведения санитарно-карантинного контроля в автомобильных пунктах пропуска через таможенную границу ЕАЭС;</w:t>
      </w:r>
    </w:p>
    <w:bookmarkEnd w:id="31646"/>
    <w:bookmarkStart w:name="z32072" w:id="31647"/>
    <w:p>
      <w:pPr>
        <w:spacing w:after="0"/>
        <w:ind w:left="0"/>
        <w:jc w:val="both"/>
      </w:pPr>
      <w:r>
        <w:rPr>
          <w:rFonts w:ascii="Times New Roman"/>
          <w:b w:val="false"/>
          <w:i w:val="false"/>
          <w:color w:val="000000"/>
          <w:sz w:val="28"/>
        </w:rPr>
        <w:t>
      38) совершение таможенных операций и проведение таможенного контроля, в том числе в рамках оказания взаимной административной помощи;</w:t>
      </w:r>
    </w:p>
    <w:bookmarkEnd w:id="31647"/>
    <w:bookmarkStart w:name="z32073" w:id="31648"/>
    <w:p>
      <w:pPr>
        <w:spacing w:after="0"/>
        <w:ind w:left="0"/>
        <w:jc w:val="both"/>
      </w:pPr>
      <w:r>
        <w:rPr>
          <w:rFonts w:ascii="Times New Roman"/>
          <w:b w:val="false"/>
          <w:i w:val="false"/>
          <w:color w:val="000000"/>
          <w:sz w:val="28"/>
        </w:rPr>
        <w:t>
      39)осуществление экспортного контроля в соответствии с законодательством Республики Казахстан;</w:t>
      </w:r>
    </w:p>
    <w:bookmarkEnd w:id="31648"/>
    <w:bookmarkStart w:name="z32074" w:id="31649"/>
    <w:p>
      <w:pPr>
        <w:spacing w:after="0"/>
        <w:ind w:left="0"/>
        <w:jc w:val="both"/>
      </w:pPr>
      <w:r>
        <w:rPr>
          <w:rFonts w:ascii="Times New Roman"/>
          <w:b w:val="false"/>
          <w:i w:val="false"/>
          <w:color w:val="000000"/>
          <w:sz w:val="28"/>
        </w:rPr>
        <w:t>
      40) организация и проведение подготовки, переподготовки и повышения квалификации кадров органов государственных доходов;</w:t>
      </w:r>
    </w:p>
    <w:bookmarkEnd w:id="31649"/>
    <w:bookmarkStart w:name="z32075" w:id="31650"/>
    <w:p>
      <w:pPr>
        <w:spacing w:after="0"/>
        <w:ind w:left="0"/>
        <w:jc w:val="both"/>
      </w:pPr>
      <w:r>
        <w:rPr>
          <w:rFonts w:ascii="Times New Roman"/>
          <w:b w:val="false"/>
          <w:i w:val="false"/>
          <w:color w:val="000000"/>
          <w:sz w:val="28"/>
        </w:rPr>
        <w:t>
      41) обеспечение безопасности деятельности органов государственных доходов, защита должностных лиц органов государственных доходов и членов их семей от противоправных действий в соответствии с законодательством Республики Казахстан;</w:t>
      </w:r>
    </w:p>
    <w:bookmarkEnd w:id="31650"/>
    <w:bookmarkStart w:name="z32076" w:id="31651"/>
    <w:p>
      <w:pPr>
        <w:spacing w:after="0"/>
        <w:ind w:left="0"/>
        <w:jc w:val="both"/>
      </w:pPr>
      <w:r>
        <w:rPr>
          <w:rFonts w:ascii="Times New Roman"/>
          <w:b w:val="false"/>
          <w:i w:val="false"/>
          <w:color w:val="000000"/>
          <w:sz w:val="28"/>
        </w:rPr>
        <w:t>
      42) осуществление сбора и анализа информации о совершении правонарушений в сфере таможенного дела;</w:t>
      </w:r>
    </w:p>
    <w:bookmarkEnd w:id="31651"/>
    <w:bookmarkStart w:name="z32077" w:id="31652"/>
    <w:p>
      <w:pPr>
        <w:spacing w:after="0"/>
        <w:ind w:left="0"/>
        <w:jc w:val="both"/>
      </w:pPr>
      <w:r>
        <w:rPr>
          <w:rFonts w:ascii="Times New Roman"/>
          <w:b w:val="false"/>
          <w:i w:val="false"/>
          <w:color w:val="000000"/>
          <w:sz w:val="28"/>
        </w:rPr>
        <w:t>
      43) осуществление деятельности по оценке и управлению рисками;</w:t>
      </w:r>
    </w:p>
    <w:bookmarkEnd w:id="31652"/>
    <w:bookmarkStart w:name="z32078" w:id="31653"/>
    <w:p>
      <w:pPr>
        <w:spacing w:after="0"/>
        <w:ind w:left="0"/>
        <w:jc w:val="both"/>
      </w:pPr>
      <w:r>
        <w:rPr>
          <w:rFonts w:ascii="Times New Roman"/>
          <w:b w:val="false"/>
          <w:i w:val="false"/>
          <w:color w:val="000000"/>
          <w:sz w:val="28"/>
        </w:rPr>
        <w:t>
      44) консультирование заинтересованных лиц по вопросам, применения таможенного законодательства ЕАЭС и (или) Республики Казахстан и иным вопросам, входящим в компетенцию органов государственных доходов, на безвозмездной основе;</w:t>
      </w:r>
    </w:p>
    <w:bookmarkEnd w:id="31653"/>
    <w:bookmarkStart w:name="z32079" w:id="31654"/>
    <w:p>
      <w:pPr>
        <w:spacing w:after="0"/>
        <w:ind w:left="0"/>
        <w:jc w:val="both"/>
      </w:pPr>
      <w:r>
        <w:rPr>
          <w:rFonts w:ascii="Times New Roman"/>
          <w:b w:val="false"/>
          <w:i w:val="false"/>
          <w:color w:val="000000"/>
          <w:sz w:val="28"/>
        </w:rPr>
        <w:t>
      45) обеспечение своевременного, объективного и всестороннего рассмотрения обращений и представления ответов или совершения соответствующих действий с учетом поступающих запросов и предложений в сфере таможенного дела;</w:t>
      </w:r>
    </w:p>
    <w:bookmarkEnd w:id="31654"/>
    <w:bookmarkStart w:name="z32080" w:id="31655"/>
    <w:p>
      <w:pPr>
        <w:spacing w:after="0"/>
        <w:ind w:left="0"/>
        <w:jc w:val="both"/>
      </w:pPr>
      <w:r>
        <w:rPr>
          <w:rFonts w:ascii="Times New Roman"/>
          <w:b w:val="false"/>
          <w:i w:val="false"/>
          <w:color w:val="000000"/>
          <w:sz w:val="28"/>
        </w:rPr>
        <w:t>
      46)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1655"/>
    <w:bookmarkStart w:name="z32081" w:id="31656"/>
    <w:p>
      <w:pPr>
        <w:spacing w:after="0"/>
        <w:ind w:left="0"/>
        <w:jc w:val="both"/>
      </w:pPr>
      <w:r>
        <w:rPr>
          <w:rFonts w:ascii="Times New Roman"/>
          <w:b w:val="false"/>
          <w:i w:val="false"/>
          <w:color w:val="000000"/>
          <w:sz w:val="28"/>
        </w:rPr>
        <w:t>
      47) использование системы управления рисками;</w:t>
      </w:r>
    </w:p>
    <w:bookmarkEnd w:id="31656"/>
    <w:bookmarkStart w:name="z32082" w:id="31657"/>
    <w:p>
      <w:pPr>
        <w:spacing w:after="0"/>
        <w:ind w:left="0"/>
        <w:jc w:val="both"/>
      </w:pPr>
      <w:r>
        <w:rPr>
          <w:rFonts w:ascii="Times New Roman"/>
          <w:b w:val="false"/>
          <w:i w:val="false"/>
          <w:color w:val="000000"/>
          <w:sz w:val="28"/>
        </w:rPr>
        <w:t>
      48) обеспечение полноты взимания и своевременности перечисления в бюджет таможенных платежей, налогов, специальных, антидемпинговых, компенсационных пошлин;</w:t>
      </w:r>
    </w:p>
    <w:bookmarkEnd w:id="31657"/>
    <w:bookmarkStart w:name="z32083" w:id="31658"/>
    <w:p>
      <w:pPr>
        <w:spacing w:after="0"/>
        <w:ind w:left="0"/>
        <w:jc w:val="both"/>
      </w:pPr>
      <w:r>
        <w:rPr>
          <w:rFonts w:ascii="Times New Roman"/>
          <w:b w:val="false"/>
          <w:i w:val="false"/>
          <w:color w:val="000000"/>
          <w:sz w:val="28"/>
        </w:rPr>
        <w:t>
      49) участие в совершенствовании и реализации таможенного регулирования в Республике Казахстан;</w:t>
      </w:r>
    </w:p>
    <w:bookmarkEnd w:id="31658"/>
    <w:bookmarkStart w:name="z32084" w:id="31659"/>
    <w:p>
      <w:pPr>
        <w:spacing w:after="0"/>
        <w:ind w:left="0"/>
        <w:jc w:val="both"/>
      </w:pPr>
      <w:r>
        <w:rPr>
          <w:rFonts w:ascii="Times New Roman"/>
          <w:b w:val="false"/>
          <w:i w:val="false"/>
          <w:color w:val="000000"/>
          <w:sz w:val="28"/>
        </w:rPr>
        <w:t>
      50) остановка на Государственной границе Республики Казахстан, не совпадающей с таможенной границей ЕАЭС, транспортных средств, в том числе осуществляющих международные перевозки товаров;</w:t>
      </w:r>
    </w:p>
    <w:bookmarkEnd w:id="31659"/>
    <w:bookmarkStart w:name="z32085" w:id="31660"/>
    <w:p>
      <w:pPr>
        <w:spacing w:after="0"/>
        <w:ind w:left="0"/>
        <w:jc w:val="both"/>
      </w:pPr>
      <w:r>
        <w:rPr>
          <w:rFonts w:ascii="Times New Roman"/>
          <w:b w:val="false"/>
          <w:i w:val="false"/>
          <w:color w:val="000000"/>
          <w:sz w:val="28"/>
        </w:rPr>
        <w:t>
      51) запрос и получение от перевозчика или от лица, осуществляющего перемещение товаров через Государственную границу Республики Казахстан, не совпадающую с таможенной границей ЕАЭС, необходимой информации, а также документов и сведений, касающихся перемещаемых товаров;</w:t>
      </w:r>
    </w:p>
    <w:bookmarkEnd w:id="31660"/>
    <w:bookmarkStart w:name="z32086" w:id="31661"/>
    <w:p>
      <w:pPr>
        <w:spacing w:after="0"/>
        <w:ind w:left="0"/>
        <w:jc w:val="both"/>
      </w:pPr>
      <w:r>
        <w:rPr>
          <w:rFonts w:ascii="Times New Roman"/>
          <w:b w:val="false"/>
          <w:i w:val="false"/>
          <w:color w:val="000000"/>
          <w:sz w:val="28"/>
        </w:rPr>
        <w:t>
      52) осуществление контроля за соблюдением запретов и ограничений в отношении отдельных видов товаров, перемещаемых через Государственную границу Республики Казахстан, не совпадающую с таможенной границей ЕАЭС;</w:t>
      </w:r>
    </w:p>
    <w:bookmarkEnd w:id="31661"/>
    <w:bookmarkStart w:name="z32087" w:id="31662"/>
    <w:p>
      <w:pPr>
        <w:spacing w:after="0"/>
        <w:ind w:left="0"/>
        <w:jc w:val="both"/>
      </w:pPr>
      <w:r>
        <w:rPr>
          <w:rFonts w:ascii="Times New Roman"/>
          <w:b w:val="false"/>
          <w:i w:val="false"/>
          <w:color w:val="000000"/>
          <w:sz w:val="28"/>
        </w:rPr>
        <w:t>
      53) осуществление в пределах компетенции маркировки и прослеживаемости товаров;</w:t>
      </w:r>
    </w:p>
    <w:bookmarkEnd w:id="31662"/>
    <w:bookmarkStart w:name="z32088" w:id="31663"/>
    <w:p>
      <w:pPr>
        <w:spacing w:after="0"/>
        <w:ind w:left="0"/>
        <w:jc w:val="both"/>
      </w:pPr>
      <w:r>
        <w:rPr>
          <w:rFonts w:ascii="Times New Roman"/>
          <w:b w:val="false"/>
          <w:i w:val="false"/>
          <w:color w:val="000000"/>
          <w:sz w:val="28"/>
        </w:rPr>
        <w:t>
      54) осуществление в пределах своей компетенции мониторинга оборота товаров, подлежащих маркировке и прослеживаемости, в том числе во взаимной торговле с государствами-членами ЕАЭС;</w:t>
      </w:r>
    </w:p>
    <w:bookmarkEnd w:id="31663"/>
    <w:bookmarkStart w:name="z32089" w:id="31664"/>
    <w:p>
      <w:pPr>
        <w:spacing w:after="0"/>
        <w:ind w:left="0"/>
        <w:jc w:val="both"/>
      </w:pPr>
      <w:r>
        <w:rPr>
          <w:rFonts w:ascii="Times New Roman"/>
          <w:b w:val="false"/>
          <w:i w:val="false"/>
          <w:color w:val="000000"/>
          <w:sz w:val="28"/>
        </w:rPr>
        <w:t>
      55) реализация в пределах своей компетенции государственной политики в сфере создания и функционирования специальных экономических и индустриальных зон;</w:t>
      </w:r>
    </w:p>
    <w:bookmarkEnd w:id="31664"/>
    <w:bookmarkStart w:name="z32090" w:id="31665"/>
    <w:p>
      <w:pPr>
        <w:spacing w:after="0"/>
        <w:ind w:left="0"/>
        <w:jc w:val="both"/>
      </w:pPr>
      <w:r>
        <w:rPr>
          <w:rFonts w:ascii="Times New Roman"/>
          <w:b w:val="false"/>
          <w:i w:val="false"/>
          <w:color w:val="000000"/>
          <w:sz w:val="28"/>
        </w:rPr>
        <w:t>
      56) представление в пределах своей компетенции информации и разъяснений по вопросам трансфертного ценообразования;</w:t>
      </w:r>
    </w:p>
    <w:bookmarkEnd w:id="31665"/>
    <w:bookmarkStart w:name="z32091" w:id="31666"/>
    <w:p>
      <w:pPr>
        <w:spacing w:after="0"/>
        <w:ind w:left="0"/>
        <w:jc w:val="both"/>
      </w:pPr>
      <w:r>
        <w:rPr>
          <w:rFonts w:ascii="Times New Roman"/>
          <w:b w:val="false"/>
          <w:i w:val="false"/>
          <w:color w:val="000000"/>
          <w:sz w:val="28"/>
        </w:rPr>
        <w:t>
      57) проведение проверок по вопросам трансфертного ценообразования в случаях, предусмотренных Законом Республики Казахстан "О трансфертном ценообразовании";</w:t>
      </w:r>
    </w:p>
    <w:bookmarkEnd w:id="31666"/>
    <w:bookmarkStart w:name="z32092" w:id="31667"/>
    <w:p>
      <w:pPr>
        <w:spacing w:after="0"/>
        <w:ind w:left="0"/>
        <w:jc w:val="both"/>
      </w:pPr>
      <w:r>
        <w:rPr>
          <w:rFonts w:ascii="Times New Roman"/>
          <w:b w:val="false"/>
          <w:i w:val="false"/>
          <w:color w:val="000000"/>
          <w:sz w:val="28"/>
        </w:rPr>
        <w:t>
      58)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1667"/>
    <w:bookmarkStart w:name="z32093" w:id="31668"/>
    <w:p>
      <w:pPr>
        <w:spacing w:after="0"/>
        <w:ind w:left="0"/>
        <w:jc w:val="both"/>
      </w:pPr>
      <w:r>
        <w:rPr>
          <w:rFonts w:ascii="Times New Roman"/>
          <w:b w:val="false"/>
          <w:i w:val="false"/>
          <w:color w:val="000000"/>
          <w:sz w:val="28"/>
        </w:rPr>
        <w:t>
      59) обеспечение повышения качества, доступность оказания государственных услуг;</w:t>
      </w:r>
    </w:p>
    <w:bookmarkEnd w:id="31668"/>
    <w:bookmarkStart w:name="z32094" w:id="31669"/>
    <w:p>
      <w:pPr>
        <w:spacing w:after="0"/>
        <w:ind w:left="0"/>
        <w:jc w:val="both"/>
      </w:pPr>
      <w:r>
        <w:rPr>
          <w:rFonts w:ascii="Times New Roman"/>
          <w:b w:val="false"/>
          <w:i w:val="false"/>
          <w:color w:val="000000"/>
          <w:sz w:val="28"/>
        </w:rPr>
        <w:t>
      60) обеспечение информированности услугополучателей в доступной форме о порядке оказания государственных услуг;</w:t>
      </w:r>
    </w:p>
    <w:bookmarkEnd w:id="31669"/>
    <w:bookmarkStart w:name="z32095" w:id="31670"/>
    <w:p>
      <w:pPr>
        <w:spacing w:after="0"/>
        <w:ind w:left="0"/>
        <w:jc w:val="both"/>
      </w:pPr>
      <w:r>
        <w:rPr>
          <w:rFonts w:ascii="Times New Roman"/>
          <w:b w:val="false"/>
          <w:i w:val="false"/>
          <w:color w:val="000000"/>
          <w:sz w:val="28"/>
        </w:rPr>
        <w:t>
      61) рассмотрение обращений услугополучателей по вопросам оказания государственных услуг;</w:t>
      </w:r>
    </w:p>
    <w:bookmarkEnd w:id="31670"/>
    <w:bookmarkStart w:name="z32096" w:id="31671"/>
    <w:p>
      <w:pPr>
        <w:spacing w:after="0"/>
        <w:ind w:left="0"/>
        <w:jc w:val="both"/>
      </w:pPr>
      <w:r>
        <w:rPr>
          <w:rFonts w:ascii="Times New Roman"/>
          <w:b w:val="false"/>
          <w:i w:val="false"/>
          <w:color w:val="000000"/>
          <w:sz w:val="28"/>
        </w:rPr>
        <w:t>
      62) принятие мер, направленных на восстановление нарушенных прав, свобод и законных интересов услугополучателей;</w:t>
      </w:r>
    </w:p>
    <w:bookmarkEnd w:id="31671"/>
    <w:bookmarkStart w:name="z32097" w:id="31672"/>
    <w:p>
      <w:pPr>
        <w:spacing w:after="0"/>
        <w:ind w:left="0"/>
        <w:jc w:val="both"/>
      </w:pPr>
      <w:r>
        <w:rPr>
          <w:rFonts w:ascii="Times New Roman"/>
          <w:b w:val="false"/>
          <w:i w:val="false"/>
          <w:color w:val="000000"/>
          <w:sz w:val="28"/>
        </w:rPr>
        <w:t>
      63) обеспечение повышения квалификации работников в сфере оказания государственных услуг, общения с инвалидами;</w:t>
      </w:r>
    </w:p>
    <w:bookmarkEnd w:id="31672"/>
    <w:bookmarkStart w:name="z32098" w:id="31673"/>
    <w:p>
      <w:pPr>
        <w:spacing w:after="0"/>
        <w:ind w:left="0"/>
        <w:jc w:val="both"/>
      </w:pPr>
      <w:r>
        <w:rPr>
          <w:rFonts w:ascii="Times New Roman"/>
          <w:b w:val="false"/>
          <w:i w:val="false"/>
          <w:color w:val="000000"/>
          <w:sz w:val="28"/>
        </w:rPr>
        <w:t>
      64) предоставление информаций о порядке оказания государственных услуг в Единый контакт-центр;</w:t>
      </w:r>
    </w:p>
    <w:bookmarkEnd w:id="31673"/>
    <w:bookmarkStart w:name="z32099" w:id="31674"/>
    <w:p>
      <w:pPr>
        <w:spacing w:after="0"/>
        <w:ind w:left="0"/>
        <w:jc w:val="both"/>
      </w:pPr>
      <w:r>
        <w:rPr>
          <w:rFonts w:ascii="Times New Roman"/>
          <w:b w:val="false"/>
          <w:i w:val="false"/>
          <w:color w:val="000000"/>
          <w:sz w:val="28"/>
        </w:rPr>
        <w:t>
      65) проведение внутреннего контроля за качеством оказания государственных услуг в соответствии с законодательством Республики Казахстан;</w:t>
      </w:r>
    </w:p>
    <w:bookmarkEnd w:id="31674"/>
    <w:bookmarkStart w:name="z32100" w:id="31675"/>
    <w:p>
      <w:pPr>
        <w:spacing w:after="0"/>
        <w:ind w:left="0"/>
        <w:jc w:val="both"/>
      </w:pPr>
      <w:r>
        <w:rPr>
          <w:rFonts w:ascii="Times New Roman"/>
          <w:b w:val="false"/>
          <w:i w:val="false"/>
          <w:color w:val="000000"/>
          <w:sz w:val="28"/>
        </w:rPr>
        <w:t>
      66) обеспечение соблюдения услугодателями подзаконных нормативных правовых актов, определяющих порядок оказания государственных услуг;</w:t>
      </w:r>
    </w:p>
    <w:bookmarkEnd w:id="31675"/>
    <w:bookmarkStart w:name="z32101" w:id="31676"/>
    <w:p>
      <w:pPr>
        <w:spacing w:after="0"/>
        <w:ind w:left="0"/>
        <w:jc w:val="both"/>
      </w:pPr>
      <w:r>
        <w:rPr>
          <w:rFonts w:ascii="Times New Roman"/>
          <w:b w:val="false"/>
          <w:i w:val="false"/>
          <w:color w:val="000000"/>
          <w:sz w:val="28"/>
        </w:rPr>
        <w:t>
      67)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1676"/>
    <w:bookmarkStart w:name="z32102" w:id="31677"/>
    <w:p>
      <w:pPr>
        <w:spacing w:after="0"/>
        <w:ind w:left="0"/>
        <w:jc w:val="both"/>
      </w:pPr>
      <w:r>
        <w:rPr>
          <w:rFonts w:ascii="Times New Roman"/>
          <w:b w:val="false"/>
          <w:i w:val="false"/>
          <w:color w:val="000000"/>
          <w:sz w:val="28"/>
        </w:rPr>
        <w:t>
      68)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1677"/>
    <w:bookmarkStart w:name="z32103" w:id="31678"/>
    <w:p>
      <w:pPr>
        <w:spacing w:after="0"/>
        <w:ind w:left="0"/>
        <w:jc w:val="both"/>
      </w:pPr>
      <w:r>
        <w:rPr>
          <w:rFonts w:ascii="Times New Roman"/>
          <w:b w:val="false"/>
          <w:i w:val="false"/>
          <w:color w:val="000000"/>
          <w:sz w:val="28"/>
        </w:rPr>
        <w:t>
      69) осуществление контроля за соблюдением минимальных цен при реализации алкогольной продукции и табачных изделий;</w:t>
      </w:r>
    </w:p>
    <w:bookmarkEnd w:id="31678"/>
    <w:bookmarkStart w:name="z32104" w:id="31679"/>
    <w:p>
      <w:pPr>
        <w:spacing w:after="0"/>
        <w:ind w:left="0"/>
        <w:jc w:val="both"/>
      </w:pPr>
      <w:r>
        <w:rPr>
          <w:rFonts w:ascii="Times New Roman"/>
          <w:b w:val="false"/>
          <w:i w:val="false"/>
          <w:color w:val="000000"/>
          <w:sz w:val="28"/>
        </w:rPr>
        <w:t>
      70) выдача лицензии на хранение, оптовую и розничную реализацию этилового спирта и алкогольной продукции;</w:t>
      </w:r>
    </w:p>
    <w:bookmarkEnd w:id="31679"/>
    <w:bookmarkStart w:name="z32105" w:id="31680"/>
    <w:p>
      <w:pPr>
        <w:spacing w:after="0"/>
        <w:ind w:left="0"/>
        <w:jc w:val="both"/>
      </w:pPr>
      <w:r>
        <w:rPr>
          <w:rFonts w:ascii="Times New Roman"/>
          <w:b w:val="false"/>
          <w:i w:val="false"/>
          <w:color w:val="000000"/>
          <w:sz w:val="28"/>
        </w:rPr>
        <w:t>
      71) ведение контроля, учета и анализа балансов объемов производства и оборота табачных изделий;</w:t>
      </w:r>
    </w:p>
    <w:bookmarkEnd w:id="31680"/>
    <w:bookmarkStart w:name="z32106" w:id="31681"/>
    <w:p>
      <w:pPr>
        <w:spacing w:after="0"/>
        <w:ind w:left="0"/>
        <w:jc w:val="both"/>
      </w:pPr>
      <w:r>
        <w:rPr>
          <w:rFonts w:ascii="Times New Roman"/>
          <w:b w:val="false"/>
          <w:i w:val="false"/>
          <w:color w:val="000000"/>
          <w:sz w:val="28"/>
        </w:rPr>
        <w:t>
      72) осуществление контроля за производством и оборотом этилового спирта и алкогольной продукции;</w:t>
      </w:r>
    </w:p>
    <w:bookmarkEnd w:id="31681"/>
    <w:bookmarkStart w:name="z32107" w:id="31682"/>
    <w:p>
      <w:pPr>
        <w:spacing w:after="0"/>
        <w:ind w:left="0"/>
        <w:jc w:val="both"/>
      </w:pPr>
      <w:r>
        <w:rPr>
          <w:rFonts w:ascii="Times New Roman"/>
          <w:b w:val="false"/>
          <w:i w:val="false"/>
          <w:color w:val="000000"/>
          <w:sz w:val="28"/>
        </w:rPr>
        <w:t>
      73) взаимодействие с центральными и местными государственными органами по осуществлению контроля над производством и оборотом этилового спирта, алкогольной продукции, табачных изделий, а также оборотом отдельных видов нефтепродуктов и биотоплива;</w:t>
      </w:r>
    </w:p>
    <w:bookmarkEnd w:id="31682"/>
    <w:bookmarkStart w:name="z32108" w:id="31683"/>
    <w:p>
      <w:pPr>
        <w:spacing w:after="0"/>
        <w:ind w:left="0"/>
        <w:jc w:val="both"/>
      </w:pPr>
      <w:r>
        <w:rPr>
          <w:rFonts w:ascii="Times New Roman"/>
          <w:b w:val="false"/>
          <w:i w:val="false"/>
          <w:color w:val="000000"/>
          <w:sz w:val="28"/>
        </w:rPr>
        <w:t>
      74) осуществление государственного контроля в области оборота нефтепродуктов и биотоплива;</w:t>
      </w:r>
    </w:p>
    <w:bookmarkEnd w:id="31683"/>
    <w:bookmarkStart w:name="z32109" w:id="31684"/>
    <w:p>
      <w:pPr>
        <w:spacing w:after="0"/>
        <w:ind w:left="0"/>
        <w:jc w:val="both"/>
      </w:pPr>
      <w:r>
        <w:rPr>
          <w:rFonts w:ascii="Times New Roman"/>
          <w:b w:val="false"/>
          <w:i w:val="false"/>
          <w:color w:val="000000"/>
          <w:sz w:val="28"/>
        </w:rPr>
        <w:t>
      75) осуществление камерального контроля за оборотом нефтепродуктов;</w:t>
      </w:r>
    </w:p>
    <w:bookmarkEnd w:id="31684"/>
    <w:bookmarkStart w:name="z32110" w:id="31685"/>
    <w:p>
      <w:pPr>
        <w:spacing w:after="0"/>
        <w:ind w:left="0"/>
        <w:jc w:val="both"/>
      </w:pPr>
      <w:r>
        <w:rPr>
          <w:rFonts w:ascii="Times New Roman"/>
          <w:b w:val="false"/>
          <w:i w:val="false"/>
          <w:color w:val="000000"/>
          <w:sz w:val="28"/>
        </w:rPr>
        <w:t>
      76) реализация государственной политики в области государственного регулирования оборота нефтепродуктов в пределах своей компетенции;</w:t>
      </w:r>
    </w:p>
    <w:bookmarkEnd w:id="31685"/>
    <w:bookmarkStart w:name="z32111" w:id="31686"/>
    <w:p>
      <w:pPr>
        <w:spacing w:after="0"/>
        <w:ind w:left="0"/>
        <w:jc w:val="both"/>
      </w:pPr>
      <w:r>
        <w:rPr>
          <w:rFonts w:ascii="Times New Roman"/>
          <w:b w:val="false"/>
          <w:i w:val="false"/>
          <w:color w:val="000000"/>
          <w:sz w:val="28"/>
        </w:rPr>
        <w:t xml:space="preserve">
      77) осуществление камерального контроля оборота биотоплива; </w:t>
      </w:r>
    </w:p>
    <w:bookmarkEnd w:id="31686"/>
    <w:bookmarkStart w:name="z32112" w:id="31687"/>
    <w:p>
      <w:pPr>
        <w:spacing w:after="0"/>
        <w:ind w:left="0"/>
        <w:jc w:val="both"/>
      </w:pPr>
      <w:r>
        <w:rPr>
          <w:rFonts w:ascii="Times New Roman"/>
          <w:b w:val="false"/>
          <w:i w:val="false"/>
          <w:color w:val="000000"/>
          <w:sz w:val="28"/>
        </w:rPr>
        <w:t>
      78) рассмотрение обращений физических и юридических лиц в пределах компетенции в установленном законодательством порядке;</w:t>
      </w:r>
    </w:p>
    <w:bookmarkEnd w:id="31687"/>
    <w:bookmarkStart w:name="z32113" w:id="31688"/>
    <w:p>
      <w:pPr>
        <w:spacing w:after="0"/>
        <w:ind w:left="0"/>
        <w:jc w:val="both"/>
      </w:pPr>
      <w:r>
        <w:rPr>
          <w:rFonts w:ascii="Times New Roman"/>
          <w:b w:val="false"/>
          <w:i w:val="false"/>
          <w:color w:val="000000"/>
          <w:sz w:val="28"/>
        </w:rPr>
        <w:t>
      79) назначение реабилитационным или банкротным управляющим кандидатуры, представленной собранием кредиторов;</w:t>
      </w:r>
    </w:p>
    <w:bookmarkEnd w:id="31688"/>
    <w:bookmarkStart w:name="z32114" w:id="31689"/>
    <w:p>
      <w:pPr>
        <w:spacing w:after="0"/>
        <w:ind w:left="0"/>
        <w:jc w:val="both"/>
      </w:pPr>
      <w:r>
        <w:rPr>
          <w:rFonts w:ascii="Times New Roman"/>
          <w:b w:val="false"/>
          <w:i w:val="false"/>
          <w:color w:val="000000"/>
          <w:sz w:val="28"/>
        </w:rPr>
        <w:t>
      80) размещение на интернет-ресурсе реестра требований кредиторов;</w:t>
      </w:r>
    </w:p>
    <w:bookmarkEnd w:id="31689"/>
    <w:bookmarkStart w:name="z32115" w:id="31690"/>
    <w:p>
      <w:pPr>
        <w:spacing w:after="0"/>
        <w:ind w:left="0"/>
        <w:jc w:val="both"/>
      </w:pPr>
      <w:r>
        <w:rPr>
          <w:rFonts w:ascii="Times New Roman"/>
          <w:b w:val="false"/>
          <w:i w:val="false"/>
          <w:color w:val="000000"/>
          <w:sz w:val="28"/>
        </w:rPr>
        <w:t>
      81) разработка предложений по установлению особых условий и порядка реализации имущественной массы и дополнительных требований к покупателям объектов имущественной массы при банкротстве организаций и индивидуальных предпринимателей, являющихся субъектами естественной монополии или субъектами рынка, занимающих доминирующее или монопольное положение на соответствующем товарном рынке либо имеющих важное стратегическое значение для экономики республики, способных оказать влияние на жизнь, здоровье граждан, национальную безопасность или окружающую среду, в том числе организаций, пакеты акций (доли участия) которых отнесены к стратегическим объектам в соответствии с законодательством Республики Казахстан, а также признанных банкротами по инициативе государства, для которых подобный порядок предусмотрен законодательством Республики Казахстан о реабилитации и банкротстве;</w:t>
      </w:r>
    </w:p>
    <w:bookmarkEnd w:id="31690"/>
    <w:bookmarkStart w:name="z32116" w:id="31691"/>
    <w:p>
      <w:pPr>
        <w:spacing w:after="0"/>
        <w:ind w:left="0"/>
        <w:jc w:val="both"/>
      </w:pPr>
      <w:r>
        <w:rPr>
          <w:rFonts w:ascii="Times New Roman"/>
          <w:b w:val="false"/>
          <w:i w:val="false"/>
          <w:color w:val="000000"/>
          <w:sz w:val="28"/>
        </w:rPr>
        <w:t>
      82) рассмотрение текущей информации реабилитационного управляющего о ходе осуществления реабилитационной процедуры, временного управляющего о ходе осуществления сбора сведений о финансовом состоянии должника и процедуры банкротства, банкротного управляющего о ходе проведения процедуры банкротства;</w:t>
      </w:r>
    </w:p>
    <w:bookmarkEnd w:id="31691"/>
    <w:bookmarkStart w:name="z32117" w:id="31692"/>
    <w:p>
      <w:pPr>
        <w:spacing w:after="0"/>
        <w:ind w:left="0"/>
        <w:jc w:val="both"/>
      </w:pPr>
      <w:r>
        <w:rPr>
          <w:rFonts w:ascii="Times New Roman"/>
          <w:b w:val="false"/>
          <w:i w:val="false"/>
          <w:color w:val="000000"/>
          <w:sz w:val="28"/>
        </w:rPr>
        <w:t>
      83) контроль за перемещением продукции через Государственную границу Республики Казахстан;</w:t>
      </w:r>
    </w:p>
    <w:bookmarkEnd w:id="31692"/>
    <w:bookmarkStart w:name="z32118" w:id="31693"/>
    <w:p>
      <w:pPr>
        <w:spacing w:after="0"/>
        <w:ind w:left="0"/>
        <w:jc w:val="both"/>
      </w:pPr>
      <w:r>
        <w:rPr>
          <w:rFonts w:ascii="Times New Roman"/>
          <w:b w:val="false"/>
          <w:i w:val="false"/>
          <w:color w:val="000000"/>
          <w:sz w:val="28"/>
        </w:rPr>
        <w:t>
      84)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1693"/>
    <w:bookmarkStart w:name="z32119" w:id="31694"/>
    <w:p>
      <w:pPr>
        <w:spacing w:after="0"/>
        <w:ind w:left="0"/>
        <w:jc w:val="both"/>
      </w:pPr>
      <w:r>
        <w:rPr>
          <w:rFonts w:ascii="Times New Roman"/>
          <w:b w:val="false"/>
          <w:i w:val="false"/>
          <w:color w:val="000000"/>
          <w:sz w:val="28"/>
        </w:rPr>
        <w:t>
      85)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1694"/>
    <w:bookmarkStart w:name="z32120" w:id="31695"/>
    <w:p>
      <w:pPr>
        <w:spacing w:after="0"/>
        <w:ind w:left="0"/>
        <w:jc w:val="both"/>
      </w:pPr>
      <w:r>
        <w:rPr>
          <w:rFonts w:ascii="Times New Roman"/>
          <w:b w:val="false"/>
          <w:i w:val="false"/>
          <w:color w:val="000000"/>
          <w:sz w:val="28"/>
        </w:rPr>
        <w:t>
      86)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1695"/>
    <w:bookmarkStart w:name="z32121" w:id="31696"/>
    <w:p>
      <w:pPr>
        <w:spacing w:after="0"/>
        <w:ind w:left="0"/>
        <w:jc w:val="both"/>
      </w:pPr>
      <w:r>
        <w:rPr>
          <w:rFonts w:ascii="Times New Roman"/>
          <w:b w:val="false"/>
          <w:i w:val="false"/>
          <w:color w:val="000000"/>
          <w:sz w:val="28"/>
        </w:rPr>
        <w:t>
      87) отстранение реабилитационного и банкротного управляющих;</w:t>
      </w:r>
    </w:p>
    <w:bookmarkEnd w:id="31696"/>
    <w:bookmarkStart w:name="z32122" w:id="31697"/>
    <w:p>
      <w:pPr>
        <w:spacing w:after="0"/>
        <w:ind w:left="0"/>
        <w:jc w:val="both"/>
      </w:pPr>
      <w:r>
        <w:rPr>
          <w:rFonts w:ascii="Times New Roman"/>
          <w:b w:val="false"/>
          <w:i w:val="false"/>
          <w:color w:val="000000"/>
          <w:sz w:val="28"/>
        </w:rPr>
        <w:t xml:space="preserve">
      88) осуществление контроля за соблюдением порядка проведения электронного аукциона по продаже имущества должника; </w:t>
      </w:r>
    </w:p>
    <w:bookmarkEnd w:id="31697"/>
    <w:bookmarkStart w:name="z32123" w:id="31698"/>
    <w:p>
      <w:pPr>
        <w:spacing w:after="0"/>
        <w:ind w:left="0"/>
        <w:jc w:val="both"/>
      </w:pPr>
      <w:r>
        <w:rPr>
          <w:rFonts w:ascii="Times New Roman"/>
          <w:b w:val="false"/>
          <w:i w:val="false"/>
          <w:color w:val="000000"/>
          <w:sz w:val="28"/>
        </w:rPr>
        <w:t>
      89) принятие мер по выявлению сделок, совершенных при обстоятельствах, в соответствии со статьей 7 Закона Республики Казахстан "О реабилитации и банкротстве";</w:t>
      </w:r>
    </w:p>
    <w:bookmarkEnd w:id="31698"/>
    <w:bookmarkStart w:name="z32124" w:id="31699"/>
    <w:p>
      <w:pPr>
        <w:spacing w:after="0"/>
        <w:ind w:left="0"/>
        <w:jc w:val="both"/>
      </w:pPr>
      <w:r>
        <w:rPr>
          <w:rFonts w:ascii="Times New Roman"/>
          <w:b w:val="false"/>
          <w:i w:val="false"/>
          <w:color w:val="000000"/>
          <w:sz w:val="28"/>
        </w:rPr>
        <w:t>
      90) осуществление государственного контроля за проведением реабилитационной процедуры и процедуры банкротства;</w:t>
      </w:r>
    </w:p>
    <w:bookmarkEnd w:id="31699"/>
    <w:bookmarkStart w:name="z32125" w:id="31700"/>
    <w:p>
      <w:pPr>
        <w:spacing w:after="0"/>
        <w:ind w:left="0"/>
        <w:jc w:val="both"/>
      </w:pPr>
      <w:r>
        <w:rPr>
          <w:rFonts w:ascii="Times New Roman"/>
          <w:b w:val="false"/>
          <w:i w:val="false"/>
          <w:color w:val="000000"/>
          <w:sz w:val="28"/>
        </w:rPr>
        <w:t>
      91) осуществление запроса у участника санации подтверждающих документов;</w:t>
      </w:r>
    </w:p>
    <w:bookmarkEnd w:id="31700"/>
    <w:bookmarkStart w:name="z32126" w:id="31701"/>
    <w:p>
      <w:pPr>
        <w:spacing w:after="0"/>
        <w:ind w:left="0"/>
        <w:jc w:val="both"/>
      </w:pPr>
      <w:r>
        <w:rPr>
          <w:rFonts w:ascii="Times New Roman"/>
          <w:b w:val="false"/>
          <w:i w:val="false"/>
          <w:color w:val="000000"/>
          <w:sz w:val="28"/>
        </w:rPr>
        <w:t>
      92) согласование продажи временным управляющим имущества банкрота в случае, предусмотренном Законом Республики Казахстан "О реабилитации и банкротстве";</w:t>
      </w:r>
    </w:p>
    <w:bookmarkEnd w:id="31701"/>
    <w:bookmarkStart w:name="z32127" w:id="31702"/>
    <w:p>
      <w:pPr>
        <w:spacing w:after="0"/>
        <w:ind w:left="0"/>
        <w:jc w:val="both"/>
      </w:pPr>
      <w:r>
        <w:rPr>
          <w:rFonts w:ascii="Times New Roman"/>
          <w:b w:val="false"/>
          <w:i w:val="false"/>
          <w:color w:val="000000"/>
          <w:sz w:val="28"/>
        </w:rPr>
        <w:t>
      93) рассмотрение жалоб на действия временного администратора, реабилитационного, временного и банкротного управляющих;</w:t>
      </w:r>
    </w:p>
    <w:bookmarkEnd w:id="31702"/>
    <w:bookmarkStart w:name="z32128" w:id="31703"/>
    <w:p>
      <w:pPr>
        <w:spacing w:after="0"/>
        <w:ind w:left="0"/>
        <w:jc w:val="both"/>
      </w:pPr>
      <w:r>
        <w:rPr>
          <w:rFonts w:ascii="Times New Roman"/>
          <w:b w:val="false"/>
          <w:i w:val="false"/>
          <w:color w:val="000000"/>
          <w:sz w:val="28"/>
        </w:rPr>
        <w:t>
      94) осуществление запроса и получение от государственных органов, юридических лиц и их должностных лиц информации о неплатежеспособных и несостоятельных должниках;</w:t>
      </w:r>
    </w:p>
    <w:bookmarkEnd w:id="31703"/>
    <w:bookmarkStart w:name="z32129" w:id="31704"/>
    <w:p>
      <w:pPr>
        <w:spacing w:after="0"/>
        <w:ind w:left="0"/>
        <w:jc w:val="both"/>
      </w:pPr>
      <w:r>
        <w:rPr>
          <w:rFonts w:ascii="Times New Roman"/>
          <w:b w:val="false"/>
          <w:i w:val="false"/>
          <w:color w:val="000000"/>
          <w:sz w:val="28"/>
        </w:rPr>
        <w:t>
      95) представление временному и банкротному управляющим информации о наличии и номерах банковских счетов лица, по которому имеется вступившее в законную силу решение суда о признании банкротом, остатках и движении денег на этих счетах;</w:t>
      </w:r>
    </w:p>
    <w:bookmarkEnd w:id="31704"/>
    <w:bookmarkStart w:name="z32130" w:id="31705"/>
    <w:p>
      <w:pPr>
        <w:spacing w:after="0"/>
        <w:ind w:left="0"/>
        <w:jc w:val="both"/>
      </w:pPr>
      <w:r>
        <w:rPr>
          <w:rFonts w:ascii="Times New Roman"/>
          <w:b w:val="false"/>
          <w:i w:val="false"/>
          <w:color w:val="000000"/>
          <w:sz w:val="28"/>
        </w:rPr>
        <w:t>
      96) оспаривание в суде решений и действий (бездействия) временного администратора, реабилитационного, временного и банкротного управляющих в случае выявления нарушений Закона Республики Казахстан "О реабилитации и банкротстве";</w:t>
      </w:r>
    </w:p>
    <w:bookmarkEnd w:id="31705"/>
    <w:bookmarkStart w:name="z32131" w:id="31706"/>
    <w:p>
      <w:pPr>
        <w:spacing w:after="0"/>
        <w:ind w:left="0"/>
        <w:jc w:val="both"/>
      </w:pPr>
      <w:r>
        <w:rPr>
          <w:rFonts w:ascii="Times New Roman"/>
          <w:b w:val="false"/>
          <w:i w:val="false"/>
          <w:color w:val="000000"/>
          <w:sz w:val="28"/>
        </w:rPr>
        <w:t>
      97) дача разъяснений и комментариев по введению, проведению и прекращению процедур реабилитации и банкротства в пределах своей компетенции;</w:t>
      </w:r>
    </w:p>
    <w:bookmarkEnd w:id="31706"/>
    <w:bookmarkStart w:name="z32132" w:id="31707"/>
    <w:p>
      <w:pPr>
        <w:spacing w:after="0"/>
        <w:ind w:left="0"/>
        <w:jc w:val="both"/>
      </w:pPr>
      <w:r>
        <w:rPr>
          <w:rFonts w:ascii="Times New Roman"/>
          <w:b w:val="false"/>
          <w:i w:val="false"/>
          <w:color w:val="000000"/>
          <w:sz w:val="28"/>
        </w:rPr>
        <w:t>
      98)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1707"/>
    <w:bookmarkStart w:name="z32133" w:id="31708"/>
    <w:p>
      <w:pPr>
        <w:spacing w:after="0"/>
        <w:ind w:left="0"/>
        <w:jc w:val="both"/>
      </w:pPr>
      <w:r>
        <w:rPr>
          <w:rFonts w:ascii="Times New Roman"/>
          <w:b w:val="false"/>
          <w:i w:val="false"/>
          <w:color w:val="000000"/>
          <w:sz w:val="28"/>
        </w:rPr>
        <w:t>
      99) в соответствии с Законом Республики Казахстан "О реабилитации и банкротстве" размещение на интернет-ресурсе:</w:t>
      </w:r>
    </w:p>
    <w:bookmarkEnd w:id="31708"/>
    <w:bookmarkStart w:name="z32134" w:id="31709"/>
    <w:p>
      <w:pPr>
        <w:spacing w:after="0"/>
        <w:ind w:left="0"/>
        <w:jc w:val="both"/>
      </w:pPr>
      <w:r>
        <w:rPr>
          <w:rFonts w:ascii="Times New Roman"/>
          <w:b w:val="false"/>
          <w:i w:val="false"/>
          <w:color w:val="000000"/>
          <w:sz w:val="28"/>
        </w:rPr>
        <w:t>
      информационного сообщения о проведении собрания кредиторов;</w:t>
      </w:r>
    </w:p>
    <w:bookmarkEnd w:id="31709"/>
    <w:bookmarkStart w:name="z32135" w:id="31710"/>
    <w:p>
      <w:pPr>
        <w:spacing w:after="0"/>
        <w:ind w:left="0"/>
        <w:jc w:val="both"/>
      </w:pPr>
      <w:r>
        <w:rPr>
          <w:rFonts w:ascii="Times New Roman"/>
          <w:b w:val="false"/>
          <w:i w:val="false"/>
          <w:color w:val="000000"/>
          <w:sz w:val="28"/>
        </w:rPr>
        <w:t>
      объявления о возбуждении дела о банкротстве и порядке заявления требований кредиторами;</w:t>
      </w:r>
    </w:p>
    <w:bookmarkEnd w:id="31710"/>
    <w:bookmarkStart w:name="z32136" w:id="31711"/>
    <w:p>
      <w:pPr>
        <w:spacing w:after="0"/>
        <w:ind w:left="0"/>
        <w:jc w:val="both"/>
      </w:pPr>
      <w:r>
        <w:rPr>
          <w:rFonts w:ascii="Times New Roman"/>
          <w:b w:val="false"/>
          <w:i w:val="false"/>
          <w:color w:val="000000"/>
          <w:sz w:val="28"/>
        </w:rPr>
        <w:t>
      объявления о признании должника банкротом и его ликвидации с возбуждением процедуры банкротства;</w:t>
      </w:r>
    </w:p>
    <w:bookmarkEnd w:id="31711"/>
    <w:bookmarkStart w:name="z32137" w:id="31712"/>
    <w:p>
      <w:pPr>
        <w:spacing w:after="0"/>
        <w:ind w:left="0"/>
        <w:jc w:val="both"/>
      </w:pPr>
      <w:r>
        <w:rPr>
          <w:rFonts w:ascii="Times New Roman"/>
          <w:b w:val="false"/>
          <w:i w:val="false"/>
          <w:color w:val="000000"/>
          <w:sz w:val="28"/>
        </w:rPr>
        <w:t>
      объявления о возбуждении производства по делу о реабилитации и порядке заявления требований кредиторами;</w:t>
      </w:r>
    </w:p>
    <w:bookmarkEnd w:id="31712"/>
    <w:bookmarkStart w:name="z32138" w:id="31713"/>
    <w:p>
      <w:pPr>
        <w:spacing w:after="0"/>
        <w:ind w:left="0"/>
        <w:jc w:val="both"/>
      </w:pPr>
      <w:r>
        <w:rPr>
          <w:rFonts w:ascii="Times New Roman"/>
          <w:b w:val="false"/>
          <w:i w:val="false"/>
          <w:color w:val="000000"/>
          <w:sz w:val="28"/>
        </w:rPr>
        <w:t>
      сформированного реестра требований кредиторов, а также перечень кредиторов, чьи требования не признаны;</w:t>
      </w:r>
    </w:p>
    <w:bookmarkEnd w:id="31713"/>
    <w:bookmarkStart w:name="z32139" w:id="31714"/>
    <w:p>
      <w:pPr>
        <w:spacing w:after="0"/>
        <w:ind w:left="0"/>
        <w:jc w:val="both"/>
      </w:pPr>
      <w:r>
        <w:rPr>
          <w:rFonts w:ascii="Times New Roman"/>
          <w:b w:val="false"/>
          <w:i w:val="false"/>
          <w:color w:val="000000"/>
          <w:sz w:val="28"/>
        </w:rPr>
        <w:t>
      объявления о ликвидации должника без возбуждения процедуры банкротства и порядке заявления требований кредиторами;</w:t>
      </w:r>
    </w:p>
    <w:bookmarkEnd w:id="31714"/>
    <w:bookmarkStart w:name="z32140" w:id="31715"/>
    <w:p>
      <w:pPr>
        <w:spacing w:after="0"/>
        <w:ind w:left="0"/>
        <w:jc w:val="both"/>
      </w:pPr>
      <w:r>
        <w:rPr>
          <w:rFonts w:ascii="Times New Roman"/>
          <w:b w:val="false"/>
          <w:i w:val="false"/>
          <w:color w:val="000000"/>
          <w:sz w:val="28"/>
        </w:rPr>
        <w:t>
      объявления о применении в отношении должника процедуры реструктуризации задолженности;</w:t>
      </w:r>
    </w:p>
    <w:bookmarkEnd w:id="31715"/>
    <w:bookmarkStart w:name="z32141" w:id="31716"/>
    <w:p>
      <w:pPr>
        <w:spacing w:after="0"/>
        <w:ind w:left="0"/>
        <w:jc w:val="both"/>
      </w:pPr>
      <w:r>
        <w:rPr>
          <w:rFonts w:ascii="Times New Roman"/>
          <w:b w:val="false"/>
          <w:i w:val="false"/>
          <w:color w:val="000000"/>
          <w:sz w:val="28"/>
        </w:rPr>
        <w:t>
      списка лиц, имеющих право осуществлять деятельность администратора;</w:t>
      </w:r>
    </w:p>
    <w:bookmarkEnd w:id="31716"/>
    <w:bookmarkStart w:name="z32142" w:id="31717"/>
    <w:p>
      <w:pPr>
        <w:spacing w:after="0"/>
        <w:ind w:left="0"/>
        <w:jc w:val="both"/>
      </w:pPr>
      <w:r>
        <w:rPr>
          <w:rFonts w:ascii="Times New Roman"/>
          <w:b w:val="false"/>
          <w:i w:val="false"/>
          <w:color w:val="000000"/>
          <w:sz w:val="28"/>
        </w:rPr>
        <w:t>
      100) осуществление иных функций, предусмотренных законодательством Республики Казахстан.</w:t>
      </w:r>
    </w:p>
    <w:bookmarkEnd w:id="31717"/>
    <w:bookmarkStart w:name="z32143" w:id="31718"/>
    <w:p>
      <w:pPr>
        <w:spacing w:after="0"/>
        <w:ind w:left="0"/>
        <w:jc w:val="left"/>
      </w:pPr>
      <w:r>
        <w:rPr>
          <w:rFonts w:ascii="Times New Roman"/>
          <w:b/>
          <w:i w:val="false"/>
          <w:color w:val="000000"/>
        </w:rPr>
        <w:t xml:space="preserve"> Глава 3. Статус и полномочия руководителя Департамента при организации его деятельности</w:t>
      </w:r>
    </w:p>
    <w:bookmarkEnd w:id="31718"/>
    <w:bookmarkStart w:name="z32144" w:id="31719"/>
    <w:p>
      <w:pPr>
        <w:spacing w:after="0"/>
        <w:ind w:left="0"/>
        <w:jc w:val="both"/>
      </w:pPr>
      <w:r>
        <w:rPr>
          <w:rFonts w:ascii="Times New Roman"/>
          <w:b w:val="false"/>
          <w:i w:val="false"/>
          <w:color w:val="000000"/>
          <w:sz w:val="28"/>
        </w:rPr>
        <w:t>
      16. Руководство Департаментом осуществляется руководителем, который несет персональную ответственность за выполнение возложенных на Департамент задач и осуществление им своих функций.</w:t>
      </w:r>
    </w:p>
    <w:bookmarkEnd w:id="31719"/>
    <w:bookmarkStart w:name="z32145" w:id="31720"/>
    <w:p>
      <w:pPr>
        <w:spacing w:after="0"/>
        <w:ind w:left="0"/>
        <w:jc w:val="both"/>
      </w:pPr>
      <w:r>
        <w:rPr>
          <w:rFonts w:ascii="Times New Roman"/>
          <w:b w:val="false"/>
          <w:i w:val="false"/>
          <w:color w:val="000000"/>
          <w:sz w:val="28"/>
        </w:rPr>
        <w:t>
      17. Руководитель Департамента назначается на должность и освобождается от должности в соответствии с законодательством Республики Казахстан.</w:t>
      </w:r>
    </w:p>
    <w:bookmarkEnd w:id="31720"/>
    <w:bookmarkStart w:name="z32146" w:id="31721"/>
    <w:p>
      <w:pPr>
        <w:spacing w:after="0"/>
        <w:ind w:left="0"/>
        <w:jc w:val="both"/>
      </w:pPr>
      <w:r>
        <w:rPr>
          <w:rFonts w:ascii="Times New Roman"/>
          <w:b w:val="false"/>
          <w:i w:val="false"/>
          <w:color w:val="000000"/>
          <w:sz w:val="28"/>
        </w:rPr>
        <w:t>
      18. Руководитель Департамента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1721"/>
    <w:bookmarkStart w:name="z32147" w:id="31722"/>
    <w:p>
      <w:pPr>
        <w:spacing w:after="0"/>
        <w:ind w:left="0"/>
        <w:jc w:val="both"/>
      </w:pPr>
      <w:r>
        <w:rPr>
          <w:rFonts w:ascii="Times New Roman"/>
          <w:b w:val="false"/>
          <w:i w:val="false"/>
          <w:color w:val="000000"/>
          <w:sz w:val="28"/>
        </w:rPr>
        <w:t>
      19. Полномочия Руководителя Департамента:</w:t>
      </w:r>
    </w:p>
    <w:bookmarkEnd w:id="31722"/>
    <w:bookmarkStart w:name="z32148" w:id="31723"/>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Департамента, руководителей территориальных органов Департамента;</w:t>
      </w:r>
    </w:p>
    <w:bookmarkEnd w:id="31723"/>
    <w:bookmarkStart w:name="z32149" w:id="31724"/>
    <w:p>
      <w:pPr>
        <w:spacing w:after="0"/>
        <w:ind w:left="0"/>
        <w:jc w:val="both"/>
      </w:pPr>
      <w:r>
        <w:rPr>
          <w:rFonts w:ascii="Times New Roman"/>
          <w:b w:val="false"/>
          <w:i w:val="false"/>
          <w:color w:val="000000"/>
          <w:sz w:val="28"/>
        </w:rPr>
        <w:t>
      2) утверждает штатное расписание Департамента в пределах лимита штатной численности Департамента;</w:t>
      </w:r>
    </w:p>
    <w:bookmarkEnd w:id="31724"/>
    <w:bookmarkStart w:name="z32150" w:id="31725"/>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w:t>
      </w:r>
    </w:p>
    <w:bookmarkEnd w:id="31725"/>
    <w:bookmarkStart w:name="z32151" w:id="31726"/>
    <w:p>
      <w:pPr>
        <w:spacing w:after="0"/>
        <w:ind w:left="0"/>
        <w:jc w:val="both"/>
      </w:pPr>
      <w:r>
        <w:rPr>
          <w:rFonts w:ascii="Times New Roman"/>
          <w:b w:val="false"/>
          <w:i w:val="false"/>
          <w:color w:val="000000"/>
          <w:sz w:val="28"/>
        </w:rPr>
        <w:t>
      работников Департамента;</w:t>
      </w:r>
    </w:p>
    <w:bookmarkEnd w:id="31726"/>
    <w:bookmarkStart w:name="z32152" w:id="31727"/>
    <w:p>
      <w:pPr>
        <w:spacing w:after="0"/>
        <w:ind w:left="0"/>
        <w:jc w:val="both"/>
      </w:pPr>
      <w:r>
        <w:rPr>
          <w:rFonts w:ascii="Times New Roman"/>
          <w:b w:val="false"/>
          <w:i w:val="false"/>
          <w:color w:val="000000"/>
          <w:sz w:val="28"/>
        </w:rPr>
        <w:t xml:space="preserve">
      руководителей управлений государственных доходов по районам, городам, районам в городах и на территории специальных экономических зон; </w:t>
      </w:r>
    </w:p>
    <w:bookmarkEnd w:id="31727"/>
    <w:bookmarkStart w:name="z32153" w:id="31728"/>
    <w:p>
      <w:pPr>
        <w:spacing w:after="0"/>
        <w:ind w:left="0"/>
        <w:jc w:val="both"/>
      </w:pPr>
      <w:r>
        <w:rPr>
          <w:rFonts w:ascii="Times New Roman"/>
          <w:b w:val="false"/>
          <w:i w:val="false"/>
          <w:color w:val="000000"/>
          <w:sz w:val="28"/>
        </w:rPr>
        <w:t>
      руководителей таможенных постов и их заместителей;</w:t>
      </w:r>
    </w:p>
    <w:bookmarkEnd w:id="31728"/>
    <w:bookmarkStart w:name="z32154" w:id="31729"/>
    <w:p>
      <w:pPr>
        <w:spacing w:after="0"/>
        <w:ind w:left="0"/>
        <w:jc w:val="both"/>
      </w:pPr>
      <w:r>
        <w:rPr>
          <w:rFonts w:ascii="Times New Roman"/>
          <w:b w:val="false"/>
          <w:i w:val="false"/>
          <w:color w:val="000000"/>
          <w:sz w:val="28"/>
        </w:rPr>
        <w:t>
      руководителей управлений – таможенных постов "центр таможенного оформления";</w:t>
      </w:r>
    </w:p>
    <w:bookmarkEnd w:id="31729"/>
    <w:bookmarkStart w:name="z32155" w:id="31730"/>
    <w:p>
      <w:pPr>
        <w:spacing w:after="0"/>
        <w:ind w:left="0"/>
        <w:jc w:val="both"/>
      </w:pPr>
      <w:r>
        <w:rPr>
          <w:rFonts w:ascii="Times New Roman"/>
          <w:b w:val="false"/>
          <w:i w:val="false"/>
          <w:color w:val="000000"/>
          <w:sz w:val="28"/>
        </w:rPr>
        <w:t>
      заместителей управлений государственных доходов по районам, городам, районам в городах и на территории специальных экономических зон;</w:t>
      </w:r>
    </w:p>
    <w:bookmarkEnd w:id="31730"/>
    <w:bookmarkStart w:name="z32156" w:id="31731"/>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1731"/>
    <w:bookmarkStart w:name="z32157" w:id="31732"/>
    <w:p>
      <w:pPr>
        <w:spacing w:after="0"/>
        <w:ind w:left="0"/>
        <w:jc w:val="both"/>
      </w:pPr>
      <w:r>
        <w:rPr>
          <w:rFonts w:ascii="Times New Roman"/>
          <w:b w:val="false"/>
          <w:i w:val="false"/>
          <w:color w:val="000000"/>
          <w:sz w:val="28"/>
        </w:rPr>
        <w:t>
      5) утверждает положения о структурных подразделениях Департамента;</w:t>
      </w:r>
    </w:p>
    <w:bookmarkEnd w:id="31732"/>
    <w:bookmarkStart w:name="z32158" w:id="31733"/>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Департамента, работников Департамента, руководителей и заместителей руководителей территориальных органов Департамента;</w:t>
      </w:r>
    </w:p>
    <w:bookmarkEnd w:id="31733"/>
    <w:bookmarkStart w:name="z32159" w:id="31734"/>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1734"/>
    <w:bookmarkStart w:name="z32160" w:id="31735"/>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Комитет;</w:t>
      </w:r>
    </w:p>
    <w:bookmarkEnd w:id="31735"/>
    <w:bookmarkStart w:name="z32161" w:id="31736"/>
    <w:p>
      <w:pPr>
        <w:spacing w:after="0"/>
        <w:ind w:left="0"/>
        <w:jc w:val="both"/>
      </w:pPr>
      <w:r>
        <w:rPr>
          <w:rFonts w:ascii="Times New Roman"/>
          <w:b w:val="false"/>
          <w:i w:val="false"/>
          <w:color w:val="000000"/>
          <w:sz w:val="28"/>
        </w:rPr>
        <w:t>
      9) в пределах компетенции подписывает акты Департамента;</w:t>
      </w:r>
    </w:p>
    <w:bookmarkEnd w:id="31736"/>
    <w:bookmarkStart w:name="z32162" w:id="31737"/>
    <w:p>
      <w:pPr>
        <w:spacing w:after="0"/>
        <w:ind w:left="0"/>
        <w:jc w:val="both"/>
      </w:pPr>
      <w:r>
        <w:rPr>
          <w:rFonts w:ascii="Times New Roman"/>
          <w:b w:val="false"/>
          <w:i w:val="false"/>
          <w:color w:val="000000"/>
          <w:sz w:val="28"/>
        </w:rPr>
        <w:t>
      10) представляет Департамент во всех государственных органах и иных организациях;</w:t>
      </w:r>
    </w:p>
    <w:bookmarkEnd w:id="31737"/>
    <w:bookmarkStart w:name="z32163" w:id="31738"/>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1738"/>
    <w:bookmarkStart w:name="z32164" w:id="31739"/>
    <w:p>
      <w:pPr>
        <w:spacing w:after="0"/>
        <w:ind w:left="0"/>
        <w:jc w:val="both"/>
      </w:pPr>
      <w:r>
        <w:rPr>
          <w:rFonts w:ascii="Times New Roman"/>
          <w:b w:val="false"/>
          <w:i w:val="false"/>
          <w:color w:val="000000"/>
          <w:sz w:val="28"/>
        </w:rPr>
        <w:t>
      Исполнение полномочий Руководителя Департамента в период его отсутствия осуществляется лицом, его замещающим в соответствии с действующим законодательством Республики Казахстан.</w:t>
      </w:r>
    </w:p>
    <w:bookmarkEnd w:id="31739"/>
    <w:bookmarkStart w:name="z32165" w:id="31740"/>
    <w:p>
      <w:pPr>
        <w:spacing w:after="0"/>
        <w:ind w:left="0"/>
        <w:jc w:val="both"/>
      </w:pPr>
      <w:r>
        <w:rPr>
          <w:rFonts w:ascii="Times New Roman"/>
          <w:b w:val="false"/>
          <w:i w:val="false"/>
          <w:color w:val="000000"/>
          <w:sz w:val="28"/>
        </w:rPr>
        <w:t>
      20. Руководитель Департамента определяет полномочия своих заместителей в соответствии с действующим законодательством.</w:t>
      </w:r>
    </w:p>
    <w:bookmarkEnd w:id="31740"/>
    <w:bookmarkStart w:name="z32166" w:id="31741"/>
    <w:p>
      <w:pPr>
        <w:spacing w:after="0"/>
        <w:ind w:left="0"/>
        <w:jc w:val="left"/>
      </w:pPr>
      <w:r>
        <w:rPr>
          <w:rFonts w:ascii="Times New Roman"/>
          <w:b/>
          <w:i w:val="false"/>
          <w:color w:val="000000"/>
        </w:rPr>
        <w:t xml:space="preserve"> Глава 4. Имущество Департамента</w:t>
      </w:r>
    </w:p>
    <w:bookmarkEnd w:id="31741"/>
    <w:bookmarkStart w:name="z32167" w:id="31742"/>
    <w:p>
      <w:pPr>
        <w:spacing w:after="0"/>
        <w:ind w:left="0"/>
        <w:jc w:val="both"/>
      </w:pPr>
      <w:r>
        <w:rPr>
          <w:rFonts w:ascii="Times New Roman"/>
          <w:b w:val="false"/>
          <w:i w:val="false"/>
          <w:color w:val="000000"/>
          <w:sz w:val="28"/>
        </w:rPr>
        <w:t>
      21. Департамент может иметь на праве оперативного управления обособленное имущество в случаях, предусмотренных законодательством.</w:t>
      </w:r>
    </w:p>
    <w:bookmarkEnd w:id="31742"/>
    <w:bookmarkStart w:name="z32168" w:id="31743"/>
    <w:p>
      <w:pPr>
        <w:spacing w:after="0"/>
        <w:ind w:left="0"/>
        <w:jc w:val="both"/>
      </w:pPr>
      <w:r>
        <w:rPr>
          <w:rFonts w:ascii="Times New Roman"/>
          <w:b w:val="false"/>
          <w:i w:val="false"/>
          <w:color w:val="000000"/>
          <w:sz w:val="28"/>
        </w:rPr>
        <w:t>
      Имущество Департамента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1743"/>
    <w:bookmarkStart w:name="z32169" w:id="31744"/>
    <w:p>
      <w:pPr>
        <w:spacing w:after="0"/>
        <w:ind w:left="0"/>
        <w:jc w:val="both"/>
      </w:pPr>
      <w:r>
        <w:rPr>
          <w:rFonts w:ascii="Times New Roman"/>
          <w:b w:val="false"/>
          <w:i w:val="false"/>
          <w:color w:val="000000"/>
          <w:sz w:val="28"/>
        </w:rPr>
        <w:t>
      22. Имущество, закрепленное за Департаментом, относится к республиканской собственности.</w:t>
      </w:r>
    </w:p>
    <w:bookmarkEnd w:id="31744"/>
    <w:bookmarkStart w:name="z32170" w:id="31745"/>
    <w:p>
      <w:pPr>
        <w:spacing w:after="0"/>
        <w:ind w:left="0"/>
        <w:jc w:val="both"/>
      </w:pPr>
      <w:r>
        <w:rPr>
          <w:rFonts w:ascii="Times New Roman"/>
          <w:b w:val="false"/>
          <w:i w:val="false"/>
          <w:color w:val="000000"/>
          <w:sz w:val="28"/>
        </w:rPr>
        <w:t>
      23. Департамент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1745"/>
    <w:bookmarkStart w:name="z32171" w:id="31746"/>
    <w:p>
      <w:pPr>
        <w:spacing w:after="0"/>
        <w:ind w:left="0"/>
        <w:jc w:val="left"/>
      </w:pPr>
      <w:r>
        <w:rPr>
          <w:rFonts w:ascii="Times New Roman"/>
          <w:b/>
          <w:i w:val="false"/>
          <w:color w:val="000000"/>
        </w:rPr>
        <w:t xml:space="preserve"> Глава 5. Реорганизация и упразднение Департамента</w:t>
      </w:r>
    </w:p>
    <w:bookmarkEnd w:id="31746"/>
    <w:bookmarkStart w:name="z32172" w:id="31747"/>
    <w:p>
      <w:pPr>
        <w:spacing w:after="0"/>
        <w:ind w:left="0"/>
        <w:jc w:val="both"/>
      </w:pPr>
      <w:r>
        <w:rPr>
          <w:rFonts w:ascii="Times New Roman"/>
          <w:b w:val="false"/>
          <w:i w:val="false"/>
          <w:color w:val="000000"/>
          <w:sz w:val="28"/>
        </w:rPr>
        <w:t>
      24. Реорганизация и упразднение Департамента осуществляется в соответствии с законодательством Республики Казахстан.</w:t>
      </w:r>
    </w:p>
    <w:bookmarkEnd w:id="31747"/>
    <w:bookmarkStart w:name="z32173" w:id="31748"/>
    <w:p>
      <w:pPr>
        <w:spacing w:after="0"/>
        <w:ind w:left="0"/>
        <w:jc w:val="both"/>
      </w:pPr>
      <w:r>
        <w:rPr>
          <w:rFonts w:ascii="Times New Roman"/>
          <w:b w:val="false"/>
          <w:i w:val="false"/>
          <w:color w:val="000000"/>
          <w:sz w:val="28"/>
        </w:rPr>
        <w:t>
      Перечень государственных учреждений – территориальных органов Департамента</w:t>
      </w:r>
    </w:p>
    <w:bookmarkEnd w:id="31748"/>
    <w:bookmarkStart w:name="z32174" w:id="31749"/>
    <w:p>
      <w:pPr>
        <w:spacing w:after="0"/>
        <w:ind w:left="0"/>
        <w:jc w:val="both"/>
      </w:pPr>
      <w:r>
        <w:rPr>
          <w:rFonts w:ascii="Times New Roman"/>
          <w:b w:val="false"/>
          <w:i w:val="false"/>
          <w:color w:val="000000"/>
          <w:sz w:val="28"/>
        </w:rPr>
        <w:t>
      1. Управление государственных доходов по Алмалинскому району Департамента государственных доходов по городу Алматы Комитета государственных доходов Министерства финансов Республики Казахстан.</w:t>
      </w:r>
    </w:p>
    <w:bookmarkEnd w:id="31749"/>
    <w:bookmarkStart w:name="z32175" w:id="31750"/>
    <w:p>
      <w:pPr>
        <w:spacing w:after="0"/>
        <w:ind w:left="0"/>
        <w:jc w:val="both"/>
      </w:pPr>
      <w:r>
        <w:rPr>
          <w:rFonts w:ascii="Times New Roman"/>
          <w:b w:val="false"/>
          <w:i w:val="false"/>
          <w:color w:val="000000"/>
          <w:sz w:val="28"/>
        </w:rPr>
        <w:t>
      2. Управление государственных доходов по Алатаускому району Департамента государственных доходов по городу Алматы Комитета государственных доходов Министерства финансов Республики Казахстан.</w:t>
      </w:r>
    </w:p>
    <w:bookmarkEnd w:id="31750"/>
    <w:bookmarkStart w:name="z32176" w:id="31751"/>
    <w:p>
      <w:pPr>
        <w:spacing w:after="0"/>
        <w:ind w:left="0"/>
        <w:jc w:val="both"/>
      </w:pPr>
      <w:r>
        <w:rPr>
          <w:rFonts w:ascii="Times New Roman"/>
          <w:b w:val="false"/>
          <w:i w:val="false"/>
          <w:color w:val="000000"/>
          <w:sz w:val="28"/>
        </w:rPr>
        <w:t>
      3. Управление государственных доходов по Ауэзовскому району Департамента государственных доходов по городу Алматы Комитета государственных доходов Министерства финансов Республики Казахстан.</w:t>
      </w:r>
    </w:p>
    <w:bookmarkEnd w:id="31751"/>
    <w:bookmarkStart w:name="z32177" w:id="31752"/>
    <w:p>
      <w:pPr>
        <w:spacing w:after="0"/>
        <w:ind w:left="0"/>
        <w:jc w:val="both"/>
      </w:pPr>
      <w:r>
        <w:rPr>
          <w:rFonts w:ascii="Times New Roman"/>
          <w:b w:val="false"/>
          <w:i w:val="false"/>
          <w:color w:val="000000"/>
          <w:sz w:val="28"/>
        </w:rPr>
        <w:t>
      4. Управление государственных доходов по Бостандыкскому району Департамента государственных доходов по городу Алматы Комитета государственных доходов Министерства финансов Республики Казахстан.</w:t>
      </w:r>
    </w:p>
    <w:bookmarkEnd w:id="31752"/>
    <w:bookmarkStart w:name="z32178" w:id="31753"/>
    <w:p>
      <w:pPr>
        <w:spacing w:after="0"/>
        <w:ind w:left="0"/>
        <w:jc w:val="both"/>
      </w:pPr>
      <w:r>
        <w:rPr>
          <w:rFonts w:ascii="Times New Roman"/>
          <w:b w:val="false"/>
          <w:i w:val="false"/>
          <w:color w:val="000000"/>
          <w:sz w:val="28"/>
        </w:rPr>
        <w:t>
      5. Управление государственных доходов по Жетысускому району Департамента государственных доходов по городу Алматы Комитета государственных доходов Министерства финансов Республики Казахстан.</w:t>
      </w:r>
    </w:p>
    <w:bookmarkEnd w:id="31753"/>
    <w:bookmarkStart w:name="z32179" w:id="31754"/>
    <w:p>
      <w:pPr>
        <w:spacing w:after="0"/>
        <w:ind w:left="0"/>
        <w:jc w:val="both"/>
      </w:pPr>
      <w:r>
        <w:rPr>
          <w:rFonts w:ascii="Times New Roman"/>
          <w:b w:val="false"/>
          <w:i w:val="false"/>
          <w:color w:val="000000"/>
          <w:sz w:val="28"/>
        </w:rPr>
        <w:t>
      6. Управление государственных доходов по Медеускому району Департамента государственных доходов по городу Алматы Комитета государственных доходов Министерства финансов Республики Казахстан.</w:t>
      </w:r>
    </w:p>
    <w:bookmarkEnd w:id="31754"/>
    <w:bookmarkStart w:name="z32180" w:id="31755"/>
    <w:p>
      <w:pPr>
        <w:spacing w:after="0"/>
        <w:ind w:left="0"/>
        <w:jc w:val="both"/>
      </w:pPr>
      <w:r>
        <w:rPr>
          <w:rFonts w:ascii="Times New Roman"/>
          <w:b w:val="false"/>
          <w:i w:val="false"/>
          <w:color w:val="000000"/>
          <w:sz w:val="28"/>
        </w:rPr>
        <w:t>
      7. Управление государственных доходов по Турксибскому району Департамента государственных доходов по городу Алматы Комитета государственных доходов Министерства финансов Республики Казахстан.</w:t>
      </w:r>
    </w:p>
    <w:bookmarkEnd w:id="31755"/>
    <w:bookmarkStart w:name="z32181" w:id="31756"/>
    <w:p>
      <w:pPr>
        <w:spacing w:after="0"/>
        <w:ind w:left="0"/>
        <w:jc w:val="both"/>
      </w:pPr>
      <w:r>
        <w:rPr>
          <w:rFonts w:ascii="Times New Roman"/>
          <w:b w:val="false"/>
          <w:i w:val="false"/>
          <w:color w:val="000000"/>
          <w:sz w:val="28"/>
        </w:rPr>
        <w:t>
      8. Управление государственных доходов по Наурызбайскому району Департамента государственных доходов по городу Алматы Комитета государственных доходов Министерства финансов Республики Казахстан.</w:t>
      </w:r>
    </w:p>
    <w:bookmarkEnd w:id="31756"/>
    <w:bookmarkStart w:name="z32182" w:id="31757"/>
    <w:p>
      <w:pPr>
        <w:spacing w:after="0"/>
        <w:ind w:left="0"/>
        <w:jc w:val="both"/>
      </w:pPr>
      <w:r>
        <w:rPr>
          <w:rFonts w:ascii="Times New Roman"/>
          <w:b w:val="false"/>
          <w:i w:val="false"/>
          <w:color w:val="000000"/>
          <w:sz w:val="28"/>
        </w:rPr>
        <w:t>
      9. Управление государственных доходов "Парк информационных технологий" Департамента государственных доходов по городу Алматы Комитета государственных доходов Министерства финансов Республики Казахстан.</w:t>
      </w:r>
    </w:p>
    <w:bookmarkEnd w:id="317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202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227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2185" w:id="31758"/>
    <w:p>
      <w:pPr>
        <w:spacing w:after="0"/>
        <w:ind w:left="0"/>
        <w:jc w:val="left"/>
      </w:pPr>
      <w:r>
        <w:rPr>
          <w:rFonts w:ascii="Times New Roman"/>
          <w:b/>
          <w:i w:val="false"/>
          <w:color w:val="000000"/>
        </w:rPr>
        <w:t xml:space="preserve"> Положение об Управлении государственных доходов по Алмалинскому району Департамента государственных доходов по городу Алматы Комитета государственных доходов Министерства финансов Республики Казахстан</w:t>
      </w:r>
    </w:p>
    <w:bookmarkEnd w:id="31758"/>
    <w:bookmarkStart w:name="z32186" w:id="31759"/>
    <w:p>
      <w:pPr>
        <w:spacing w:after="0"/>
        <w:ind w:left="0"/>
        <w:jc w:val="left"/>
      </w:pPr>
      <w:r>
        <w:rPr>
          <w:rFonts w:ascii="Times New Roman"/>
          <w:b/>
          <w:i w:val="false"/>
          <w:color w:val="000000"/>
        </w:rPr>
        <w:t xml:space="preserve"> Глава 1. Общие положения</w:t>
      </w:r>
    </w:p>
    <w:bookmarkEnd w:id="31759"/>
    <w:bookmarkStart w:name="z32187" w:id="31760"/>
    <w:p>
      <w:pPr>
        <w:spacing w:after="0"/>
        <w:ind w:left="0"/>
        <w:jc w:val="both"/>
      </w:pPr>
      <w:r>
        <w:rPr>
          <w:rFonts w:ascii="Times New Roman"/>
          <w:b w:val="false"/>
          <w:i w:val="false"/>
          <w:color w:val="000000"/>
          <w:sz w:val="28"/>
        </w:rPr>
        <w:t>
      1. Управление государственных доходов по Алмалинскому району Департамента государственных доходов по городу Алматы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городу Алматы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1760"/>
    <w:bookmarkStart w:name="z32188" w:id="31761"/>
    <w:p>
      <w:pPr>
        <w:spacing w:after="0"/>
        <w:ind w:left="0"/>
        <w:jc w:val="both"/>
      </w:pPr>
      <w:r>
        <w:rPr>
          <w:rFonts w:ascii="Times New Roman"/>
          <w:b w:val="false"/>
          <w:i w:val="false"/>
          <w:color w:val="000000"/>
          <w:sz w:val="28"/>
        </w:rPr>
        <w:t xml:space="preserve">
      1) налогового администрирования; </w:t>
      </w:r>
    </w:p>
    <w:bookmarkEnd w:id="31761"/>
    <w:bookmarkStart w:name="z32189" w:id="31762"/>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1762"/>
    <w:bookmarkStart w:name="z32190" w:id="31763"/>
    <w:p>
      <w:pPr>
        <w:spacing w:after="0"/>
        <w:ind w:left="0"/>
        <w:jc w:val="both"/>
      </w:pPr>
      <w:r>
        <w:rPr>
          <w:rFonts w:ascii="Times New Roman"/>
          <w:b w:val="false"/>
          <w:i w:val="false"/>
          <w:color w:val="000000"/>
          <w:sz w:val="28"/>
        </w:rPr>
        <w:t xml:space="preserve">
      3) оборота нефтепродуктов и биотоплива; </w:t>
      </w:r>
    </w:p>
    <w:bookmarkEnd w:id="31763"/>
    <w:bookmarkStart w:name="z32191" w:id="31764"/>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1764"/>
    <w:bookmarkStart w:name="z32192" w:id="31765"/>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1765"/>
    <w:bookmarkStart w:name="z32193" w:id="31766"/>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1766"/>
    <w:bookmarkStart w:name="z32194" w:id="31767"/>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1767"/>
    <w:bookmarkStart w:name="z32195" w:id="31768"/>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1768"/>
    <w:bookmarkStart w:name="z32196" w:id="31769"/>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1769"/>
    <w:bookmarkStart w:name="z32197" w:id="31770"/>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1770"/>
    <w:bookmarkStart w:name="z32198" w:id="31771"/>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1771"/>
    <w:bookmarkStart w:name="z32199" w:id="31772"/>
    <w:p>
      <w:pPr>
        <w:spacing w:after="0"/>
        <w:ind w:left="0"/>
        <w:jc w:val="both"/>
      </w:pPr>
      <w:r>
        <w:rPr>
          <w:rFonts w:ascii="Times New Roman"/>
          <w:b w:val="false"/>
          <w:i w:val="false"/>
          <w:color w:val="000000"/>
          <w:sz w:val="28"/>
        </w:rPr>
        <w:t xml:space="preserve">
      8. Местонахождение Управления: почтовый индекс 050000, Республика Казахстан, город Алматы, Алмалинский район, улица Абылай хана, 93/95. </w:t>
      </w:r>
    </w:p>
    <w:bookmarkEnd w:id="31772"/>
    <w:bookmarkStart w:name="z32200" w:id="31773"/>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Алмалинскому району Департамента государственных доходов по городу Алматы Комитета государственных доходов Министерства финансов Республики Казахстан".</w:t>
      </w:r>
    </w:p>
    <w:bookmarkEnd w:id="31773"/>
    <w:bookmarkStart w:name="z32201" w:id="31774"/>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1774"/>
    <w:bookmarkStart w:name="z32202" w:id="31775"/>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1775"/>
    <w:bookmarkStart w:name="z32203" w:id="31776"/>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1776"/>
    <w:bookmarkStart w:name="z32204" w:id="31777"/>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1777"/>
    <w:bookmarkStart w:name="z32205" w:id="31778"/>
    <w:p>
      <w:pPr>
        <w:spacing w:after="0"/>
        <w:ind w:left="0"/>
        <w:jc w:val="left"/>
      </w:pPr>
      <w:r>
        <w:rPr>
          <w:rFonts w:ascii="Times New Roman"/>
          <w:b/>
          <w:i w:val="false"/>
          <w:color w:val="000000"/>
        </w:rPr>
        <w:t xml:space="preserve"> Глава 2. Задачи, права и обязанности Управления</w:t>
      </w:r>
    </w:p>
    <w:bookmarkEnd w:id="31778"/>
    <w:bookmarkStart w:name="z32206" w:id="31779"/>
    <w:p>
      <w:pPr>
        <w:spacing w:after="0"/>
        <w:ind w:left="0"/>
        <w:jc w:val="both"/>
      </w:pPr>
      <w:r>
        <w:rPr>
          <w:rFonts w:ascii="Times New Roman"/>
          <w:b w:val="false"/>
          <w:i w:val="false"/>
          <w:color w:val="000000"/>
          <w:sz w:val="28"/>
        </w:rPr>
        <w:t>
      13. Задачи:</w:t>
      </w:r>
    </w:p>
    <w:bookmarkEnd w:id="31779"/>
    <w:bookmarkStart w:name="z32207" w:id="31780"/>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1780"/>
    <w:bookmarkStart w:name="z32208" w:id="31781"/>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1781"/>
    <w:bookmarkStart w:name="z32209" w:id="31782"/>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1782"/>
    <w:bookmarkStart w:name="z32210" w:id="31783"/>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1783"/>
    <w:bookmarkStart w:name="z32211" w:id="31784"/>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1784"/>
    <w:bookmarkStart w:name="z32212" w:id="31785"/>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1785"/>
    <w:bookmarkStart w:name="z32213" w:id="31786"/>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1786"/>
    <w:bookmarkStart w:name="z32214" w:id="31787"/>
    <w:p>
      <w:pPr>
        <w:spacing w:after="0"/>
        <w:ind w:left="0"/>
        <w:jc w:val="both"/>
      </w:pPr>
      <w:r>
        <w:rPr>
          <w:rFonts w:ascii="Times New Roman"/>
          <w:b w:val="false"/>
          <w:i w:val="false"/>
          <w:color w:val="000000"/>
          <w:sz w:val="28"/>
        </w:rPr>
        <w:t>
      14. Права и обязанности Управления:</w:t>
      </w:r>
    </w:p>
    <w:bookmarkEnd w:id="31787"/>
    <w:bookmarkStart w:name="z32215" w:id="31788"/>
    <w:p>
      <w:pPr>
        <w:spacing w:after="0"/>
        <w:ind w:left="0"/>
        <w:jc w:val="both"/>
      </w:pPr>
      <w:r>
        <w:rPr>
          <w:rFonts w:ascii="Times New Roman"/>
          <w:b w:val="false"/>
          <w:i w:val="false"/>
          <w:color w:val="000000"/>
          <w:sz w:val="28"/>
        </w:rPr>
        <w:t>
      1) права:</w:t>
      </w:r>
    </w:p>
    <w:bookmarkEnd w:id="31788"/>
    <w:bookmarkStart w:name="z32216" w:id="31789"/>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1789"/>
    <w:bookmarkStart w:name="z32217" w:id="31790"/>
    <w:p>
      <w:pPr>
        <w:spacing w:after="0"/>
        <w:ind w:left="0"/>
        <w:jc w:val="both"/>
      </w:pPr>
      <w:r>
        <w:rPr>
          <w:rFonts w:ascii="Times New Roman"/>
          <w:b w:val="false"/>
          <w:i w:val="false"/>
          <w:color w:val="000000"/>
          <w:sz w:val="28"/>
        </w:rPr>
        <w:t>
      требовать от налогоплательщика (налогового агента):</w:t>
      </w:r>
    </w:p>
    <w:bookmarkEnd w:id="31790"/>
    <w:bookmarkStart w:name="z32218" w:id="31791"/>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1791"/>
    <w:bookmarkStart w:name="z32219" w:id="31792"/>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1792"/>
    <w:bookmarkStart w:name="z32220" w:id="31793"/>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1793"/>
    <w:bookmarkStart w:name="z32221" w:id="3179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1794"/>
    <w:bookmarkStart w:name="z32222" w:id="3179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1795"/>
    <w:bookmarkStart w:name="z32223" w:id="31796"/>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1796"/>
    <w:bookmarkStart w:name="z32224" w:id="31797"/>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1797"/>
    <w:bookmarkStart w:name="z32225" w:id="31798"/>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1798"/>
    <w:bookmarkStart w:name="z32226" w:id="31799"/>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1799"/>
    <w:bookmarkStart w:name="z32227" w:id="31800"/>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1800"/>
    <w:bookmarkStart w:name="z32228" w:id="31801"/>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1801"/>
    <w:bookmarkStart w:name="z32229" w:id="31802"/>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1802"/>
    <w:bookmarkStart w:name="z32230" w:id="3180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1803"/>
    <w:bookmarkStart w:name="z32231" w:id="3180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1804"/>
    <w:bookmarkStart w:name="z32232" w:id="3180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1805"/>
    <w:bookmarkStart w:name="z32233" w:id="31806"/>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1806"/>
    <w:bookmarkStart w:name="z32234" w:id="31807"/>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1807"/>
    <w:bookmarkStart w:name="z32235" w:id="31808"/>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1808"/>
    <w:bookmarkStart w:name="z32236" w:id="31809"/>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1809"/>
    <w:bookmarkStart w:name="z32237" w:id="31810"/>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1810"/>
    <w:bookmarkStart w:name="z32238" w:id="31811"/>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1811"/>
    <w:bookmarkStart w:name="z32239" w:id="31812"/>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1812"/>
    <w:bookmarkStart w:name="z32240" w:id="31813"/>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1813"/>
    <w:bookmarkStart w:name="z32241" w:id="31814"/>
    <w:p>
      <w:pPr>
        <w:spacing w:after="0"/>
        <w:ind w:left="0"/>
        <w:jc w:val="both"/>
      </w:pPr>
      <w:r>
        <w:rPr>
          <w:rFonts w:ascii="Times New Roman"/>
          <w:b w:val="false"/>
          <w:i w:val="false"/>
          <w:color w:val="000000"/>
          <w:sz w:val="28"/>
        </w:rPr>
        <w:t>
      2) обязанности:</w:t>
      </w:r>
    </w:p>
    <w:bookmarkEnd w:id="31814"/>
    <w:bookmarkStart w:name="z32242" w:id="31815"/>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1815"/>
    <w:bookmarkStart w:name="z32243" w:id="31816"/>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1816"/>
    <w:bookmarkStart w:name="z32244" w:id="31817"/>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1817"/>
    <w:bookmarkStart w:name="z32245" w:id="31818"/>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1818"/>
    <w:bookmarkStart w:name="z32246" w:id="31819"/>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1819"/>
    <w:bookmarkStart w:name="z32247" w:id="31820"/>
    <w:p>
      <w:pPr>
        <w:spacing w:after="0"/>
        <w:ind w:left="0"/>
        <w:jc w:val="both"/>
      </w:pPr>
      <w:r>
        <w:rPr>
          <w:rFonts w:ascii="Times New Roman"/>
          <w:b w:val="false"/>
          <w:i w:val="false"/>
          <w:color w:val="000000"/>
          <w:sz w:val="28"/>
        </w:rPr>
        <w:t>
      имеющих налоговую задолженность;</w:t>
      </w:r>
    </w:p>
    <w:bookmarkEnd w:id="31820"/>
    <w:bookmarkStart w:name="z32248" w:id="31821"/>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1821"/>
    <w:bookmarkStart w:name="z32249" w:id="31822"/>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1822"/>
    <w:bookmarkStart w:name="z32250" w:id="31823"/>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1823"/>
    <w:bookmarkStart w:name="z32251" w:id="31824"/>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1824"/>
    <w:bookmarkStart w:name="z32252" w:id="31825"/>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1825"/>
    <w:bookmarkStart w:name="z32253" w:id="31826"/>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1826"/>
    <w:bookmarkStart w:name="z32254" w:id="31827"/>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1827"/>
    <w:bookmarkStart w:name="z32255" w:id="31828"/>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1828"/>
    <w:bookmarkStart w:name="z32256" w:id="31829"/>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1829"/>
    <w:bookmarkStart w:name="z32257" w:id="31830"/>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1830"/>
    <w:bookmarkStart w:name="z32258" w:id="31831"/>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1831"/>
    <w:bookmarkStart w:name="z32259" w:id="31832"/>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1832"/>
    <w:bookmarkStart w:name="z32260" w:id="31833"/>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1833"/>
    <w:bookmarkStart w:name="z32261" w:id="31834"/>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1834"/>
    <w:bookmarkStart w:name="z32262" w:id="31835"/>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1835"/>
    <w:bookmarkStart w:name="z32263" w:id="31836"/>
    <w:p>
      <w:pPr>
        <w:spacing w:after="0"/>
        <w:ind w:left="0"/>
        <w:jc w:val="both"/>
      </w:pPr>
      <w:r>
        <w:rPr>
          <w:rFonts w:ascii="Times New Roman"/>
          <w:b w:val="false"/>
          <w:i w:val="false"/>
          <w:color w:val="000000"/>
          <w:sz w:val="28"/>
        </w:rPr>
        <w:t>
      защищать интересы государства;</w:t>
      </w:r>
    </w:p>
    <w:bookmarkEnd w:id="31836"/>
    <w:bookmarkStart w:name="z32264" w:id="31837"/>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1837"/>
    <w:bookmarkStart w:name="z32265" w:id="31838"/>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1838"/>
    <w:bookmarkStart w:name="z32266" w:id="3183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1839"/>
    <w:bookmarkStart w:name="z32267" w:id="3184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1840"/>
    <w:bookmarkStart w:name="z32268" w:id="31841"/>
    <w:p>
      <w:pPr>
        <w:spacing w:after="0"/>
        <w:ind w:left="0"/>
        <w:jc w:val="both"/>
      </w:pPr>
      <w:r>
        <w:rPr>
          <w:rFonts w:ascii="Times New Roman"/>
          <w:b w:val="false"/>
          <w:i w:val="false"/>
          <w:color w:val="000000"/>
          <w:sz w:val="28"/>
        </w:rPr>
        <w:t>
      15. Функции:</w:t>
      </w:r>
    </w:p>
    <w:bookmarkEnd w:id="31841"/>
    <w:bookmarkStart w:name="z32269" w:id="31842"/>
    <w:p>
      <w:pPr>
        <w:spacing w:after="0"/>
        <w:ind w:left="0"/>
        <w:jc w:val="both"/>
      </w:pPr>
      <w:r>
        <w:rPr>
          <w:rFonts w:ascii="Times New Roman"/>
          <w:b w:val="false"/>
          <w:i w:val="false"/>
          <w:color w:val="000000"/>
          <w:sz w:val="28"/>
        </w:rPr>
        <w:t>
      1) осуществление налогового контроля;</w:t>
      </w:r>
    </w:p>
    <w:bookmarkEnd w:id="31842"/>
    <w:bookmarkStart w:name="z32270" w:id="3184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1843"/>
    <w:bookmarkStart w:name="z32271" w:id="3184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1844"/>
    <w:bookmarkStart w:name="z32272" w:id="31845"/>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1845"/>
    <w:bookmarkStart w:name="z32273" w:id="31846"/>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1846"/>
    <w:bookmarkStart w:name="z32274" w:id="31847"/>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1847"/>
    <w:bookmarkStart w:name="z32275" w:id="31848"/>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1848"/>
    <w:bookmarkStart w:name="z32276" w:id="31849"/>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1849"/>
    <w:bookmarkStart w:name="z32277" w:id="31850"/>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1850"/>
    <w:bookmarkStart w:name="z32278" w:id="3185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1851"/>
    <w:bookmarkStart w:name="z32279" w:id="31852"/>
    <w:p>
      <w:pPr>
        <w:spacing w:after="0"/>
        <w:ind w:left="0"/>
        <w:jc w:val="both"/>
      </w:pPr>
      <w:r>
        <w:rPr>
          <w:rFonts w:ascii="Times New Roman"/>
          <w:b w:val="false"/>
          <w:i w:val="false"/>
          <w:color w:val="000000"/>
          <w:sz w:val="28"/>
        </w:rPr>
        <w:t>
      11) осуществление налогового администрирования;</w:t>
      </w:r>
    </w:p>
    <w:bookmarkEnd w:id="31852"/>
    <w:bookmarkStart w:name="z32280" w:id="3185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1853"/>
    <w:bookmarkStart w:name="z32281" w:id="31854"/>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1854"/>
    <w:bookmarkStart w:name="z32282" w:id="31855"/>
    <w:p>
      <w:pPr>
        <w:spacing w:after="0"/>
        <w:ind w:left="0"/>
        <w:jc w:val="both"/>
      </w:pPr>
      <w:r>
        <w:rPr>
          <w:rFonts w:ascii="Times New Roman"/>
          <w:b w:val="false"/>
          <w:i w:val="false"/>
          <w:color w:val="000000"/>
          <w:sz w:val="28"/>
        </w:rPr>
        <w:t>
      14) использование системы управления рисками;</w:t>
      </w:r>
    </w:p>
    <w:bookmarkEnd w:id="31855"/>
    <w:bookmarkStart w:name="z32283" w:id="31856"/>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1856"/>
    <w:bookmarkStart w:name="z32284" w:id="31857"/>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1857"/>
    <w:bookmarkStart w:name="z32285" w:id="31858"/>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1858"/>
    <w:bookmarkStart w:name="z32286" w:id="31859"/>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1859"/>
    <w:bookmarkStart w:name="z32287" w:id="31860"/>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1860"/>
    <w:bookmarkStart w:name="z32288" w:id="31861"/>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1861"/>
    <w:bookmarkStart w:name="z32289" w:id="31862"/>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1862"/>
    <w:bookmarkStart w:name="z32290" w:id="31863"/>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1863"/>
    <w:bookmarkStart w:name="z32291" w:id="31864"/>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1864"/>
    <w:bookmarkStart w:name="z32292" w:id="31865"/>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1865"/>
    <w:bookmarkStart w:name="z32293" w:id="31866"/>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1866"/>
    <w:bookmarkStart w:name="z32294" w:id="31867"/>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1867"/>
    <w:bookmarkStart w:name="z32295" w:id="31868"/>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1868"/>
    <w:bookmarkStart w:name="z32296" w:id="31869"/>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1869"/>
    <w:bookmarkStart w:name="z32297" w:id="31870"/>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1870"/>
    <w:bookmarkStart w:name="z32298" w:id="31871"/>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1871"/>
    <w:bookmarkStart w:name="z32299" w:id="31872"/>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1872"/>
    <w:bookmarkStart w:name="z32300" w:id="31873"/>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1873"/>
    <w:bookmarkStart w:name="z32301" w:id="31874"/>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1874"/>
    <w:bookmarkStart w:name="z32302" w:id="31875"/>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1875"/>
    <w:bookmarkStart w:name="z32303" w:id="31876"/>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1876"/>
    <w:bookmarkStart w:name="z32304" w:id="31877"/>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1877"/>
    <w:bookmarkStart w:name="z32305" w:id="31878"/>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1878"/>
    <w:bookmarkStart w:name="z32306" w:id="31879"/>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1879"/>
    <w:bookmarkStart w:name="z32307" w:id="31880"/>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1880"/>
    <w:bookmarkStart w:name="z32308" w:id="31881"/>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1881"/>
    <w:bookmarkStart w:name="z32309" w:id="31882"/>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1882"/>
    <w:bookmarkStart w:name="z32310" w:id="31883"/>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1883"/>
    <w:bookmarkStart w:name="z32311" w:id="31884"/>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1884"/>
    <w:bookmarkStart w:name="z32312" w:id="31885"/>
    <w:p>
      <w:pPr>
        <w:spacing w:after="0"/>
        <w:ind w:left="0"/>
        <w:jc w:val="both"/>
      </w:pPr>
      <w:r>
        <w:rPr>
          <w:rFonts w:ascii="Times New Roman"/>
          <w:b w:val="false"/>
          <w:i w:val="false"/>
          <w:color w:val="000000"/>
          <w:sz w:val="28"/>
        </w:rPr>
        <w:t>
      19. Полномочия Руководителя Управления:</w:t>
      </w:r>
    </w:p>
    <w:bookmarkEnd w:id="31885"/>
    <w:bookmarkStart w:name="z32313" w:id="31886"/>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31886"/>
    <w:bookmarkStart w:name="z32314" w:id="31887"/>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1887"/>
    <w:bookmarkStart w:name="z32315" w:id="31888"/>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1888"/>
    <w:bookmarkStart w:name="z32316" w:id="31889"/>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1889"/>
    <w:bookmarkStart w:name="z32317" w:id="31890"/>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1890"/>
    <w:bookmarkStart w:name="z32318" w:id="31891"/>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31891"/>
    <w:bookmarkStart w:name="z32319" w:id="31892"/>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1892"/>
    <w:bookmarkStart w:name="z32320" w:id="31893"/>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1893"/>
    <w:bookmarkStart w:name="z32321" w:id="31894"/>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1894"/>
    <w:bookmarkStart w:name="z32322" w:id="31895"/>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1895"/>
    <w:bookmarkStart w:name="z32323" w:id="31896"/>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1896"/>
    <w:bookmarkStart w:name="z32324" w:id="31897"/>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1897"/>
    <w:bookmarkStart w:name="z32325" w:id="31898"/>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31898"/>
    <w:bookmarkStart w:name="z32326" w:id="31899"/>
    <w:p>
      <w:pPr>
        <w:spacing w:after="0"/>
        <w:ind w:left="0"/>
        <w:jc w:val="left"/>
      </w:pPr>
      <w:r>
        <w:rPr>
          <w:rFonts w:ascii="Times New Roman"/>
          <w:b/>
          <w:i w:val="false"/>
          <w:color w:val="000000"/>
        </w:rPr>
        <w:t xml:space="preserve"> Глава 4. Имущество Управления</w:t>
      </w:r>
    </w:p>
    <w:bookmarkEnd w:id="31899"/>
    <w:bookmarkStart w:name="z32327" w:id="31900"/>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31900"/>
    <w:bookmarkStart w:name="z32328" w:id="31901"/>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1901"/>
    <w:bookmarkStart w:name="z32329" w:id="31902"/>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31902"/>
    <w:bookmarkStart w:name="z32330" w:id="31903"/>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1903"/>
    <w:bookmarkStart w:name="z32331" w:id="31904"/>
    <w:p>
      <w:pPr>
        <w:spacing w:after="0"/>
        <w:ind w:left="0"/>
        <w:jc w:val="left"/>
      </w:pPr>
      <w:r>
        <w:rPr>
          <w:rFonts w:ascii="Times New Roman"/>
          <w:b/>
          <w:i w:val="false"/>
          <w:color w:val="000000"/>
        </w:rPr>
        <w:t xml:space="preserve"> Глава 5. Реорганизация и упразднение Управления</w:t>
      </w:r>
    </w:p>
    <w:bookmarkEnd w:id="31904"/>
    <w:bookmarkStart w:name="z32332" w:id="31905"/>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319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203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228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2335" w:id="31906"/>
    <w:p>
      <w:pPr>
        <w:spacing w:after="0"/>
        <w:ind w:left="0"/>
        <w:jc w:val="left"/>
      </w:pPr>
      <w:r>
        <w:rPr>
          <w:rFonts w:ascii="Times New Roman"/>
          <w:b/>
          <w:i w:val="false"/>
          <w:color w:val="000000"/>
        </w:rPr>
        <w:t xml:space="preserve"> Положение об Управлении государственных доходов по Алатаускому району Департамента государственных доходов по городу Алматы Комитета государственных доходов Министерства финансов Республики Казахстан</w:t>
      </w:r>
    </w:p>
    <w:bookmarkEnd w:id="31906"/>
    <w:bookmarkStart w:name="z32336" w:id="31907"/>
    <w:p>
      <w:pPr>
        <w:spacing w:after="0"/>
        <w:ind w:left="0"/>
        <w:jc w:val="left"/>
      </w:pPr>
      <w:r>
        <w:rPr>
          <w:rFonts w:ascii="Times New Roman"/>
          <w:b/>
          <w:i w:val="false"/>
          <w:color w:val="000000"/>
        </w:rPr>
        <w:t xml:space="preserve"> Глава 1. Общие положения</w:t>
      </w:r>
    </w:p>
    <w:bookmarkEnd w:id="31907"/>
    <w:bookmarkStart w:name="z32337" w:id="31908"/>
    <w:p>
      <w:pPr>
        <w:spacing w:after="0"/>
        <w:ind w:left="0"/>
        <w:jc w:val="both"/>
      </w:pPr>
      <w:r>
        <w:rPr>
          <w:rFonts w:ascii="Times New Roman"/>
          <w:b w:val="false"/>
          <w:i w:val="false"/>
          <w:color w:val="000000"/>
          <w:sz w:val="28"/>
        </w:rPr>
        <w:t>
      1. Управление государственных доходов по Алатаускому району Департамента государственных доходов по городу Алматы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городу Алматы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1908"/>
    <w:bookmarkStart w:name="z32338" w:id="31909"/>
    <w:p>
      <w:pPr>
        <w:spacing w:after="0"/>
        <w:ind w:left="0"/>
        <w:jc w:val="both"/>
      </w:pPr>
      <w:r>
        <w:rPr>
          <w:rFonts w:ascii="Times New Roman"/>
          <w:b w:val="false"/>
          <w:i w:val="false"/>
          <w:color w:val="000000"/>
          <w:sz w:val="28"/>
        </w:rPr>
        <w:t xml:space="preserve">
      1) налогового администрирования; </w:t>
      </w:r>
    </w:p>
    <w:bookmarkEnd w:id="31909"/>
    <w:bookmarkStart w:name="z32339" w:id="31910"/>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1910"/>
    <w:bookmarkStart w:name="z32340" w:id="31911"/>
    <w:p>
      <w:pPr>
        <w:spacing w:after="0"/>
        <w:ind w:left="0"/>
        <w:jc w:val="both"/>
      </w:pPr>
      <w:r>
        <w:rPr>
          <w:rFonts w:ascii="Times New Roman"/>
          <w:b w:val="false"/>
          <w:i w:val="false"/>
          <w:color w:val="000000"/>
          <w:sz w:val="28"/>
        </w:rPr>
        <w:t xml:space="preserve">
      3) оборота нефтепродуктов и биотоплива; </w:t>
      </w:r>
    </w:p>
    <w:bookmarkEnd w:id="31911"/>
    <w:bookmarkStart w:name="z32341" w:id="31912"/>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1912"/>
    <w:bookmarkStart w:name="z32342" w:id="31913"/>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1913"/>
    <w:bookmarkStart w:name="z32343" w:id="31914"/>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1914"/>
    <w:bookmarkStart w:name="z32344" w:id="31915"/>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1915"/>
    <w:bookmarkStart w:name="z32345" w:id="31916"/>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1916"/>
    <w:bookmarkStart w:name="z32346" w:id="31917"/>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1917"/>
    <w:bookmarkStart w:name="z32347" w:id="31918"/>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1918"/>
    <w:bookmarkStart w:name="z32348" w:id="31919"/>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1919"/>
    <w:bookmarkStart w:name="z32349" w:id="31920"/>
    <w:p>
      <w:pPr>
        <w:spacing w:after="0"/>
        <w:ind w:left="0"/>
        <w:jc w:val="both"/>
      </w:pPr>
      <w:r>
        <w:rPr>
          <w:rFonts w:ascii="Times New Roman"/>
          <w:b w:val="false"/>
          <w:i w:val="false"/>
          <w:color w:val="000000"/>
          <w:sz w:val="28"/>
        </w:rPr>
        <w:t xml:space="preserve">
      8. Местонахождение Управления: почтовый индекс 050000, Республика Казахстан, г.Алматы, Алатауский район, микрорайон Шанырак 2, улица Жанкожа Батыра, дом 24. </w:t>
      </w:r>
    </w:p>
    <w:bookmarkEnd w:id="31920"/>
    <w:bookmarkStart w:name="z32350" w:id="31921"/>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Алатаускому району Департамента государственных доходов по городу Алматы Комитета государственных доходов Министерства финансов Республики Казахстан".</w:t>
      </w:r>
    </w:p>
    <w:bookmarkEnd w:id="31921"/>
    <w:bookmarkStart w:name="z32351" w:id="31922"/>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1922"/>
    <w:bookmarkStart w:name="z32352" w:id="31923"/>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1923"/>
    <w:bookmarkStart w:name="z32353" w:id="31924"/>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1924"/>
    <w:bookmarkStart w:name="z32354" w:id="31925"/>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1925"/>
    <w:bookmarkStart w:name="z32355" w:id="31926"/>
    <w:p>
      <w:pPr>
        <w:spacing w:after="0"/>
        <w:ind w:left="0"/>
        <w:jc w:val="left"/>
      </w:pPr>
      <w:r>
        <w:rPr>
          <w:rFonts w:ascii="Times New Roman"/>
          <w:b/>
          <w:i w:val="false"/>
          <w:color w:val="000000"/>
        </w:rPr>
        <w:t xml:space="preserve"> Глава 2. Задачи, права и обязанности Управления</w:t>
      </w:r>
    </w:p>
    <w:bookmarkEnd w:id="31926"/>
    <w:bookmarkStart w:name="z32356" w:id="31927"/>
    <w:p>
      <w:pPr>
        <w:spacing w:after="0"/>
        <w:ind w:left="0"/>
        <w:jc w:val="both"/>
      </w:pPr>
      <w:r>
        <w:rPr>
          <w:rFonts w:ascii="Times New Roman"/>
          <w:b w:val="false"/>
          <w:i w:val="false"/>
          <w:color w:val="000000"/>
          <w:sz w:val="28"/>
        </w:rPr>
        <w:t>
      13. Задачи:</w:t>
      </w:r>
    </w:p>
    <w:bookmarkEnd w:id="31927"/>
    <w:bookmarkStart w:name="z32357" w:id="31928"/>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1928"/>
    <w:bookmarkStart w:name="z32358" w:id="31929"/>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1929"/>
    <w:bookmarkStart w:name="z32359" w:id="31930"/>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1930"/>
    <w:bookmarkStart w:name="z32360" w:id="31931"/>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1931"/>
    <w:bookmarkStart w:name="z32361" w:id="31932"/>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1932"/>
    <w:bookmarkStart w:name="z32362" w:id="31933"/>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1933"/>
    <w:bookmarkStart w:name="z32363" w:id="31934"/>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1934"/>
    <w:bookmarkStart w:name="z32364" w:id="31935"/>
    <w:p>
      <w:pPr>
        <w:spacing w:after="0"/>
        <w:ind w:left="0"/>
        <w:jc w:val="both"/>
      </w:pPr>
      <w:r>
        <w:rPr>
          <w:rFonts w:ascii="Times New Roman"/>
          <w:b w:val="false"/>
          <w:i w:val="false"/>
          <w:color w:val="000000"/>
          <w:sz w:val="28"/>
        </w:rPr>
        <w:t>
      14. Права и обязанности Управления:</w:t>
      </w:r>
    </w:p>
    <w:bookmarkEnd w:id="31935"/>
    <w:bookmarkStart w:name="z32365" w:id="31936"/>
    <w:p>
      <w:pPr>
        <w:spacing w:after="0"/>
        <w:ind w:left="0"/>
        <w:jc w:val="both"/>
      </w:pPr>
      <w:r>
        <w:rPr>
          <w:rFonts w:ascii="Times New Roman"/>
          <w:b w:val="false"/>
          <w:i w:val="false"/>
          <w:color w:val="000000"/>
          <w:sz w:val="28"/>
        </w:rPr>
        <w:t>
      1) права:</w:t>
      </w:r>
    </w:p>
    <w:bookmarkEnd w:id="31936"/>
    <w:bookmarkStart w:name="z32366" w:id="31937"/>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1937"/>
    <w:bookmarkStart w:name="z32367" w:id="31938"/>
    <w:p>
      <w:pPr>
        <w:spacing w:after="0"/>
        <w:ind w:left="0"/>
        <w:jc w:val="both"/>
      </w:pPr>
      <w:r>
        <w:rPr>
          <w:rFonts w:ascii="Times New Roman"/>
          <w:b w:val="false"/>
          <w:i w:val="false"/>
          <w:color w:val="000000"/>
          <w:sz w:val="28"/>
        </w:rPr>
        <w:t>
      требовать от налогоплательщика (налогового агента):</w:t>
      </w:r>
    </w:p>
    <w:bookmarkEnd w:id="31938"/>
    <w:bookmarkStart w:name="z32368" w:id="31939"/>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1939"/>
    <w:bookmarkStart w:name="z32369" w:id="31940"/>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1940"/>
    <w:bookmarkStart w:name="z32370" w:id="31941"/>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1941"/>
    <w:bookmarkStart w:name="z32371" w:id="3194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1942"/>
    <w:bookmarkStart w:name="z32372" w:id="3194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1943"/>
    <w:bookmarkStart w:name="z32373" w:id="31944"/>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1944"/>
    <w:bookmarkStart w:name="z32374" w:id="31945"/>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1945"/>
    <w:bookmarkStart w:name="z32375" w:id="31946"/>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1946"/>
    <w:bookmarkStart w:name="z32376" w:id="31947"/>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1947"/>
    <w:bookmarkStart w:name="z32377" w:id="31948"/>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1948"/>
    <w:bookmarkStart w:name="z32378" w:id="31949"/>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1949"/>
    <w:bookmarkStart w:name="z32379" w:id="31950"/>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1950"/>
    <w:bookmarkStart w:name="z32380" w:id="31951"/>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1951"/>
    <w:bookmarkStart w:name="z32381" w:id="31952"/>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1952"/>
    <w:bookmarkStart w:name="z32382" w:id="31953"/>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1953"/>
    <w:bookmarkStart w:name="z32383" w:id="31954"/>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1954"/>
    <w:bookmarkStart w:name="z32384" w:id="31955"/>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1955"/>
    <w:bookmarkStart w:name="z32385" w:id="31956"/>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1956"/>
    <w:bookmarkStart w:name="z32386" w:id="31957"/>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1957"/>
    <w:bookmarkStart w:name="z32387" w:id="31958"/>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1958"/>
    <w:bookmarkStart w:name="z32388" w:id="31959"/>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1959"/>
    <w:bookmarkStart w:name="z32389" w:id="31960"/>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1960"/>
    <w:bookmarkStart w:name="z32390" w:id="31961"/>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1961"/>
    <w:bookmarkStart w:name="z32391" w:id="31962"/>
    <w:p>
      <w:pPr>
        <w:spacing w:after="0"/>
        <w:ind w:left="0"/>
        <w:jc w:val="both"/>
      </w:pPr>
      <w:r>
        <w:rPr>
          <w:rFonts w:ascii="Times New Roman"/>
          <w:b w:val="false"/>
          <w:i w:val="false"/>
          <w:color w:val="000000"/>
          <w:sz w:val="28"/>
        </w:rPr>
        <w:t>
      2) обязанности:</w:t>
      </w:r>
    </w:p>
    <w:bookmarkEnd w:id="31962"/>
    <w:bookmarkStart w:name="z32392" w:id="31963"/>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1963"/>
    <w:bookmarkStart w:name="z32393" w:id="31964"/>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1964"/>
    <w:bookmarkStart w:name="z32394" w:id="31965"/>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1965"/>
    <w:bookmarkStart w:name="z32395" w:id="31966"/>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1966"/>
    <w:bookmarkStart w:name="z32396" w:id="31967"/>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1967"/>
    <w:bookmarkStart w:name="z32397" w:id="31968"/>
    <w:p>
      <w:pPr>
        <w:spacing w:after="0"/>
        <w:ind w:left="0"/>
        <w:jc w:val="both"/>
      </w:pPr>
      <w:r>
        <w:rPr>
          <w:rFonts w:ascii="Times New Roman"/>
          <w:b w:val="false"/>
          <w:i w:val="false"/>
          <w:color w:val="000000"/>
          <w:sz w:val="28"/>
        </w:rPr>
        <w:t>
      имеющих налоговую задолженность;</w:t>
      </w:r>
    </w:p>
    <w:bookmarkEnd w:id="31968"/>
    <w:bookmarkStart w:name="z32398" w:id="31969"/>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1969"/>
    <w:bookmarkStart w:name="z32399" w:id="31970"/>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1970"/>
    <w:bookmarkStart w:name="z32400" w:id="31971"/>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1971"/>
    <w:bookmarkStart w:name="z32401" w:id="31972"/>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1972"/>
    <w:bookmarkStart w:name="z32402" w:id="31973"/>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1973"/>
    <w:bookmarkStart w:name="z32403" w:id="31974"/>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1974"/>
    <w:bookmarkStart w:name="z32404" w:id="31975"/>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1975"/>
    <w:bookmarkStart w:name="z32405" w:id="31976"/>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1976"/>
    <w:bookmarkStart w:name="z32406" w:id="31977"/>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1977"/>
    <w:bookmarkStart w:name="z32407" w:id="31978"/>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1978"/>
    <w:bookmarkStart w:name="z32408" w:id="31979"/>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1979"/>
    <w:bookmarkStart w:name="z32409" w:id="31980"/>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1980"/>
    <w:bookmarkStart w:name="z32410" w:id="31981"/>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1981"/>
    <w:bookmarkStart w:name="z32411" w:id="31982"/>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1982"/>
    <w:bookmarkStart w:name="z32412" w:id="31983"/>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1983"/>
    <w:bookmarkStart w:name="z32413" w:id="31984"/>
    <w:p>
      <w:pPr>
        <w:spacing w:after="0"/>
        <w:ind w:left="0"/>
        <w:jc w:val="both"/>
      </w:pPr>
      <w:r>
        <w:rPr>
          <w:rFonts w:ascii="Times New Roman"/>
          <w:b w:val="false"/>
          <w:i w:val="false"/>
          <w:color w:val="000000"/>
          <w:sz w:val="28"/>
        </w:rPr>
        <w:t>
      защищать интересы государства;</w:t>
      </w:r>
    </w:p>
    <w:bookmarkEnd w:id="31984"/>
    <w:bookmarkStart w:name="z32414" w:id="31985"/>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1985"/>
    <w:bookmarkStart w:name="z32415" w:id="31986"/>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1986"/>
    <w:bookmarkStart w:name="z32416" w:id="31987"/>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1987"/>
    <w:bookmarkStart w:name="z32417" w:id="31988"/>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1988"/>
    <w:bookmarkStart w:name="z32418" w:id="31989"/>
    <w:p>
      <w:pPr>
        <w:spacing w:after="0"/>
        <w:ind w:left="0"/>
        <w:jc w:val="both"/>
      </w:pPr>
      <w:r>
        <w:rPr>
          <w:rFonts w:ascii="Times New Roman"/>
          <w:b w:val="false"/>
          <w:i w:val="false"/>
          <w:color w:val="000000"/>
          <w:sz w:val="28"/>
        </w:rPr>
        <w:t>
      15. Функции:</w:t>
      </w:r>
    </w:p>
    <w:bookmarkEnd w:id="31989"/>
    <w:bookmarkStart w:name="z32419" w:id="31990"/>
    <w:p>
      <w:pPr>
        <w:spacing w:after="0"/>
        <w:ind w:left="0"/>
        <w:jc w:val="both"/>
      </w:pPr>
      <w:r>
        <w:rPr>
          <w:rFonts w:ascii="Times New Roman"/>
          <w:b w:val="false"/>
          <w:i w:val="false"/>
          <w:color w:val="000000"/>
          <w:sz w:val="28"/>
        </w:rPr>
        <w:t>
      1) осуществление налогового контроля;</w:t>
      </w:r>
    </w:p>
    <w:bookmarkEnd w:id="31990"/>
    <w:bookmarkStart w:name="z32420" w:id="31991"/>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1991"/>
    <w:bookmarkStart w:name="z32421" w:id="31992"/>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1992"/>
    <w:bookmarkStart w:name="z32422" w:id="31993"/>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1993"/>
    <w:bookmarkStart w:name="z32423" w:id="31994"/>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1994"/>
    <w:bookmarkStart w:name="z32424" w:id="31995"/>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1995"/>
    <w:bookmarkStart w:name="z32425" w:id="31996"/>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1996"/>
    <w:bookmarkStart w:name="z32426" w:id="31997"/>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1997"/>
    <w:bookmarkStart w:name="z32427" w:id="31998"/>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1998"/>
    <w:bookmarkStart w:name="z32428" w:id="31999"/>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1999"/>
    <w:bookmarkStart w:name="z32429" w:id="32000"/>
    <w:p>
      <w:pPr>
        <w:spacing w:after="0"/>
        <w:ind w:left="0"/>
        <w:jc w:val="both"/>
      </w:pPr>
      <w:r>
        <w:rPr>
          <w:rFonts w:ascii="Times New Roman"/>
          <w:b w:val="false"/>
          <w:i w:val="false"/>
          <w:color w:val="000000"/>
          <w:sz w:val="28"/>
        </w:rPr>
        <w:t>
      11) осуществление налогового администрирования;</w:t>
      </w:r>
    </w:p>
    <w:bookmarkEnd w:id="32000"/>
    <w:bookmarkStart w:name="z32430" w:id="32001"/>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2001"/>
    <w:bookmarkStart w:name="z32431" w:id="32002"/>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2002"/>
    <w:bookmarkStart w:name="z32432" w:id="32003"/>
    <w:p>
      <w:pPr>
        <w:spacing w:after="0"/>
        <w:ind w:left="0"/>
        <w:jc w:val="both"/>
      </w:pPr>
      <w:r>
        <w:rPr>
          <w:rFonts w:ascii="Times New Roman"/>
          <w:b w:val="false"/>
          <w:i w:val="false"/>
          <w:color w:val="000000"/>
          <w:sz w:val="28"/>
        </w:rPr>
        <w:t>
      14) использование системы управления рисками;</w:t>
      </w:r>
    </w:p>
    <w:bookmarkEnd w:id="32003"/>
    <w:bookmarkStart w:name="z32433" w:id="32004"/>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2004"/>
    <w:bookmarkStart w:name="z32434" w:id="32005"/>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2005"/>
    <w:bookmarkStart w:name="z32435" w:id="32006"/>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2006"/>
    <w:bookmarkStart w:name="z32436" w:id="32007"/>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2007"/>
    <w:bookmarkStart w:name="z32437" w:id="32008"/>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2008"/>
    <w:bookmarkStart w:name="z32438" w:id="32009"/>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2009"/>
    <w:bookmarkStart w:name="z32439" w:id="32010"/>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2010"/>
    <w:bookmarkStart w:name="z32440" w:id="32011"/>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2011"/>
    <w:bookmarkStart w:name="z32441" w:id="32012"/>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2012"/>
    <w:bookmarkStart w:name="z32442" w:id="32013"/>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2013"/>
    <w:bookmarkStart w:name="z32443" w:id="32014"/>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2014"/>
    <w:bookmarkStart w:name="z32444" w:id="32015"/>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2015"/>
    <w:bookmarkStart w:name="z32445" w:id="32016"/>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2016"/>
    <w:bookmarkStart w:name="z32446" w:id="32017"/>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2017"/>
    <w:bookmarkStart w:name="z32447" w:id="32018"/>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2018"/>
    <w:bookmarkStart w:name="z32448" w:id="32019"/>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2019"/>
    <w:bookmarkStart w:name="z32449" w:id="32020"/>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2020"/>
    <w:bookmarkStart w:name="z32450" w:id="32021"/>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2021"/>
    <w:bookmarkStart w:name="z32451" w:id="32022"/>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2022"/>
    <w:bookmarkStart w:name="z32452" w:id="32023"/>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2023"/>
    <w:bookmarkStart w:name="z32453" w:id="32024"/>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2024"/>
    <w:bookmarkStart w:name="z32454" w:id="32025"/>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2025"/>
    <w:bookmarkStart w:name="z32455" w:id="32026"/>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2026"/>
    <w:bookmarkStart w:name="z32456" w:id="32027"/>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2027"/>
    <w:bookmarkStart w:name="z32457" w:id="32028"/>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2028"/>
    <w:bookmarkStart w:name="z32458" w:id="32029"/>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2029"/>
    <w:bookmarkStart w:name="z32459" w:id="32030"/>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2030"/>
    <w:bookmarkStart w:name="z32460" w:id="32031"/>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2031"/>
    <w:bookmarkStart w:name="z32461" w:id="32032"/>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2032"/>
    <w:bookmarkStart w:name="z32462" w:id="32033"/>
    <w:p>
      <w:pPr>
        <w:spacing w:after="0"/>
        <w:ind w:left="0"/>
        <w:jc w:val="both"/>
      </w:pPr>
      <w:r>
        <w:rPr>
          <w:rFonts w:ascii="Times New Roman"/>
          <w:b w:val="false"/>
          <w:i w:val="false"/>
          <w:color w:val="000000"/>
          <w:sz w:val="28"/>
        </w:rPr>
        <w:t>
      19. Полномочия Руководителя Управления:</w:t>
      </w:r>
    </w:p>
    <w:bookmarkEnd w:id="32033"/>
    <w:bookmarkStart w:name="z32463" w:id="32034"/>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32034"/>
    <w:bookmarkStart w:name="z32464" w:id="32035"/>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2035"/>
    <w:bookmarkStart w:name="z32465" w:id="32036"/>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2036"/>
    <w:bookmarkStart w:name="z32466" w:id="32037"/>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2037"/>
    <w:bookmarkStart w:name="z32467" w:id="32038"/>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2038"/>
    <w:bookmarkStart w:name="z32468" w:id="32039"/>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32039"/>
    <w:bookmarkStart w:name="z32469" w:id="32040"/>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2040"/>
    <w:bookmarkStart w:name="z32470" w:id="32041"/>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2041"/>
    <w:bookmarkStart w:name="z32471" w:id="32042"/>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2042"/>
    <w:bookmarkStart w:name="z32472" w:id="32043"/>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2043"/>
    <w:bookmarkStart w:name="z32473" w:id="32044"/>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2044"/>
    <w:bookmarkStart w:name="z32474" w:id="32045"/>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2045"/>
    <w:bookmarkStart w:name="z32475" w:id="32046"/>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32046"/>
    <w:bookmarkStart w:name="z32476" w:id="32047"/>
    <w:p>
      <w:pPr>
        <w:spacing w:after="0"/>
        <w:ind w:left="0"/>
        <w:jc w:val="left"/>
      </w:pPr>
      <w:r>
        <w:rPr>
          <w:rFonts w:ascii="Times New Roman"/>
          <w:b/>
          <w:i w:val="false"/>
          <w:color w:val="000000"/>
        </w:rPr>
        <w:t xml:space="preserve"> Глава 4. Имущество Управления</w:t>
      </w:r>
    </w:p>
    <w:bookmarkEnd w:id="32047"/>
    <w:bookmarkStart w:name="z32477" w:id="32048"/>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32048"/>
    <w:bookmarkStart w:name="z32478" w:id="32049"/>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2049"/>
    <w:bookmarkStart w:name="z32479" w:id="32050"/>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32050"/>
    <w:bookmarkStart w:name="z32480" w:id="32051"/>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2051"/>
    <w:bookmarkStart w:name="z32481" w:id="32052"/>
    <w:p>
      <w:pPr>
        <w:spacing w:after="0"/>
        <w:ind w:left="0"/>
        <w:jc w:val="left"/>
      </w:pPr>
      <w:r>
        <w:rPr>
          <w:rFonts w:ascii="Times New Roman"/>
          <w:b/>
          <w:i w:val="false"/>
          <w:color w:val="000000"/>
        </w:rPr>
        <w:t xml:space="preserve"> Глава 5. Реорганизация и упразднение Управления</w:t>
      </w:r>
    </w:p>
    <w:bookmarkEnd w:id="32052"/>
    <w:bookmarkStart w:name="z32482" w:id="32053"/>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320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204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229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2485" w:id="32054"/>
    <w:p>
      <w:pPr>
        <w:spacing w:after="0"/>
        <w:ind w:left="0"/>
        <w:jc w:val="left"/>
      </w:pPr>
      <w:r>
        <w:rPr>
          <w:rFonts w:ascii="Times New Roman"/>
          <w:b/>
          <w:i w:val="false"/>
          <w:color w:val="000000"/>
        </w:rPr>
        <w:t xml:space="preserve"> Положение об Управлении государственных доходов по Ауэзовскому району Департамента государственных доходов по городу Алматы Комитета государственных доходов Министерства финансов Республики Казахстан</w:t>
      </w:r>
    </w:p>
    <w:bookmarkEnd w:id="32054"/>
    <w:bookmarkStart w:name="z32486" w:id="32055"/>
    <w:p>
      <w:pPr>
        <w:spacing w:after="0"/>
        <w:ind w:left="0"/>
        <w:jc w:val="left"/>
      </w:pPr>
      <w:r>
        <w:rPr>
          <w:rFonts w:ascii="Times New Roman"/>
          <w:b/>
          <w:i w:val="false"/>
          <w:color w:val="000000"/>
        </w:rPr>
        <w:t xml:space="preserve"> Глава 1. Общие положения</w:t>
      </w:r>
    </w:p>
    <w:bookmarkEnd w:id="32055"/>
    <w:bookmarkStart w:name="z32487" w:id="32056"/>
    <w:p>
      <w:pPr>
        <w:spacing w:after="0"/>
        <w:ind w:left="0"/>
        <w:jc w:val="both"/>
      </w:pPr>
      <w:r>
        <w:rPr>
          <w:rFonts w:ascii="Times New Roman"/>
          <w:b w:val="false"/>
          <w:i w:val="false"/>
          <w:color w:val="000000"/>
          <w:sz w:val="28"/>
        </w:rPr>
        <w:t>
      1. Управление государственных доходов по Ауэзовскому району Департамента государственных доходов по городу Алматы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городу Алматы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2056"/>
    <w:bookmarkStart w:name="z32488" w:id="32057"/>
    <w:p>
      <w:pPr>
        <w:spacing w:after="0"/>
        <w:ind w:left="0"/>
        <w:jc w:val="both"/>
      </w:pPr>
      <w:r>
        <w:rPr>
          <w:rFonts w:ascii="Times New Roman"/>
          <w:b w:val="false"/>
          <w:i w:val="false"/>
          <w:color w:val="000000"/>
          <w:sz w:val="28"/>
        </w:rPr>
        <w:t xml:space="preserve">
      1) налогового администрирования; </w:t>
      </w:r>
    </w:p>
    <w:bookmarkEnd w:id="32057"/>
    <w:bookmarkStart w:name="z32489" w:id="32058"/>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2058"/>
    <w:bookmarkStart w:name="z32490" w:id="32059"/>
    <w:p>
      <w:pPr>
        <w:spacing w:after="0"/>
        <w:ind w:left="0"/>
        <w:jc w:val="both"/>
      </w:pPr>
      <w:r>
        <w:rPr>
          <w:rFonts w:ascii="Times New Roman"/>
          <w:b w:val="false"/>
          <w:i w:val="false"/>
          <w:color w:val="000000"/>
          <w:sz w:val="28"/>
        </w:rPr>
        <w:t xml:space="preserve">
      3) оборота нефтепродуктов и биотоплива; </w:t>
      </w:r>
    </w:p>
    <w:bookmarkEnd w:id="32059"/>
    <w:bookmarkStart w:name="z32491" w:id="32060"/>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2060"/>
    <w:bookmarkStart w:name="z32492" w:id="32061"/>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2061"/>
    <w:bookmarkStart w:name="z32493" w:id="32062"/>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2062"/>
    <w:bookmarkStart w:name="z32494" w:id="32063"/>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2063"/>
    <w:bookmarkStart w:name="z32495" w:id="32064"/>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2064"/>
    <w:bookmarkStart w:name="z32496" w:id="32065"/>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2065"/>
    <w:bookmarkStart w:name="z32497" w:id="32066"/>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2066"/>
    <w:bookmarkStart w:name="z32498" w:id="32067"/>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2067"/>
    <w:bookmarkStart w:name="z32499" w:id="32068"/>
    <w:p>
      <w:pPr>
        <w:spacing w:after="0"/>
        <w:ind w:left="0"/>
        <w:jc w:val="both"/>
      </w:pPr>
      <w:r>
        <w:rPr>
          <w:rFonts w:ascii="Times New Roman"/>
          <w:b w:val="false"/>
          <w:i w:val="false"/>
          <w:color w:val="000000"/>
          <w:sz w:val="28"/>
        </w:rPr>
        <w:t xml:space="preserve">
      8. Местонахождение Управления: почтовый индекс 050000, Республика Казахстан, город Алматы, Ауэзовский район, проспект Алтынсарина, 23. </w:t>
      </w:r>
    </w:p>
    <w:bookmarkEnd w:id="32068"/>
    <w:bookmarkStart w:name="z32500" w:id="32069"/>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Ауэзовскому району Департамента государственных доходов по городу Алматы Комитета государственных доходов Министерства финансов Республики Казахстан".</w:t>
      </w:r>
    </w:p>
    <w:bookmarkEnd w:id="32069"/>
    <w:bookmarkStart w:name="z32501" w:id="32070"/>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2070"/>
    <w:bookmarkStart w:name="z32502" w:id="32071"/>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2071"/>
    <w:bookmarkStart w:name="z32503" w:id="32072"/>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2072"/>
    <w:bookmarkStart w:name="z32504" w:id="32073"/>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2073"/>
    <w:bookmarkStart w:name="z32505" w:id="32074"/>
    <w:p>
      <w:pPr>
        <w:spacing w:after="0"/>
        <w:ind w:left="0"/>
        <w:jc w:val="left"/>
      </w:pPr>
      <w:r>
        <w:rPr>
          <w:rFonts w:ascii="Times New Roman"/>
          <w:b/>
          <w:i w:val="false"/>
          <w:color w:val="000000"/>
        </w:rPr>
        <w:t xml:space="preserve"> Глава 2. Задачи, права и обязанности Управления</w:t>
      </w:r>
    </w:p>
    <w:bookmarkEnd w:id="32074"/>
    <w:bookmarkStart w:name="z32506" w:id="32075"/>
    <w:p>
      <w:pPr>
        <w:spacing w:after="0"/>
        <w:ind w:left="0"/>
        <w:jc w:val="both"/>
      </w:pPr>
      <w:r>
        <w:rPr>
          <w:rFonts w:ascii="Times New Roman"/>
          <w:b w:val="false"/>
          <w:i w:val="false"/>
          <w:color w:val="000000"/>
          <w:sz w:val="28"/>
        </w:rPr>
        <w:t>
      13. Задачи:</w:t>
      </w:r>
    </w:p>
    <w:bookmarkEnd w:id="32075"/>
    <w:bookmarkStart w:name="z32507" w:id="32076"/>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2076"/>
    <w:bookmarkStart w:name="z32508" w:id="32077"/>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2077"/>
    <w:bookmarkStart w:name="z32509" w:id="32078"/>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2078"/>
    <w:bookmarkStart w:name="z32510" w:id="32079"/>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2079"/>
    <w:bookmarkStart w:name="z32511" w:id="32080"/>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2080"/>
    <w:bookmarkStart w:name="z32512" w:id="32081"/>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2081"/>
    <w:bookmarkStart w:name="z32513" w:id="32082"/>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2082"/>
    <w:bookmarkStart w:name="z32514" w:id="32083"/>
    <w:p>
      <w:pPr>
        <w:spacing w:after="0"/>
        <w:ind w:left="0"/>
        <w:jc w:val="both"/>
      </w:pPr>
      <w:r>
        <w:rPr>
          <w:rFonts w:ascii="Times New Roman"/>
          <w:b w:val="false"/>
          <w:i w:val="false"/>
          <w:color w:val="000000"/>
          <w:sz w:val="28"/>
        </w:rPr>
        <w:t>
      14. Права и обязанности Управления:</w:t>
      </w:r>
    </w:p>
    <w:bookmarkEnd w:id="32083"/>
    <w:bookmarkStart w:name="z32515" w:id="32084"/>
    <w:p>
      <w:pPr>
        <w:spacing w:after="0"/>
        <w:ind w:left="0"/>
        <w:jc w:val="both"/>
      </w:pPr>
      <w:r>
        <w:rPr>
          <w:rFonts w:ascii="Times New Roman"/>
          <w:b w:val="false"/>
          <w:i w:val="false"/>
          <w:color w:val="000000"/>
          <w:sz w:val="28"/>
        </w:rPr>
        <w:t>
      1) права:</w:t>
      </w:r>
    </w:p>
    <w:bookmarkEnd w:id="32084"/>
    <w:bookmarkStart w:name="z32516" w:id="32085"/>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2085"/>
    <w:bookmarkStart w:name="z32517" w:id="32086"/>
    <w:p>
      <w:pPr>
        <w:spacing w:after="0"/>
        <w:ind w:left="0"/>
        <w:jc w:val="both"/>
      </w:pPr>
      <w:r>
        <w:rPr>
          <w:rFonts w:ascii="Times New Roman"/>
          <w:b w:val="false"/>
          <w:i w:val="false"/>
          <w:color w:val="000000"/>
          <w:sz w:val="28"/>
        </w:rPr>
        <w:t>
      требовать от налогоплательщика (налогового агента):</w:t>
      </w:r>
    </w:p>
    <w:bookmarkEnd w:id="32086"/>
    <w:bookmarkStart w:name="z32518" w:id="32087"/>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2087"/>
    <w:bookmarkStart w:name="z32519" w:id="32088"/>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2088"/>
    <w:bookmarkStart w:name="z32520" w:id="32089"/>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2089"/>
    <w:bookmarkStart w:name="z32521" w:id="3209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2090"/>
    <w:bookmarkStart w:name="z32522" w:id="3209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2091"/>
    <w:bookmarkStart w:name="z32523" w:id="32092"/>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2092"/>
    <w:bookmarkStart w:name="z32524" w:id="32093"/>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2093"/>
    <w:bookmarkStart w:name="z32525" w:id="32094"/>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2094"/>
    <w:bookmarkStart w:name="z32526" w:id="32095"/>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2095"/>
    <w:bookmarkStart w:name="z32527" w:id="32096"/>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2096"/>
    <w:bookmarkStart w:name="z32528" w:id="32097"/>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2097"/>
    <w:bookmarkStart w:name="z32529" w:id="32098"/>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2098"/>
    <w:bookmarkStart w:name="z32530" w:id="32099"/>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2099"/>
    <w:bookmarkStart w:name="z32531" w:id="32100"/>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2100"/>
    <w:bookmarkStart w:name="z32532" w:id="32101"/>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2101"/>
    <w:bookmarkStart w:name="z32533" w:id="32102"/>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2102"/>
    <w:bookmarkStart w:name="z32534" w:id="32103"/>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2103"/>
    <w:bookmarkStart w:name="z32535" w:id="32104"/>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2104"/>
    <w:bookmarkStart w:name="z32536" w:id="32105"/>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2105"/>
    <w:bookmarkStart w:name="z32537" w:id="32106"/>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2106"/>
    <w:bookmarkStart w:name="z32538" w:id="32107"/>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2107"/>
    <w:bookmarkStart w:name="z32539" w:id="32108"/>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2108"/>
    <w:bookmarkStart w:name="z32540" w:id="32109"/>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2109"/>
    <w:bookmarkStart w:name="z32541" w:id="32110"/>
    <w:p>
      <w:pPr>
        <w:spacing w:after="0"/>
        <w:ind w:left="0"/>
        <w:jc w:val="both"/>
      </w:pPr>
      <w:r>
        <w:rPr>
          <w:rFonts w:ascii="Times New Roman"/>
          <w:b w:val="false"/>
          <w:i w:val="false"/>
          <w:color w:val="000000"/>
          <w:sz w:val="28"/>
        </w:rPr>
        <w:t>
      2) обязанности:</w:t>
      </w:r>
    </w:p>
    <w:bookmarkEnd w:id="32110"/>
    <w:bookmarkStart w:name="z32542" w:id="32111"/>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2111"/>
    <w:bookmarkStart w:name="z32543" w:id="32112"/>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2112"/>
    <w:bookmarkStart w:name="z32544" w:id="32113"/>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2113"/>
    <w:bookmarkStart w:name="z32545" w:id="32114"/>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2114"/>
    <w:bookmarkStart w:name="z32546" w:id="32115"/>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2115"/>
    <w:bookmarkStart w:name="z32547" w:id="32116"/>
    <w:p>
      <w:pPr>
        <w:spacing w:after="0"/>
        <w:ind w:left="0"/>
        <w:jc w:val="both"/>
      </w:pPr>
      <w:r>
        <w:rPr>
          <w:rFonts w:ascii="Times New Roman"/>
          <w:b w:val="false"/>
          <w:i w:val="false"/>
          <w:color w:val="000000"/>
          <w:sz w:val="28"/>
        </w:rPr>
        <w:t>
      имеющих налоговую задолженность;</w:t>
      </w:r>
    </w:p>
    <w:bookmarkEnd w:id="32116"/>
    <w:bookmarkStart w:name="z32548" w:id="32117"/>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2117"/>
    <w:bookmarkStart w:name="z32549" w:id="32118"/>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2118"/>
    <w:bookmarkStart w:name="z32550" w:id="32119"/>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2119"/>
    <w:bookmarkStart w:name="z32551" w:id="32120"/>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2120"/>
    <w:bookmarkStart w:name="z32552" w:id="32121"/>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2121"/>
    <w:bookmarkStart w:name="z32553" w:id="32122"/>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2122"/>
    <w:bookmarkStart w:name="z32554" w:id="32123"/>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2123"/>
    <w:bookmarkStart w:name="z32555" w:id="32124"/>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2124"/>
    <w:bookmarkStart w:name="z32556" w:id="32125"/>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2125"/>
    <w:bookmarkStart w:name="z32557" w:id="32126"/>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2126"/>
    <w:bookmarkStart w:name="z32558" w:id="32127"/>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2127"/>
    <w:bookmarkStart w:name="z32559" w:id="32128"/>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2128"/>
    <w:bookmarkStart w:name="z32560" w:id="32129"/>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2129"/>
    <w:bookmarkStart w:name="z32561" w:id="32130"/>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2130"/>
    <w:bookmarkStart w:name="z32562" w:id="32131"/>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2131"/>
    <w:bookmarkStart w:name="z32563" w:id="32132"/>
    <w:p>
      <w:pPr>
        <w:spacing w:after="0"/>
        <w:ind w:left="0"/>
        <w:jc w:val="both"/>
      </w:pPr>
      <w:r>
        <w:rPr>
          <w:rFonts w:ascii="Times New Roman"/>
          <w:b w:val="false"/>
          <w:i w:val="false"/>
          <w:color w:val="000000"/>
          <w:sz w:val="28"/>
        </w:rPr>
        <w:t>
      защищать интересы государства;</w:t>
      </w:r>
    </w:p>
    <w:bookmarkEnd w:id="32132"/>
    <w:bookmarkStart w:name="z32564" w:id="32133"/>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2133"/>
    <w:bookmarkStart w:name="z32565" w:id="32134"/>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2134"/>
    <w:bookmarkStart w:name="z32566" w:id="32135"/>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2135"/>
    <w:bookmarkStart w:name="z32567" w:id="32136"/>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2136"/>
    <w:bookmarkStart w:name="z32568" w:id="32137"/>
    <w:p>
      <w:pPr>
        <w:spacing w:after="0"/>
        <w:ind w:left="0"/>
        <w:jc w:val="both"/>
      </w:pPr>
      <w:r>
        <w:rPr>
          <w:rFonts w:ascii="Times New Roman"/>
          <w:b w:val="false"/>
          <w:i w:val="false"/>
          <w:color w:val="000000"/>
          <w:sz w:val="28"/>
        </w:rPr>
        <w:t>
      15. Функции:</w:t>
      </w:r>
    </w:p>
    <w:bookmarkEnd w:id="32137"/>
    <w:bookmarkStart w:name="z32569" w:id="32138"/>
    <w:p>
      <w:pPr>
        <w:spacing w:after="0"/>
        <w:ind w:left="0"/>
        <w:jc w:val="both"/>
      </w:pPr>
      <w:r>
        <w:rPr>
          <w:rFonts w:ascii="Times New Roman"/>
          <w:b w:val="false"/>
          <w:i w:val="false"/>
          <w:color w:val="000000"/>
          <w:sz w:val="28"/>
        </w:rPr>
        <w:t>
      1) осуществление налогового контроля;</w:t>
      </w:r>
    </w:p>
    <w:bookmarkEnd w:id="32138"/>
    <w:bookmarkStart w:name="z32570" w:id="32139"/>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2139"/>
    <w:bookmarkStart w:name="z32571" w:id="32140"/>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2140"/>
    <w:bookmarkStart w:name="z32572" w:id="32141"/>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2141"/>
    <w:bookmarkStart w:name="z32573" w:id="32142"/>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2142"/>
    <w:bookmarkStart w:name="z32574" w:id="32143"/>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2143"/>
    <w:bookmarkStart w:name="z32575" w:id="32144"/>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2144"/>
    <w:bookmarkStart w:name="z32576" w:id="32145"/>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2145"/>
    <w:bookmarkStart w:name="z32577" w:id="32146"/>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2146"/>
    <w:bookmarkStart w:name="z32578" w:id="32147"/>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2147"/>
    <w:bookmarkStart w:name="z32579" w:id="32148"/>
    <w:p>
      <w:pPr>
        <w:spacing w:after="0"/>
        <w:ind w:left="0"/>
        <w:jc w:val="both"/>
      </w:pPr>
      <w:r>
        <w:rPr>
          <w:rFonts w:ascii="Times New Roman"/>
          <w:b w:val="false"/>
          <w:i w:val="false"/>
          <w:color w:val="000000"/>
          <w:sz w:val="28"/>
        </w:rPr>
        <w:t>
      11) осуществление налогового администрирования;</w:t>
      </w:r>
    </w:p>
    <w:bookmarkEnd w:id="32148"/>
    <w:bookmarkStart w:name="z32580" w:id="32149"/>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2149"/>
    <w:bookmarkStart w:name="z32581" w:id="32150"/>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2150"/>
    <w:bookmarkStart w:name="z32582" w:id="32151"/>
    <w:p>
      <w:pPr>
        <w:spacing w:after="0"/>
        <w:ind w:left="0"/>
        <w:jc w:val="both"/>
      </w:pPr>
      <w:r>
        <w:rPr>
          <w:rFonts w:ascii="Times New Roman"/>
          <w:b w:val="false"/>
          <w:i w:val="false"/>
          <w:color w:val="000000"/>
          <w:sz w:val="28"/>
        </w:rPr>
        <w:t>
      14) использование системы управления рисками;</w:t>
      </w:r>
    </w:p>
    <w:bookmarkEnd w:id="32151"/>
    <w:bookmarkStart w:name="z32583" w:id="32152"/>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2152"/>
    <w:bookmarkStart w:name="z32584" w:id="32153"/>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2153"/>
    <w:bookmarkStart w:name="z32585" w:id="32154"/>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2154"/>
    <w:bookmarkStart w:name="z32586" w:id="32155"/>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2155"/>
    <w:bookmarkStart w:name="z32587" w:id="32156"/>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2156"/>
    <w:bookmarkStart w:name="z32588" w:id="32157"/>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2157"/>
    <w:bookmarkStart w:name="z32589" w:id="32158"/>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2158"/>
    <w:bookmarkStart w:name="z32590" w:id="32159"/>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2159"/>
    <w:bookmarkStart w:name="z32591" w:id="32160"/>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2160"/>
    <w:bookmarkStart w:name="z32592" w:id="32161"/>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2161"/>
    <w:bookmarkStart w:name="z32593" w:id="32162"/>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2162"/>
    <w:bookmarkStart w:name="z32594" w:id="32163"/>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2163"/>
    <w:bookmarkStart w:name="z32595" w:id="32164"/>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2164"/>
    <w:bookmarkStart w:name="z32596" w:id="32165"/>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2165"/>
    <w:bookmarkStart w:name="z32597" w:id="32166"/>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2166"/>
    <w:bookmarkStart w:name="z32598" w:id="32167"/>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2167"/>
    <w:bookmarkStart w:name="z32599" w:id="32168"/>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2168"/>
    <w:bookmarkStart w:name="z32600" w:id="32169"/>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2169"/>
    <w:bookmarkStart w:name="z32601" w:id="32170"/>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2170"/>
    <w:bookmarkStart w:name="z32602" w:id="32171"/>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2171"/>
    <w:bookmarkStart w:name="z32603" w:id="32172"/>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2172"/>
    <w:bookmarkStart w:name="z32604" w:id="32173"/>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2173"/>
    <w:bookmarkStart w:name="z32605" w:id="32174"/>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2174"/>
    <w:bookmarkStart w:name="z32606" w:id="32175"/>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2175"/>
    <w:bookmarkStart w:name="z32607" w:id="32176"/>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2176"/>
    <w:bookmarkStart w:name="z32608" w:id="32177"/>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2177"/>
    <w:bookmarkStart w:name="z32609" w:id="32178"/>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2178"/>
    <w:bookmarkStart w:name="z32610" w:id="32179"/>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2179"/>
    <w:bookmarkStart w:name="z32611" w:id="32180"/>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2180"/>
    <w:bookmarkStart w:name="z32612" w:id="32181"/>
    <w:p>
      <w:pPr>
        <w:spacing w:after="0"/>
        <w:ind w:left="0"/>
        <w:jc w:val="both"/>
      </w:pPr>
      <w:r>
        <w:rPr>
          <w:rFonts w:ascii="Times New Roman"/>
          <w:b w:val="false"/>
          <w:i w:val="false"/>
          <w:color w:val="000000"/>
          <w:sz w:val="28"/>
        </w:rPr>
        <w:t>
      19. Полномочия Руководителя Управления:</w:t>
      </w:r>
    </w:p>
    <w:bookmarkEnd w:id="32181"/>
    <w:bookmarkStart w:name="z32613" w:id="32182"/>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32182"/>
    <w:bookmarkStart w:name="z32614" w:id="32183"/>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2183"/>
    <w:bookmarkStart w:name="z32615" w:id="32184"/>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2184"/>
    <w:bookmarkStart w:name="z32616" w:id="32185"/>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2185"/>
    <w:bookmarkStart w:name="z32617" w:id="32186"/>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2186"/>
    <w:bookmarkStart w:name="z32618" w:id="32187"/>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32187"/>
    <w:bookmarkStart w:name="z32619" w:id="32188"/>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2188"/>
    <w:bookmarkStart w:name="z32620" w:id="32189"/>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2189"/>
    <w:bookmarkStart w:name="z32621" w:id="32190"/>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2190"/>
    <w:bookmarkStart w:name="z32622" w:id="32191"/>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2191"/>
    <w:bookmarkStart w:name="z32623" w:id="32192"/>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2192"/>
    <w:bookmarkStart w:name="z32624" w:id="32193"/>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2193"/>
    <w:bookmarkStart w:name="z32625" w:id="32194"/>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32194"/>
    <w:bookmarkStart w:name="z32626" w:id="32195"/>
    <w:p>
      <w:pPr>
        <w:spacing w:after="0"/>
        <w:ind w:left="0"/>
        <w:jc w:val="left"/>
      </w:pPr>
      <w:r>
        <w:rPr>
          <w:rFonts w:ascii="Times New Roman"/>
          <w:b/>
          <w:i w:val="false"/>
          <w:color w:val="000000"/>
        </w:rPr>
        <w:t xml:space="preserve"> Глава 4. Имущество Управления</w:t>
      </w:r>
    </w:p>
    <w:bookmarkEnd w:id="32195"/>
    <w:bookmarkStart w:name="z32627" w:id="32196"/>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32196"/>
    <w:bookmarkStart w:name="z32628" w:id="32197"/>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2197"/>
    <w:bookmarkStart w:name="z32629" w:id="32198"/>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32198"/>
    <w:bookmarkStart w:name="z32630" w:id="32199"/>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2199"/>
    <w:bookmarkStart w:name="z32631" w:id="32200"/>
    <w:p>
      <w:pPr>
        <w:spacing w:after="0"/>
        <w:ind w:left="0"/>
        <w:jc w:val="left"/>
      </w:pPr>
      <w:r>
        <w:rPr>
          <w:rFonts w:ascii="Times New Roman"/>
          <w:b/>
          <w:i w:val="false"/>
          <w:color w:val="000000"/>
        </w:rPr>
        <w:t xml:space="preserve"> Глава 5. Реорганизация и упразднение Управления</w:t>
      </w:r>
    </w:p>
    <w:bookmarkEnd w:id="32200"/>
    <w:bookmarkStart w:name="z32632" w:id="32201"/>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322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205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230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2635" w:id="32202"/>
    <w:p>
      <w:pPr>
        <w:spacing w:after="0"/>
        <w:ind w:left="0"/>
        <w:jc w:val="left"/>
      </w:pPr>
      <w:r>
        <w:rPr>
          <w:rFonts w:ascii="Times New Roman"/>
          <w:b/>
          <w:i w:val="false"/>
          <w:color w:val="000000"/>
        </w:rPr>
        <w:t xml:space="preserve"> Положение об Управлении государственных доходов по Бостандыкскому району Департамента государственных доходов по городу Алматы Комитета государственных доходов Министерства финансов Республики Казахстан</w:t>
      </w:r>
    </w:p>
    <w:bookmarkEnd w:id="32202"/>
    <w:bookmarkStart w:name="z32636" w:id="32203"/>
    <w:p>
      <w:pPr>
        <w:spacing w:after="0"/>
        <w:ind w:left="0"/>
        <w:jc w:val="left"/>
      </w:pPr>
      <w:r>
        <w:rPr>
          <w:rFonts w:ascii="Times New Roman"/>
          <w:b/>
          <w:i w:val="false"/>
          <w:color w:val="000000"/>
        </w:rPr>
        <w:t xml:space="preserve"> Глава 1. Общие положения</w:t>
      </w:r>
    </w:p>
    <w:bookmarkEnd w:id="32203"/>
    <w:bookmarkStart w:name="z32637" w:id="32204"/>
    <w:p>
      <w:pPr>
        <w:spacing w:after="0"/>
        <w:ind w:left="0"/>
        <w:jc w:val="both"/>
      </w:pPr>
      <w:r>
        <w:rPr>
          <w:rFonts w:ascii="Times New Roman"/>
          <w:b w:val="false"/>
          <w:i w:val="false"/>
          <w:color w:val="000000"/>
          <w:sz w:val="28"/>
        </w:rPr>
        <w:t>
      1. Управление государственных доходов по Бостандыкскому району Департамента государственных доходов по городу Алматы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городу Алматы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2204"/>
    <w:bookmarkStart w:name="z32638" w:id="32205"/>
    <w:p>
      <w:pPr>
        <w:spacing w:after="0"/>
        <w:ind w:left="0"/>
        <w:jc w:val="both"/>
      </w:pPr>
      <w:r>
        <w:rPr>
          <w:rFonts w:ascii="Times New Roman"/>
          <w:b w:val="false"/>
          <w:i w:val="false"/>
          <w:color w:val="000000"/>
          <w:sz w:val="28"/>
        </w:rPr>
        <w:t xml:space="preserve">
      1) налогового администрирования; </w:t>
      </w:r>
    </w:p>
    <w:bookmarkEnd w:id="32205"/>
    <w:bookmarkStart w:name="z32639" w:id="32206"/>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2206"/>
    <w:bookmarkStart w:name="z32640" w:id="32207"/>
    <w:p>
      <w:pPr>
        <w:spacing w:after="0"/>
        <w:ind w:left="0"/>
        <w:jc w:val="both"/>
      </w:pPr>
      <w:r>
        <w:rPr>
          <w:rFonts w:ascii="Times New Roman"/>
          <w:b w:val="false"/>
          <w:i w:val="false"/>
          <w:color w:val="000000"/>
          <w:sz w:val="28"/>
        </w:rPr>
        <w:t xml:space="preserve">
      3) оборота нефтепродуктов и биотоплива; </w:t>
      </w:r>
    </w:p>
    <w:bookmarkEnd w:id="32207"/>
    <w:bookmarkStart w:name="z32641" w:id="32208"/>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2208"/>
    <w:bookmarkStart w:name="z32642" w:id="32209"/>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2209"/>
    <w:bookmarkStart w:name="z32643" w:id="32210"/>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2210"/>
    <w:bookmarkStart w:name="z32644" w:id="32211"/>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2211"/>
    <w:bookmarkStart w:name="z32645" w:id="32212"/>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2212"/>
    <w:bookmarkStart w:name="z32646" w:id="32213"/>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2213"/>
    <w:bookmarkStart w:name="z32647" w:id="32214"/>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2214"/>
    <w:bookmarkStart w:name="z32648" w:id="32215"/>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2215"/>
    <w:bookmarkStart w:name="z32649" w:id="32216"/>
    <w:p>
      <w:pPr>
        <w:spacing w:after="0"/>
        <w:ind w:left="0"/>
        <w:jc w:val="both"/>
      </w:pPr>
      <w:r>
        <w:rPr>
          <w:rFonts w:ascii="Times New Roman"/>
          <w:b w:val="false"/>
          <w:i w:val="false"/>
          <w:color w:val="000000"/>
          <w:sz w:val="28"/>
        </w:rPr>
        <w:t xml:space="preserve">
      8. Местонахождение Управления: почтовый индекс 050000, Республика Казахстан, город Алматы, Бостандыкский район, улица Айманова, 191. </w:t>
      </w:r>
    </w:p>
    <w:bookmarkEnd w:id="32216"/>
    <w:bookmarkStart w:name="z32650" w:id="32217"/>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Бостандыкскому району Департамента государственных доходов по городу Алматы Комитета государственных доходов Министерства финансов Республики Казахстан".</w:t>
      </w:r>
    </w:p>
    <w:bookmarkEnd w:id="32217"/>
    <w:bookmarkStart w:name="z32651" w:id="32218"/>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2218"/>
    <w:bookmarkStart w:name="z32652" w:id="32219"/>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2219"/>
    <w:bookmarkStart w:name="z32653" w:id="32220"/>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2220"/>
    <w:bookmarkStart w:name="z32654" w:id="32221"/>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2221"/>
    <w:bookmarkStart w:name="z32655" w:id="32222"/>
    <w:p>
      <w:pPr>
        <w:spacing w:after="0"/>
        <w:ind w:left="0"/>
        <w:jc w:val="left"/>
      </w:pPr>
      <w:r>
        <w:rPr>
          <w:rFonts w:ascii="Times New Roman"/>
          <w:b/>
          <w:i w:val="false"/>
          <w:color w:val="000000"/>
        </w:rPr>
        <w:t xml:space="preserve"> Глава 2. Задачи, права и обязанности Управления</w:t>
      </w:r>
    </w:p>
    <w:bookmarkEnd w:id="32222"/>
    <w:bookmarkStart w:name="z32656" w:id="32223"/>
    <w:p>
      <w:pPr>
        <w:spacing w:after="0"/>
        <w:ind w:left="0"/>
        <w:jc w:val="both"/>
      </w:pPr>
      <w:r>
        <w:rPr>
          <w:rFonts w:ascii="Times New Roman"/>
          <w:b w:val="false"/>
          <w:i w:val="false"/>
          <w:color w:val="000000"/>
          <w:sz w:val="28"/>
        </w:rPr>
        <w:t>
      13. Задачи:</w:t>
      </w:r>
    </w:p>
    <w:bookmarkEnd w:id="32223"/>
    <w:bookmarkStart w:name="z32657" w:id="32224"/>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2224"/>
    <w:bookmarkStart w:name="z32658" w:id="32225"/>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2225"/>
    <w:bookmarkStart w:name="z32659" w:id="32226"/>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2226"/>
    <w:bookmarkStart w:name="z32660" w:id="32227"/>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2227"/>
    <w:bookmarkStart w:name="z32661" w:id="32228"/>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2228"/>
    <w:bookmarkStart w:name="z32662" w:id="32229"/>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2229"/>
    <w:bookmarkStart w:name="z32663" w:id="32230"/>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2230"/>
    <w:bookmarkStart w:name="z32664" w:id="32231"/>
    <w:p>
      <w:pPr>
        <w:spacing w:after="0"/>
        <w:ind w:left="0"/>
        <w:jc w:val="both"/>
      </w:pPr>
      <w:r>
        <w:rPr>
          <w:rFonts w:ascii="Times New Roman"/>
          <w:b w:val="false"/>
          <w:i w:val="false"/>
          <w:color w:val="000000"/>
          <w:sz w:val="28"/>
        </w:rPr>
        <w:t>
      14. Права и обязанности Управления:</w:t>
      </w:r>
    </w:p>
    <w:bookmarkEnd w:id="32231"/>
    <w:bookmarkStart w:name="z32665" w:id="32232"/>
    <w:p>
      <w:pPr>
        <w:spacing w:after="0"/>
        <w:ind w:left="0"/>
        <w:jc w:val="both"/>
      </w:pPr>
      <w:r>
        <w:rPr>
          <w:rFonts w:ascii="Times New Roman"/>
          <w:b w:val="false"/>
          <w:i w:val="false"/>
          <w:color w:val="000000"/>
          <w:sz w:val="28"/>
        </w:rPr>
        <w:t>
      1) права:</w:t>
      </w:r>
    </w:p>
    <w:bookmarkEnd w:id="32232"/>
    <w:bookmarkStart w:name="z32666" w:id="3223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2233"/>
    <w:bookmarkStart w:name="z32667" w:id="32234"/>
    <w:p>
      <w:pPr>
        <w:spacing w:after="0"/>
        <w:ind w:left="0"/>
        <w:jc w:val="both"/>
      </w:pPr>
      <w:r>
        <w:rPr>
          <w:rFonts w:ascii="Times New Roman"/>
          <w:b w:val="false"/>
          <w:i w:val="false"/>
          <w:color w:val="000000"/>
          <w:sz w:val="28"/>
        </w:rPr>
        <w:t>
      требовать от налогоплательщика (налогового агента):</w:t>
      </w:r>
    </w:p>
    <w:bookmarkEnd w:id="32234"/>
    <w:bookmarkStart w:name="z32668" w:id="3223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2235"/>
    <w:bookmarkStart w:name="z32669" w:id="3223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2236"/>
    <w:bookmarkStart w:name="z32670" w:id="3223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2237"/>
    <w:bookmarkStart w:name="z32671" w:id="3223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2238"/>
    <w:bookmarkStart w:name="z32672" w:id="3223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2239"/>
    <w:bookmarkStart w:name="z32673" w:id="3224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2240"/>
    <w:bookmarkStart w:name="z32674" w:id="3224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2241"/>
    <w:bookmarkStart w:name="z32675" w:id="3224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2242"/>
    <w:bookmarkStart w:name="z32676" w:id="3224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2243"/>
    <w:bookmarkStart w:name="z32677" w:id="32244"/>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2244"/>
    <w:bookmarkStart w:name="z32678" w:id="32245"/>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2245"/>
    <w:bookmarkStart w:name="z32679" w:id="32246"/>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2246"/>
    <w:bookmarkStart w:name="z32680" w:id="32247"/>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2247"/>
    <w:bookmarkStart w:name="z32681" w:id="32248"/>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2248"/>
    <w:bookmarkStart w:name="z32682" w:id="32249"/>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2249"/>
    <w:bookmarkStart w:name="z32683" w:id="3225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2250"/>
    <w:bookmarkStart w:name="z32684" w:id="3225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2251"/>
    <w:bookmarkStart w:name="z32685" w:id="3225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2252"/>
    <w:bookmarkStart w:name="z32686" w:id="3225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2253"/>
    <w:bookmarkStart w:name="z32687" w:id="3225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2254"/>
    <w:bookmarkStart w:name="z32688" w:id="3225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2255"/>
    <w:bookmarkStart w:name="z32689" w:id="32256"/>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2256"/>
    <w:bookmarkStart w:name="z32690" w:id="3225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2257"/>
    <w:bookmarkStart w:name="z32691" w:id="32258"/>
    <w:p>
      <w:pPr>
        <w:spacing w:after="0"/>
        <w:ind w:left="0"/>
        <w:jc w:val="both"/>
      </w:pPr>
      <w:r>
        <w:rPr>
          <w:rFonts w:ascii="Times New Roman"/>
          <w:b w:val="false"/>
          <w:i w:val="false"/>
          <w:color w:val="000000"/>
          <w:sz w:val="28"/>
        </w:rPr>
        <w:t>
      2) обязанности:</w:t>
      </w:r>
    </w:p>
    <w:bookmarkEnd w:id="32258"/>
    <w:bookmarkStart w:name="z32692" w:id="3225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2259"/>
    <w:bookmarkStart w:name="z32693" w:id="3226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2260"/>
    <w:bookmarkStart w:name="z32694" w:id="3226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2261"/>
    <w:bookmarkStart w:name="z32695" w:id="3226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2262"/>
    <w:bookmarkStart w:name="z32696" w:id="3226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2263"/>
    <w:bookmarkStart w:name="z32697" w:id="32264"/>
    <w:p>
      <w:pPr>
        <w:spacing w:after="0"/>
        <w:ind w:left="0"/>
        <w:jc w:val="both"/>
      </w:pPr>
      <w:r>
        <w:rPr>
          <w:rFonts w:ascii="Times New Roman"/>
          <w:b w:val="false"/>
          <w:i w:val="false"/>
          <w:color w:val="000000"/>
          <w:sz w:val="28"/>
        </w:rPr>
        <w:t>
      имеющих налоговую задолженность;</w:t>
      </w:r>
    </w:p>
    <w:bookmarkEnd w:id="32264"/>
    <w:bookmarkStart w:name="z32698" w:id="3226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2265"/>
    <w:bookmarkStart w:name="z32699" w:id="3226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2266"/>
    <w:bookmarkStart w:name="z32700" w:id="3226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2267"/>
    <w:bookmarkStart w:name="z32701" w:id="3226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2268"/>
    <w:bookmarkStart w:name="z32702" w:id="3226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2269"/>
    <w:bookmarkStart w:name="z32703" w:id="3227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2270"/>
    <w:bookmarkStart w:name="z32704" w:id="3227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2271"/>
    <w:bookmarkStart w:name="z32705" w:id="3227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2272"/>
    <w:bookmarkStart w:name="z32706" w:id="32273"/>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2273"/>
    <w:bookmarkStart w:name="z32707" w:id="32274"/>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2274"/>
    <w:bookmarkStart w:name="z32708" w:id="32275"/>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2275"/>
    <w:bookmarkStart w:name="z32709" w:id="32276"/>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2276"/>
    <w:bookmarkStart w:name="z32710" w:id="32277"/>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2277"/>
    <w:bookmarkStart w:name="z32711" w:id="32278"/>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2278"/>
    <w:bookmarkStart w:name="z32712" w:id="32279"/>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2279"/>
    <w:bookmarkStart w:name="z32713" w:id="32280"/>
    <w:p>
      <w:pPr>
        <w:spacing w:after="0"/>
        <w:ind w:left="0"/>
        <w:jc w:val="both"/>
      </w:pPr>
      <w:r>
        <w:rPr>
          <w:rFonts w:ascii="Times New Roman"/>
          <w:b w:val="false"/>
          <w:i w:val="false"/>
          <w:color w:val="000000"/>
          <w:sz w:val="28"/>
        </w:rPr>
        <w:t>
      защищать интересы государства;</w:t>
      </w:r>
    </w:p>
    <w:bookmarkEnd w:id="32280"/>
    <w:bookmarkStart w:name="z32714" w:id="32281"/>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2281"/>
    <w:bookmarkStart w:name="z32715" w:id="32282"/>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2282"/>
    <w:bookmarkStart w:name="z32716" w:id="32283"/>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2283"/>
    <w:bookmarkStart w:name="z32717" w:id="32284"/>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2284"/>
    <w:bookmarkStart w:name="z32718" w:id="32285"/>
    <w:p>
      <w:pPr>
        <w:spacing w:after="0"/>
        <w:ind w:left="0"/>
        <w:jc w:val="both"/>
      </w:pPr>
      <w:r>
        <w:rPr>
          <w:rFonts w:ascii="Times New Roman"/>
          <w:b w:val="false"/>
          <w:i w:val="false"/>
          <w:color w:val="000000"/>
          <w:sz w:val="28"/>
        </w:rPr>
        <w:t>
      15. Функции:</w:t>
      </w:r>
    </w:p>
    <w:bookmarkEnd w:id="32285"/>
    <w:bookmarkStart w:name="z32719" w:id="32286"/>
    <w:p>
      <w:pPr>
        <w:spacing w:after="0"/>
        <w:ind w:left="0"/>
        <w:jc w:val="both"/>
      </w:pPr>
      <w:r>
        <w:rPr>
          <w:rFonts w:ascii="Times New Roman"/>
          <w:b w:val="false"/>
          <w:i w:val="false"/>
          <w:color w:val="000000"/>
          <w:sz w:val="28"/>
        </w:rPr>
        <w:t>
      1) осуществление налогового контроля;</w:t>
      </w:r>
    </w:p>
    <w:bookmarkEnd w:id="32286"/>
    <w:bookmarkStart w:name="z32720" w:id="32287"/>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2287"/>
    <w:bookmarkStart w:name="z32721" w:id="32288"/>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2288"/>
    <w:bookmarkStart w:name="z32722" w:id="32289"/>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2289"/>
    <w:bookmarkStart w:name="z32723" w:id="32290"/>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2290"/>
    <w:bookmarkStart w:name="z32724" w:id="32291"/>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2291"/>
    <w:bookmarkStart w:name="z32725" w:id="32292"/>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2292"/>
    <w:bookmarkStart w:name="z32726" w:id="32293"/>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2293"/>
    <w:bookmarkStart w:name="z32727" w:id="32294"/>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2294"/>
    <w:bookmarkStart w:name="z32728" w:id="32295"/>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2295"/>
    <w:bookmarkStart w:name="z32729" w:id="32296"/>
    <w:p>
      <w:pPr>
        <w:spacing w:after="0"/>
        <w:ind w:left="0"/>
        <w:jc w:val="both"/>
      </w:pPr>
      <w:r>
        <w:rPr>
          <w:rFonts w:ascii="Times New Roman"/>
          <w:b w:val="false"/>
          <w:i w:val="false"/>
          <w:color w:val="000000"/>
          <w:sz w:val="28"/>
        </w:rPr>
        <w:t>
      11) осуществление налогового администрирования;</w:t>
      </w:r>
    </w:p>
    <w:bookmarkEnd w:id="32296"/>
    <w:bookmarkStart w:name="z32730" w:id="32297"/>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2297"/>
    <w:bookmarkStart w:name="z32731" w:id="32298"/>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2298"/>
    <w:bookmarkStart w:name="z32732" w:id="32299"/>
    <w:p>
      <w:pPr>
        <w:spacing w:after="0"/>
        <w:ind w:left="0"/>
        <w:jc w:val="both"/>
      </w:pPr>
      <w:r>
        <w:rPr>
          <w:rFonts w:ascii="Times New Roman"/>
          <w:b w:val="false"/>
          <w:i w:val="false"/>
          <w:color w:val="000000"/>
          <w:sz w:val="28"/>
        </w:rPr>
        <w:t>
      14) использование системы управления рисками;</w:t>
      </w:r>
    </w:p>
    <w:bookmarkEnd w:id="32299"/>
    <w:bookmarkStart w:name="z32733" w:id="32300"/>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2300"/>
    <w:bookmarkStart w:name="z32734" w:id="32301"/>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2301"/>
    <w:bookmarkStart w:name="z32735" w:id="32302"/>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2302"/>
    <w:bookmarkStart w:name="z32736" w:id="32303"/>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2303"/>
    <w:bookmarkStart w:name="z32737" w:id="32304"/>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2304"/>
    <w:bookmarkStart w:name="z32738" w:id="32305"/>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2305"/>
    <w:bookmarkStart w:name="z32739" w:id="32306"/>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2306"/>
    <w:bookmarkStart w:name="z32740" w:id="32307"/>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2307"/>
    <w:bookmarkStart w:name="z32741" w:id="32308"/>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2308"/>
    <w:bookmarkStart w:name="z32742" w:id="32309"/>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2309"/>
    <w:bookmarkStart w:name="z32743" w:id="32310"/>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2310"/>
    <w:bookmarkStart w:name="z32744" w:id="32311"/>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2311"/>
    <w:bookmarkStart w:name="z32745" w:id="32312"/>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2312"/>
    <w:bookmarkStart w:name="z32746" w:id="32313"/>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2313"/>
    <w:bookmarkStart w:name="z32747" w:id="32314"/>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2314"/>
    <w:bookmarkStart w:name="z32748" w:id="32315"/>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2315"/>
    <w:bookmarkStart w:name="z32749" w:id="32316"/>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2316"/>
    <w:bookmarkStart w:name="z32750" w:id="32317"/>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2317"/>
    <w:bookmarkStart w:name="z32751" w:id="32318"/>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2318"/>
    <w:bookmarkStart w:name="z32752" w:id="32319"/>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2319"/>
    <w:bookmarkStart w:name="z32753" w:id="32320"/>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2320"/>
    <w:bookmarkStart w:name="z32754" w:id="32321"/>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2321"/>
    <w:bookmarkStart w:name="z32755" w:id="32322"/>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2322"/>
    <w:bookmarkStart w:name="z32756" w:id="32323"/>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2323"/>
    <w:bookmarkStart w:name="z32757" w:id="32324"/>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2324"/>
    <w:bookmarkStart w:name="z32758" w:id="32325"/>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2325"/>
    <w:bookmarkStart w:name="z32759" w:id="32326"/>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2326"/>
    <w:bookmarkStart w:name="z32760" w:id="32327"/>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2327"/>
    <w:bookmarkStart w:name="z32761" w:id="32328"/>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2328"/>
    <w:bookmarkStart w:name="z32762" w:id="32329"/>
    <w:p>
      <w:pPr>
        <w:spacing w:after="0"/>
        <w:ind w:left="0"/>
        <w:jc w:val="both"/>
      </w:pPr>
      <w:r>
        <w:rPr>
          <w:rFonts w:ascii="Times New Roman"/>
          <w:b w:val="false"/>
          <w:i w:val="false"/>
          <w:color w:val="000000"/>
          <w:sz w:val="28"/>
        </w:rPr>
        <w:t>
      19. Полномочия Руководителя Управления:</w:t>
      </w:r>
    </w:p>
    <w:bookmarkEnd w:id="32329"/>
    <w:bookmarkStart w:name="z32763" w:id="32330"/>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32330"/>
    <w:bookmarkStart w:name="z32764" w:id="32331"/>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2331"/>
    <w:bookmarkStart w:name="z32765" w:id="32332"/>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2332"/>
    <w:bookmarkStart w:name="z32766" w:id="32333"/>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2333"/>
    <w:bookmarkStart w:name="z32767" w:id="32334"/>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2334"/>
    <w:bookmarkStart w:name="z32768" w:id="32335"/>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32335"/>
    <w:bookmarkStart w:name="z32769" w:id="32336"/>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2336"/>
    <w:bookmarkStart w:name="z32770" w:id="32337"/>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2337"/>
    <w:bookmarkStart w:name="z32771" w:id="32338"/>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2338"/>
    <w:bookmarkStart w:name="z32772" w:id="32339"/>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2339"/>
    <w:bookmarkStart w:name="z32773" w:id="32340"/>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2340"/>
    <w:bookmarkStart w:name="z32774" w:id="32341"/>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2341"/>
    <w:bookmarkStart w:name="z32775" w:id="32342"/>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32342"/>
    <w:bookmarkStart w:name="z32776" w:id="32343"/>
    <w:p>
      <w:pPr>
        <w:spacing w:after="0"/>
        <w:ind w:left="0"/>
        <w:jc w:val="left"/>
      </w:pPr>
      <w:r>
        <w:rPr>
          <w:rFonts w:ascii="Times New Roman"/>
          <w:b/>
          <w:i w:val="false"/>
          <w:color w:val="000000"/>
        </w:rPr>
        <w:t xml:space="preserve"> Глава 4. Имущество Управления</w:t>
      </w:r>
    </w:p>
    <w:bookmarkEnd w:id="32343"/>
    <w:bookmarkStart w:name="z32777" w:id="32344"/>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32344"/>
    <w:bookmarkStart w:name="z32778" w:id="32345"/>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2345"/>
    <w:bookmarkStart w:name="z32779" w:id="32346"/>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32346"/>
    <w:bookmarkStart w:name="z32780" w:id="32347"/>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2347"/>
    <w:bookmarkStart w:name="z32781" w:id="32348"/>
    <w:p>
      <w:pPr>
        <w:spacing w:after="0"/>
        <w:ind w:left="0"/>
        <w:jc w:val="left"/>
      </w:pPr>
      <w:r>
        <w:rPr>
          <w:rFonts w:ascii="Times New Roman"/>
          <w:b/>
          <w:i w:val="false"/>
          <w:color w:val="000000"/>
        </w:rPr>
        <w:t xml:space="preserve"> Глава 5. Реорганизация и упразднение Управления</w:t>
      </w:r>
    </w:p>
    <w:bookmarkEnd w:id="32348"/>
    <w:bookmarkStart w:name="z32782" w:id="32349"/>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323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206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231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2785" w:id="32350"/>
    <w:p>
      <w:pPr>
        <w:spacing w:after="0"/>
        <w:ind w:left="0"/>
        <w:jc w:val="left"/>
      </w:pPr>
      <w:r>
        <w:rPr>
          <w:rFonts w:ascii="Times New Roman"/>
          <w:b/>
          <w:i w:val="false"/>
          <w:color w:val="000000"/>
        </w:rPr>
        <w:t xml:space="preserve"> Положение об Управлении государственных доходов по Жетысускому району Департамента государственных доходов по городу Алматы Комитета государственных доходов Министерства финансов Республики Казахстан</w:t>
      </w:r>
    </w:p>
    <w:bookmarkEnd w:id="32350"/>
    <w:bookmarkStart w:name="z32786" w:id="32351"/>
    <w:p>
      <w:pPr>
        <w:spacing w:after="0"/>
        <w:ind w:left="0"/>
        <w:jc w:val="left"/>
      </w:pPr>
      <w:r>
        <w:rPr>
          <w:rFonts w:ascii="Times New Roman"/>
          <w:b/>
          <w:i w:val="false"/>
          <w:color w:val="000000"/>
        </w:rPr>
        <w:t xml:space="preserve"> Глава 1. Общие положения</w:t>
      </w:r>
    </w:p>
    <w:bookmarkEnd w:id="32351"/>
    <w:bookmarkStart w:name="z32787" w:id="32352"/>
    <w:p>
      <w:pPr>
        <w:spacing w:after="0"/>
        <w:ind w:left="0"/>
        <w:jc w:val="both"/>
      </w:pPr>
      <w:r>
        <w:rPr>
          <w:rFonts w:ascii="Times New Roman"/>
          <w:b w:val="false"/>
          <w:i w:val="false"/>
          <w:color w:val="000000"/>
          <w:sz w:val="28"/>
        </w:rPr>
        <w:t>
      1. Управление государственных доходов по Жетысускому району Департамента государственных доходов по городу Алматы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городу Алматы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2352"/>
    <w:bookmarkStart w:name="z32788" w:id="32353"/>
    <w:p>
      <w:pPr>
        <w:spacing w:after="0"/>
        <w:ind w:left="0"/>
        <w:jc w:val="both"/>
      </w:pPr>
      <w:r>
        <w:rPr>
          <w:rFonts w:ascii="Times New Roman"/>
          <w:b w:val="false"/>
          <w:i w:val="false"/>
          <w:color w:val="000000"/>
          <w:sz w:val="28"/>
        </w:rPr>
        <w:t xml:space="preserve">
      1) налогового администрирования; </w:t>
      </w:r>
    </w:p>
    <w:bookmarkEnd w:id="32353"/>
    <w:bookmarkStart w:name="z32789" w:id="32354"/>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2354"/>
    <w:bookmarkStart w:name="z32790" w:id="32355"/>
    <w:p>
      <w:pPr>
        <w:spacing w:after="0"/>
        <w:ind w:left="0"/>
        <w:jc w:val="both"/>
      </w:pPr>
      <w:r>
        <w:rPr>
          <w:rFonts w:ascii="Times New Roman"/>
          <w:b w:val="false"/>
          <w:i w:val="false"/>
          <w:color w:val="000000"/>
          <w:sz w:val="28"/>
        </w:rPr>
        <w:t xml:space="preserve">
      3) оборота нефтепродуктов и биотоплива; </w:t>
      </w:r>
    </w:p>
    <w:bookmarkEnd w:id="32355"/>
    <w:bookmarkStart w:name="z32791" w:id="32356"/>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2356"/>
    <w:bookmarkStart w:name="z32792" w:id="32357"/>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2357"/>
    <w:bookmarkStart w:name="z32793" w:id="32358"/>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2358"/>
    <w:bookmarkStart w:name="z32794" w:id="32359"/>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2359"/>
    <w:bookmarkStart w:name="z32795" w:id="32360"/>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2360"/>
    <w:bookmarkStart w:name="z32796" w:id="32361"/>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2361"/>
    <w:bookmarkStart w:name="z32797" w:id="32362"/>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2362"/>
    <w:bookmarkStart w:name="z32798" w:id="32363"/>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2363"/>
    <w:bookmarkStart w:name="z32799" w:id="32364"/>
    <w:p>
      <w:pPr>
        <w:spacing w:after="0"/>
        <w:ind w:left="0"/>
        <w:jc w:val="both"/>
      </w:pPr>
      <w:r>
        <w:rPr>
          <w:rFonts w:ascii="Times New Roman"/>
          <w:b w:val="false"/>
          <w:i w:val="false"/>
          <w:color w:val="000000"/>
          <w:sz w:val="28"/>
        </w:rPr>
        <w:t xml:space="preserve">
      8. Местонахождение Управления: почтовый индекс 050000, Республика Казахстан, город Алматы, Жетысуский район, проспект Абылай хана, дом 2. </w:t>
      </w:r>
    </w:p>
    <w:bookmarkEnd w:id="32364"/>
    <w:bookmarkStart w:name="z32800" w:id="32365"/>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Жетысускому району Департамента государственных доходов по городу Алматы Комитета государственных доходов Министерства финансов Республики Казахстан".</w:t>
      </w:r>
    </w:p>
    <w:bookmarkEnd w:id="32365"/>
    <w:bookmarkStart w:name="z32801" w:id="32366"/>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2366"/>
    <w:bookmarkStart w:name="z32802" w:id="32367"/>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2367"/>
    <w:bookmarkStart w:name="z32803" w:id="32368"/>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2368"/>
    <w:bookmarkStart w:name="z32804" w:id="32369"/>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2369"/>
    <w:bookmarkStart w:name="z32805" w:id="32370"/>
    <w:p>
      <w:pPr>
        <w:spacing w:after="0"/>
        <w:ind w:left="0"/>
        <w:jc w:val="left"/>
      </w:pPr>
      <w:r>
        <w:rPr>
          <w:rFonts w:ascii="Times New Roman"/>
          <w:b/>
          <w:i w:val="false"/>
          <w:color w:val="000000"/>
        </w:rPr>
        <w:t xml:space="preserve"> Глава 2. Задачи, права и обязанности Управления</w:t>
      </w:r>
    </w:p>
    <w:bookmarkEnd w:id="32370"/>
    <w:bookmarkStart w:name="z32806" w:id="32371"/>
    <w:p>
      <w:pPr>
        <w:spacing w:after="0"/>
        <w:ind w:left="0"/>
        <w:jc w:val="both"/>
      </w:pPr>
      <w:r>
        <w:rPr>
          <w:rFonts w:ascii="Times New Roman"/>
          <w:b w:val="false"/>
          <w:i w:val="false"/>
          <w:color w:val="000000"/>
          <w:sz w:val="28"/>
        </w:rPr>
        <w:t>
      13. Задачи:</w:t>
      </w:r>
    </w:p>
    <w:bookmarkEnd w:id="32371"/>
    <w:bookmarkStart w:name="z32807" w:id="32372"/>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2372"/>
    <w:bookmarkStart w:name="z32808" w:id="32373"/>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2373"/>
    <w:bookmarkStart w:name="z32809" w:id="32374"/>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2374"/>
    <w:bookmarkStart w:name="z32810" w:id="32375"/>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2375"/>
    <w:bookmarkStart w:name="z32811" w:id="32376"/>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2376"/>
    <w:bookmarkStart w:name="z32812" w:id="32377"/>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2377"/>
    <w:bookmarkStart w:name="z32813" w:id="32378"/>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2378"/>
    <w:bookmarkStart w:name="z32814" w:id="32379"/>
    <w:p>
      <w:pPr>
        <w:spacing w:after="0"/>
        <w:ind w:left="0"/>
        <w:jc w:val="both"/>
      </w:pPr>
      <w:r>
        <w:rPr>
          <w:rFonts w:ascii="Times New Roman"/>
          <w:b w:val="false"/>
          <w:i w:val="false"/>
          <w:color w:val="000000"/>
          <w:sz w:val="28"/>
        </w:rPr>
        <w:t>
      14. Права и обязанности Управления:</w:t>
      </w:r>
    </w:p>
    <w:bookmarkEnd w:id="32379"/>
    <w:bookmarkStart w:name="z32815" w:id="32380"/>
    <w:p>
      <w:pPr>
        <w:spacing w:after="0"/>
        <w:ind w:left="0"/>
        <w:jc w:val="both"/>
      </w:pPr>
      <w:r>
        <w:rPr>
          <w:rFonts w:ascii="Times New Roman"/>
          <w:b w:val="false"/>
          <w:i w:val="false"/>
          <w:color w:val="000000"/>
          <w:sz w:val="28"/>
        </w:rPr>
        <w:t>
      1) права:</w:t>
      </w:r>
    </w:p>
    <w:bookmarkEnd w:id="32380"/>
    <w:bookmarkStart w:name="z32816" w:id="32381"/>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2381"/>
    <w:bookmarkStart w:name="z32817" w:id="32382"/>
    <w:p>
      <w:pPr>
        <w:spacing w:after="0"/>
        <w:ind w:left="0"/>
        <w:jc w:val="both"/>
      </w:pPr>
      <w:r>
        <w:rPr>
          <w:rFonts w:ascii="Times New Roman"/>
          <w:b w:val="false"/>
          <w:i w:val="false"/>
          <w:color w:val="000000"/>
          <w:sz w:val="28"/>
        </w:rPr>
        <w:t>
      требовать от налогоплательщика (налогового агента):</w:t>
      </w:r>
    </w:p>
    <w:bookmarkEnd w:id="32382"/>
    <w:bookmarkStart w:name="z32818" w:id="32383"/>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2383"/>
    <w:bookmarkStart w:name="z32819" w:id="32384"/>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2384"/>
    <w:bookmarkStart w:name="z32820" w:id="32385"/>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2385"/>
    <w:bookmarkStart w:name="z32821" w:id="3238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2386"/>
    <w:bookmarkStart w:name="z32822" w:id="3238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2387"/>
    <w:bookmarkStart w:name="z32823" w:id="32388"/>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2388"/>
    <w:bookmarkStart w:name="z32824" w:id="3238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2389"/>
    <w:bookmarkStart w:name="z32825" w:id="32390"/>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2390"/>
    <w:bookmarkStart w:name="z32826" w:id="32391"/>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2391"/>
    <w:bookmarkStart w:name="z32827" w:id="32392"/>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2392"/>
    <w:bookmarkStart w:name="z32828" w:id="32393"/>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2393"/>
    <w:bookmarkStart w:name="z32829" w:id="32394"/>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2394"/>
    <w:bookmarkStart w:name="z32830" w:id="32395"/>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2395"/>
    <w:bookmarkStart w:name="z32831" w:id="32396"/>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2396"/>
    <w:bookmarkStart w:name="z32832" w:id="32397"/>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2397"/>
    <w:bookmarkStart w:name="z32833" w:id="32398"/>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2398"/>
    <w:bookmarkStart w:name="z32834" w:id="32399"/>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2399"/>
    <w:bookmarkStart w:name="z32835" w:id="32400"/>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2400"/>
    <w:bookmarkStart w:name="z32836" w:id="32401"/>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2401"/>
    <w:bookmarkStart w:name="z32837" w:id="32402"/>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2402"/>
    <w:bookmarkStart w:name="z32838" w:id="32403"/>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2403"/>
    <w:bookmarkStart w:name="z32839" w:id="32404"/>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2404"/>
    <w:bookmarkStart w:name="z32840" w:id="32405"/>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2405"/>
    <w:bookmarkStart w:name="z32841" w:id="32406"/>
    <w:p>
      <w:pPr>
        <w:spacing w:after="0"/>
        <w:ind w:left="0"/>
        <w:jc w:val="both"/>
      </w:pPr>
      <w:r>
        <w:rPr>
          <w:rFonts w:ascii="Times New Roman"/>
          <w:b w:val="false"/>
          <w:i w:val="false"/>
          <w:color w:val="000000"/>
          <w:sz w:val="28"/>
        </w:rPr>
        <w:t>
      2) обязанности:</w:t>
      </w:r>
    </w:p>
    <w:bookmarkEnd w:id="32406"/>
    <w:bookmarkStart w:name="z32842" w:id="32407"/>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2407"/>
    <w:bookmarkStart w:name="z32843" w:id="32408"/>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2408"/>
    <w:bookmarkStart w:name="z32844" w:id="32409"/>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2409"/>
    <w:bookmarkStart w:name="z32845" w:id="32410"/>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2410"/>
    <w:bookmarkStart w:name="z32846" w:id="32411"/>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2411"/>
    <w:bookmarkStart w:name="z32847" w:id="32412"/>
    <w:p>
      <w:pPr>
        <w:spacing w:after="0"/>
        <w:ind w:left="0"/>
        <w:jc w:val="both"/>
      </w:pPr>
      <w:r>
        <w:rPr>
          <w:rFonts w:ascii="Times New Roman"/>
          <w:b w:val="false"/>
          <w:i w:val="false"/>
          <w:color w:val="000000"/>
          <w:sz w:val="28"/>
        </w:rPr>
        <w:t>
      имеющих налоговую задолженность;</w:t>
      </w:r>
    </w:p>
    <w:bookmarkEnd w:id="32412"/>
    <w:bookmarkStart w:name="z32848" w:id="32413"/>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2413"/>
    <w:bookmarkStart w:name="z32849" w:id="32414"/>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2414"/>
    <w:bookmarkStart w:name="z32850" w:id="32415"/>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2415"/>
    <w:bookmarkStart w:name="z32851" w:id="32416"/>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2416"/>
    <w:bookmarkStart w:name="z32852" w:id="32417"/>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2417"/>
    <w:bookmarkStart w:name="z32853" w:id="32418"/>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2418"/>
    <w:bookmarkStart w:name="z32854" w:id="32419"/>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2419"/>
    <w:bookmarkStart w:name="z32855" w:id="32420"/>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2420"/>
    <w:bookmarkStart w:name="z32856" w:id="32421"/>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2421"/>
    <w:bookmarkStart w:name="z32857" w:id="32422"/>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2422"/>
    <w:bookmarkStart w:name="z32858" w:id="32423"/>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2423"/>
    <w:bookmarkStart w:name="z32859" w:id="32424"/>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2424"/>
    <w:bookmarkStart w:name="z32860" w:id="32425"/>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2425"/>
    <w:bookmarkStart w:name="z32861" w:id="32426"/>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2426"/>
    <w:bookmarkStart w:name="z32862" w:id="32427"/>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2427"/>
    <w:bookmarkStart w:name="z32863" w:id="32428"/>
    <w:p>
      <w:pPr>
        <w:spacing w:after="0"/>
        <w:ind w:left="0"/>
        <w:jc w:val="both"/>
      </w:pPr>
      <w:r>
        <w:rPr>
          <w:rFonts w:ascii="Times New Roman"/>
          <w:b w:val="false"/>
          <w:i w:val="false"/>
          <w:color w:val="000000"/>
          <w:sz w:val="28"/>
        </w:rPr>
        <w:t>
      защищать интересы государства;</w:t>
      </w:r>
    </w:p>
    <w:bookmarkEnd w:id="32428"/>
    <w:bookmarkStart w:name="z32864" w:id="32429"/>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2429"/>
    <w:bookmarkStart w:name="z32865" w:id="32430"/>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2430"/>
    <w:bookmarkStart w:name="z32866" w:id="32431"/>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2431"/>
    <w:bookmarkStart w:name="z32867" w:id="32432"/>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2432"/>
    <w:bookmarkStart w:name="z32868" w:id="32433"/>
    <w:p>
      <w:pPr>
        <w:spacing w:after="0"/>
        <w:ind w:left="0"/>
        <w:jc w:val="both"/>
      </w:pPr>
      <w:r>
        <w:rPr>
          <w:rFonts w:ascii="Times New Roman"/>
          <w:b w:val="false"/>
          <w:i w:val="false"/>
          <w:color w:val="000000"/>
          <w:sz w:val="28"/>
        </w:rPr>
        <w:t>
      15. Функции:</w:t>
      </w:r>
    </w:p>
    <w:bookmarkEnd w:id="32433"/>
    <w:bookmarkStart w:name="z32869" w:id="32434"/>
    <w:p>
      <w:pPr>
        <w:spacing w:after="0"/>
        <w:ind w:left="0"/>
        <w:jc w:val="both"/>
      </w:pPr>
      <w:r>
        <w:rPr>
          <w:rFonts w:ascii="Times New Roman"/>
          <w:b w:val="false"/>
          <w:i w:val="false"/>
          <w:color w:val="000000"/>
          <w:sz w:val="28"/>
        </w:rPr>
        <w:t>
      1) осуществление налогового контроля;</w:t>
      </w:r>
    </w:p>
    <w:bookmarkEnd w:id="32434"/>
    <w:bookmarkStart w:name="z32870" w:id="32435"/>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2435"/>
    <w:bookmarkStart w:name="z32871" w:id="32436"/>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2436"/>
    <w:bookmarkStart w:name="z32872" w:id="32437"/>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2437"/>
    <w:bookmarkStart w:name="z32873" w:id="32438"/>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2438"/>
    <w:bookmarkStart w:name="z32874" w:id="32439"/>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2439"/>
    <w:bookmarkStart w:name="z32875" w:id="32440"/>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2440"/>
    <w:bookmarkStart w:name="z32876" w:id="32441"/>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2441"/>
    <w:bookmarkStart w:name="z32877" w:id="32442"/>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2442"/>
    <w:bookmarkStart w:name="z32878" w:id="32443"/>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2443"/>
    <w:bookmarkStart w:name="z32879" w:id="32444"/>
    <w:p>
      <w:pPr>
        <w:spacing w:after="0"/>
        <w:ind w:left="0"/>
        <w:jc w:val="both"/>
      </w:pPr>
      <w:r>
        <w:rPr>
          <w:rFonts w:ascii="Times New Roman"/>
          <w:b w:val="false"/>
          <w:i w:val="false"/>
          <w:color w:val="000000"/>
          <w:sz w:val="28"/>
        </w:rPr>
        <w:t>
      11) осуществление налогового администрирования;</w:t>
      </w:r>
    </w:p>
    <w:bookmarkEnd w:id="32444"/>
    <w:bookmarkStart w:name="z32880" w:id="32445"/>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2445"/>
    <w:bookmarkStart w:name="z32881" w:id="32446"/>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2446"/>
    <w:bookmarkStart w:name="z32882" w:id="32447"/>
    <w:p>
      <w:pPr>
        <w:spacing w:after="0"/>
        <w:ind w:left="0"/>
        <w:jc w:val="both"/>
      </w:pPr>
      <w:r>
        <w:rPr>
          <w:rFonts w:ascii="Times New Roman"/>
          <w:b w:val="false"/>
          <w:i w:val="false"/>
          <w:color w:val="000000"/>
          <w:sz w:val="28"/>
        </w:rPr>
        <w:t>
      14) использование системы управления рисками;</w:t>
      </w:r>
    </w:p>
    <w:bookmarkEnd w:id="32447"/>
    <w:bookmarkStart w:name="z32883" w:id="32448"/>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2448"/>
    <w:bookmarkStart w:name="z32884" w:id="32449"/>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2449"/>
    <w:bookmarkStart w:name="z32885" w:id="32450"/>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2450"/>
    <w:bookmarkStart w:name="z32886" w:id="32451"/>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2451"/>
    <w:bookmarkStart w:name="z32887" w:id="32452"/>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2452"/>
    <w:bookmarkStart w:name="z32888" w:id="32453"/>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2453"/>
    <w:bookmarkStart w:name="z32889" w:id="32454"/>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2454"/>
    <w:bookmarkStart w:name="z32890" w:id="32455"/>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2455"/>
    <w:bookmarkStart w:name="z32891" w:id="32456"/>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2456"/>
    <w:bookmarkStart w:name="z32892" w:id="32457"/>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2457"/>
    <w:bookmarkStart w:name="z32893" w:id="32458"/>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2458"/>
    <w:bookmarkStart w:name="z32894" w:id="32459"/>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2459"/>
    <w:bookmarkStart w:name="z32895" w:id="32460"/>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2460"/>
    <w:bookmarkStart w:name="z32896" w:id="32461"/>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2461"/>
    <w:bookmarkStart w:name="z32897" w:id="32462"/>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2462"/>
    <w:bookmarkStart w:name="z32898" w:id="32463"/>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2463"/>
    <w:bookmarkStart w:name="z32899" w:id="32464"/>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2464"/>
    <w:bookmarkStart w:name="z32900" w:id="32465"/>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2465"/>
    <w:bookmarkStart w:name="z32901" w:id="32466"/>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2466"/>
    <w:bookmarkStart w:name="z32902" w:id="32467"/>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2467"/>
    <w:bookmarkStart w:name="z32903" w:id="32468"/>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2468"/>
    <w:bookmarkStart w:name="z32904" w:id="32469"/>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2469"/>
    <w:bookmarkStart w:name="z32905" w:id="32470"/>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2470"/>
    <w:bookmarkStart w:name="z32906" w:id="32471"/>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2471"/>
    <w:bookmarkStart w:name="z32907" w:id="32472"/>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2472"/>
    <w:bookmarkStart w:name="z32908" w:id="32473"/>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2473"/>
    <w:bookmarkStart w:name="z32909" w:id="32474"/>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2474"/>
    <w:bookmarkStart w:name="z32910" w:id="32475"/>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2475"/>
    <w:bookmarkStart w:name="z32911" w:id="32476"/>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2476"/>
    <w:bookmarkStart w:name="z32912" w:id="32477"/>
    <w:p>
      <w:pPr>
        <w:spacing w:after="0"/>
        <w:ind w:left="0"/>
        <w:jc w:val="both"/>
      </w:pPr>
      <w:r>
        <w:rPr>
          <w:rFonts w:ascii="Times New Roman"/>
          <w:b w:val="false"/>
          <w:i w:val="false"/>
          <w:color w:val="000000"/>
          <w:sz w:val="28"/>
        </w:rPr>
        <w:t>
      19. Полномочия Руководителя Управления:</w:t>
      </w:r>
    </w:p>
    <w:bookmarkEnd w:id="32477"/>
    <w:bookmarkStart w:name="z32913" w:id="32478"/>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32478"/>
    <w:bookmarkStart w:name="z32914" w:id="32479"/>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2479"/>
    <w:bookmarkStart w:name="z32915" w:id="32480"/>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2480"/>
    <w:bookmarkStart w:name="z32916" w:id="32481"/>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2481"/>
    <w:bookmarkStart w:name="z32917" w:id="32482"/>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2482"/>
    <w:bookmarkStart w:name="z32918" w:id="32483"/>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32483"/>
    <w:bookmarkStart w:name="z32919" w:id="32484"/>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2484"/>
    <w:bookmarkStart w:name="z32920" w:id="32485"/>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2485"/>
    <w:bookmarkStart w:name="z32921" w:id="32486"/>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2486"/>
    <w:bookmarkStart w:name="z32922" w:id="32487"/>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2487"/>
    <w:bookmarkStart w:name="z32923" w:id="32488"/>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2488"/>
    <w:bookmarkStart w:name="z32924" w:id="32489"/>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2489"/>
    <w:bookmarkStart w:name="z32925" w:id="32490"/>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32490"/>
    <w:bookmarkStart w:name="z32926" w:id="32491"/>
    <w:p>
      <w:pPr>
        <w:spacing w:after="0"/>
        <w:ind w:left="0"/>
        <w:jc w:val="left"/>
      </w:pPr>
      <w:r>
        <w:rPr>
          <w:rFonts w:ascii="Times New Roman"/>
          <w:b/>
          <w:i w:val="false"/>
          <w:color w:val="000000"/>
        </w:rPr>
        <w:t xml:space="preserve"> Глава 4. Имущество Управления</w:t>
      </w:r>
    </w:p>
    <w:bookmarkEnd w:id="32491"/>
    <w:bookmarkStart w:name="z32927" w:id="32492"/>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32492"/>
    <w:bookmarkStart w:name="z32928" w:id="32493"/>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2493"/>
    <w:bookmarkStart w:name="z32929" w:id="32494"/>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32494"/>
    <w:bookmarkStart w:name="z32930" w:id="32495"/>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2495"/>
    <w:bookmarkStart w:name="z32931" w:id="32496"/>
    <w:p>
      <w:pPr>
        <w:spacing w:after="0"/>
        <w:ind w:left="0"/>
        <w:jc w:val="left"/>
      </w:pPr>
      <w:r>
        <w:rPr>
          <w:rFonts w:ascii="Times New Roman"/>
          <w:b/>
          <w:i w:val="false"/>
          <w:color w:val="000000"/>
        </w:rPr>
        <w:t xml:space="preserve"> Глава 5. Реорганизация и упразднение Управления</w:t>
      </w:r>
    </w:p>
    <w:bookmarkEnd w:id="32496"/>
    <w:bookmarkStart w:name="z32932" w:id="32497"/>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324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207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232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2935" w:id="32498"/>
    <w:p>
      <w:pPr>
        <w:spacing w:after="0"/>
        <w:ind w:left="0"/>
        <w:jc w:val="left"/>
      </w:pPr>
      <w:r>
        <w:rPr>
          <w:rFonts w:ascii="Times New Roman"/>
          <w:b/>
          <w:i w:val="false"/>
          <w:color w:val="000000"/>
        </w:rPr>
        <w:t xml:space="preserve"> Положение об Управлении государственных доходов по Медеускому району Департамента государственных доходов по городу Алматы Комитета государственных доходов Министерства финансов Республики Казахстан</w:t>
      </w:r>
    </w:p>
    <w:bookmarkEnd w:id="32498"/>
    <w:bookmarkStart w:name="z32936" w:id="32499"/>
    <w:p>
      <w:pPr>
        <w:spacing w:after="0"/>
        <w:ind w:left="0"/>
        <w:jc w:val="left"/>
      </w:pPr>
      <w:r>
        <w:rPr>
          <w:rFonts w:ascii="Times New Roman"/>
          <w:b/>
          <w:i w:val="false"/>
          <w:color w:val="000000"/>
        </w:rPr>
        <w:t xml:space="preserve"> Глава 1. Общие положения</w:t>
      </w:r>
    </w:p>
    <w:bookmarkEnd w:id="32499"/>
    <w:bookmarkStart w:name="z32937" w:id="32500"/>
    <w:p>
      <w:pPr>
        <w:spacing w:after="0"/>
        <w:ind w:left="0"/>
        <w:jc w:val="both"/>
      </w:pPr>
      <w:r>
        <w:rPr>
          <w:rFonts w:ascii="Times New Roman"/>
          <w:b w:val="false"/>
          <w:i w:val="false"/>
          <w:color w:val="000000"/>
          <w:sz w:val="28"/>
        </w:rPr>
        <w:t>
      1. Управление государственных доходов по Медеускому району ону Департамента государственных доходов по городу Алматы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городу Алматы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2500"/>
    <w:bookmarkStart w:name="z32938" w:id="32501"/>
    <w:p>
      <w:pPr>
        <w:spacing w:after="0"/>
        <w:ind w:left="0"/>
        <w:jc w:val="both"/>
      </w:pPr>
      <w:r>
        <w:rPr>
          <w:rFonts w:ascii="Times New Roman"/>
          <w:b w:val="false"/>
          <w:i w:val="false"/>
          <w:color w:val="000000"/>
          <w:sz w:val="28"/>
        </w:rPr>
        <w:t xml:space="preserve">
      1) налогового администрирования; </w:t>
      </w:r>
    </w:p>
    <w:bookmarkEnd w:id="32501"/>
    <w:bookmarkStart w:name="z32939" w:id="32502"/>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2502"/>
    <w:bookmarkStart w:name="z32940" w:id="32503"/>
    <w:p>
      <w:pPr>
        <w:spacing w:after="0"/>
        <w:ind w:left="0"/>
        <w:jc w:val="both"/>
      </w:pPr>
      <w:r>
        <w:rPr>
          <w:rFonts w:ascii="Times New Roman"/>
          <w:b w:val="false"/>
          <w:i w:val="false"/>
          <w:color w:val="000000"/>
          <w:sz w:val="28"/>
        </w:rPr>
        <w:t xml:space="preserve">
      3) оборота нефтепродуктов и биотоплива; </w:t>
      </w:r>
    </w:p>
    <w:bookmarkEnd w:id="32503"/>
    <w:bookmarkStart w:name="z32941" w:id="32504"/>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2504"/>
    <w:bookmarkStart w:name="z32942" w:id="32505"/>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2505"/>
    <w:bookmarkStart w:name="z32943" w:id="32506"/>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2506"/>
    <w:bookmarkStart w:name="z32944" w:id="32507"/>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2507"/>
    <w:bookmarkStart w:name="z32945" w:id="32508"/>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2508"/>
    <w:bookmarkStart w:name="z32946" w:id="32509"/>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2509"/>
    <w:bookmarkStart w:name="z32947" w:id="32510"/>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2510"/>
    <w:bookmarkStart w:name="z32948" w:id="32511"/>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2511"/>
    <w:bookmarkStart w:name="z32949" w:id="32512"/>
    <w:p>
      <w:pPr>
        <w:spacing w:after="0"/>
        <w:ind w:left="0"/>
        <w:jc w:val="both"/>
      </w:pPr>
      <w:r>
        <w:rPr>
          <w:rFonts w:ascii="Times New Roman"/>
          <w:b w:val="false"/>
          <w:i w:val="false"/>
          <w:color w:val="000000"/>
          <w:sz w:val="28"/>
        </w:rPr>
        <w:t xml:space="preserve">
      8. Местонахождение Управления: почтовый индекс 050000, Республика Казахстан, город Алматы, Алмалинский район, проспект Абылай хана, 93/95. </w:t>
      </w:r>
    </w:p>
    <w:bookmarkEnd w:id="32512"/>
    <w:bookmarkStart w:name="z32950" w:id="32513"/>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Медеускому району Департамента государственных доходов по городу Алматы Комитета государственных доходов Министерства финансов Республики Казахстан".</w:t>
      </w:r>
    </w:p>
    <w:bookmarkEnd w:id="32513"/>
    <w:bookmarkStart w:name="z32951" w:id="32514"/>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2514"/>
    <w:bookmarkStart w:name="z32952" w:id="32515"/>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2515"/>
    <w:bookmarkStart w:name="z32953" w:id="32516"/>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2516"/>
    <w:bookmarkStart w:name="z32954" w:id="32517"/>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2517"/>
    <w:bookmarkStart w:name="z32955" w:id="32518"/>
    <w:p>
      <w:pPr>
        <w:spacing w:after="0"/>
        <w:ind w:left="0"/>
        <w:jc w:val="left"/>
      </w:pPr>
      <w:r>
        <w:rPr>
          <w:rFonts w:ascii="Times New Roman"/>
          <w:b/>
          <w:i w:val="false"/>
          <w:color w:val="000000"/>
        </w:rPr>
        <w:t xml:space="preserve"> Глава 2. Задачи, права и обязанности Управления</w:t>
      </w:r>
    </w:p>
    <w:bookmarkEnd w:id="32518"/>
    <w:bookmarkStart w:name="z32956" w:id="32519"/>
    <w:p>
      <w:pPr>
        <w:spacing w:after="0"/>
        <w:ind w:left="0"/>
        <w:jc w:val="both"/>
      </w:pPr>
      <w:r>
        <w:rPr>
          <w:rFonts w:ascii="Times New Roman"/>
          <w:b w:val="false"/>
          <w:i w:val="false"/>
          <w:color w:val="000000"/>
          <w:sz w:val="28"/>
        </w:rPr>
        <w:t>
      13. Задачи:</w:t>
      </w:r>
    </w:p>
    <w:bookmarkEnd w:id="32519"/>
    <w:bookmarkStart w:name="z32957" w:id="32520"/>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2520"/>
    <w:bookmarkStart w:name="z32958" w:id="32521"/>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2521"/>
    <w:bookmarkStart w:name="z32959" w:id="32522"/>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2522"/>
    <w:bookmarkStart w:name="z32960" w:id="32523"/>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2523"/>
    <w:bookmarkStart w:name="z32961" w:id="32524"/>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2524"/>
    <w:bookmarkStart w:name="z32962" w:id="32525"/>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2525"/>
    <w:bookmarkStart w:name="z32963" w:id="32526"/>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2526"/>
    <w:bookmarkStart w:name="z32964" w:id="32527"/>
    <w:p>
      <w:pPr>
        <w:spacing w:after="0"/>
        <w:ind w:left="0"/>
        <w:jc w:val="both"/>
      </w:pPr>
      <w:r>
        <w:rPr>
          <w:rFonts w:ascii="Times New Roman"/>
          <w:b w:val="false"/>
          <w:i w:val="false"/>
          <w:color w:val="000000"/>
          <w:sz w:val="28"/>
        </w:rPr>
        <w:t>
      14. Права и обязанности Управления:</w:t>
      </w:r>
    </w:p>
    <w:bookmarkEnd w:id="32527"/>
    <w:bookmarkStart w:name="z32965" w:id="32528"/>
    <w:p>
      <w:pPr>
        <w:spacing w:after="0"/>
        <w:ind w:left="0"/>
        <w:jc w:val="both"/>
      </w:pPr>
      <w:r>
        <w:rPr>
          <w:rFonts w:ascii="Times New Roman"/>
          <w:b w:val="false"/>
          <w:i w:val="false"/>
          <w:color w:val="000000"/>
          <w:sz w:val="28"/>
        </w:rPr>
        <w:t>
      1) права:</w:t>
      </w:r>
    </w:p>
    <w:bookmarkEnd w:id="32528"/>
    <w:bookmarkStart w:name="z32966" w:id="32529"/>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2529"/>
    <w:bookmarkStart w:name="z32967" w:id="32530"/>
    <w:p>
      <w:pPr>
        <w:spacing w:after="0"/>
        <w:ind w:left="0"/>
        <w:jc w:val="both"/>
      </w:pPr>
      <w:r>
        <w:rPr>
          <w:rFonts w:ascii="Times New Roman"/>
          <w:b w:val="false"/>
          <w:i w:val="false"/>
          <w:color w:val="000000"/>
          <w:sz w:val="28"/>
        </w:rPr>
        <w:t>
      требовать от налогоплательщика (налогового агента):</w:t>
      </w:r>
    </w:p>
    <w:bookmarkEnd w:id="32530"/>
    <w:bookmarkStart w:name="z32968" w:id="32531"/>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2531"/>
    <w:bookmarkStart w:name="z32969" w:id="32532"/>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2532"/>
    <w:bookmarkStart w:name="z32970" w:id="32533"/>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2533"/>
    <w:bookmarkStart w:name="z32971" w:id="3253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2534"/>
    <w:bookmarkStart w:name="z32972" w:id="3253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2535"/>
    <w:bookmarkStart w:name="z32973" w:id="32536"/>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2536"/>
    <w:bookmarkStart w:name="z32974" w:id="32537"/>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2537"/>
    <w:bookmarkStart w:name="z32975" w:id="32538"/>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2538"/>
    <w:bookmarkStart w:name="z32976" w:id="32539"/>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2539"/>
    <w:bookmarkStart w:name="z32977" w:id="32540"/>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2540"/>
    <w:bookmarkStart w:name="z32978" w:id="32541"/>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2541"/>
    <w:bookmarkStart w:name="z32979" w:id="32542"/>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2542"/>
    <w:bookmarkStart w:name="z32980" w:id="3254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2543"/>
    <w:bookmarkStart w:name="z32981" w:id="3254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2544"/>
    <w:bookmarkStart w:name="z32982" w:id="3254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2545"/>
    <w:bookmarkStart w:name="z32983" w:id="32546"/>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2546"/>
    <w:bookmarkStart w:name="z32984" w:id="32547"/>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2547"/>
    <w:bookmarkStart w:name="z32985" w:id="32548"/>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2548"/>
    <w:bookmarkStart w:name="z32986" w:id="32549"/>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2549"/>
    <w:bookmarkStart w:name="z32987" w:id="32550"/>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2550"/>
    <w:bookmarkStart w:name="z32988" w:id="32551"/>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2551"/>
    <w:bookmarkStart w:name="z32989" w:id="32552"/>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2552"/>
    <w:bookmarkStart w:name="z32990" w:id="32553"/>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2553"/>
    <w:bookmarkStart w:name="z32991" w:id="32554"/>
    <w:p>
      <w:pPr>
        <w:spacing w:after="0"/>
        <w:ind w:left="0"/>
        <w:jc w:val="both"/>
      </w:pPr>
      <w:r>
        <w:rPr>
          <w:rFonts w:ascii="Times New Roman"/>
          <w:b w:val="false"/>
          <w:i w:val="false"/>
          <w:color w:val="000000"/>
          <w:sz w:val="28"/>
        </w:rPr>
        <w:t>
      2) обязанности:</w:t>
      </w:r>
    </w:p>
    <w:bookmarkEnd w:id="32554"/>
    <w:bookmarkStart w:name="z32992" w:id="32555"/>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2555"/>
    <w:bookmarkStart w:name="z32993" w:id="32556"/>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2556"/>
    <w:bookmarkStart w:name="z32994" w:id="32557"/>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2557"/>
    <w:bookmarkStart w:name="z32995" w:id="32558"/>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2558"/>
    <w:bookmarkStart w:name="z32996" w:id="32559"/>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2559"/>
    <w:bookmarkStart w:name="z32997" w:id="32560"/>
    <w:p>
      <w:pPr>
        <w:spacing w:after="0"/>
        <w:ind w:left="0"/>
        <w:jc w:val="both"/>
      </w:pPr>
      <w:r>
        <w:rPr>
          <w:rFonts w:ascii="Times New Roman"/>
          <w:b w:val="false"/>
          <w:i w:val="false"/>
          <w:color w:val="000000"/>
          <w:sz w:val="28"/>
        </w:rPr>
        <w:t>
      имеющих налоговую задолженность;</w:t>
      </w:r>
    </w:p>
    <w:bookmarkEnd w:id="32560"/>
    <w:bookmarkStart w:name="z32998" w:id="32561"/>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2561"/>
    <w:bookmarkStart w:name="z32999" w:id="32562"/>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2562"/>
    <w:bookmarkStart w:name="z33000" w:id="32563"/>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2563"/>
    <w:bookmarkStart w:name="z33001" w:id="32564"/>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2564"/>
    <w:bookmarkStart w:name="z33002" w:id="32565"/>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2565"/>
    <w:bookmarkStart w:name="z33003" w:id="32566"/>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2566"/>
    <w:bookmarkStart w:name="z33004" w:id="32567"/>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2567"/>
    <w:bookmarkStart w:name="z33005" w:id="32568"/>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2568"/>
    <w:bookmarkStart w:name="z33006" w:id="32569"/>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2569"/>
    <w:bookmarkStart w:name="z33007" w:id="32570"/>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2570"/>
    <w:bookmarkStart w:name="z33008" w:id="32571"/>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2571"/>
    <w:bookmarkStart w:name="z33009" w:id="32572"/>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2572"/>
    <w:bookmarkStart w:name="z33010" w:id="32573"/>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2573"/>
    <w:bookmarkStart w:name="z33011" w:id="32574"/>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2574"/>
    <w:bookmarkStart w:name="z33012" w:id="32575"/>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2575"/>
    <w:bookmarkStart w:name="z33013" w:id="32576"/>
    <w:p>
      <w:pPr>
        <w:spacing w:after="0"/>
        <w:ind w:left="0"/>
        <w:jc w:val="both"/>
      </w:pPr>
      <w:r>
        <w:rPr>
          <w:rFonts w:ascii="Times New Roman"/>
          <w:b w:val="false"/>
          <w:i w:val="false"/>
          <w:color w:val="000000"/>
          <w:sz w:val="28"/>
        </w:rPr>
        <w:t>
      защищать интересы государства;</w:t>
      </w:r>
    </w:p>
    <w:bookmarkEnd w:id="32576"/>
    <w:bookmarkStart w:name="z33014" w:id="32577"/>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2577"/>
    <w:bookmarkStart w:name="z33015" w:id="32578"/>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2578"/>
    <w:bookmarkStart w:name="z33016" w:id="3257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2579"/>
    <w:bookmarkStart w:name="z33017" w:id="3258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2580"/>
    <w:bookmarkStart w:name="z33018" w:id="32581"/>
    <w:p>
      <w:pPr>
        <w:spacing w:after="0"/>
        <w:ind w:left="0"/>
        <w:jc w:val="both"/>
      </w:pPr>
      <w:r>
        <w:rPr>
          <w:rFonts w:ascii="Times New Roman"/>
          <w:b w:val="false"/>
          <w:i w:val="false"/>
          <w:color w:val="000000"/>
          <w:sz w:val="28"/>
        </w:rPr>
        <w:t>
      15. Функции:</w:t>
      </w:r>
    </w:p>
    <w:bookmarkEnd w:id="32581"/>
    <w:bookmarkStart w:name="z33019" w:id="32582"/>
    <w:p>
      <w:pPr>
        <w:spacing w:after="0"/>
        <w:ind w:left="0"/>
        <w:jc w:val="both"/>
      </w:pPr>
      <w:r>
        <w:rPr>
          <w:rFonts w:ascii="Times New Roman"/>
          <w:b w:val="false"/>
          <w:i w:val="false"/>
          <w:color w:val="000000"/>
          <w:sz w:val="28"/>
        </w:rPr>
        <w:t>
      1) осуществление налогового контроля;</w:t>
      </w:r>
    </w:p>
    <w:bookmarkEnd w:id="32582"/>
    <w:bookmarkStart w:name="z33020" w:id="3258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2583"/>
    <w:bookmarkStart w:name="z33021" w:id="3258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2584"/>
    <w:bookmarkStart w:name="z33022" w:id="32585"/>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2585"/>
    <w:bookmarkStart w:name="z33023" w:id="32586"/>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2586"/>
    <w:bookmarkStart w:name="z33024" w:id="32587"/>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2587"/>
    <w:bookmarkStart w:name="z33025" w:id="32588"/>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2588"/>
    <w:bookmarkStart w:name="z33026" w:id="32589"/>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2589"/>
    <w:bookmarkStart w:name="z33027" w:id="32590"/>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2590"/>
    <w:bookmarkStart w:name="z33028" w:id="3259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2591"/>
    <w:bookmarkStart w:name="z33029" w:id="32592"/>
    <w:p>
      <w:pPr>
        <w:spacing w:after="0"/>
        <w:ind w:left="0"/>
        <w:jc w:val="both"/>
      </w:pPr>
      <w:r>
        <w:rPr>
          <w:rFonts w:ascii="Times New Roman"/>
          <w:b w:val="false"/>
          <w:i w:val="false"/>
          <w:color w:val="000000"/>
          <w:sz w:val="28"/>
        </w:rPr>
        <w:t>
      11) осуществление налогового администрирования;</w:t>
      </w:r>
    </w:p>
    <w:bookmarkEnd w:id="32592"/>
    <w:bookmarkStart w:name="z33030" w:id="3259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2593"/>
    <w:bookmarkStart w:name="z33031" w:id="32594"/>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2594"/>
    <w:bookmarkStart w:name="z33032" w:id="32595"/>
    <w:p>
      <w:pPr>
        <w:spacing w:after="0"/>
        <w:ind w:left="0"/>
        <w:jc w:val="both"/>
      </w:pPr>
      <w:r>
        <w:rPr>
          <w:rFonts w:ascii="Times New Roman"/>
          <w:b w:val="false"/>
          <w:i w:val="false"/>
          <w:color w:val="000000"/>
          <w:sz w:val="28"/>
        </w:rPr>
        <w:t>
      14) использование системы управления рисками;</w:t>
      </w:r>
    </w:p>
    <w:bookmarkEnd w:id="32595"/>
    <w:bookmarkStart w:name="z33033" w:id="32596"/>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2596"/>
    <w:bookmarkStart w:name="z33034" w:id="32597"/>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2597"/>
    <w:bookmarkStart w:name="z33035" w:id="32598"/>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2598"/>
    <w:bookmarkStart w:name="z33036" w:id="32599"/>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2599"/>
    <w:bookmarkStart w:name="z33037" w:id="32600"/>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2600"/>
    <w:bookmarkStart w:name="z33038" w:id="32601"/>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2601"/>
    <w:bookmarkStart w:name="z33039" w:id="32602"/>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2602"/>
    <w:bookmarkStart w:name="z33040" w:id="32603"/>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2603"/>
    <w:bookmarkStart w:name="z33041" w:id="32604"/>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2604"/>
    <w:bookmarkStart w:name="z33042" w:id="32605"/>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2605"/>
    <w:bookmarkStart w:name="z33043" w:id="32606"/>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2606"/>
    <w:bookmarkStart w:name="z33044" w:id="32607"/>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2607"/>
    <w:bookmarkStart w:name="z33045" w:id="32608"/>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2608"/>
    <w:bookmarkStart w:name="z33046" w:id="32609"/>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2609"/>
    <w:bookmarkStart w:name="z33047" w:id="32610"/>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2610"/>
    <w:bookmarkStart w:name="z33048" w:id="32611"/>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2611"/>
    <w:bookmarkStart w:name="z33049" w:id="32612"/>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2612"/>
    <w:bookmarkStart w:name="z33050" w:id="32613"/>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2613"/>
    <w:bookmarkStart w:name="z33051" w:id="32614"/>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2614"/>
    <w:bookmarkStart w:name="z33052" w:id="32615"/>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2615"/>
    <w:bookmarkStart w:name="z33053" w:id="32616"/>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2616"/>
    <w:bookmarkStart w:name="z33054" w:id="32617"/>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2617"/>
    <w:bookmarkStart w:name="z33055" w:id="32618"/>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2618"/>
    <w:bookmarkStart w:name="z33056" w:id="32619"/>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2619"/>
    <w:bookmarkStart w:name="z33057" w:id="32620"/>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2620"/>
    <w:bookmarkStart w:name="z33058" w:id="32621"/>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2621"/>
    <w:bookmarkStart w:name="z33059" w:id="32622"/>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2622"/>
    <w:bookmarkStart w:name="z33060" w:id="32623"/>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2623"/>
    <w:bookmarkStart w:name="z33061" w:id="32624"/>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2624"/>
    <w:bookmarkStart w:name="z33062" w:id="32625"/>
    <w:p>
      <w:pPr>
        <w:spacing w:after="0"/>
        <w:ind w:left="0"/>
        <w:jc w:val="both"/>
      </w:pPr>
      <w:r>
        <w:rPr>
          <w:rFonts w:ascii="Times New Roman"/>
          <w:b w:val="false"/>
          <w:i w:val="false"/>
          <w:color w:val="000000"/>
          <w:sz w:val="28"/>
        </w:rPr>
        <w:t>
      19. Полномочия Руководителя Управления:</w:t>
      </w:r>
    </w:p>
    <w:bookmarkEnd w:id="32625"/>
    <w:bookmarkStart w:name="z33063" w:id="32626"/>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32626"/>
    <w:bookmarkStart w:name="z33064" w:id="32627"/>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2627"/>
    <w:bookmarkStart w:name="z33065" w:id="32628"/>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2628"/>
    <w:bookmarkStart w:name="z33066" w:id="32629"/>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2629"/>
    <w:bookmarkStart w:name="z33067" w:id="32630"/>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2630"/>
    <w:bookmarkStart w:name="z33068" w:id="32631"/>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32631"/>
    <w:bookmarkStart w:name="z33069" w:id="32632"/>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2632"/>
    <w:bookmarkStart w:name="z33070" w:id="32633"/>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2633"/>
    <w:bookmarkStart w:name="z33071" w:id="32634"/>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2634"/>
    <w:bookmarkStart w:name="z33072" w:id="32635"/>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2635"/>
    <w:bookmarkStart w:name="z33073" w:id="32636"/>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2636"/>
    <w:bookmarkStart w:name="z33074" w:id="32637"/>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2637"/>
    <w:bookmarkStart w:name="z33075" w:id="32638"/>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32638"/>
    <w:bookmarkStart w:name="z33076" w:id="32639"/>
    <w:p>
      <w:pPr>
        <w:spacing w:after="0"/>
        <w:ind w:left="0"/>
        <w:jc w:val="left"/>
      </w:pPr>
      <w:r>
        <w:rPr>
          <w:rFonts w:ascii="Times New Roman"/>
          <w:b/>
          <w:i w:val="false"/>
          <w:color w:val="000000"/>
        </w:rPr>
        <w:t xml:space="preserve"> Глава 4. Имущество Управления</w:t>
      </w:r>
    </w:p>
    <w:bookmarkEnd w:id="32639"/>
    <w:bookmarkStart w:name="z33077" w:id="32640"/>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32640"/>
    <w:bookmarkStart w:name="z33078" w:id="32641"/>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2641"/>
    <w:bookmarkStart w:name="z33079" w:id="32642"/>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32642"/>
    <w:bookmarkStart w:name="z33080" w:id="32643"/>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2643"/>
    <w:bookmarkStart w:name="z33081" w:id="32644"/>
    <w:p>
      <w:pPr>
        <w:spacing w:after="0"/>
        <w:ind w:left="0"/>
        <w:jc w:val="left"/>
      </w:pPr>
      <w:r>
        <w:rPr>
          <w:rFonts w:ascii="Times New Roman"/>
          <w:b/>
          <w:i w:val="false"/>
          <w:color w:val="000000"/>
        </w:rPr>
        <w:t xml:space="preserve"> Глава 5. Реорганизация и упразднение Управления</w:t>
      </w:r>
    </w:p>
    <w:bookmarkEnd w:id="32644"/>
    <w:bookmarkStart w:name="z33082" w:id="32645"/>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326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208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233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3085" w:id="32646"/>
    <w:p>
      <w:pPr>
        <w:spacing w:after="0"/>
        <w:ind w:left="0"/>
        <w:jc w:val="left"/>
      </w:pPr>
      <w:r>
        <w:rPr>
          <w:rFonts w:ascii="Times New Roman"/>
          <w:b/>
          <w:i w:val="false"/>
          <w:color w:val="000000"/>
        </w:rPr>
        <w:t xml:space="preserve"> Положение об Управлении государственных доходов по Наурызбайскому району Департамента государственных доходов по городу Алматы Комитета государственных доходов Министерства финансов Республики Казахстан</w:t>
      </w:r>
    </w:p>
    <w:bookmarkEnd w:id="32646"/>
    <w:bookmarkStart w:name="z33086" w:id="32647"/>
    <w:p>
      <w:pPr>
        <w:spacing w:after="0"/>
        <w:ind w:left="0"/>
        <w:jc w:val="left"/>
      </w:pPr>
      <w:r>
        <w:rPr>
          <w:rFonts w:ascii="Times New Roman"/>
          <w:b/>
          <w:i w:val="false"/>
          <w:color w:val="000000"/>
        </w:rPr>
        <w:t xml:space="preserve"> Глава 1. Общие положения</w:t>
      </w:r>
    </w:p>
    <w:bookmarkEnd w:id="32647"/>
    <w:bookmarkStart w:name="z33087" w:id="32648"/>
    <w:p>
      <w:pPr>
        <w:spacing w:after="0"/>
        <w:ind w:left="0"/>
        <w:jc w:val="both"/>
      </w:pPr>
      <w:r>
        <w:rPr>
          <w:rFonts w:ascii="Times New Roman"/>
          <w:b w:val="false"/>
          <w:i w:val="false"/>
          <w:color w:val="000000"/>
          <w:sz w:val="28"/>
        </w:rPr>
        <w:t>
      1. Управление государственных доходов по Наурызбайскому району Департамента государственных доходов по городу Алматы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городу Алматы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2648"/>
    <w:bookmarkStart w:name="z33088" w:id="32649"/>
    <w:p>
      <w:pPr>
        <w:spacing w:after="0"/>
        <w:ind w:left="0"/>
        <w:jc w:val="both"/>
      </w:pPr>
      <w:r>
        <w:rPr>
          <w:rFonts w:ascii="Times New Roman"/>
          <w:b w:val="false"/>
          <w:i w:val="false"/>
          <w:color w:val="000000"/>
          <w:sz w:val="28"/>
        </w:rPr>
        <w:t xml:space="preserve">
      1) налогового администрирования; </w:t>
      </w:r>
    </w:p>
    <w:bookmarkEnd w:id="32649"/>
    <w:bookmarkStart w:name="z33089" w:id="32650"/>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2650"/>
    <w:bookmarkStart w:name="z33090" w:id="32651"/>
    <w:p>
      <w:pPr>
        <w:spacing w:after="0"/>
        <w:ind w:left="0"/>
        <w:jc w:val="both"/>
      </w:pPr>
      <w:r>
        <w:rPr>
          <w:rFonts w:ascii="Times New Roman"/>
          <w:b w:val="false"/>
          <w:i w:val="false"/>
          <w:color w:val="000000"/>
          <w:sz w:val="28"/>
        </w:rPr>
        <w:t xml:space="preserve">
      3) оборота нефтепродуктов и биотоплива; </w:t>
      </w:r>
    </w:p>
    <w:bookmarkEnd w:id="32651"/>
    <w:bookmarkStart w:name="z33091" w:id="32652"/>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2652"/>
    <w:bookmarkStart w:name="z33092" w:id="32653"/>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2653"/>
    <w:bookmarkStart w:name="z33093" w:id="32654"/>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2654"/>
    <w:bookmarkStart w:name="z33094" w:id="32655"/>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2655"/>
    <w:bookmarkStart w:name="z33095" w:id="32656"/>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2656"/>
    <w:bookmarkStart w:name="z33096" w:id="32657"/>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2657"/>
    <w:bookmarkStart w:name="z33097" w:id="32658"/>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2658"/>
    <w:bookmarkStart w:name="z33098" w:id="32659"/>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2659"/>
    <w:bookmarkStart w:name="z33099" w:id="32660"/>
    <w:p>
      <w:pPr>
        <w:spacing w:after="0"/>
        <w:ind w:left="0"/>
        <w:jc w:val="both"/>
      </w:pPr>
      <w:r>
        <w:rPr>
          <w:rFonts w:ascii="Times New Roman"/>
          <w:b w:val="false"/>
          <w:i w:val="false"/>
          <w:color w:val="000000"/>
          <w:sz w:val="28"/>
        </w:rPr>
        <w:t xml:space="preserve">
      8. Местонахождение Управления: почтовый индекс 050031, Республика Казахстан, город Алматы, Наурызбайский район, микрорайон Шугыла "А", дом 347/2. </w:t>
      </w:r>
    </w:p>
    <w:bookmarkEnd w:id="32660"/>
    <w:bookmarkStart w:name="z33100" w:id="32661"/>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Наурызбайскому району Департамента государственных доходов по городу Алматы Комитета государственных доходов Министерства финансов Республики Казахстан".</w:t>
      </w:r>
    </w:p>
    <w:bookmarkEnd w:id="32661"/>
    <w:bookmarkStart w:name="z33101" w:id="32662"/>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2662"/>
    <w:bookmarkStart w:name="z33102" w:id="32663"/>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2663"/>
    <w:bookmarkStart w:name="z33103" w:id="32664"/>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2664"/>
    <w:bookmarkStart w:name="z33104" w:id="32665"/>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2665"/>
    <w:bookmarkStart w:name="z33105" w:id="32666"/>
    <w:p>
      <w:pPr>
        <w:spacing w:after="0"/>
        <w:ind w:left="0"/>
        <w:jc w:val="left"/>
      </w:pPr>
      <w:r>
        <w:rPr>
          <w:rFonts w:ascii="Times New Roman"/>
          <w:b/>
          <w:i w:val="false"/>
          <w:color w:val="000000"/>
        </w:rPr>
        <w:t xml:space="preserve"> Глава 2. Задачи, права и обязанности Управления</w:t>
      </w:r>
    </w:p>
    <w:bookmarkEnd w:id="32666"/>
    <w:bookmarkStart w:name="z33106" w:id="32667"/>
    <w:p>
      <w:pPr>
        <w:spacing w:after="0"/>
        <w:ind w:left="0"/>
        <w:jc w:val="both"/>
      </w:pPr>
      <w:r>
        <w:rPr>
          <w:rFonts w:ascii="Times New Roman"/>
          <w:b w:val="false"/>
          <w:i w:val="false"/>
          <w:color w:val="000000"/>
          <w:sz w:val="28"/>
        </w:rPr>
        <w:t>
      13. Задачи:</w:t>
      </w:r>
    </w:p>
    <w:bookmarkEnd w:id="32667"/>
    <w:bookmarkStart w:name="z33107" w:id="32668"/>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2668"/>
    <w:bookmarkStart w:name="z33108" w:id="32669"/>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2669"/>
    <w:bookmarkStart w:name="z33109" w:id="32670"/>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2670"/>
    <w:bookmarkStart w:name="z33110" w:id="32671"/>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2671"/>
    <w:bookmarkStart w:name="z33111" w:id="32672"/>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2672"/>
    <w:bookmarkStart w:name="z33112" w:id="32673"/>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2673"/>
    <w:bookmarkStart w:name="z33113" w:id="32674"/>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2674"/>
    <w:bookmarkStart w:name="z33114" w:id="32675"/>
    <w:p>
      <w:pPr>
        <w:spacing w:after="0"/>
        <w:ind w:left="0"/>
        <w:jc w:val="both"/>
      </w:pPr>
      <w:r>
        <w:rPr>
          <w:rFonts w:ascii="Times New Roman"/>
          <w:b w:val="false"/>
          <w:i w:val="false"/>
          <w:color w:val="000000"/>
          <w:sz w:val="28"/>
        </w:rPr>
        <w:t>
      14. Права и обязанности Управления:</w:t>
      </w:r>
    </w:p>
    <w:bookmarkEnd w:id="32675"/>
    <w:bookmarkStart w:name="z33115" w:id="32676"/>
    <w:p>
      <w:pPr>
        <w:spacing w:after="0"/>
        <w:ind w:left="0"/>
        <w:jc w:val="both"/>
      </w:pPr>
      <w:r>
        <w:rPr>
          <w:rFonts w:ascii="Times New Roman"/>
          <w:b w:val="false"/>
          <w:i w:val="false"/>
          <w:color w:val="000000"/>
          <w:sz w:val="28"/>
        </w:rPr>
        <w:t>
      1) права:</w:t>
      </w:r>
    </w:p>
    <w:bookmarkEnd w:id="32676"/>
    <w:bookmarkStart w:name="z33116" w:id="32677"/>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2677"/>
    <w:bookmarkStart w:name="z33117" w:id="32678"/>
    <w:p>
      <w:pPr>
        <w:spacing w:after="0"/>
        <w:ind w:left="0"/>
        <w:jc w:val="both"/>
      </w:pPr>
      <w:r>
        <w:rPr>
          <w:rFonts w:ascii="Times New Roman"/>
          <w:b w:val="false"/>
          <w:i w:val="false"/>
          <w:color w:val="000000"/>
          <w:sz w:val="28"/>
        </w:rPr>
        <w:t>
      требовать от налогоплательщика (налогового агента):</w:t>
      </w:r>
    </w:p>
    <w:bookmarkEnd w:id="32678"/>
    <w:bookmarkStart w:name="z33118" w:id="32679"/>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2679"/>
    <w:bookmarkStart w:name="z33119" w:id="32680"/>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2680"/>
    <w:bookmarkStart w:name="z33120" w:id="32681"/>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2681"/>
    <w:bookmarkStart w:name="z33121" w:id="3268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2682"/>
    <w:bookmarkStart w:name="z33122" w:id="3268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2683"/>
    <w:bookmarkStart w:name="z33123" w:id="32684"/>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2684"/>
    <w:bookmarkStart w:name="z33124" w:id="32685"/>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2685"/>
    <w:bookmarkStart w:name="z33125" w:id="32686"/>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2686"/>
    <w:bookmarkStart w:name="z33126" w:id="32687"/>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2687"/>
    <w:bookmarkStart w:name="z33127" w:id="32688"/>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2688"/>
    <w:bookmarkStart w:name="z33128" w:id="32689"/>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2689"/>
    <w:bookmarkStart w:name="z33129" w:id="32690"/>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2690"/>
    <w:bookmarkStart w:name="z33130" w:id="32691"/>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2691"/>
    <w:bookmarkStart w:name="z33131" w:id="32692"/>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2692"/>
    <w:bookmarkStart w:name="z33132" w:id="32693"/>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2693"/>
    <w:bookmarkStart w:name="z33133" w:id="32694"/>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2694"/>
    <w:bookmarkStart w:name="z33134" w:id="32695"/>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2695"/>
    <w:bookmarkStart w:name="z33135" w:id="32696"/>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2696"/>
    <w:bookmarkStart w:name="z33136" w:id="32697"/>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2697"/>
    <w:bookmarkStart w:name="z33137" w:id="32698"/>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2698"/>
    <w:bookmarkStart w:name="z33138" w:id="32699"/>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2699"/>
    <w:bookmarkStart w:name="z33139" w:id="32700"/>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2700"/>
    <w:bookmarkStart w:name="z33140" w:id="32701"/>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2701"/>
    <w:bookmarkStart w:name="z33141" w:id="32702"/>
    <w:p>
      <w:pPr>
        <w:spacing w:after="0"/>
        <w:ind w:left="0"/>
        <w:jc w:val="both"/>
      </w:pPr>
      <w:r>
        <w:rPr>
          <w:rFonts w:ascii="Times New Roman"/>
          <w:b w:val="false"/>
          <w:i w:val="false"/>
          <w:color w:val="000000"/>
          <w:sz w:val="28"/>
        </w:rPr>
        <w:t>
      2) обязанности:</w:t>
      </w:r>
    </w:p>
    <w:bookmarkEnd w:id="32702"/>
    <w:bookmarkStart w:name="z33142" w:id="32703"/>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2703"/>
    <w:bookmarkStart w:name="z33143" w:id="32704"/>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2704"/>
    <w:bookmarkStart w:name="z33144" w:id="32705"/>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2705"/>
    <w:bookmarkStart w:name="z33145" w:id="32706"/>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2706"/>
    <w:bookmarkStart w:name="z33146" w:id="32707"/>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2707"/>
    <w:bookmarkStart w:name="z33147" w:id="32708"/>
    <w:p>
      <w:pPr>
        <w:spacing w:after="0"/>
        <w:ind w:left="0"/>
        <w:jc w:val="both"/>
      </w:pPr>
      <w:r>
        <w:rPr>
          <w:rFonts w:ascii="Times New Roman"/>
          <w:b w:val="false"/>
          <w:i w:val="false"/>
          <w:color w:val="000000"/>
          <w:sz w:val="28"/>
        </w:rPr>
        <w:t>
      имеющих налоговую задолженность;</w:t>
      </w:r>
    </w:p>
    <w:bookmarkEnd w:id="32708"/>
    <w:bookmarkStart w:name="z33148" w:id="32709"/>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2709"/>
    <w:bookmarkStart w:name="z33149" w:id="32710"/>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2710"/>
    <w:bookmarkStart w:name="z33150" w:id="32711"/>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2711"/>
    <w:bookmarkStart w:name="z33151" w:id="32712"/>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2712"/>
    <w:bookmarkStart w:name="z33152" w:id="32713"/>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2713"/>
    <w:bookmarkStart w:name="z33153" w:id="32714"/>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2714"/>
    <w:bookmarkStart w:name="z33154" w:id="32715"/>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2715"/>
    <w:bookmarkStart w:name="z33155" w:id="32716"/>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2716"/>
    <w:bookmarkStart w:name="z33156" w:id="32717"/>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2717"/>
    <w:bookmarkStart w:name="z33157" w:id="32718"/>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2718"/>
    <w:bookmarkStart w:name="z33158" w:id="32719"/>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2719"/>
    <w:bookmarkStart w:name="z33159" w:id="32720"/>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2720"/>
    <w:bookmarkStart w:name="z33160" w:id="32721"/>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2721"/>
    <w:bookmarkStart w:name="z33161" w:id="32722"/>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2722"/>
    <w:bookmarkStart w:name="z33162" w:id="32723"/>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2723"/>
    <w:bookmarkStart w:name="z33163" w:id="32724"/>
    <w:p>
      <w:pPr>
        <w:spacing w:after="0"/>
        <w:ind w:left="0"/>
        <w:jc w:val="both"/>
      </w:pPr>
      <w:r>
        <w:rPr>
          <w:rFonts w:ascii="Times New Roman"/>
          <w:b w:val="false"/>
          <w:i w:val="false"/>
          <w:color w:val="000000"/>
          <w:sz w:val="28"/>
        </w:rPr>
        <w:t>
      защищать интересы государства;</w:t>
      </w:r>
    </w:p>
    <w:bookmarkEnd w:id="32724"/>
    <w:bookmarkStart w:name="z33164" w:id="32725"/>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2725"/>
    <w:bookmarkStart w:name="z33165" w:id="32726"/>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2726"/>
    <w:bookmarkStart w:name="z33166" w:id="32727"/>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2727"/>
    <w:bookmarkStart w:name="z33167" w:id="32728"/>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2728"/>
    <w:bookmarkStart w:name="z33168" w:id="32729"/>
    <w:p>
      <w:pPr>
        <w:spacing w:after="0"/>
        <w:ind w:left="0"/>
        <w:jc w:val="both"/>
      </w:pPr>
      <w:r>
        <w:rPr>
          <w:rFonts w:ascii="Times New Roman"/>
          <w:b w:val="false"/>
          <w:i w:val="false"/>
          <w:color w:val="000000"/>
          <w:sz w:val="28"/>
        </w:rPr>
        <w:t>
      15. Функции:</w:t>
      </w:r>
    </w:p>
    <w:bookmarkEnd w:id="32729"/>
    <w:bookmarkStart w:name="z33169" w:id="32730"/>
    <w:p>
      <w:pPr>
        <w:spacing w:after="0"/>
        <w:ind w:left="0"/>
        <w:jc w:val="both"/>
      </w:pPr>
      <w:r>
        <w:rPr>
          <w:rFonts w:ascii="Times New Roman"/>
          <w:b w:val="false"/>
          <w:i w:val="false"/>
          <w:color w:val="000000"/>
          <w:sz w:val="28"/>
        </w:rPr>
        <w:t>
      1) осуществление налогового контроля;</w:t>
      </w:r>
    </w:p>
    <w:bookmarkEnd w:id="32730"/>
    <w:bookmarkStart w:name="z33170" w:id="32731"/>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2731"/>
    <w:bookmarkStart w:name="z33171" w:id="32732"/>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2732"/>
    <w:bookmarkStart w:name="z33172" w:id="32733"/>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2733"/>
    <w:bookmarkStart w:name="z33173" w:id="32734"/>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2734"/>
    <w:bookmarkStart w:name="z33174" w:id="32735"/>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2735"/>
    <w:bookmarkStart w:name="z33175" w:id="32736"/>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2736"/>
    <w:bookmarkStart w:name="z33176" w:id="32737"/>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2737"/>
    <w:bookmarkStart w:name="z33177" w:id="32738"/>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2738"/>
    <w:bookmarkStart w:name="z33178" w:id="32739"/>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2739"/>
    <w:bookmarkStart w:name="z33179" w:id="32740"/>
    <w:p>
      <w:pPr>
        <w:spacing w:after="0"/>
        <w:ind w:left="0"/>
        <w:jc w:val="both"/>
      </w:pPr>
      <w:r>
        <w:rPr>
          <w:rFonts w:ascii="Times New Roman"/>
          <w:b w:val="false"/>
          <w:i w:val="false"/>
          <w:color w:val="000000"/>
          <w:sz w:val="28"/>
        </w:rPr>
        <w:t>
      11) осуществление налогового администрирования;</w:t>
      </w:r>
    </w:p>
    <w:bookmarkEnd w:id="32740"/>
    <w:bookmarkStart w:name="z33180" w:id="32741"/>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2741"/>
    <w:bookmarkStart w:name="z33181" w:id="32742"/>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2742"/>
    <w:bookmarkStart w:name="z33182" w:id="32743"/>
    <w:p>
      <w:pPr>
        <w:spacing w:after="0"/>
        <w:ind w:left="0"/>
        <w:jc w:val="both"/>
      </w:pPr>
      <w:r>
        <w:rPr>
          <w:rFonts w:ascii="Times New Roman"/>
          <w:b w:val="false"/>
          <w:i w:val="false"/>
          <w:color w:val="000000"/>
          <w:sz w:val="28"/>
        </w:rPr>
        <w:t>
      14) использование системы управления рисками;</w:t>
      </w:r>
    </w:p>
    <w:bookmarkEnd w:id="32743"/>
    <w:bookmarkStart w:name="z33183" w:id="32744"/>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2744"/>
    <w:bookmarkStart w:name="z33184" w:id="32745"/>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2745"/>
    <w:bookmarkStart w:name="z33185" w:id="32746"/>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2746"/>
    <w:bookmarkStart w:name="z33186" w:id="32747"/>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2747"/>
    <w:bookmarkStart w:name="z33187" w:id="32748"/>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2748"/>
    <w:bookmarkStart w:name="z33188" w:id="32749"/>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2749"/>
    <w:bookmarkStart w:name="z33189" w:id="32750"/>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2750"/>
    <w:bookmarkStart w:name="z33190" w:id="32751"/>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2751"/>
    <w:bookmarkStart w:name="z33191" w:id="32752"/>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2752"/>
    <w:bookmarkStart w:name="z33192" w:id="32753"/>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2753"/>
    <w:bookmarkStart w:name="z33193" w:id="32754"/>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2754"/>
    <w:bookmarkStart w:name="z33194" w:id="32755"/>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2755"/>
    <w:bookmarkStart w:name="z33195" w:id="32756"/>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2756"/>
    <w:bookmarkStart w:name="z33196" w:id="32757"/>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2757"/>
    <w:bookmarkStart w:name="z33197" w:id="32758"/>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2758"/>
    <w:bookmarkStart w:name="z33198" w:id="32759"/>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2759"/>
    <w:bookmarkStart w:name="z33199" w:id="32760"/>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2760"/>
    <w:bookmarkStart w:name="z33200" w:id="32761"/>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2761"/>
    <w:bookmarkStart w:name="z33201" w:id="32762"/>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2762"/>
    <w:bookmarkStart w:name="z33202" w:id="32763"/>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2763"/>
    <w:bookmarkStart w:name="z33203" w:id="32764"/>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2764"/>
    <w:bookmarkStart w:name="z33204" w:id="32765"/>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2765"/>
    <w:bookmarkStart w:name="z33205" w:id="32766"/>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2766"/>
    <w:bookmarkStart w:name="z33206" w:id="32767"/>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2767"/>
    <w:bookmarkStart w:name="z33207" w:id="32768"/>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2768"/>
    <w:bookmarkStart w:name="z33208" w:id="32769"/>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2769"/>
    <w:bookmarkStart w:name="z33209" w:id="32770"/>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2770"/>
    <w:bookmarkStart w:name="z33210" w:id="32771"/>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2771"/>
    <w:bookmarkStart w:name="z33211" w:id="32772"/>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2772"/>
    <w:bookmarkStart w:name="z33212" w:id="32773"/>
    <w:p>
      <w:pPr>
        <w:spacing w:after="0"/>
        <w:ind w:left="0"/>
        <w:jc w:val="both"/>
      </w:pPr>
      <w:r>
        <w:rPr>
          <w:rFonts w:ascii="Times New Roman"/>
          <w:b w:val="false"/>
          <w:i w:val="false"/>
          <w:color w:val="000000"/>
          <w:sz w:val="28"/>
        </w:rPr>
        <w:t>
      19. Полномочия Руководителя Управления:</w:t>
      </w:r>
    </w:p>
    <w:bookmarkEnd w:id="32773"/>
    <w:bookmarkStart w:name="z33213" w:id="32774"/>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32774"/>
    <w:bookmarkStart w:name="z33214" w:id="32775"/>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2775"/>
    <w:bookmarkStart w:name="z33215" w:id="32776"/>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2776"/>
    <w:bookmarkStart w:name="z33216" w:id="32777"/>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2777"/>
    <w:bookmarkStart w:name="z33217" w:id="32778"/>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2778"/>
    <w:bookmarkStart w:name="z33218" w:id="32779"/>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32779"/>
    <w:bookmarkStart w:name="z33219" w:id="32780"/>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2780"/>
    <w:bookmarkStart w:name="z33220" w:id="32781"/>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2781"/>
    <w:bookmarkStart w:name="z33221" w:id="32782"/>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2782"/>
    <w:bookmarkStart w:name="z33222" w:id="32783"/>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2783"/>
    <w:bookmarkStart w:name="z33223" w:id="32784"/>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2784"/>
    <w:bookmarkStart w:name="z33224" w:id="32785"/>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2785"/>
    <w:bookmarkStart w:name="z33225" w:id="32786"/>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32786"/>
    <w:bookmarkStart w:name="z33226" w:id="32787"/>
    <w:p>
      <w:pPr>
        <w:spacing w:after="0"/>
        <w:ind w:left="0"/>
        <w:jc w:val="left"/>
      </w:pPr>
      <w:r>
        <w:rPr>
          <w:rFonts w:ascii="Times New Roman"/>
          <w:b/>
          <w:i w:val="false"/>
          <w:color w:val="000000"/>
        </w:rPr>
        <w:t xml:space="preserve"> Глава 4. Имущество Управления</w:t>
      </w:r>
    </w:p>
    <w:bookmarkEnd w:id="32787"/>
    <w:bookmarkStart w:name="z33227" w:id="32788"/>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32788"/>
    <w:bookmarkStart w:name="z33228" w:id="32789"/>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2789"/>
    <w:bookmarkStart w:name="z33229" w:id="32790"/>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32790"/>
    <w:bookmarkStart w:name="z33230" w:id="32791"/>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2791"/>
    <w:bookmarkStart w:name="z33231" w:id="32792"/>
    <w:p>
      <w:pPr>
        <w:spacing w:after="0"/>
        <w:ind w:left="0"/>
        <w:jc w:val="left"/>
      </w:pPr>
      <w:r>
        <w:rPr>
          <w:rFonts w:ascii="Times New Roman"/>
          <w:b/>
          <w:i w:val="false"/>
          <w:color w:val="000000"/>
        </w:rPr>
        <w:t xml:space="preserve"> Глава 5. Реорганизация и упразднение Управления</w:t>
      </w:r>
    </w:p>
    <w:bookmarkEnd w:id="32792"/>
    <w:bookmarkStart w:name="z33232" w:id="32793"/>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327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209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234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3235" w:id="32794"/>
    <w:p>
      <w:pPr>
        <w:spacing w:after="0"/>
        <w:ind w:left="0"/>
        <w:jc w:val="left"/>
      </w:pPr>
      <w:r>
        <w:rPr>
          <w:rFonts w:ascii="Times New Roman"/>
          <w:b/>
          <w:i w:val="false"/>
          <w:color w:val="000000"/>
        </w:rPr>
        <w:t xml:space="preserve"> Положение об Управлении государственных доходов по Турксибскому району Департамента государственных доходов по городу Алматы Комитета государственных доходов Министерства финансов Республики Казахстан</w:t>
      </w:r>
    </w:p>
    <w:bookmarkEnd w:id="32794"/>
    <w:bookmarkStart w:name="z33236" w:id="32795"/>
    <w:p>
      <w:pPr>
        <w:spacing w:after="0"/>
        <w:ind w:left="0"/>
        <w:jc w:val="left"/>
      </w:pPr>
      <w:r>
        <w:rPr>
          <w:rFonts w:ascii="Times New Roman"/>
          <w:b/>
          <w:i w:val="false"/>
          <w:color w:val="000000"/>
        </w:rPr>
        <w:t xml:space="preserve"> Глава 1. Общие положения</w:t>
      </w:r>
    </w:p>
    <w:bookmarkEnd w:id="32795"/>
    <w:bookmarkStart w:name="z33237" w:id="32796"/>
    <w:p>
      <w:pPr>
        <w:spacing w:after="0"/>
        <w:ind w:left="0"/>
        <w:jc w:val="both"/>
      </w:pPr>
      <w:r>
        <w:rPr>
          <w:rFonts w:ascii="Times New Roman"/>
          <w:b w:val="false"/>
          <w:i w:val="false"/>
          <w:color w:val="000000"/>
          <w:sz w:val="28"/>
        </w:rPr>
        <w:t>
      1. Управление государственных доходов по Турксибскому району Департамента государственных доходов по городу Алматы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городу Алматы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2796"/>
    <w:bookmarkStart w:name="z33238" w:id="32797"/>
    <w:p>
      <w:pPr>
        <w:spacing w:after="0"/>
        <w:ind w:left="0"/>
        <w:jc w:val="both"/>
      </w:pPr>
      <w:r>
        <w:rPr>
          <w:rFonts w:ascii="Times New Roman"/>
          <w:b w:val="false"/>
          <w:i w:val="false"/>
          <w:color w:val="000000"/>
          <w:sz w:val="28"/>
        </w:rPr>
        <w:t xml:space="preserve">
      1) налогового администрирования; </w:t>
      </w:r>
    </w:p>
    <w:bookmarkEnd w:id="32797"/>
    <w:bookmarkStart w:name="z33239" w:id="32798"/>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2798"/>
    <w:bookmarkStart w:name="z33240" w:id="32799"/>
    <w:p>
      <w:pPr>
        <w:spacing w:after="0"/>
        <w:ind w:left="0"/>
        <w:jc w:val="both"/>
      </w:pPr>
      <w:r>
        <w:rPr>
          <w:rFonts w:ascii="Times New Roman"/>
          <w:b w:val="false"/>
          <w:i w:val="false"/>
          <w:color w:val="000000"/>
          <w:sz w:val="28"/>
        </w:rPr>
        <w:t xml:space="preserve">
      3) оборота нефтепродуктов и биотоплива; </w:t>
      </w:r>
    </w:p>
    <w:bookmarkEnd w:id="32799"/>
    <w:bookmarkStart w:name="z33241" w:id="32800"/>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2800"/>
    <w:bookmarkStart w:name="z33242" w:id="32801"/>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2801"/>
    <w:bookmarkStart w:name="z33243" w:id="32802"/>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2802"/>
    <w:bookmarkStart w:name="z33244" w:id="32803"/>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2803"/>
    <w:bookmarkStart w:name="z33245" w:id="32804"/>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2804"/>
    <w:bookmarkStart w:name="z33246" w:id="32805"/>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2805"/>
    <w:bookmarkStart w:name="z33247" w:id="32806"/>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2806"/>
    <w:bookmarkStart w:name="z33248" w:id="32807"/>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2807"/>
    <w:bookmarkStart w:name="z33249" w:id="32808"/>
    <w:p>
      <w:pPr>
        <w:spacing w:after="0"/>
        <w:ind w:left="0"/>
        <w:jc w:val="both"/>
      </w:pPr>
      <w:r>
        <w:rPr>
          <w:rFonts w:ascii="Times New Roman"/>
          <w:b w:val="false"/>
          <w:i w:val="false"/>
          <w:color w:val="000000"/>
          <w:sz w:val="28"/>
        </w:rPr>
        <w:t xml:space="preserve">
      8. Местонахождение Управления: почтовый индекс 050011, Республика Казахстан, город Алматы, Турксибский район, улица Шолохова, 14. </w:t>
      </w:r>
    </w:p>
    <w:bookmarkEnd w:id="32808"/>
    <w:bookmarkStart w:name="z33250" w:id="32809"/>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Турксибскому району Департамента государственных доходов по городу Алматы Комитета государственных доходов Министерства финансов Республики Казахстан".</w:t>
      </w:r>
    </w:p>
    <w:bookmarkEnd w:id="32809"/>
    <w:bookmarkStart w:name="z33251" w:id="32810"/>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2810"/>
    <w:bookmarkStart w:name="z33252" w:id="32811"/>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2811"/>
    <w:bookmarkStart w:name="z33253" w:id="32812"/>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2812"/>
    <w:bookmarkStart w:name="z33254" w:id="32813"/>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2813"/>
    <w:bookmarkStart w:name="z33255" w:id="32814"/>
    <w:p>
      <w:pPr>
        <w:spacing w:after="0"/>
        <w:ind w:left="0"/>
        <w:jc w:val="left"/>
      </w:pPr>
      <w:r>
        <w:rPr>
          <w:rFonts w:ascii="Times New Roman"/>
          <w:b/>
          <w:i w:val="false"/>
          <w:color w:val="000000"/>
        </w:rPr>
        <w:t xml:space="preserve"> Глава 2. Задачи, права и обязанности Управления</w:t>
      </w:r>
    </w:p>
    <w:bookmarkEnd w:id="32814"/>
    <w:bookmarkStart w:name="z33256" w:id="32815"/>
    <w:p>
      <w:pPr>
        <w:spacing w:after="0"/>
        <w:ind w:left="0"/>
        <w:jc w:val="both"/>
      </w:pPr>
      <w:r>
        <w:rPr>
          <w:rFonts w:ascii="Times New Roman"/>
          <w:b w:val="false"/>
          <w:i w:val="false"/>
          <w:color w:val="000000"/>
          <w:sz w:val="28"/>
        </w:rPr>
        <w:t>
      13. Задачи:</w:t>
      </w:r>
    </w:p>
    <w:bookmarkEnd w:id="32815"/>
    <w:bookmarkStart w:name="z33257" w:id="32816"/>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2816"/>
    <w:bookmarkStart w:name="z33258" w:id="32817"/>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2817"/>
    <w:bookmarkStart w:name="z33259" w:id="32818"/>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2818"/>
    <w:bookmarkStart w:name="z33260" w:id="32819"/>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2819"/>
    <w:bookmarkStart w:name="z33261" w:id="32820"/>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2820"/>
    <w:bookmarkStart w:name="z33262" w:id="32821"/>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2821"/>
    <w:bookmarkStart w:name="z33263" w:id="32822"/>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2822"/>
    <w:bookmarkStart w:name="z33264" w:id="32823"/>
    <w:p>
      <w:pPr>
        <w:spacing w:after="0"/>
        <w:ind w:left="0"/>
        <w:jc w:val="both"/>
      </w:pPr>
      <w:r>
        <w:rPr>
          <w:rFonts w:ascii="Times New Roman"/>
          <w:b w:val="false"/>
          <w:i w:val="false"/>
          <w:color w:val="000000"/>
          <w:sz w:val="28"/>
        </w:rPr>
        <w:t>
      14. Права и обязанности Управления:</w:t>
      </w:r>
    </w:p>
    <w:bookmarkEnd w:id="32823"/>
    <w:bookmarkStart w:name="z33265" w:id="32824"/>
    <w:p>
      <w:pPr>
        <w:spacing w:after="0"/>
        <w:ind w:left="0"/>
        <w:jc w:val="both"/>
      </w:pPr>
      <w:r>
        <w:rPr>
          <w:rFonts w:ascii="Times New Roman"/>
          <w:b w:val="false"/>
          <w:i w:val="false"/>
          <w:color w:val="000000"/>
          <w:sz w:val="28"/>
        </w:rPr>
        <w:t>
      1) права:</w:t>
      </w:r>
    </w:p>
    <w:bookmarkEnd w:id="32824"/>
    <w:bookmarkStart w:name="z33266" w:id="32825"/>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2825"/>
    <w:bookmarkStart w:name="z33267" w:id="32826"/>
    <w:p>
      <w:pPr>
        <w:spacing w:after="0"/>
        <w:ind w:left="0"/>
        <w:jc w:val="both"/>
      </w:pPr>
      <w:r>
        <w:rPr>
          <w:rFonts w:ascii="Times New Roman"/>
          <w:b w:val="false"/>
          <w:i w:val="false"/>
          <w:color w:val="000000"/>
          <w:sz w:val="28"/>
        </w:rPr>
        <w:t>
      требовать от налогоплательщика (налогового агента):</w:t>
      </w:r>
    </w:p>
    <w:bookmarkEnd w:id="32826"/>
    <w:bookmarkStart w:name="z33268" w:id="32827"/>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2827"/>
    <w:bookmarkStart w:name="z33269" w:id="32828"/>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2828"/>
    <w:bookmarkStart w:name="z33270" w:id="32829"/>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2829"/>
    <w:bookmarkStart w:name="z33271" w:id="3283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2830"/>
    <w:bookmarkStart w:name="z33272" w:id="3283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2831"/>
    <w:bookmarkStart w:name="z33273" w:id="32832"/>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2832"/>
    <w:bookmarkStart w:name="z33274" w:id="32833"/>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2833"/>
    <w:bookmarkStart w:name="z33275" w:id="32834"/>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2834"/>
    <w:bookmarkStart w:name="z33276" w:id="32835"/>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2835"/>
    <w:bookmarkStart w:name="z33277" w:id="32836"/>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2836"/>
    <w:bookmarkStart w:name="z33278" w:id="32837"/>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2837"/>
    <w:bookmarkStart w:name="z33279" w:id="32838"/>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2838"/>
    <w:bookmarkStart w:name="z33280" w:id="32839"/>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2839"/>
    <w:bookmarkStart w:name="z33281" w:id="32840"/>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2840"/>
    <w:bookmarkStart w:name="z33282" w:id="32841"/>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2841"/>
    <w:bookmarkStart w:name="z33283" w:id="32842"/>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2842"/>
    <w:bookmarkStart w:name="z33284" w:id="32843"/>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2843"/>
    <w:bookmarkStart w:name="z33285" w:id="32844"/>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2844"/>
    <w:bookmarkStart w:name="z33286" w:id="32845"/>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2845"/>
    <w:bookmarkStart w:name="z33287" w:id="32846"/>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2846"/>
    <w:bookmarkStart w:name="z33288" w:id="32847"/>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2847"/>
    <w:bookmarkStart w:name="z33289" w:id="32848"/>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2848"/>
    <w:bookmarkStart w:name="z33290" w:id="32849"/>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2849"/>
    <w:bookmarkStart w:name="z33291" w:id="32850"/>
    <w:p>
      <w:pPr>
        <w:spacing w:after="0"/>
        <w:ind w:left="0"/>
        <w:jc w:val="both"/>
      </w:pPr>
      <w:r>
        <w:rPr>
          <w:rFonts w:ascii="Times New Roman"/>
          <w:b w:val="false"/>
          <w:i w:val="false"/>
          <w:color w:val="000000"/>
          <w:sz w:val="28"/>
        </w:rPr>
        <w:t>
      2) обязанности:</w:t>
      </w:r>
    </w:p>
    <w:bookmarkEnd w:id="32850"/>
    <w:bookmarkStart w:name="z33292" w:id="32851"/>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2851"/>
    <w:bookmarkStart w:name="z33293" w:id="32852"/>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2852"/>
    <w:bookmarkStart w:name="z33294" w:id="32853"/>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2853"/>
    <w:bookmarkStart w:name="z33295" w:id="32854"/>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2854"/>
    <w:bookmarkStart w:name="z33296" w:id="32855"/>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2855"/>
    <w:bookmarkStart w:name="z33297" w:id="32856"/>
    <w:p>
      <w:pPr>
        <w:spacing w:after="0"/>
        <w:ind w:left="0"/>
        <w:jc w:val="both"/>
      </w:pPr>
      <w:r>
        <w:rPr>
          <w:rFonts w:ascii="Times New Roman"/>
          <w:b w:val="false"/>
          <w:i w:val="false"/>
          <w:color w:val="000000"/>
          <w:sz w:val="28"/>
        </w:rPr>
        <w:t>
      имеющих налоговую задолженность;</w:t>
      </w:r>
    </w:p>
    <w:bookmarkEnd w:id="32856"/>
    <w:bookmarkStart w:name="z33298" w:id="32857"/>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2857"/>
    <w:bookmarkStart w:name="z33299" w:id="32858"/>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2858"/>
    <w:bookmarkStart w:name="z33300" w:id="32859"/>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2859"/>
    <w:bookmarkStart w:name="z33301" w:id="32860"/>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2860"/>
    <w:bookmarkStart w:name="z33302" w:id="32861"/>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2861"/>
    <w:bookmarkStart w:name="z33303" w:id="32862"/>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2862"/>
    <w:bookmarkStart w:name="z33304" w:id="32863"/>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2863"/>
    <w:bookmarkStart w:name="z33305" w:id="32864"/>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2864"/>
    <w:bookmarkStart w:name="z33306" w:id="32865"/>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2865"/>
    <w:bookmarkStart w:name="z33307" w:id="32866"/>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2866"/>
    <w:bookmarkStart w:name="z33308" w:id="32867"/>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2867"/>
    <w:bookmarkStart w:name="z33309" w:id="32868"/>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2868"/>
    <w:bookmarkStart w:name="z33310" w:id="32869"/>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2869"/>
    <w:bookmarkStart w:name="z33311" w:id="32870"/>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2870"/>
    <w:bookmarkStart w:name="z33312" w:id="32871"/>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2871"/>
    <w:bookmarkStart w:name="z33313" w:id="32872"/>
    <w:p>
      <w:pPr>
        <w:spacing w:after="0"/>
        <w:ind w:left="0"/>
        <w:jc w:val="both"/>
      </w:pPr>
      <w:r>
        <w:rPr>
          <w:rFonts w:ascii="Times New Roman"/>
          <w:b w:val="false"/>
          <w:i w:val="false"/>
          <w:color w:val="000000"/>
          <w:sz w:val="28"/>
        </w:rPr>
        <w:t>
      защищать интересы государства;</w:t>
      </w:r>
    </w:p>
    <w:bookmarkEnd w:id="32872"/>
    <w:bookmarkStart w:name="z33314" w:id="32873"/>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2873"/>
    <w:bookmarkStart w:name="z33315" w:id="32874"/>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2874"/>
    <w:bookmarkStart w:name="z33316" w:id="32875"/>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2875"/>
    <w:bookmarkStart w:name="z33317" w:id="32876"/>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2876"/>
    <w:bookmarkStart w:name="z33318" w:id="32877"/>
    <w:p>
      <w:pPr>
        <w:spacing w:after="0"/>
        <w:ind w:left="0"/>
        <w:jc w:val="both"/>
      </w:pPr>
      <w:r>
        <w:rPr>
          <w:rFonts w:ascii="Times New Roman"/>
          <w:b w:val="false"/>
          <w:i w:val="false"/>
          <w:color w:val="000000"/>
          <w:sz w:val="28"/>
        </w:rPr>
        <w:t>
      15. Функции:</w:t>
      </w:r>
    </w:p>
    <w:bookmarkEnd w:id="32877"/>
    <w:bookmarkStart w:name="z33319" w:id="32878"/>
    <w:p>
      <w:pPr>
        <w:spacing w:after="0"/>
        <w:ind w:left="0"/>
        <w:jc w:val="both"/>
      </w:pPr>
      <w:r>
        <w:rPr>
          <w:rFonts w:ascii="Times New Roman"/>
          <w:b w:val="false"/>
          <w:i w:val="false"/>
          <w:color w:val="000000"/>
          <w:sz w:val="28"/>
        </w:rPr>
        <w:t>
      1) осуществление налогового контроля;</w:t>
      </w:r>
    </w:p>
    <w:bookmarkEnd w:id="32878"/>
    <w:bookmarkStart w:name="z33320" w:id="32879"/>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2879"/>
    <w:bookmarkStart w:name="z33321" w:id="32880"/>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2880"/>
    <w:bookmarkStart w:name="z33322" w:id="32881"/>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2881"/>
    <w:bookmarkStart w:name="z33323" w:id="32882"/>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2882"/>
    <w:bookmarkStart w:name="z33324" w:id="32883"/>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2883"/>
    <w:bookmarkStart w:name="z33325" w:id="32884"/>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2884"/>
    <w:bookmarkStart w:name="z33326" w:id="32885"/>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2885"/>
    <w:bookmarkStart w:name="z33327" w:id="32886"/>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2886"/>
    <w:bookmarkStart w:name="z33328" w:id="32887"/>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2887"/>
    <w:bookmarkStart w:name="z33329" w:id="32888"/>
    <w:p>
      <w:pPr>
        <w:spacing w:after="0"/>
        <w:ind w:left="0"/>
        <w:jc w:val="both"/>
      </w:pPr>
      <w:r>
        <w:rPr>
          <w:rFonts w:ascii="Times New Roman"/>
          <w:b w:val="false"/>
          <w:i w:val="false"/>
          <w:color w:val="000000"/>
          <w:sz w:val="28"/>
        </w:rPr>
        <w:t>
      11) осуществление налогового администрирования;</w:t>
      </w:r>
    </w:p>
    <w:bookmarkEnd w:id="32888"/>
    <w:bookmarkStart w:name="z33330" w:id="32889"/>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2889"/>
    <w:bookmarkStart w:name="z33331" w:id="32890"/>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2890"/>
    <w:bookmarkStart w:name="z33332" w:id="32891"/>
    <w:p>
      <w:pPr>
        <w:spacing w:after="0"/>
        <w:ind w:left="0"/>
        <w:jc w:val="both"/>
      </w:pPr>
      <w:r>
        <w:rPr>
          <w:rFonts w:ascii="Times New Roman"/>
          <w:b w:val="false"/>
          <w:i w:val="false"/>
          <w:color w:val="000000"/>
          <w:sz w:val="28"/>
        </w:rPr>
        <w:t>
      14) использование системы управления рисками;</w:t>
      </w:r>
    </w:p>
    <w:bookmarkEnd w:id="32891"/>
    <w:bookmarkStart w:name="z33333" w:id="32892"/>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2892"/>
    <w:bookmarkStart w:name="z33334" w:id="32893"/>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2893"/>
    <w:bookmarkStart w:name="z33335" w:id="32894"/>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2894"/>
    <w:bookmarkStart w:name="z33336" w:id="32895"/>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2895"/>
    <w:bookmarkStart w:name="z33337" w:id="32896"/>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2896"/>
    <w:bookmarkStart w:name="z33338" w:id="32897"/>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2897"/>
    <w:bookmarkStart w:name="z33339" w:id="32898"/>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2898"/>
    <w:bookmarkStart w:name="z33340" w:id="32899"/>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2899"/>
    <w:bookmarkStart w:name="z33341" w:id="32900"/>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2900"/>
    <w:bookmarkStart w:name="z33342" w:id="32901"/>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2901"/>
    <w:bookmarkStart w:name="z33343" w:id="32902"/>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2902"/>
    <w:bookmarkStart w:name="z33344" w:id="32903"/>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2903"/>
    <w:bookmarkStart w:name="z33345" w:id="32904"/>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2904"/>
    <w:bookmarkStart w:name="z33346" w:id="32905"/>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2905"/>
    <w:bookmarkStart w:name="z33347" w:id="32906"/>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2906"/>
    <w:bookmarkStart w:name="z33348" w:id="32907"/>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2907"/>
    <w:bookmarkStart w:name="z33349" w:id="32908"/>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2908"/>
    <w:bookmarkStart w:name="z33350" w:id="32909"/>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2909"/>
    <w:bookmarkStart w:name="z33351" w:id="32910"/>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2910"/>
    <w:bookmarkStart w:name="z33352" w:id="32911"/>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2911"/>
    <w:bookmarkStart w:name="z33353" w:id="32912"/>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2912"/>
    <w:bookmarkStart w:name="z33354" w:id="32913"/>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2913"/>
    <w:bookmarkStart w:name="z33355" w:id="32914"/>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2914"/>
    <w:bookmarkStart w:name="z33356" w:id="32915"/>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2915"/>
    <w:bookmarkStart w:name="z33357" w:id="32916"/>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2916"/>
    <w:bookmarkStart w:name="z33358" w:id="32917"/>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2917"/>
    <w:bookmarkStart w:name="z33359" w:id="32918"/>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2918"/>
    <w:bookmarkStart w:name="z33360" w:id="32919"/>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2919"/>
    <w:bookmarkStart w:name="z33361" w:id="32920"/>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2920"/>
    <w:bookmarkStart w:name="z33362" w:id="32921"/>
    <w:p>
      <w:pPr>
        <w:spacing w:after="0"/>
        <w:ind w:left="0"/>
        <w:jc w:val="both"/>
      </w:pPr>
      <w:r>
        <w:rPr>
          <w:rFonts w:ascii="Times New Roman"/>
          <w:b w:val="false"/>
          <w:i w:val="false"/>
          <w:color w:val="000000"/>
          <w:sz w:val="28"/>
        </w:rPr>
        <w:t>
      19. Полномочия Руководителя Управления:</w:t>
      </w:r>
    </w:p>
    <w:bookmarkEnd w:id="32921"/>
    <w:bookmarkStart w:name="z33363" w:id="32922"/>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32922"/>
    <w:bookmarkStart w:name="z33364" w:id="32923"/>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2923"/>
    <w:bookmarkStart w:name="z33365" w:id="32924"/>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2924"/>
    <w:bookmarkStart w:name="z33366" w:id="32925"/>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2925"/>
    <w:bookmarkStart w:name="z33367" w:id="32926"/>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2926"/>
    <w:bookmarkStart w:name="z33368" w:id="32927"/>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32927"/>
    <w:bookmarkStart w:name="z33369" w:id="32928"/>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2928"/>
    <w:bookmarkStart w:name="z33370" w:id="32929"/>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2929"/>
    <w:bookmarkStart w:name="z33371" w:id="32930"/>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2930"/>
    <w:bookmarkStart w:name="z33372" w:id="32931"/>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2931"/>
    <w:bookmarkStart w:name="z33373" w:id="32932"/>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2932"/>
    <w:bookmarkStart w:name="z33374" w:id="32933"/>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2933"/>
    <w:bookmarkStart w:name="z33375" w:id="32934"/>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32934"/>
    <w:bookmarkStart w:name="z33376" w:id="32935"/>
    <w:p>
      <w:pPr>
        <w:spacing w:after="0"/>
        <w:ind w:left="0"/>
        <w:jc w:val="left"/>
      </w:pPr>
      <w:r>
        <w:rPr>
          <w:rFonts w:ascii="Times New Roman"/>
          <w:b/>
          <w:i w:val="false"/>
          <w:color w:val="000000"/>
        </w:rPr>
        <w:t xml:space="preserve"> Глава 4. Имущество Управления</w:t>
      </w:r>
    </w:p>
    <w:bookmarkEnd w:id="32935"/>
    <w:bookmarkStart w:name="z33377" w:id="32936"/>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32936"/>
    <w:bookmarkStart w:name="z33378" w:id="32937"/>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2937"/>
    <w:bookmarkStart w:name="z33379" w:id="32938"/>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32938"/>
    <w:bookmarkStart w:name="z33380" w:id="32939"/>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2939"/>
    <w:bookmarkStart w:name="z33381" w:id="32940"/>
    <w:p>
      <w:pPr>
        <w:spacing w:after="0"/>
        <w:ind w:left="0"/>
        <w:jc w:val="left"/>
      </w:pPr>
      <w:r>
        <w:rPr>
          <w:rFonts w:ascii="Times New Roman"/>
          <w:b/>
          <w:i w:val="false"/>
          <w:color w:val="000000"/>
        </w:rPr>
        <w:t xml:space="preserve"> Глава 5. Реорганизация и упразднение Управления</w:t>
      </w:r>
    </w:p>
    <w:bookmarkEnd w:id="32940"/>
    <w:bookmarkStart w:name="z33382" w:id="32941"/>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329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210 к приказу </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Председателя Комитета</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235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3385" w:id="32942"/>
    <w:p>
      <w:pPr>
        <w:spacing w:after="0"/>
        <w:ind w:left="0"/>
        <w:jc w:val="left"/>
      </w:pPr>
      <w:r>
        <w:rPr>
          <w:rFonts w:ascii="Times New Roman"/>
          <w:b/>
          <w:i w:val="false"/>
          <w:color w:val="000000"/>
        </w:rPr>
        <w:t xml:space="preserve"> Положение об Управлении государственных доходов "Парк информационных технологий" Департамента государственных доходов по городу Алматы Комитета государственных доходов Министерства финансов Республики Казахстан</w:t>
      </w:r>
    </w:p>
    <w:bookmarkEnd w:id="32942"/>
    <w:bookmarkStart w:name="z33386" w:id="32943"/>
    <w:p>
      <w:pPr>
        <w:spacing w:after="0"/>
        <w:ind w:left="0"/>
        <w:jc w:val="left"/>
      </w:pPr>
      <w:r>
        <w:rPr>
          <w:rFonts w:ascii="Times New Roman"/>
          <w:b/>
          <w:i w:val="false"/>
          <w:color w:val="000000"/>
        </w:rPr>
        <w:t xml:space="preserve"> Глава 1. Общие положения</w:t>
      </w:r>
    </w:p>
    <w:bookmarkEnd w:id="32943"/>
    <w:bookmarkStart w:name="z33387" w:id="32944"/>
    <w:p>
      <w:pPr>
        <w:spacing w:after="0"/>
        <w:ind w:left="0"/>
        <w:jc w:val="both"/>
      </w:pPr>
      <w:r>
        <w:rPr>
          <w:rFonts w:ascii="Times New Roman"/>
          <w:b w:val="false"/>
          <w:i w:val="false"/>
          <w:color w:val="000000"/>
          <w:sz w:val="28"/>
        </w:rPr>
        <w:t>
      1. Управление государственных доходов "Парк информационных технологий" Департамента государственных доходов по городу Алматы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городу Алматы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2944"/>
    <w:bookmarkStart w:name="z33388" w:id="32945"/>
    <w:p>
      <w:pPr>
        <w:spacing w:after="0"/>
        <w:ind w:left="0"/>
        <w:jc w:val="both"/>
      </w:pPr>
      <w:r>
        <w:rPr>
          <w:rFonts w:ascii="Times New Roman"/>
          <w:b w:val="false"/>
          <w:i w:val="false"/>
          <w:color w:val="000000"/>
          <w:sz w:val="28"/>
        </w:rPr>
        <w:t xml:space="preserve">
      1) налогового администрирования; </w:t>
      </w:r>
    </w:p>
    <w:bookmarkEnd w:id="32945"/>
    <w:bookmarkStart w:name="z33389" w:id="32946"/>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2946"/>
    <w:bookmarkStart w:name="z33390" w:id="32947"/>
    <w:p>
      <w:pPr>
        <w:spacing w:after="0"/>
        <w:ind w:left="0"/>
        <w:jc w:val="both"/>
      </w:pPr>
      <w:r>
        <w:rPr>
          <w:rFonts w:ascii="Times New Roman"/>
          <w:b w:val="false"/>
          <w:i w:val="false"/>
          <w:color w:val="000000"/>
          <w:sz w:val="28"/>
        </w:rPr>
        <w:t xml:space="preserve">
      3) оборота нефтепродуктов и биотоплива; </w:t>
      </w:r>
    </w:p>
    <w:bookmarkEnd w:id="32947"/>
    <w:bookmarkStart w:name="z33391" w:id="32948"/>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2948"/>
    <w:bookmarkStart w:name="z33392" w:id="32949"/>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2949"/>
    <w:bookmarkStart w:name="z33393" w:id="32950"/>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2950"/>
    <w:bookmarkStart w:name="z33394" w:id="32951"/>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2951"/>
    <w:bookmarkStart w:name="z33395" w:id="32952"/>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2952"/>
    <w:bookmarkStart w:name="z33396" w:id="32953"/>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2953"/>
    <w:bookmarkStart w:name="z33397" w:id="32954"/>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2954"/>
    <w:bookmarkStart w:name="z33398" w:id="32955"/>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2955"/>
    <w:bookmarkStart w:name="z33399" w:id="32956"/>
    <w:p>
      <w:pPr>
        <w:spacing w:after="0"/>
        <w:ind w:left="0"/>
        <w:jc w:val="both"/>
      </w:pPr>
      <w:r>
        <w:rPr>
          <w:rFonts w:ascii="Times New Roman"/>
          <w:b w:val="false"/>
          <w:i w:val="false"/>
          <w:color w:val="000000"/>
          <w:sz w:val="28"/>
        </w:rPr>
        <w:t xml:space="preserve">
      8. Местонахождение Управления: почтовый индекс 050016, Республика Казахстан, город Алматы, Жетысуский район, проспект Абылай хана, д.2. </w:t>
      </w:r>
    </w:p>
    <w:bookmarkEnd w:id="32956"/>
    <w:bookmarkStart w:name="z33400" w:id="32957"/>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"Парк информационных технологий" Департамента государственных доходов по городу Алматы Комитета государственных доходов Министерства финансов Республики Казахстан".</w:t>
      </w:r>
    </w:p>
    <w:bookmarkEnd w:id="32957"/>
    <w:bookmarkStart w:name="z33401" w:id="32958"/>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2958"/>
    <w:bookmarkStart w:name="z33402" w:id="32959"/>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2959"/>
    <w:bookmarkStart w:name="z33403" w:id="32960"/>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2960"/>
    <w:bookmarkStart w:name="z33404" w:id="32961"/>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2961"/>
    <w:bookmarkStart w:name="z33405" w:id="32962"/>
    <w:p>
      <w:pPr>
        <w:spacing w:after="0"/>
        <w:ind w:left="0"/>
        <w:jc w:val="left"/>
      </w:pPr>
      <w:r>
        <w:rPr>
          <w:rFonts w:ascii="Times New Roman"/>
          <w:b/>
          <w:i w:val="false"/>
          <w:color w:val="000000"/>
        </w:rPr>
        <w:t xml:space="preserve"> Глава 2. Задачи, права и обязанности Управления</w:t>
      </w:r>
    </w:p>
    <w:bookmarkEnd w:id="32962"/>
    <w:bookmarkStart w:name="z33406" w:id="32963"/>
    <w:p>
      <w:pPr>
        <w:spacing w:after="0"/>
        <w:ind w:left="0"/>
        <w:jc w:val="both"/>
      </w:pPr>
      <w:r>
        <w:rPr>
          <w:rFonts w:ascii="Times New Roman"/>
          <w:b w:val="false"/>
          <w:i w:val="false"/>
          <w:color w:val="000000"/>
          <w:sz w:val="28"/>
        </w:rPr>
        <w:t>
      13. Задачи:</w:t>
      </w:r>
    </w:p>
    <w:bookmarkEnd w:id="32963"/>
    <w:bookmarkStart w:name="z33407" w:id="32964"/>
    <w:p>
      <w:pPr>
        <w:spacing w:after="0"/>
        <w:ind w:left="0"/>
        <w:jc w:val="both"/>
      </w:pPr>
      <w:r>
        <w:rPr>
          <w:rFonts w:ascii="Times New Roman"/>
          <w:b w:val="false"/>
          <w:i w:val="false"/>
          <w:color w:val="000000"/>
          <w:sz w:val="28"/>
        </w:rPr>
        <w:t>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w:t>
      </w:r>
    </w:p>
    <w:bookmarkEnd w:id="32964"/>
    <w:bookmarkStart w:name="z33408" w:id="32965"/>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2965"/>
    <w:bookmarkStart w:name="z33409" w:id="32966"/>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2966"/>
    <w:bookmarkStart w:name="z33410" w:id="32967"/>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2967"/>
    <w:bookmarkStart w:name="z33411" w:id="32968"/>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2968"/>
    <w:bookmarkStart w:name="z33412" w:id="32969"/>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2969"/>
    <w:bookmarkStart w:name="z33413" w:id="32970"/>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2970"/>
    <w:bookmarkStart w:name="z33414" w:id="32971"/>
    <w:p>
      <w:pPr>
        <w:spacing w:after="0"/>
        <w:ind w:left="0"/>
        <w:jc w:val="both"/>
      </w:pPr>
      <w:r>
        <w:rPr>
          <w:rFonts w:ascii="Times New Roman"/>
          <w:b w:val="false"/>
          <w:i w:val="false"/>
          <w:color w:val="000000"/>
          <w:sz w:val="28"/>
        </w:rPr>
        <w:t>
      14. Права и обязанности Управления:</w:t>
      </w:r>
    </w:p>
    <w:bookmarkEnd w:id="32971"/>
    <w:bookmarkStart w:name="z33415" w:id="32972"/>
    <w:p>
      <w:pPr>
        <w:spacing w:after="0"/>
        <w:ind w:left="0"/>
        <w:jc w:val="both"/>
      </w:pPr>
      <w:r>
        <w:rPr>
          <w:rFonts w:ascii="Times New Roman"/>
          <w:b w:val="false"/>
          <w:i w:val="false"/>
          <w:color w:val="000000"/>
          <w:sz w:val="28"/>
        </w:rPr>
        <w:t>
      1) права:</w:t>
      </w:r>
    </w:p>
    <w:bookmarkEnd w:id="32972"/>
    <w:bookmarkStart w:name="z33416" w:id="3297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2973"/>
    <w:bookmarkStart w:name="z33417" w:id="32974"/>
    <w:p>
      <w:pPr>
        <w:spacing w:after="0"/>
        <w:ind w:left="0"/>
        <w:jc w:val="both"/>
      </w:pPr>
      <w:r>
        <w:rPr>
          <w:rFonts w:ascii="Times New Roman"/>
          <w:b w:val="false"/>
          <w:i w:val="false"/>
          <w:color w:val="000000"/>
          <w:sz w:val="28"/>
        </w:rPr>
        <w:t>
      требовать от налогоплательщика (налогового агента):</w:t>
      </w:r>
    </w:p>
    <w:bookmarkEnd w:id="32974"/>
    <w:bookmarkStart w:name="z33418" w:id="3297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2975"/>
    <w:bookmarkStart w:name="z33419" w:id="3297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2976"/>
    <w:bookmarkStart w:name="z33420" w:id="3297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2977"/>
    <w:bookmarkStart w:name="z33421" w:id="3297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2978"/>
    <w:bookmarkStart w:name="z33422" w:id="3297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2979"/>
    <w:bookmarkStart w:name="z33423" w:id="3298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2980"/>
    <w:bookmarkStart w:name="z33424" w:id="3298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2981"/>
    <w:bookmarkStart w:name="z33425" w:id="3298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2982"/>
    <w:bookmarkStart w:name="z33426" w:id="3298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2983"/>
    <w:bookmarkStart w:name="z33427" w:id="32984"/>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2984"/>
    <w:bookmarkStart w:name="z33428" w:id="32985"/>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2985"/>
    <w:bookmarkStart w:name="z33429" w:id="32986"/>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2986"/>
    <w:bookmarkStart w:name="z33430" w:id="32987"/>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2987"/>
    <w:bookmarkStart w:name="z33431" w:id="32988"/>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2988"/>
    <w:bookmarkStart w:name="z33432" w:id="32989"/>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2989"/>
    <w:bookmarkStart w:name="z33433" w:id="32990"/>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2990"/>
    <w:bookmarkStart w:name="z33434" w:id="32991"/>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2991"/>
    <w:bookmarkStart w:name="z33435" w:id="32992"/>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2992"/>
    <w:bookmarkStart w:name="z33436" w:id="32993"/>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2993"/>
    <w:bookmarkStart w:name="z33437" w:id="32994"/>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2994"/>
    <w:bookmarkStart w:name="z33438" w:id="32995"/>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2995"/>
    <w:bookmarkStart w:name="z33439" w:id="32996"/>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2996"/>
    <w:bookmarkStart w:name="z33440" w:id="32997"/>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2997"/>
    <w:bookmarkStart w:name="z33441" w:id="32998"/>
    <w:p>
      <w:pPr>
        <w:spacing w:after="0"/>
        <w:ind w:left="0"/>
        <w:jc w:val="both"/>
      </w:pPr>
      <w:r>
        <w:rPr>
          <w:rFonts w:ascii="Times New Roman"/>
          <w:b w:val="false"/>
          <w:i w:val="false"/>
          <w:color w:val="000000"/>
          <w:sz w:val="28"/>
        </w:rPr>
        <w:t>
      2) обязанности:</w:t>
      </w:r>
    </w:p>
    <w:bookmarkEnd w:id="32998"/>
    <w:bookmarkStart w:name="z33442" w:id="32999"/>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2999"/>
    <w:bookmarkStart w:name="z33443" w:id="33000"/>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3000"/>
    <w:bookmarkStart w:name="z33444" w:id="33001"/>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3001"/>
    <w:bookmarkStart w:name="z33445" w:id="33002"/>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3002"/>
    <w:bookmarkStart w:name="z33446" w:id="33003"/>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3003"/>
    <w:bookmarkStart w:name="z33447" w:id="33004"/>
    <w:p>
      <w:pPr>
        <w:spacing w:after="0"/>
        <w:ind w:left="0"/>
        <w:jc w:val="both"/>
      </w:pPr>
      <w:r>
        <w:rPr>
          <w:rFonts w:ascii="Times New Roman"/>
          <w:b w:val="false"/>
          <w:i w:val="false"/>
          <w:color w:val="000000"/>
          <w:sz w:val="28"/>
        </w:rPr>
        <w:t>
      имеющих налоговую задолженность;</w:t>
      </w:r>
    </w:p>
    <w:bookmarkEnd w:id="33004"/>
    <w:bookmarkStart w:name="z33448" w:id="33005"/>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3005"/>
    <w:bookmarkStart w:name="z33449" w:id="33006"/>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3006"/>
    <w:bookmarkStart w:name="z33450" w:id="33007"/>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3007"/>
    <w:bookmarkStart w:name="z33451" w:id="33008"/>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3008"/>
    <w:bookmarkStart w:name="z33452" w:id="33009"/>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3009"/>
    <w:bookmarkStart w:name="z33453" w:id="33010"/>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3010"/>
    <w:bookmarkStart w:name="z33454" w:id="33011"/>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3011"/>
    <w:bookmarkStart w:name="z33455" w:id="33012"/>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3012"/>
    <w:bookmarkStart w:name="z33456" w:id="33013"/>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3013"/>
    <w:bookmarkStart w:name="z33457" w:id="33014"/>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3014"/>
    <w:bookmarkStart w:name="z33458" w:id="33015"/>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3015"/>
    <w:bookmarkStart w:name="z33459" w:id="33016"/>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3016"/>
    <w:bookmarkStart w:name="z33460" w:id="33017"/>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3017"/>
    <w:bookmarkStart w:name="z33461" w:id="33018"/>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3018"/>
    <w:bookmarkStart w:name="z33462" w:id="33019"/>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3019"/>
    <w:bookmarkStart w:name="z33463" w:id="33020"/>
    <w:p>
      <w:pPr>
        <w:spacing w:after="0"/>
        <w:ind w:left="0"/>
        <w:jc w:val="both"/>
      </w:pPr>
      <w:r>
        <w:rPr>
          <w:rFonts w:ascii="Times New Roman"/>
          <w:b w:val="false"/>
          <w:i w:val="false"/>
          <w:color w:val="000000"/>
          <w:sz w:val="28"/>
        </w:rPr>
        <w:t>
      защищать интересы государства;</w:t>
      </w:r>
    </w:p>
    <w:bookmarkEnd w:id="33020"/>
    <w:bookmarkStart w:name="z33464" w:id="33021"/>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3021"/>
    <w:bookmarkStart w:name="z33465" w:id="33022"/>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3022"/>
    <w:bookmarkStart w:name="z33466" w:id="33023"/>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3023"/>
    <w:bookmarkStart w:name="z33467" w:id="33024"/>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3024"/>
    <w:bookmarkStart w:name="z33468" w:id="33025"/>
    <w:p>
      <w:pPr>
        <w:spacing w:after="0"/>
        <w:ind w:left="0"/>
        <w:jc w:val="both"/>
      </w:pPr>
      <w:r>
        <w:rPr>
          <w:rFonts w:ascii="Times New Roman"/>
          <w:b w:val="false"/>
          <w:i w:val="false"/>
          <w:color w:val="000000"/>
          <w:sz w:val="28"/>
        </w:rPr>
        <w:t>
      15. Функции:</w:t>
      </w:r>
    </w:p>
    <w:bookmarkEnd w:id="33025"/>
    <w:bookmarkStart w:name="z33469" w:id="33026"/>
    <w:p>
      <w:pPr>
        <w:spacing w:after="0"/>
        <w:ind w:left="0"/>
        <w:jc w:val="both"/>
      </w:pPr>
      <w:r>
        <w:rPr>
          <w:rFonts w:ascii="Times New Roman"/>
          <w:b w:val="false"/>
          <w:i w:val="false"/>
          <w:color w:val="000000"/>
          <w:sz w:val="28"/>
        </w:rPr>
        <w:t>
      1) осуществление налогового контроля;</w:t>
      </w:r>
    </w:p>
    <w:bookmarkEnd w:id="33026"/>
    <w:bookmarkStart w:name="z33470" w:id="33027"/>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3027"/>
    <w:bookmarkStart w:name="z33471" w:id="33028"/>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3028"/>
    <w:bookmarkStart w:name="z33472" w:id="33029"/>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3029"/>
    <w:bookmarkStart w:name="z33473" w:id="33030"/>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3030"/>
    <w:bookmarkStart w:name="z33474" w:id="33031"/>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3031"/>
    <w:bookmarkStart w:name="z33475" w:id="33032"/>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3032"/>
    <w:bookmarkStart w:name="z33476" w:id="33033"/>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3033"/>
    <w:bookmarkStart w:name="z33477" w:id="33034"/>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3034"/>
    <w:bookmarkStart w:name="z33478" w:id="33035"/>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3035"/>
    <w:bookmarkStart w:name="z33479" w:id="33036"/>
    <w:p>
      <w:pPr>
        <w:spacing w:after="0"/>
        <w:ind w:left="0"/>
        <w:jc w:val="both"/>
      </w:pPr>
      <w:r>
        <w:rPr>
          <w:rFonts w:ascii="Times New Roman"/>
          <w:b w:val="false"/>
          <w:i w:val="false"/>
          <w:color w:val="000000"/>
          <w:sz w:val="28"/>
        </w:rPr>
        <w:t>
      11) осуществление налогового администрирования;</w:t>
      </w:r>
    </w:p>
    <w:bookmarkEnd w:id="33036"/>
    <w:bookmarkStart w:name="z33480" w:id="33037"/>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3037"/>
    <w:bookmarkStart w:name="z33481" w:id="33038"/>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3038"/>
    <w:bookmarkStart w:name="z33482" w:id="33039"/>
    <w:p>
      <w:pPr>
        <w:spacing w:after="0"/>
        <w:ind w:left="0"/>
        <w:jc w:val="both"/>
      </w:pPr>
      <w:r>
        <w:rPr>
          <w:rFonts w:ascii="Times New Roman"/>
          <w:b w:val="false"/>
          <w:i w:val="false"/>
          <w:color w:val="000000"/>
          <w:sz w:val="28"/>
        </w:rPr>
        <w:t>
      14) использование системы управления рисками;</w:t>
      </w:r>
    </w:p>
    <w:bookmarkEnd w:id="33039"/>
    <w:bookmarkStart w:name="z33483" w:id="33040"/>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3040"/>
    <w:bookmarkStart w:name="z33484" w:id="33041"/>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3041"/>
    <w:bookmarkStart w:name="z33485" w:id="33042"/>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3042"/>
    <w:bookmarkStart w:name="z33486" w:id="33043"/>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3043"/>
    <w:bookmarkStart w:name="z33487" w:id="33044"/>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3044"/>
    <w:bookmarkStart w:name="z33488" w:id="33045"/>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3045"/>
    <w:bookmarkStart w:name="z33489" w:id="33046"/>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3046"/>
    <w:bookmarkStart w:name="z33490" w:id="33047"/>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3047"/>
    <w:bookmarkStart w:name="z33491" w:id="33048"/>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3048"/>
    <w:bookmarkStart w:name="z33492" w:id="33049"/>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3049"/>
    <w:bookmarkStart w:name="z33493" w:id="33050"/>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3050"/>
    <w:bookmarkStart w:name="z33494" w:id="33051"/>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3051"/>
    <w:bookmarkStart w:name="z33495" w:id="33052"/>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3052"/>
    <w:bookmarkStart w:name="z33496" w:id="33053"/>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3053"/>
    <w:bookmarkStart w:name="z33497" w:id="33054"/>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3054"/>
    <w:bookmarkStart w:name="z33498" w:id="33055"/>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3055"/>
    <w:bookmarkStart w:name="z33499" w:id="33056"/>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3056"/>
    <w:bookmarkStart w:name="z33500" w:id="33057"/>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3057"/>
    <w:bookmarkStart w:name="z33501" w:id="33058"/>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3058"/>
    <w:bookmarkStart w:name="z33502" w:id="33059"/>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3059"/>
    <w:bookmarkStart w:name="z33503" w:id="33060"/>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3060"/>
    <w:bookmarkStart w:name="z33504" w:id="33061"/>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3061"/>
    <w:bookmarkStart w:name="z33505" w:id="33062"/>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3062"/>
    <w:bookmarkStart w:name="z33506" w:id="33063"/>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3063"/>
    <w:bookmarkStart w:name="z33507" w:id="33064"/>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3064"/>
    <w:bookmarkStart w:name="z33508" w:id="33065"/>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3065"/>
    <w:bookmarkStart w:name="z33509" w:id="33066"/>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3066"/>
    <w:bookmarkStart w:name="z33510" w:id="33067"/>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3067"/>
    <w:bookmarkStart w:name="z33511" w:id="33068"/>
    <w:p>
      <w:pPr>
        <w:spacing w:after="0"/>
        <w:ind w:left="0"/>
        <w:jc w:val="both"/>
      </w:pPr>
      <w:r>
        <w:rPr>
          <w:rFonts w:ascii="Times New Roman"/>
          <w:b w:val="false"/>
          <w:i w:val="false"/>
          <w:color w:val="000000"/>
          <w:sz w:val="28"/>
        </w:rPr>
        <w:t>
      18. Полномочия Руководителя Управления:</w:t>
      </w:r>
    </w:p>
    <w:bookmarkEnd w:id="33068"/>
    <w:bookmarkStart w:name="z33512" w:id="33069"/>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33069"/>
    <w:bookmarkStart w:name="z33513" w:id="33070"/>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3070"/>
    <w:bookmarkStart w:name="z33514" w:id="33071"/>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3071"/>
    <w:bookmarkStart w:name="z33515" w:id="33072"/>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3072"/>
    <w:bookmarkStart w:name="z33516" w:id="33073"/>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3073"/>
    <w:bookmarkStart w:name="z33517" w:id="33074"/>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33074"/>
    <w:bookmarkStart w:name="z33518" w:id="33075"/>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3075"/>
    <w:bookmarkStart w:name="z33519" w:id="33076"/>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3076"/>
    <w:bookmarkStart w:name="z33520" w:id="33077"/>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3077"/>
    <w:bookmarkStart w:name="z33521" w:id="33078"/>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3078"/>
    <w:bookmarkStart w:name="z33522" w:id="33079"/>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3079"/>
    <w:bookmarkStart w:name="z33523" w:id="33080"/>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3080"/>
    <w:bookmarkStart w:name="z33524" w:id="33081"/>
    <w:p>
      <w:pPr>
        <w:spacing w:after="0"/>
        <w:ind w:left="0"/>
        <w:jc w:val="left"/>
      </w:pPr>
      <w:r>
        <w:rPr>
          <w:rFonts w:ascii="Times New Roman"/>
          <w:b/>
          <w:i w:val="false"/>
          <w:color w:val="000000"/>
        </w:rPr>
        <w:t xml:space="preserve"> Глава 4. Имущество Управления</w:t>
      </w:r>
    </w:p>
    <w:bookmarkEnd w:id="33081"/>
    <w:bookmarkStart w:name="z33525" w:id="33082"/>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33082"/>
    <w:bookmarkStart w:name="z33526" w:id="33083"/>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3083"/>
    <w:bookmarkStart w:name="z33527" w:id="33084"/>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33084"/>
    <w:bookmarkStart w:name="z33528" w:id="33085"/>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3085"/>
    <w:bookmarkStart w:name="z33529" w:id="33086"/>
    <w:p>
      <w:pPr>
        <w:spacing w:after="0"/>
        <w:ind w:left="0"/>
        <w:jc w:val="left"/>
      </w:pPr>
      <w:r>
        <w:rPr>
          <w:rFonts w:ascii="Times New Roman"/>
          <w:b/>
          <w:i w:val="false"/>
          <w:color w:val="000000"/>
        </w:rPr>
        <w:t xml:space="preserve"> Глава 5. Реорганизация и упразднение Управления</w:t>
      </w:r>
    </w:p>
    <w:bookmarkEnd w:id="33086"/>
    <w:bookmarkStart w:name="z33530" w:id="33087"/>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330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211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 xml:space="preserve">Министерства финансов </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237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3533" w:id="33088"/>
    <w:p>
      <w:pPr>
        <w:spacing w:after="0"/>
        <w:ind w:left="0"/>
        <w:jc w:val="left"/>
      </w:pPr>
      <w:r>
        <w:rPr>
          <w:rFonts w:ascii="Times New Roman"/>
          <w:b/>
          <w:i w:val="false"/>
          <w:color w:val="000000"/>
        </w:rPr>
        <w:t xml:space="preserve"> Положение о Департаменте государственных доходов городу Шымкенту Комитета государственных доходов Министерства финансов Республики Казахстан</w:t>
      </w:r>
    </w:p>
    <w:bookmarkEnd w:id="33088"/>
    <w:bookmarkStart w:name="z33534" w:id="33089"/>
    <w:p>
      <w:pPr>
        <w:spacing w:after="0"/>
        <w:ind w:left="0"/>
        <w:jc w:val="left"/>
      </w:pPr>
      <w:r>
        <w:rPr>
          <w:rFonts w:ascii="Times New Roman"/>
          <w:b/>
          <w:i w:val="false"/>
          <w:color w:val="000000"/>
        </w:rPr>
        <w:t xml:space="preserve"> Глава 1. Общие положения</w:t>
      </w:r>
    </w:p>
    <w:bookmarkEnd w:id="33089"/>
    <w:bookmarkStart w:name="z33535" w:id="33090"/>
    <w:p>
      <w:pPr>
        <w:spacing w:after="0"/>
        <w:ind w:left="0"/>
        <w:jc w:val="both"/>
      </w:pPr>
      <w:r>
        <w:rPr>
          <w:rFonts w:ascii="Times New Roman"/>
          <w:b w:val="false"/>
          <w:i w:val="false"/>
          <w:color w:val="000000"/>
          <w:sz w:val="28"/>
        </w:rPr>
        <w:t>
      1. Департамент государственных доходов по городу Шымкенту Комитета государственных доходов Министерства финансов Республики Казахстан (далее – Департамент) является территориальным органом Комитета государственных доходов Министерства финансов Республики Казахстан (далее – Комитет), уполномоченным на выполнение функций государственного управления и контроля в сферах:</w:t>
      </w:r>
    </w:p>
    <w:bookmarkEnd w:id="33090"/>
    <w:bookmarkStart w:name="z33536" w:id="33091"/>
    <w:p>
      <w:pPr>
        <w:spacing w:after="0"/>
        <w:ind w:left="0"/>
        <w:jc w:val="both"/>
      </w:pPr>
      <w:r>
        <w:rPr>
          <w:rFonts w:ascii="Times New Roman"/>
          <w:b w:val="false"/>
          <w:i w:val="false"/>
          <w:color w:val="000000"/>
          <w:sz w:val="28"/>
        </w:rPr>
        <w:t xml:space="preserve">
      1) налогового и таможенного администрирования; </w:t>
      </w:r>
    </w:p>
    <w:bookmarkEnd w:id="33091"/>
    <w:bookmarkStart w:name="z33537" w:id="33092"/>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3092"/>
    <w:bookmarkStart w:name="z33538" w:id="33093"/>
    <w:p>
      <w:pPr>
        <w:spacing w:after="0"/>
        <w:ind w:left="0"/>
        <w:jc w:val="both"/>
      </w:pPr>
      <w:r>
        <w:rPr>
          <w:rFonts w:ascii="Times New Roman"/>
          <w:b w:val="false"/>
          <w:i w:val="false"/>
          <w:color w:val="000000"/>
          <w:sz w:val="28"/>
        </w:rPr>
        <w:t xml:space="preserve">
      3) оборота нефтепродуктов и биотоплива; </w:t>
      </w:r>
    </w:p>
    <w:bookmarkEnd w:id="33093"/>
    <w:bookmarkStart w:name="z33539" w:id="33094"/>
    <w:p>
      <w:pPr>
        <w:spacing w:after="0"/>
        <w:ind w:left="0"/>
        <w:jc w:val="both"/>
      </w:pPr>
      <w:r>
        <w:rPr>
          <w:rFonts w:ascii="Times New Roman"/>
          <w:b w:val="false"/>
          <w:i w:val="false"/>
          <w:color w:val="000000"/>
          <w:sz w:val="28"/>
        </w:rPr>
        <w:t xml:space="preserve">
      4) государственного регулирования в сфере таможенного дела, реализации налоговой политики Республики Казахстан; </w:t>
      </w:r>
    </w:p>
    <w:bookmarkEnd w:id="33094"/>
    <w:bookmarkStart w:name="z33540" w:id="33095"/>
    <w:p>
      <w:pPr>
        <w:spacing w:after="0"/>
        <w:ind w:left="0"/>
        <w:jc w:val="both"/>
      </w:pPr>
      <w:r>
        <w:rPr>
          <w:rFonts w:ascii="Times New Roman"/>
          <w:b w:val="false"/>
          <w:i w:val="false"/>
          <w:color w:val="000000"/>
          <w:sz w:val="28"/>
        </w:rPr>
        <w:t>
      5)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3095"/>
    <w:bookmarkStart w:name="z33541" w:id="33096"/>
    <w:p>
      <w:pPr>
        <w:spacing w:after="0"/>
        <w:ind w:left="0"/>
        <w:jc w:val="both"/>
      </w:pPr>
      <w:r>
        <w:rPr>
          <w:rFonts w:ascii="Times New Roman"/>
          <w:b w:val="false"/>
          <w:i w:val="false"/>
          <w:color w:val="000000"/>
          <w:sz w:val="28"/>
        </w:rPr>
        <w:t>
      6) в других сферах, отнесенных к компетенции Департамента действующим законодательством.</w:t>
      </w:r>
    </w:p>
    <w:bookmarkEnd w:id="33096"/>
    <w:bookmarkStart w:name="z33542" w:id="33097"/>
    <w:p>
      <w:pPr>
        <w:spacing w:after="0"/>
        <w:ind w:left="0"/>
        <w:jc w:val="both"/>
      </w:pPr>
      <w:r>
        <w:rPr>
          <w:rFonts w:ascii="Times New Roman"/>
          <w:b w:val="false"/>
          <w:i w:val="false"/>
          <w:color w:val="000000"/>
          <w:sz w:val="28"/>
        </w:rPr>
        <w:t xml:space="preserve">
      2. Департамент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3097"/>
    <w:bookmarkStart w:name="z33543" w:id="33098"/>
    <w:p>
      <w:pPr>
        <w:spacing w:after="0"/>
        <w:ind w:left="0"/>
        <w:jc w:val="both"/>
      </w:pPr>
      <w:r>
        <w:rPr>
          <w:rFonts w:ascii="Times New Roman"/>
          <w:b w:val="false"/>
          <w:i w:val="false"/>
          <w:color w:val="000000"/>
          <w:sz w:val="28"/>
        </w:rPr>
        <w:t>
      3. Департамент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3098"/>
    <w:bookmarkStart w:name="z33544" w:id="33099"/>
    <w:p>
      <w:pPr>
        <w:spacing w:after="0"/>
        <w:ind w:left="0"/>
        <w:jc w:val="both"/>
      </w:pPr>
      <w:r>
        <w:rPr>
          <w:rFonts w:ascii="Times New Roman"/>
          <w:b w:val="false"/>
          <w:i w:val="false"/>
          <w:color w:val="000000"/>
          <w:sz w:val="28"/>
        </w:rPr>
        <w:t xml:space="preserve">
      4. Департамент вступает в гражданско-правовые отношения от собственного имени. </w:t>
      </w:r>
    </w:p>
    <w:bookmarkEnd w:id="33099"/>
    <w:bookmarkStart w:name="z33545" w:id="33100"/>
    <w:p>
      <w:pPr>
        <w:spacing w:after="0"/>
        <w:ind w:left="0"/>
        <w:jc w:val="both"/>
      </w:pPr>
      <w:r>
        <w:rPr>
          <w:rFonts w:ascii="Times New Roman"/>
          <w:b w:val="false"/>
          <w:i w:val="false"/>
          <w:color w:val="000000"/>
          <w:sz w:val="28"/>
        </w:rPr>
        <w:t xml:space="preserve">
      5. Департамент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3100"/>
    <w:bookmarkStart w:name="z33546" w:id="33101"/>
    <w:p>
      <w:pPr>
        <w:spacing w:after="0"/>
        <w:ind w:left="0"/>
        <w:jc w:val="both"/>
      </w:pPr>
      <w:r>
        <w:rPr>
          <w:rFonts w:ascii="Times New Roman"/>
          <w:b w:val="false"/>
          <w:i w:val="false"/>
          <w:color w:val="000000"/>
          <w:sz w:val="28"/>
        </w:rPr>
        <w:t xml:space="preserve">
      6. Департамент по вопросам своей компетенции в установленном законодательством порядке принимает решения, оформляемые приказами руководителя Департамента и другими актами, предусмотренными законодательством Республики Казахстан. </w:t>
      </w:r>
    </w:p>
    <w:bookmarkEnd w:id="33101"/>
    <w:bookmarkStart w:name="z33547" w:id="33102"/>
    <w:p>
      <w:pPr>
        <w:spacing w:after="0"/>
        <w:ind w:left="0"/>
        <w:jc w:val="both"/>
      </w:pPr>
      <w:r>
        <w:rPr>
          <w:rFonts w:ascii="Times New Roman"/>
          <w:b w:val="false"/>
          <w:i w:val="false"/>
          <w:color w:val="000000"/>
          <w:sz w:val="28"/>
        </w:rPr>
        <w:t xml:space="preserve">
      7. Структура и лимит штатной численности Департамента утверждаются в соответствии с законодательством Республики Казахстан. </w:t>
      </w:r>
    </w:p>
    <w:bookmarkEnd w:id="33102"/>
    <w:bookmarkStart w:name="z33548" w:id="33103"/>
    <w:p>
      <w:pPr>
        <w:spacing w:after="0"/>
        <w:ind w:left="0"/>
        <w:jc w:val="both"/>
      </w:pPr>
      <w:r>
        <w:rPr>
          <w:rFonts w:ascii="Times New Roman"/>
          <w:b w:val="false"/>
          <w:i w:val="false"/>
          <w:color w:val="000000"/>
          <w:sz w:val="28"/>
        </w:rPr>
        <w:t xml:space="preserve">
      8. Местонахождение Департамента: почтовый индекс 160012, Республика Казахстан, город Шымкент, Абайский район, аулица Б. Момышулы, 27. </w:t>
      </w:r>
    </w:p>
    <w:bookmarkEnd w:id="33103"/>
    <w:bookmarkStart w:name="z33549" w:id="33104"/>
    <w:p>
      <w:pPr>
        <w:spacing w:after="0"/>
        <w:ind w:left="0"/>
        <w:jc w:val="both"/>
      </w:pPr>
      <w:r>
        <w:rPr>
          <w:rFonts w:ascii="Times New Roman"/>
          <w:b w:val="false"/>
          <w:i w:val="false"/>
          <w:color w:val="000000"/>
          <w:sz w:val="28"/>
        </w:rPr>
        <w:t>
      9. Полное наименование Департамента: Республиканское государственное учреждение "Департамент государственных доходов по городу Шымкенту Комитета государственных доходов Министерства финансов Республики Казахстан".</w:t>
      </w:r>
    </w:p>
    <w:bookmarkEnd w:id="33104"/>
    <w:bookmarkStart w:name="z33550" w:id="33105"/>
    <w:p>
      <w:pPr>
        <w:spacing w:after="0"/>
        <w:ind w:left="0"/>
        <w:jc w:val="both"/>
      </w:pPr>
      <w:r>
        <w:rPr>
          <w:rFonts w:ascii="Times New Roman"/>
          <w:b w:val="false"/>
          <w:i w:val="false"/>
          <w:color w:val="000000"/>
          <w:sz w:val="28"/>
        </w:rPr>
        <w:t>
      10. Настоящее Положение является учредительным документом Департамента.</w:t>
      </w:r>
    </w:p>
    <w:bookmarkEnd w:id="33105"/>
    <w:bookmarkStart w:name="z33551" w:id="33106"/>
    <w:p>
      <w:pPr>
        <w:spacing w:after="0"/>
        <w:ind w:left="0"/>
        <w:jc w:val="both"/>
      </w:pPr>
      <w:r>
        <w:rPr>
          <w:rFonts w:ascii="Times New Roman"/>
          <w:b w:val="false"/>
          <w:i w:val="false"/>
          <w:color w:val="000000"/>
          <w:sz w:val="28"/>
        </w:rPr>
        <w:t>
      11. Финансирование деятельности Департамента осуществляется из республиканского бюджета.</w:t>
      </w:r>
    </w:p>
    <w:bookmarkEnd w:id="33106"/>
    <w:bookmarkStart w:name="z33552" w:id="33107"/>
    <w:p>
      <w:pPr>
        <w:spacing w:after="0"/>
        <w:ind w:left="0"/>
        <w:jc w:val="both"/>
      </w:pPr>
      <w:r>
        <w:rPr>
          <w:rFonts w:ascii="Times New Roman"/>
          <w:b w:val="false"/>
          <w:i w:val="false"/>
          <w:color w:val="000000"/>
          <w:sz w:val="28"/>
        </w:rPr>
        <w:t>
      12. Департаменту запрещается вступать в договорные отношения с субъектами предпринимательства на предмет выполнения обязанностей, являющихся полномочиями Комитета.</w:t>
      </w:r>
    </w:p>
    <w:bookmarkEnd w:id="33107"/>
    <w:bookmarkStart w:name="z33553" w:id="33108"/>
    <w:p>
      <w:pPr>
        <w:spacing w:after="0"/>
        <w:ind w:left="0"/>
        <w:jc w:val="both"/>
      </w:pPr>
      <w:r>
        <w:rPr>
          <w:rFonts w:ascii="Times New Roman"/>
          <w:b w:val="false"/>
          <w:i w:val="false"/>
          <w:color w:val="000000"/>
          <w:sz w:val="28"/>
        </w:rPr>
        <w:t>
      Если Департаменту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3108"/>
    <w:bookmarkStart w:name="z33554" w:id="33109"/>
    <w:p>
      <w:pPr>
        <w:spacing w:after="0"/>
        <w:ind w:left="0"/>
        <w:jc w:val="left"/>
      </w:pPr>
      <w:r>
        <w:rPr>
          <w:rFonts w:ascii="Times New Roman"/>
          <w:b/>
          <w:i w:val="false"/>
          <w:color w:val="000000"/>
        </w:rPr>
        <w:t xml:space="preserve"> Глава 2. Задачи, права и обязанности Департамента</w:t>
      </w:r>
    </w:p>
    <w:bookmarkEnd w:id="33109"/>
    <w:bookmarkStart w:name="z33555" w:id="33110"/>
    <w:p>
      <w:pPr>
        <w:spacing w:after="0"/>
        <w:ind w:left="0"/>
        <w:jc w:val="both"/>
      </w:pPr>
      <w:r>
        <w:rPr>
          <w:rFonts w:ascii="Times New Roman"/>
          <w:b w:val="false"/>
          <w:i w:val="false"/>
          <w:color w:val="000000"/>
          <w:sz w:val="28"/>
        </w:rPr>
        <w:t>
      13. Задачи:</w:t>
      </w:r>
    </w:p>
    <w:bookmarkEnd w:id="33110"/>
    <w:bookmarkStart w:name="z33556" w:id="33111"/>
    <w:p>
      <w:pPr>
        <w:spacing w:after="0"/>
        <w:ind w:left="0"/>
        <w:jc w:val="both"/>
      </w:pPr>
      <w:r>
        <w:rPr>
          <w:rFonts w:ascii="Times New Roman"/>
          <w:b w:val="false"/>
          <w:i w:val="false"/>
          <w:color w:val="000000"/>
          <w:sz w:val="28"/>
        </w:rPr>
        <w:t xml:space="preserve">
      1) обеспечение исполнения таможенного,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3111"/>
    <w:bookmarkStart w:name="z33557" w:id="33112"/>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 а также специальных, антидемпинговых и компенсационных пошлин;</w:t>
      </w:r>
    </w:p>
    <w:bookmarkEnd w:id="33112"/>
    <w:bookmarkStart w:name="z33558" w:id="33113"/>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3113"/>
    <w:bookmarkStart w:name="z33559" w:id="33114"/>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3114"/>
    <w:bookmarkStart w:name="z33560" w:id="33115"/>
    <w:p>
      <w:pPr>
        <w:spacing w:after="0"/>
        <w:ind w:left="0"/>
        <w:jc w:val="both"/>
      </w:pPr>
      <w:r>
        <w:rPr>
          <w:rFonts w:ascii="Times New Roman"/>
          <w:b w:val="false"/>
          <w:i w:val="false"/>
          <w:color w:val="000000"/>
          <w:sz w:val="28"/>
        </w:rPr>
        <w:t>
      5) обеспечение в пределах своей компетенции защиты суверенитета и экономической безопасности Республики Казахстан;</w:t>
      </w:r>
    </w:p>
    <w:bookmarkEnd w:id="33115"/>
    <w:bookmarkStart w:name="z33561" w:id="33116"/>
    <w:p>
      <w:pPr>
        <w:spacing w:after="0"/>
        <w:ind w:left="0"/>
        <w:jc w:val="both"/>
      </w:pPr>
      <w:r>
        <w:rPr>
          <w:rFonts w:ascii="Times New Roman"/>
          <w:b w:val="false"/>
          <w:i w:val="false"/>
          <w:color w:val="000000"/>
          <w:sz w:val="28"/>
        </w:rPr>
        <w:t>
      6) защита национальной безопасности Республики Казахстан, жизни и здоровья человека, животного и растительного мира, окружающей среды;</w:t>
      </w:r>
    </w:p>
    <w:bookmarkEnd w:id="33116"/>
    <w:bookmarkStart w:name="z33562" w:id="33117"/>
    <w:p>
      <w:pPr>
        <w:spacing w:after="0"/>
        <w:ind w:left="0"/>
        <w:jc w:val="both"/>
      </w:pPr>
      <w:r>
        <w:rPr>
          <w:rFonts w:ascii="Times New Roman"/>
          <w:b w:val="false"/>
          <w:i w:val="false"/>
          <w:color w:val="000000"/>
          <w:sz w:val="28"/>
        </w:rPr>
        <w:t>
      7) создание условий для ускорения и упрощения перемещения товаров через таможенную границу ЕАЭС;</w:t>
      </w:r>
    </w:p>
    <w:bookmarkEnd w:id="33117"/>
    <w:bookmarkStart w:name="z33563" w:id="33118"/>
    <w:p>
      <w:pPr>
        <w:spacing w:after="0"/>
        <w:ind w:left="0"/>
        <w:jc w:val="both"/>
      </w:pPr>
      <w:r>
        <w:rPr>
          <w:rFonts w:ascii="Times New Roman"/>
          <w:b w:val="false"/>
          <w:i w:val="false"/>
          <w:color w:val="000000"/>
          <w:sz w:val="28"/>
        </w:rPr>
        <w:t>
      8)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3118"/>
    <w:bookmarkStart w:name="z33564" w:id="33119"/>
    <w:p>
      <w:pPr>
        <w:spacing w:after="0"/>
        <w:ind w:left="0"/>
        <w:jc w:val="both"/>
      </w:pPr>
      <w:r>
        <w:rPr>
          <w:rFonts w:ascii="Times New Roman"/>
          <w:b w:val="false"/>
          <w:i w:val="false"/>
          <w:color w:val="000000"/>
          <w:sz w:val="28"/>
        </w:rPr>
        <w:t>
      9) государственное регулирование в области реабилитации и банкротства (за исключением банков, страховых (перестраховочных) организаций и накопительных пенсионных фондов);</w:t>
      </w:r>
    </w:p>
    <w:bookmarkEnd w:id="33119"/>
    <w:bookmarkStart w:name="z33565" w:id="33120"/>
    <w:p>
      <w:pPr>
        <w:spacing w:after="0"/>
        <w:ind w:left="0"/>
        <w:jc w:val="both"/>
      </w:pPr>
      <w:r>
        <w:rPr>
          <w:rFonts w:ascii="Times New Roman"/>
          <w:b w:val="false"/>
          <w:i w:val="false"/>
          <w:color w:val="000000"/>
          <w:sz w:val="28"/>
        </w:rPr>
        <w:t>
      10) международное сотрудничество по вопросам, входящим в компетенцию Комитета;</w:t>
      </w:r>
    </w:p>
    <w:bookmarkEnd w:id="33120"/>
    <w:bookmarkStart w:name="z33566" w:id="33121"/>
    <w:p>
      <w:pPr>
        <w:spacing w:after="0"/>
        <w:ind w:left="0"/>
        <w:jc w:val="both"/>
      </w:pPr>
      <w:r>
        <w:rPr>
          <w:rFonts w:ascii="Times New Roman"/>
          <w:b w:val="false"/>
          <w:i w:val="false"/>
          <w:color w:val="000000"/>
          <w:sz w:val="28"/>
        </w:rPr>
        <w:t>
      11) выполнение иных задач, предусмотренных законодательством Республики Казахстан.</w:t>
      </w:r>
    </w:p>
    <w:bookmarkEnd w:id="33121"/>
    <w:bookmarkStart w:name="z33567" w:id="33122"/>
    <w:p>
      <w:pPr>
        <w:spacing w:after="0"/>
        <w:ind w:left="0"/>
        <w:jc w:val="both"/>
      </w:pPr>
      <w:r>
        <w:rPr>
          <w:rFonts w:ascii="Times New Roman"/>
          <w:b w:val="false"/>
          <w:i w:val="false"/>
          <w:color w:val="000000"/>
          <w:sz w:val="28"/>
        </w:rPr>
        <w:t>
      14. Права и обязанности Департамента:</w:t>
      </w:r>
    </w:p>
    <w:bookmarkEnd w:id="33122"/>
    <w:bookmarkStart w:name="z33568" w:id="33123"/>
    <w:p>
      <w:pPr>
        <w:spacing w:after="0"/>
        <w:ind w:left="0"/>
        <w:jc w:val="both"/>
      </w:pPr>
      <w:r>
        <w:rPr>
          <w:rFonts w:ascii="Times New Roman"/>
          <w:b w:val="false"/>
          <w:i w:val="false"/>
          <w:color w:val="000000"/>
          <w:sz w:val="28"/>
        </w:rPr>
        <w:t>
      1) права:</w:t>
      </w:r>
    </w:p>
    <w:bookmarkEnd w:id="33123"/>
    <w:bookmarkStart w:name="z33569" w:id="33124"/>
    <w:p>
      <w:pPr>
        <w:spacing w:after="0"/>
        <w:ind w:left="0"/>
        <w:jc w:val="both"/>
      </w:pPr>
      <w:r>
        <w:rPr>
          <w:rFonts w:ascii="Times New Roman"/>
          <w:b w:val="false"/>
          <w:i w:val="false"/>
          <w:color w:val="000000"/>
          <w:sz w:val="28"/>
        </w:rPr>
        <w:t>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bookmarkEnd w:id="33124"/>
    <w:bookmarkStart w:name="z33570" w:id="33125"/>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3125"/>
    <w:bookmarkStart w:name="z33571" w:id="33126"/>
    <w:p>
      <w:pPr>
        <w:spacing w:after="0"/>
        <w:ind w:left="0"/>
        <w:jc w:val="both"/>
      </w:pPr>
      <w:r>
        <w:rPr>
          <w:rFonts w:ascii="Times New Roman"/>
          <w:b w:val="false"/>
          <w:i w:val="false"/>
          <w:color w:val="000000"/>
          <w:sz w:val="28"/>
        </w:rPr>
        <w:t>
      требовать от налогоплательщика (налогового агента):</w:t>
      </w:r>
    </w:p>
    <w:bookmarkEnd w:id="33126"/>
    <w:bookmarkStart w:name="z33572" w:id="33127"/>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3127"/>
    <w:bookmarkStart w:name="z33573" w:id="33128"/>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3128"/>
    <w:bookmarkStart w:name="z33574" w:id="33129"/>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3129"/>
    <w:bookmarkStart w:name="z33575" w:id="3313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3130"/>
    <w:bookmarkStart w:name="z33576" w:id="3313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3131"/>
    <w:bookmarkStart w:name="z33577" w:id="33132"/>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3132"/>
    <w:bookmarkStart w:name="z33578" w:id="33133"/>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3133"/>
    <w:bookmarkStart w:name="z33579" w:id="33134"/>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3134"/>
    <w:bookmarkStart w:name="z33580" w:id="33135"/>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3135"/>
    <w:bookmarkStart w:name="z33581" w:id="33136"/>
    <w:p>
      <w:pPr>
        <w:spacing w:after="0"/>
        <w:ind w:left="0"/>
        <w:jc w:val="both"/>
      </w:pPr>
      <w:r>
        <w:rPr>
          <w:rFonts w:ascii="Times New Roman"/>
          <w:b w:val="false"/>
          <w:i w:val="false"/>
          <w:color w:val="000000"/>
          <w:sz w:val="28"/>
        </w:rPr>
        <w:t>
      останавливать транспортные средства, а также принудительно возвращать водные и воздушные суда, покинувшие таможенную территорию ЕАЭС, без разрешения органов государственных доходов;</w:t>
      </w:r>
    </w:p>
    <w:bookmarkEnd w:id="33136"/>
    <w:bookmarkStart w:name="z33582" w:id="33137"/>
    <w:p>
      <w:pPr>
        <w:spacing w:after="0"/>
        <w:ind w:left="0"/>
        <w:jc w:val="both"/>
      </w:pPr>
      <w:r>
        <w:rPr>
          <w:rFonts w:ascii="Times New Roman"/>
          <w:b w:val="false"/>
          <w:i w:val="false"/>
          <w:color w:val="000000"/>
          <w:sz w:val="28"/>
        </w:rPr>
        <w:t>
      осуществлять отбор проб и образцов товаров в соответствии с законодательством Республики Казахстан;</w:t>
      </w:r>
    </w:p>
    <w:bookmarkEnd w:id="33137"/>
    <w:bookmarkStart w:name="z33583" w:id="33138"/>
    <w:p>
      <w:pPr>
        <w:spacing w:after="0"/>
        <w:ind w:left="0"/>
        <w:jc w:val="both"/>
      </w:pPr>
      <w:r>
        <w:rPr>
          <w:rFonts w:ascii="Times New Roman"/>
          <w:b w:val="false"/>
          <w:i w:val="false"/>
          <w:color w:val="000000"/>
          <w:sz w:val="28"/>
        </w:rPr>
        <w:t>
      изымать у проверяемого лица документы либо их копии с составлением акта изъятия при проведении выездных таможенных проверок;</w:t>
      </w:r>
    </w:p>
    <w:bookmarkEnd w:id="33138"/>
    <w:bookmarkStart w:name="z33584" w:id="33139"/>
    <w:p>
      <w:pPr>
        <w:spacing w:after="0"/>
        <w:ind w:left="0"/>
        <w:jc w:val="both"/>
      </w:pPr>
      <w:r>
        <w:rPr>
          <w:rFonts w:ascii="Times New Roman"/>
          <w:b w:val="false"/>
          <w:i w:val="false"/>
          <w:color w:val="000000"/>
          <w:sz w:val="28"/>
        </w:rPr>
        <w:t>
      налагать арест на товары или изымать их в порядке, установленном законодательством Республики Казахстан, на срок проведения выездной таможенной проверки для пресечения действий, направленных на отчуждение товаров либо распоряжение этими товарами иным способом;</w:t>
      </w:r>
    </w:p>
    <w:bookmarkEnd w:id="33139"/>
    <w:bookmarkStart w:name="z33585" w:id="33140"/>
    <w:p>
      <w:pPr>
        <w:spacing w:after="0"/>
        <w:ind w:left="0"/>
        <w:jc w:val="both"/>
      </w:pPr>
      <w:r>
        <w:rPr>
          <w:rFonts w:ascii="Times New Roman"/>
          <w:b w:val="false"/>
          <w:i w:val="false"/>
          <w:color w:val="000000"/>
          <w:sz w:val="28"/>
        </w:rPr>
        <w:t>
      опечатывать помещения, в которых находятся товары, в случаях, предусмотренных законодательством Республики Казахстан;</w:t>
      </w:r>
    </w:p>
    <w:bookmarkEnd w:id="33140"/>
    <w:bookmarkStart w:name="z33586" w:id="33141"/>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3141"/>
    <w:bookmarkStart w:name="z33587" w:id="33142"/>
    <w:p>
      <w:pPr>
        <w:spacing w:after="0"/>
        <w:ind w:left="0"/>
        <w:jc w:val="both"/>
      </w:pPr>
      <w:r>
        <w:rPr>
          <w:rFonts w:ascii="Times New Roman"/>
          <w:b w:val="false"/>
          <w:i w:val="false"/>
          <w:color w:val="000000"/>
          <w:sz w:val="28"/>
        </w:rPr>
        <w:t>
      организовывать и проводить мероприятия по повышению налоговой и таможенной культуры и информированности общества по вопросам налогового законодательства и таможенного законодательства ЕАЭС и Республики Казахстан;</w:t>
      </w:r>
    </w:p>
    <w:bookmarkEnd w:id="33142"/>
    <w:bookmarkStart w:name="z33588" w:id="33143"/>
    <w:p>
      <w:pPr>
        <w:spacing w:after="0"/>
        <w:ind w:left="0"/>
        <w:jc w:val="both"/>
      </w:pPr>
      <w:r>
        <w:rPr>
          <w:rFonts w:ascii="Times New Roman"/>
          <w:b w:val="false"/>
          <w:i w:val="false"/>
          <w:color w:val="000000"/>
          <w:sz w:val="28"/>
        </w:rPr>
        <w:t>
      приобретать товары для выполнения функций, возложенных на органы государственных доходов в соответствии с законодательством Республики Казахстан;</w:t>
      </w:r>
    </w:p>
    <w:bookmarkEnd w:id="33143"/>
    <w:bookmarkStart w:name="z33589" w:id="33144"/>
    <w:p>
      <w:pPr>
        <w:spacing w:after="0"/>
        <w:ind w:left="0"/>
        <w:jc w:val="both"/>
      </w:pPr>
      <w:r>
        <w:rPr>
          <w:rFonts w:ascii="Times New Roman"/>
          <w:b w:val="false"/>
          <w:i w:val="false"/>
          <w:color w:val="000000"/>
          <w:sz w:val="28"/>
        </w:rPr>
        <w:t>
      анализировать и обобщать практику применения налогового и таможенного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 и таможенного законодательства ЕАЭС и Республики Казахстан;</w:t>
      </w:r>
    </w:p>
    <w:bookmarkEnd w:id="33144"/>
    <w:bookmarkStart w:name="z33590" w:id="33145"/>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Департамента;</w:t>
      </w:r>
    </w:p>
    <w:bookmarkEnd w:id="33145"/>
    <w:bookmarkStart w:name="z33591" w:id="33146"/>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3146"/>
    <w:bookmarkStart w:name="z33592" w:id="33147"/>
    <w:p>
      <w:pPr>
        <w:spacing w:after="0"/>
        <w:ind w:left="0"/>
        <w:jc w:val="both"/>
      </w:pPr>
      <w:r>
        <w:rPr>
          <w:rFonts w:ascii="Times New Roman"/>
          <w:b w:val="false"/>
          <w:i w:val="false"/>
          <w:color w:val="000000"/>
          <w:sz w:val="28"/>
        </w:rPr>
        <w:t>
      ликвидировать банкрота без возбуждения процедуры банкротства в порядке, установленном законодательством Республики Казахстан;</w:t>
      </w:r>
    </w:p>
    <w:bookmarkEnd w:id="33147"/>
    <w:bookmarkStart w:name="z33593" w:id="33148"/>
    <w:p>
      <w:pPr>
        <w:spacing w:after="0"/>
        <w:ind w:left="0"/>
        <w:jc w:val="both"/>
      </w:pPr>
      <w:r>
        <w:rPr>
          <w:rFonts w:ascii="Times New Roman"/>
          <w:b w:val="false"/>
          <w:i w:val="false"/>
          <w:color w:val="000000"/>
          <w:sz w:val="28"/>
        </w:rPr>
        <w:t>
      направлять мотивированный отказ собранию кредиторов в назначении кандидатуры реабилитационного, банкротного управляющих либо сообщение о снятии реабилитационного, банкротного управляющих с регистрации;</w:t>
      </w:r>
    </w:p>
    <w:bookmarkEnd w:id="33148"/>
    <w:bookmarkStart w:name="z33594" w:id="33149"/>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3149"/>
    <w:bookmarkStart w:name="z33595" w:id="33150"/>
    <w:p>
      <w:pPr>
        <w:spacing w:after="0"/>
        <w:ind w:left="0"/>
        <w:jc w:val="both"/>
      </w:pPr>
      <w:r>
        <w:rPr>
          <w:rFonts w:ascii="Times New Roman"/>
          <w:b w:val="false"/>
          <w:i w:val="false"/>
          <w:color w:val="000000"/>
          <w:sz w:val="28"/>
        </w:rPr>
        <w:t>
      проверять соблюдение субъектами норм, правил и инструкций технологического процесса, хранения и реализации, технических регламентов и стандартов, действующих в сфере производства и оборота этилового спирта, алкогольной продукции и табачных изделий, а также оборота отдельных видов нефтепродуктов и биотоплива;</w:t>
      </w:r>
    </w:p>
    <w:bookmarkEnd w:id="33150"/>
    <w:bookmarkStart w:name="z33596" w:id="33151"/>
    <w:p>
      <w:pPr>
        <w:spacing w:after="0"/>
        <w:ind w:left="0"/>
        <w:jc w:val="both"/>
      </w:pPr>
      <w:r>
        <w:rPr>
          <w:rFonts w:ascii="Times New Roman"/>
          <w:b w:val="false"/>
          <w:i w:val="false"/>
          <w:color w:val="000000"/>
          <w:sz w:val="28"/>
        </w:rPr>
        <w:t>
      осуществлять контроль оснащения технологических линий производства этилового спирта и линий розлива алкогольной продукции соответствующими спиртоизмеряющими аппаратами и контрольными приборами учета и их функционирование;</w:t>
      </w:r>
    </w:p>
    <w:bookmarkEnd w:id="33151"/>
    <w:bookmarkStart w:name="z33597" w:id="33152"/>
    <w:p>
      <w:pPr>
        <w:spacing w:after="0"/>
        <w:ind w:left="0"/>
        <w:jc w:val="both"/>
      </w:pPr>
      <w:r>
        <w:rPr>
          <w:rFonts w:ascii="Times New Roman"/>
          <w:b w:val="false"/>
          <w:i w:val="false"/>
          <w:color w:val="000000"/>
          <w:sz w:val="28"/>
        </w:rPr>
        <w:t>
      проверять фактические объемы выработки этилового спирта, водок и ликероводочных изделий для соблюдения установленного законодательством Республики Казахстан требования по выработке их минимального объема;</w:t>
      </w:r>
    </w:p>
    <w:bookmarkEnd w:id="33152"/>
    <w:bookmarkStart w:name="z33598" w:id="33153"/>
    <w:p>
      <w:pPr>
        <w:spacing w:after="0"/>
        <w:ind w:left="0"/>
        <w:jc w:val="both"/>
      </w:pPr>
      <w:r>
        <w:rPr>
          <w:rFonts w:ascii="Times New Roman"/>
          <w:b w:val="false"/>
          <w:i w:val="false"/>
          <w:color w:val="000000"/>
          <w:sz w:val="28"/>
        </w:rPr>
        <w:t xml:space="preserve">
      направлять в пределах компетенции запрос производителям табачных изделий о предоставлении необходимых сведений для осуществления государственного регулирования производства и оборота табачных изделий; </w:t>
      </w:r>
    </w:p>
    <w:bookmarkEnd w:id="33153"/>
    <w:bookmarkStart w:name="z33599" w:id="33154"/>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3154"/>
    <w:bookmarkStart w:name="z33600" w:id="33155"/>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3155"/>
    <w:bookmarkStart w:name="z33601" w:id="33156"/>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3156"/>
    <w:bookmarkStart w:name="z33602" w:id="33157"/>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3157"/>
    <w:bookmarkStart w:name="z33603" w:id="33158"/>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3158"/>
    <w:bookmarkStart w:name="z33604" w:id="33159"/>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Департамента;</w:t>
      </w:r>
    </w:p>
    <w:bookmarkEnd w:id="33159"/>
    <w:bookmarkStart w:name="z33605" w:id="33160"/>
    <w:p>
      <w:pPr>
        <w:spacing w:after="0"/>
        <w:ind w:left="0"/>
        <w:jc w:val="both"/>
      </w:pPr>
      <w:r>
        <w:rPr>
          <w:rFonts w:ascii="Times New Roman"/>
          <w:b w:val="false"/>
          <w:i w:val="false"/>
          <w:color w:val="000000"/>
          <w:sz w:val="28"/>
        </w:rPr>
        <w:t>
      обращаться в суд, предъявлять иски в целях защиты прав и интересов Департамента в соответствии с законодательством Республики Казахстан;</w:t>
      </w:r>
    </w:p>
    <w:bookmarkEnd w:id="33160"/>
    <w:bookmarkStart w:name="z33606" w:id="33161"/>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3161"/>
    <w:bookmarkStart w:name="z33607" w:id="33162"/>
    <w:p>
      <w:pPr>
        <w:spacing w:after="0"/>
        <w:ind w:left="0"/>
        <w:jc w:val="both"/>
      </w:pPr>
      <w:r>
        <w:rPr>
          <w:rFonts w:ascii="Times New Roman"/>
          <w:b w:val="false"/>
          <w:i w:val="false"/>
          <w:color w:val="000000"/>
          <w:sz w:val="28"/>
        </w:rPr>
        <w:t>
      2) обязанности:</w:t>
      </w:r>
    </w:p>
    <w:bookmarkEnd w:id="33162"/>
    <w:bookmarkStart w:name="z33608" w:id="33163"/>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3163"/>
    <w:bookmarkStart w:name="z33609" w:id="33164"/>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3164"/>
    <w:bookmarkStart w:name="z33610" w:id="33165"/>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3165"/>
    <w:bookmarkStart w:name="z33611" w:id="33166"/>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3166"/>
    <w:bookmarkStart w:name="z33612" w:id="33167"/>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3167"/>
    <w:bookmarkStart w:name="z33613" w:id="33168"/>
    <w:p>
      <w:pPr>
        <w:spacing w:after="0"/>
        <w:ind w:left="0"/>
        <w:jc w:val="both"/>
      </w:pPr>
      <w:r>
        <w:rPr>
          <w:rFonts w:ascii="Times New Roman"/>
          <w:b w:val="false"/>
          <w:i w:val="false"/>
          <w:color w:val="000000"/>
          <w:sz w:val="28"/>
        </w:rPr>
        <w:t>
      имеющих налоговую задолженность;</w:t>
      </w:r>
    </w:p>
    <w:bookmarkEnd w:id="33168"/>
    <w:bookmarkStart w:name="z33614" w:id="33169"/>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3169"/>
    <w:bookmarkStart w:name="z33615" w:id="33170"/>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3170"/>
    <w:bookmarkStart w:name="z33616" w:id="33171"/>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3171"/>
    <w:bookmarkStart w:name="z33617" w:id="33172"/>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3172"/>
    <w:bookmarkStart w:name="z33618" w:id="33173"/>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3173"/>
    <w:bookmarkStart w:name="z33619" w:id="33174"/>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3174"/>
    <w:bookmarkStart w:name="z33620" w:id="33175"/>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3175"/>
    <w:bookmarkStart w:name="z33621" w:id="33176"/>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3176"/>
    <w:bookmarkStart w:name="z33622" w:id="33177"/>
    <w:p>
      <w:pPr>
        <w:spacing w:after="0"/>
        <w:ind w:left="0"/>
        <w:jc w:val="both"/>
      </w:pPr>
      <w:r>
        <w:rPr>
          <w:rFonts w:ascii="Times New Roman"/>
          <w:b w:val="false"/>
          <w:i w:val="false"/>
          <w:color w:val="000000"/>
          <w:sz w:val="28"/>
        </w:rPr>
        <w:t>
      осуществлять контроль за деятельностью акцизных постов в организациях, осуществляющих производство и импорт подакцизных товаров;</w:t>
      </w:r>
    </w:p>
    <w:bookmarkEnd w:id="33177"/>
    <w:bookmarkStart w:name="z33623" w:id="33178"/>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3178"/>
    <w:bookmarkStart w:name="z33624" w:id="33179"/>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3179"/>
    <w:bookmarkStart w:name="z33625" w:id="33180"/>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декларантов и лиц, осуществляющих деятельность в сфере таможенного дела, имеющих налоговую задолженность, задолженность по таможенным платежам и налогам, пеней,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3180"/>
    <w:bookmarkStart w:name="z33626" w:id="33181"/>
    <w:p>
      <w:pPr>
        <w:spacing w:after="0"/>
        <w:ind w:left="0"/>
        <w:jc w:val="both"/>
      </w:pPr>
      <w:r>
        <w:rPr>
          <w:rFonts w:ascii="Times New Roman"/>
          <w:b w:val="false"/>
          <w:i w:val="false"/>
          <w:color w:val="000000"/>
          <w:sz w:val="28"/>
        </w:rPr>
        <w:t>
      содействовать развитию внешней торговли путем создания условий, способствующих ускорению товарооборота через таможенную границу ЕАЭС;</w:t>
      </w:r>
    </w:p>
    <w:bookmarkEnd w:id="33181"/>
    <w:bookmarkStart w:name="z33627" w:id="33182"/>
    <w:p>
      <w:pPr>
        <w:spacing w:after="0"/>
        <w:ind w:left="0"/>
        <w:jc w:val="both"/>
      </w:pPr>
      <w:r>
        <w:rPr>
          <w:rFonts w:ascii="Times New Roman"/>
          <w:b w:val="false"/>
          <w:i w:val="false"/>
          <w:color w:val="000000"/>
          <w:sz w:val="28"/>
        </w:rPr>
        <w:t>
      осуществлять таможенный контроль в отношении товаров и транспортных средств, перемещаемых через таможенную границу ЕАЭС;</w:t>
      </w:r>
    </w:p>
    <w:bookmarkEnd w:id="33182"/>
    <w:bookmarkStart w:name="z33628" w:id="33183"/>
    <w:p>
      <w:pPr>
        <w:spacing w:after="0"/>
        <w:ind w:left="0"/>
        <w:jc w:val="both"/>
      </w:pPr>
      <w:r>
        <w:rPr>
          <w:rFonts w:ascii="Times New Roman"/>
          <w:b w:val="false"/>
          <w:i w:val="false"/>
          <w:color w:val="000000"/>
          <w:sz w:val="28"/>
        </w:rPr>
        <w:t>
      оказывать в пределах своих полномочий декларантам и лицам, осуществляющим деятельность в сфере таможенного дела, содействие в реализации их прав;</w:t>
      </w:r>
    </w:p>
    <w:bookmarkEnd w:id="33183"/>
    <w:bookmarkStart w:name="z33629" w:id="33184"/>
    <w:p>
      <w:pPr>
        <w:spacing w:after="0"/>
        <w:ind w:left="0"/>
        <w:jc w:val="both"/>
      </w:pPr>
      <w:r>
        <w:rPr>
          <w:rFonts w:ascii="Times New Roman"/>
          <w:b w:val="false"/>
          <w:i w:val="false"/>
          <w:color w:val="000000"/>
          <w:sz w:val="28"/>
        </w:rPr>
        <w:t>
      обеспечивать полноту взимания и своевременность перечисления в бюджет таможенных платежей, налогов, специальных, антидемпинговых, компенсационных пошлин;</w:t>
      </w:r>
    </w:p>
    <w:bookmarkEnd w:id="33184"/>
    <w:bookmarkStart w:name="z33630" w:id="33185"/>
    <w:p>
      <w:pPr>
        <w:spacing w:after="0"/>
        <w:ind w:left="0"/>
        <w:jc w:val="both"/>
      </w:pPr>
      <w:r>
        <w:rPr>
          <w:rFonts w:ascii="Times New Roman"/>
          <w:b w:val="false"/>
          <w:i w:val="false"/>
          <w:color w:val="000000"/>
          <w:sz w:val="28"/>
        </w:rPr>
        <w:t>
      принимать решения в пределах своей компетенции в сроки, установленные Кодексом Республика Казахстан "О таможенном регулировании в Республике Казахстан", и осуществлять контроль за деятельностью декларантов и лиц, осуществляющих деятельность в сфере таможенного дела, по соблюдению ими условий и выполнению обязанностей, установленных таможенным законодательством ЕАЭС и (или) Республики Казахстан, а также иным</w:t>
      </w:r>
    </w:p>
    <w:bookmarkEnd w:id="33185"/>
    <w:bookmarkStart w:name="z33631" w:id="33186"/>
    <w:p>
      <w:pPr>
        <w:spacing w:after="0"/>
        <w:ind w:left="0"/>
        <w:jc w:val="both"/>
      </w:pPr>
      <w:r>
        <w:rPr>
          <w:rFonts w:ascii="Times New Roman"/>
          <w:b w:val="false"/>
          <w:i w:val="false"/>
          <w:color w:val="000000"/>
          <w:sz w:val="28"/>
        </w:rPr>
        <w:t>
      обеспечивать в пределах своей компетенции охрану таможенной границы ЕАЭС за соблюдением таможенного и иного законодательства Республики Казахстан;</w:t>
      </w:r>
    </w:p>
    <w:bookmarkEnd w:id="33186"/>
    <w:bookmarkStart w:name="z33632" w:id="33187"/>
    <w:p>
      <w:pPr>
        <w:spacing w:after="0"/>
        <w:ind w:left="0"/>
        <w:jc w:val="both"/>
      </w:pPr>
      <w:r>
        <w:rPr>
          <w:rFonts w:ascii="Times New Roman"/>
          <w:b w:val="false"/>
          <w:i w:val="false"/>
          <w:color w:val="000000"/>
          <w:sz w:val="28"/>
        </w:rPr>
        <w:t>
      осуществлять сбор и анализ информации о совершении административных правонарушений в сфере таможенного дела;</w:t>
      </w:r>
    </w:p>
    <w:bookmarkEnd w:id="33187"/>
    <w:bookmarkStart w:name="z33633" w:id="33188"/>
    <w:p>
      <w:pPr>
        <w:spacing w:after="0"/>
        <w:ind w:left="0"/>
        <w:jc w:val="both"/>
      </w:pPr>
      <w:r>
        <w:rPr>
          <w:rFonts w:ascii="Times New Roman"/>
          <w:b w:val="false"/>
          <w:i w:val="false"/>
          <w:color w:val="000000"/>
          <w:sz w:val="28"/>
        </w:rPr>
        <w:t>
      осуществлять во взаимодействии с органами национальной безопасности и другими соответствующими государственными органами Республики Казахстан меры по обеспечению защиты таможенной границы ЕАЭС;</w:t>
      </w:r>
    </w:p>
    <w:bookmarkEnd w:id="33188"/>
    <w:bookmarkStart w:name="z33634" w:id="33189"/>
    <w:p>
      <w:pPr>
        <w:spacing w:after="0"/>
        <w:ind w:left="0"/>
        <w:jc w:val="both"/>
      </w:pPr>
      <w:r>
        <w:rPr>
          <w:rFonts w:ascii="Times New Roman"/>
          <w:b w:val="false"/>
          <w:i w:val="false"/>
          <w:color w:val="000000"/>
          <w:sz w:val="28"/>
        </w:rPr>
        <w:t>
      обеспечивать своевременное, объективное и всестороннее рассмотрение обращений и представление ответов или совершение соответствующих действий с учетом поступающих запросов и предложений в сфере таможенного дела;</w:t>
      </w:r>
    </w:p>
    <w:bookmarkEnd w:id="33189"/>
    <w:bookmarkStart w:name="z33635" w:id="33190"/>
    <w:p>
      <w:pPr>
        <w:spacing w:after="0"/>
        <w:ind w:left="0"/>
        <w:jc w:val="both"/>
      </w:pPr>
      <w:r>
        <w:rPr>
          <w:rFonts w:ascii="Times New Roman"/>
          <w:b w:val="false"/>
          <w:i w:val="false"/>
          <w:color w:val="000000"/>
          <w:sz w:val="28"/>
        </w:rPr>
        <w:t>
      осуществлять безвозмездно информирование и консультирование в сфере таможенного дела;</w:t>
      </w:r>
    </w:p>
    <w:bookmarkEnd w:id="33190"/>
    <w:bookmarkStart w:name="z33636" w:id="33191"/>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3191"/>
    <w:bookmarkStart w:name="z33637" w:id="33192"/>
    <w:p>
      <w:pPr>
        <w:spacing w:after="0"/>
        <w:ind w:left="0"/>
        <w:jc w:val="both"/>
      </w:pPr>
      <w:r>
        <w:rPr>
          <w:rFonts w:ascii="Times New Roman"/>
          <w:b w:val="false"/>
          <w:i w:val="false"/>
          <w:color w:val="000000"/>
          <w:sz w:val="28"/>
        </w:rPr>
        <w:t>
      взыскивать суммы таможенных платежей и налогов, не уплаченные в установленные сроки в бюджет, а также пеней, процентов;</w:t>
      </w:r>
    </w:p>
    <w:bookmarkEnd w:id="33192"/>
    <w:bookmarkStart w:name="z33638" w:id="33193"/>
    <w:p>
      <w:pPr>
        <w:spacing w:after="0"/>
        <w:ind w:left="0"/>
        <w:jc w:val="both"/>
      </w:pPr>
      <w:r>
        <w:rPr>
          <w:rFonts w:ascii="Times New Roman"/>
          <w:b w:val="false"/>
          <w:i w:val="false"/>
          <w:color w:val="000000"/>
          <w:sz w:val="28"/>
        </w:rPr>
        <w:t>
      осуществлять таможенное администрирование в соответствии с таможенным законодательством ЕАЭС и (или) Республики Казахстан;</w:t>
      </w:r>
    </w:p>
    <w:bookmarkEnd w:id="33193"/>
    <w:bookmarkStart w:name="z33639" w:id="33194"/>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3194"/>
    <w:bookmarkStart w:name="z33640" w:id="33195"/>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3195"/>
    <w:bookmarkStart w:name="z33641" w:id="33196"/>
    <w:p>
      <w:pPr>
        <w:spacing w:after="0"/>
        <w:ind w:left="0"/>
        <w:jc w:val="both"/>
      </w:pPr>
      <w:r>
        <w:rPr>
          <w:rFonts w:ascii="Times New Roman"/>
          <w:b w:val="false"/>
          <w:i w:val="false"/>
          <w:color w:val="000000"/>
          <w:sz w:val="28"/>
        </w:rPr>
        <w:t>
      соблюдать права налогоплательщика (налогового агента) и декларантов и лиц, осуществляющих деятельность в сфере таможенного дела;</w:t>
      </w:r>
    </w:p>
    <w:bookmarkEnd w:id="33196"/>
    <w:bookmarkStart w:name="z33642" w:id="33197"/>
    <w:p>
      <w:pPr>
        <w:spacing w:after="0"/>
        <w:ind w:left="0"/>
        <w:jc w:val="both"/>
      </w:pPr>
      <w:r>
        <w:rPr>
          <w:rFonts w:ascii="Times New Roman"/>
          <w:b w:val="false"/>
          <w:i w:val="false"/>
          <w:color w:val="000000"/>
          <w:sz w:val="28"/>
        </w:rPr>
        <w:t>
      защищать интересы государства;</w:t>
      </w:r>
    </w:p>
    <w:bookmarkEnd w:id="33197"/>
    <w:bookmarkStart w:name="z33643" w:id="33198"/>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3198"/>
    <w:bookmarkStart w:name="z33644" w:id="33199"/>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3199"/>
    <w:bookmarkStart w:name="z33645" w:id="33200"/>
    <w:p>
      <w:pPr>
        <w:spacing w:after="0"/>
        <w:ind w:left="0"/>
        <w:jc w:val="both"/>
      </w:pPr>
      <w:r>
        <w:rPr>
          <w:rFonts w:ascii="Times New Roman"/>
          <w:b w:val="false"/>
          <w:i w:val="false"/>
          <w:color w:val="000000"/>
          <w:sz w:val="28"/>
        </w:rPr>
        <w:t>
      пересматривать не вступившие в законную силу постановления по делам об административных правонарушениях в порядке, предусмотренном законодательством Республики Казахстан об административных правонарушениях;</w:t>
      </w:r>
    </w:p>
    <w:bookmarkEnd w:id="33200"/>
    <w:bookmarkStart w:name="z33646" w:id="33201"/>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3201"/>
    <w:bookmarkStart w:name="z33647" w:id="33202"/>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3202"/>
    <w:bookmarkStart w:name="z33648" w:id="33203"/>
    <w:p>
      <w:pPr>
        <w:spacing w:after="0"/>
        <w:ind w:left="0"/>
        <w:jc w:val="both"/>
      </w:pPr>
      <w:r>
        <w:rPr>
          <w:rFonts w:ascii="Times New Roman"/>
          <w:b w:val="false"/>
          <w:i w:val="false"/>
          <w:color w:val="000000"/>
          <w:sz w:val="28"/>
        </w:rPr>
        <w:t>
      15. Функции:</w:t>
      </w:r>
    </w:p>
    <w:bookmarkEnd w:id="33203"/>
    <w:bookmarkStart w:name="z33649" w:id="33204"/>
    <w:p>
      <w:pPr>
        <w:spacing w:after="0"/>
        <w:ind w:left="0"/>
        <w:jc w:val="both"/>
      </w:pPr>
      <w:r>
        <w:rPr>
          <w:rFonts w:ascii="Times New Roman"/>
          <w:b w:val="false"/>
          <w:i w:val="false"/>
          <w:color w:val="000000"/>
          <w:sz w:val="28"/>
        </w:rPr>
        <w:t>
      1) осуществление налогового контроля;</w:t>
      </w:r>
    </w:p>
    <w:bookmarkEnd w:id="33204"/>
    <w:bookmarkStart w:name="z33650" w:id="33205"/>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3205"/>
    <w:bookmarkStart w:name="z33651" w:id="33206"/>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3206"/>
    <w:bookmarkStart w:name="z33652" w:id="33207"/>
    <w:p>
      <w:pPr>
        <w:spacing w:after="0"/>
        <w:ind w:left="0"/>
        <w:jc w:val="both"/>
      </w:pPr>
      <w:r>
        <w:rPr>
          <w:rFonts w:ascii="Times New Roman"/>
          <w:b w:val="false"/>
          <w:i w:val="false"/>
          <w:color w:val="000000"/>
          <w:sz w:val="28"/>
        </w:rPr>
        <w:t>
      4)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3207"/>
    <w:bookmarkStart w:name="z33653" w:id="33208"/>
    <w:p>
      <w:pPr>
        <w:spacing w:after="0"/>
        <w:ind w:left="0"/>
        <w:jc w:val="both"/>
      </w:pPr>
      <w:r>
        <w:rPr>
          <w:rFonts w:ascii="Times New Roman"/>
          <w:b w:val="false"/>
          <w:i w:val="false"/>
          <w:color w:val="000000"/>
          <w:sz w:val="28"/>
        </w:rPr>
        <w:t>
      5)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3208"/>
    <w:bookmarkStart w:name="z33654" w:id="33209"/>
    <w:p>
      <w:pPr>
        <w:spacing w:after="0"/>
        <w:ind w:left="0"/>
        <w:jc w:val="both"/>
      </w:pPr>
      <w:r>
        <w:rPr>
          <w:rFonts w:ascii="Times New Roman"/>
          <w:b w:val="false"/>
          <w:i w:val="false"/>
          <w:color w:val="000000"/>
          <w:sz w:val="28"/>
        </w:rPr>
        <w:t>
      6)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3209"/>
    <w:bookmarkStart w:name="z33655" w:id="33210"/>
    <w:p>
      <w:pPr>
        <w:spacing w:after="0"/>
        <w:ind w:left="0"/>
        <w:jc w:val="both"/>
      </w:pPr>
      <w:r>
        <w:rPr>
          <w:rFonts w:ascii="Times New Roman"/>
          <w:b w:val="false"/>
          <w:i w:val="false"/>
          <w:color w:val="000000"/>
          <w:sz w:val="28"/>
        </w:rPr>
        <w:t>
      7)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3210"/>
    <w:bookmarkStart w:name="z33656" w:id="33211"/>
    <w:p>
      <w:pPr>
        <w:spacing w:after="0"/>
        <w:ind w:left="0"/>
        <w:jc w:val="both"/>
      </w:pPr>
      <w:r>
        <w:rPr>
          <w:rFonts w:ascii="Times New Roman"/>
          <w:b w:val="false"/>
          <w:i w:val="false"/>
          <w:color w:val="000000"/>
          <w:sz w:val="28"/>
        </w:rPr>
        <w:t>
      8)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3211"/>
    <w:bookmarkStart w:name="z33657" w:id="33212"/>
    <w:p>
      <w:pPr>
        <w:spacing w:after="0"/>
        <w:ind w:left="0"/>
        <w:jc w:val="both"/>
      </w:pPr>
      <w:r>
        <w:rPr>
          <w:rFonts w:ascii="Times New Roman"/>
          <w:b w:val="false"/>
          <w:i w:val="false"/>
          <w:color w:val="000000"/>
          <w:sz w:val="28"/>
        </w:rPr>
        <w:t>
      9) осуществление контроля за подакцизными товарами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перемещения подакцизных товаров на территории Республики Казахстан, а также путем установления акцизных постов;</w:t>
      </w:r>
    </w:p>
    <w:bookmarkEnd w:id="33212"/>
    <w:bookmarkStart w:name="z33658" w:id="33213"/>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3213"/>
    <w:bookmarkStart w:name="z33659" w:id="33214"/>
    <w:p>
      <w:pPr>
        <w:spacing w:after="0"/>
        <w:ind w:left="0"/>
        <w:jc w:val="both"/>
      </w:pPr>
      <w:r>
        <w:rPr>
          <w:rFonts w:ascii="Times New Roman"/>
          <w:b w:val="false"/>
          <w:i w:val="false"/>
          <w:color w:val="000000"/>
          <w:sz w:val="28"/>
        </w:rPr>
        <w:t>
      11) осуществление налогового и таможенного администрирования;</w:t>
      </w:r>
    </w:p>
    <w:bookmarkEnd w:id="33214"/>
    <w:bookmarkStart w:name="z33660" w:id="33215"/>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3215"/>
    <w:bookmarkStart w:name="z33661" w:id="33216"/>
    <w:p>
      <w:pPr>
        <w:spacing w:after="0"/>
        <w:ind w:left="0"/>
        <w:jc w:val="both"/>
      </w:pPr>
      <w:r>
        <w:rPr>
          <w:rFonts w:ascii="Times New Roman"/>
          <w:b w:val="false"/>
          <w:i w:val="false"/>
          <w:color w:val="000000"/>
          <w:sz w:val="28"/>
        </w:rPr>
        <w:t>
      13) документирование, видео- и аудиозапись, кино- и фотосъемка фактов и событий в соответствии с нормативными правовыми актами Республики Казахстан;</w:t>
      </w:r>
    </w:p>
    <w:bookmarkEnd w:id="33216"/>
    <w:bookmarkStart w:name="z33662" w:id="33217"/>
    <w:p>
      <w:pPr>
        <w:spacing w:after="0"/>
        <w:ind w:left="0"/>
        <w:jc w:val="both"/>
      </w:pPr>
      <w:r>
        <w:rPr>
          <w:rFonts w:ascii="Times New Roman"/>
          <w:b w:val="false"/>
          <w:i w:val="false"/>
          <w:color w:val="000000"/>
          <w:sz w:val="28"/>
        </w:rPr>
        <w:t>
      14) участие в разработке правовых актов в сфере экспортного контроля;</w:t>
      </w:r>
    </w:p>
    <w:bookmarkEnd w:id="33217"/>
    <w:bookmarkStart w:name="z33663" w:id="33218"/>
    <w:p>
      <w:pPr>
        <w:spacing w:after="0"/>
        <w:ind w:left="0"/>
        <w:jc w:val="both"/>
      </w:pPr>
      <w:r>
        <w:rPr>
          <w:rFonts w:ascii="Times New Roman"/>
          <w:b w:val="false"/>
          <w:i w:val="false"/>
          <w:color w:val="000000"/>
          <w:sz w:val="28"/>
        </w:rPr>
        <w:t>
      15) представление информации, в том числе предварительной информации, государственным органам Республики Казахстан, если такая информация необходима указанным органам для выполнения задач и осуществления функций, возложенных на них законодательством Республики Казахстан, в порядке и с соблюдением требований законодательства Республики Казахстан по защите государственной, коммерческой, банковской, налоговой и иной охраняемой законами тайны (секретов), а также другой конфиденциальной информации, международных договоров Республики Казахстан;</w:t>
      </w:r>
    </w:p>
    <w:bookmarkEnd w:id="33218"/>
    <w:bookmarkStart w:name="z33664" w:id="33219"/>
    <w:p>
      <w:pPr>
        <w:spacing w:after="0"/>
        <w:ind w:left="0"/>
        <w:jc w:val="both"/>
      </w:pPr>
      <w:r>
        <w:rPr>
          <w:rFonts w:ascii="Times New Roman"/>
          <w:b w:val="false"/>
          <w:i w:val="false"/>
          <w:color w:val="000000"/>
          <w:sz w:val="28"/>
        </w:rPr>
        <w:t>
      16) информирование о таможенном законодательстве Республики Казахстан осуществляется таможенными органами Республики Казахстан путем опубликования нормативных правовых актов таможенного законодательства Республики Казахстан в средствах массовой информации, а также с использованием информационно-коммуникационных технологий;</w:t>
      </w:r>
    </w:p>
    <w:bookmarkEnd w:id="33219"/>
    <w:bookmarkStart w:name="z33665" w:id="33220"/>
    <w:p>
      <w:pPr>
        <w:spacing w:after="0"/>
        <w:ind w:left="0"/>
        <w:jc w:val="both"/>
      </w:pPr>
      <w:r>
        <w:rPr>
          <w:rFonts w:ascii="Times New Roman"/>
          <w:b w:val="false"/>
          <w:i w:val="false"/>
          <w:color w:val="000000"/>
          <w:sz w:val="28"/>
        </w:rPr>
        <w:t>
      17) обеспечение на постоянной основе своевременного информирования участников внешнеэкономической и иной деятельности в сфере таможенного дела, в том числе об изменениях и дополнениях в таможенное законодательство ЕАЭС и (или) Республики Казахстан;</w:t>
      </w:r>
    </w:p>
    <w:bookmarkEnd w:id="33220"/>
    <w:bookmarkStart w:name="z33666" w:id="33221"/>
    <w:p>
      <w:pPr>
        <w:spacing w:after="0"/>
        <w:ind w:left="0"/>
        <w:jc w:val="both"/>
      </w:pPr>
      <w:r>
        <w:rPr>
          <w:rFonts w:ascii="Times New Roman"/>
          <w:b w:val="false"/>
          <w:i w:val="false"/>
          <w:color w:val="000000"/>
          <w:sz w:val="28"/>
        </w:rPr>
        <w:t>
      18) осуществление контроля за недопущением вывоза товаров, ввозимых на территорию Республики Казахстан из третьих стран;</w:t>
      </w:r>
    </w:p>
    <w:bookmarkEnd w:id="33221"/>
    <w:bookmarkStart w:name="z33667" w:id="33222"/>
    <w:p>
      <w:pPr>
        <w:spacing w:after="0"/>
        <w:ind w:left="0"/>
        <w:jc w:val="both"/>
      </w:pPr>
      <w:r>
        <w:rPr>
          <w:rFonts w:ascii="Times New Roman"/>
          <w:b w:val="false"/>
          <w:i w:val="false"/>
          <w:color w:val="000000"/>
          <w:sz w:val="28"/>
        </w:rPr>
        <w:t>
      19) осуществление и совершенствование таможенного декларирования, таможенного контроля, а также создание условий, способствующих упрощению проведения таможенных операций в отношении товаров и транспортных средств, перемещаемых через таможенную границу ЕАЭС;</w:t>
      </w:r>
    </w:p>
    <w:bookmarkEnd w:id="33222"/>
    <w:bookmarkStart w:name="z33668" w:id="33223"/>
    <w:p>
      <w:pPr>
        <w:spacing w:after="0"/>
        <w:ind w:left="0"/>
        <w:jc w:val="both"/>
      </w:pPr>
      <w:r>
        <w:rPr>
          <w:rFonts w:ascii="Times New Roman"/>
          <w:b w:val="false"/>
          <w:i w:val="false"/>
          <w:color w:val="000000"/>
          <w:sz w:val="28"/>
        </w:rPr>
        <w:t>
      20) принятие предварительных решений по вопросам применения методов определения таможенной стоимости ввозимых товаров;</w:t>
      </w:r>
    </w:p>
    <w:bookmarkEnd w:id="33223"/>
    <w:bookmarkStart w:name="z33669" w:id="33224"/>
    <w:p>
      <w:pPr>
        <w:spacing w:after="0"/>
        <w:ind w:left="0"/>
        <w:jc w:val="both"/>
      </w:pPr>
      <w:r>
        <w:rPr>
          <w:rFonts w:ascii="Times New Roman"/>
          <w:b w:val="false"/>
          <w:i w:val="false"/>
          <w:color w:val="000000"/>
          <w:sz w:val="28"/>
        </w:rPr>
        <w:t>
      21) осуществление контроля за правильностью классификации товаров в соответствии с Единой товарной номенклатурой внешнеэкономической деятельности ЕАЭС;</w:t>
      </w:r>
    </w:p>
    <w:bookmarkEnd w:id="33224"/>
    <w:bookmarkStart w:name="z33670" w:id="33225"/>
    <w:p>
      <w:pPr>
        <w:spacing w:after="0"/>
        <w:ind w:left="0"/>
        <w:jc w:val="both"/>
      </w:pPr>
      <w:r>
        <w:rPr>
          <w:rFonts w:ascii="Times New Roman"/>
          <w:b w:val="false"/>
          <w:i w:val="false"/>
          <w:color w:val="000000"/>
          <w:sz w:val="28"/>
        </w:rPr>
        <w:t>
      22) принятие решений и дача разъяснений о классификации отдельных видов товаров, обеспечение публикации решений о классификации отдельных видов товаров;</w:t>
      </w:r>
    </w:p>
    <w:bookmarkEnd w:id="33225"/>
    <w:bookmarkStart w:name="z33671" w:id="33226"/>
    <w:p>
      <w:pPr>
        <w:spacing w:after="0"/>
        <w:ind w:left="0"/>
        <w:jc w:val="both"/>
      </w:pPr>
      <w:r>
        <w:rPr>
          <w:rFonts w:ascii="Times New Roman"/>
          <w:b w:val="false"/>
          <w:i w:val="false"/>
          <w:color w:val="000000"/>
          <w:sz w:val="28"/>
        </w:rPr>
        <w:t>
      23) принятие решения о классификации товаров в несобранном или разобранном виде, в том числе в некомплектном или незавершенном виде, ввоз которых предполагается различными товарными партиями в течение определенного периода времени;</w:t>
      </w:r>
    </w:p>
    <w:bookmarkEnd w:id="33226"/>
    <w:bookmarkStart w:name="z33672" w:id="33227"/>
    <w:p>
      <w:pPr>
        <w:spacing w:after="0"/>
        <w:ind w:left="0"/>
        <w:jc w:val="both"/>
      </w:pPr>
      <w:r>
        <w:rPr>
          <w:rFonts w:ascii="Times New Roman"/>
          <w:b w:val="false"/>
          <w:i w:val="false"/>
          <w:color w:val="000000"/>
          <w:sz w:val="28"/>
        </w:rPr>
        <w:t>
      24) рассмотрение документов, определенных таможенным законодательством ЕАЭС и Республики Казахстан, на основании которых предоставляется освобождение от таможенных платежей и налогов;</w:t>
      </w:r>
    </w:p>
    <w:bookmarkEnd w:id="33227"/>
    <w:bookmarkStart w:name="z33673" w:id="33228"/>
    <w:p>
      <w:pPr>
        <w:spacing w:after="0"/>
        <w:ind w:left="0"/>
        <w:jc w:val="both"/>
      </w:pPr>
      <w:r>
        <w:rPr>
          <w:rFonts w:ascii="Times New Roman"/>
          <w:b w:val="false"/>
          <w:i w:val="false"/>
          <w:color w:val="000000"/>
          <w:sz w:val="28"/>
        </w:rPr>
        <w:t>
      25) осуществление контроля за уплатой таможенных пошлин, таможенных сборов, налогов, специальных, антидемпинговых, компенсационных пошлин, пеней, процентов;</w:t>
      </w:r>
    </w:p>
    <w:bookmarkEnd w:id="33228"/>
    <w:bookmarkStart w:name="z33674" w:id="33229"/>
    <w:p>
      <w:pPr>
        <w:spacing w:after="0"/>
        <w:ind w:left="0"/>
        <w:jc w:val="both"/>
      </w:pPr>
      <w:r>
        <w:rPr>
          <w:rFonts w:ascii="Times New Roman"/>
          <w:b w:val="false"/>
          <w:i w:val="false"/>
          <w:color w:val="000000"/>
          <w:sz w:val="28"/>
        </w:rPr>
        <w:t xml:space="preserve">
      26) проведение транспортного контроля в автомобильных, морских пунктах пропуска и в иных местах перемещения товаров через таможенную границу ЕАЭС; </w:t>
      </w:r>
    </w:p>
    <w:bookmarkEnd w:id="33229"/>
    <w:bookmarkStart w:name="z33675" w:id="33230"/>
    <w:p>
      <w:pPr>
        <w:spacing w:after="0"/>
        <w:ind w:left="0"/>
        <w:jc w:val="both"/>
      </w:pPr>
      <w:r>
        <w:rPr>
          <w:rFonts w:ascii="Times New Roman"/>
          <w:b w:val="false"/>
          <w:i w:val="false"/>
          <w:color w:val="000000"/>
          <w:sz w:val="28"/>
        </w:rPr>
        <w:t>
      27) осуществление таможенного контроля за перемещением через таможенную границу ЕАЭС товаров и транспортных средств;</w:t>
      </w:r>
    </w:p>
    <w:bookmarkEnd w:id="33230"/>
    <w:bookmarkStart w:name="z33676" w:id="33231"/>
    <w:p>
      <w:pPr>
        <w:spacing w:after="0"/>
        <w:ind w:left="0"/>
        <w:jc w:val="both"/>
      </w:pPr>
      <w:r>
        <w:rPr>
          <w:rFonts w:ascii="Times New Roman"/>
          <w:b w:val="false"/>
          <w:i w:val="false"/>
          <w:color w:val="000000"/>
          <w:sz w:val="28"/>
        </w:rPr>
        <w:t>
      28) обеспечение соблюдения мер таможенно-тарифного регулирования, запретов и ограничений, мер защиты внутреннего рынка в отношении товаров, перемещаемых через таможенную границу ЕАЭС;</w:t>
      </w:r>
    </w:p>
    <w:bookmarkEnd w:id="33231"/>
    <w:bookmarkStart w:name="z33677" w:id="33232"/>
    <w:p>
      <w:pPr>
        <w:spacing w:after="0"/>
        <w:ind w:left="0"/>
        <w:jc w:val="both"/>
      </w:pPr>
      <w:r>
        <w:rPr>
          <w:rFonts w:ascii="Times New Roman"/>
          <w:b w:val="false"/>
          <w:i w:val="false"/>
          <w:color w:val="000000"/>
          <w:sz w:val="28"/>
        </w:rPr>
        <w:t>
      29) обеспечение соблюдения прав и законных интересов лиц при перемещении такими лицами товаров через таможенную границу ЕАЭС и создание условий для ускорения товарооборота через таможенную границу ЕАЭС;</w:t>
      </w:r>
    </w:p>
    <w:bookmarkEnd w:id="33232"/>
    <w:bookmarkStart w:name="z33678" w:id="33233"/>
    <w:p>
      <w:pPr>
        <w:spacing w:after="0"/>
        <w:ind w:left="0"/>
        <w:jc w:val="both"/>
      </w:pPr>
      <w:r>
        <w:rPr>
          <w:rFonts w:ascii="Times New Roman"/>
          <w:b w:val="false"/>
          <w:i w:val="false"/>
          <w:color w:val="000000"/>
          <w:sz w:val="28"/>
        </w:rPr>
        <w:t>
      30) обеспечение в соответствии с международным договором государств-членов ЕАЭС мер по противодействию легализации (отмыванию) доходов, полученных преступным путем, и финансированию терроризма при осуществлении контроля за перемещением через таможенную границу ЕАЭС валюты государств-членов ЕАЭС, ценных бумаг и (или) валютных ценностей, дорожных чеков;</w:t>
      </w:r>
    </w:p>
    <w:bookmarkEnd w:id="33233"/>
    <w:bookmarkStart w:name="z33679" w:id="33234"/>
    <w:p>
      <w:pPr>
        <w:spacing w:after="0"/>
        <w:ind w:left="0"/>
        <w:jc w:val="both"/>
      </w:pPr>
      <w:r>
        <w:rPr>
          <w:rFonts w:ascii="Times New Roman"/>
          <w:b w:val="false"/>
          <w:i w:val="false"/>
          <w:color w:val="000000"/>
          <w:sz w:val="28"/>
        </w:rPr>
        <w:t>
      31) рассмотрение запросов и предложений по транзитным операциям от стран-членов Всемирной торговой организации в рамках Соглашения об упрощении процедур торговли (приложение к Марракешскому соглашению об учреждении Всемирной торговой организации от 15 апреля 1994 года, ратифицированному Законом Республики Казахстан от 12 октября 2015 года) (далее – СУПТ);</w:t>
      </w:r>
    </w:p>
    <w:bookmarkEnd w:id="33234"/>
    <w:bookmarkStart w:name="z33680" w:id="33235"/>
    <w:p>
      <w:pPr>
        <w:spacing w:after="0"/>
        <w:ind w:left="0"/>
        <w:jc w:val="both"/>
      </w:pPr>
      <w:r>
        <w:rPr>
          <w:rFonts w:ascii="Times New Roman"/>
          <w:b w:val="false"/>
          <w:i w:val="false"/>
          <w:color w:val="000000"/>
          <w:sz w:val="28"/>
        </w:rPr>
        <w:t>
      32) предоставление информации по запросам таможенных органов стран-членов Всемирной торговой организации в рамках СУПТ;</w:t>
      </w:r>
    </w:p>
    <w:bookmarkEnd w:id="33235"/>
    <w:bookmarkStart w:name="z33681" w:id="33236"/>
    <w:p>
      <w:pPr>
        <w:spacing w:after="0"/>
        <w:ind w:left="0"/>
        <w:jc w:val="both"/>
      </w:pPr>
      <w:r>
        <w:rPr>
          <w:rFonts w:ascii="Times New Roman"/>
          <w:b w:val="false"/>
          <w:i w:val="false"/>
          <w:color w:val="000000"/>
          <w:sz w:val="28"/>
        </w:rPr>
        <w:t>
      33) содействие в реализации единой торговой политики ЕАЭС;</w:t>
      </w:r>
    </w:p>
    <w:bookmarkEnd w:id="33236"/>
    <w:bookmarkStart w:name="z33682" w:id="33237"/>
    <w:p>
      <w:pPr>
        <w:spacing w:after="0"/>
        <w:ind w:left="0"/>
        <w:jc w:val="both"/>
      </w:pPr>
      <w:r>
        <w:rPr>
          <w:rFonts w:ascii="Times New Roman"/>
          <w:b w:val="false"/>
          <w:i w:val="false"/>
          <w:color w:val="000000"/>
          <w:sz w:val="28"/>
        </w:rPr>
        <w:t>
      34) осуществление таможенного контроля после выпуска товаров, а также принятие мер по взысканию задолженности по таможенным платежам, налогам, специальным, антидемпинговым, компенсационным пошлинам, пеней, процентов;</w:t>
      </w:r>
    </w:p>
    <w:bookmarkEnd w:id="33237"/>
    <w:bookmarkStart w:name="z33683" w:id="33238"/>
    <w:p>
      <w:pPr>
        <w:spacing w:after="0"/>
        <w:ind w:left="0"/>
        <w:jc w:val="both"/>
      </w:pPr>
      <w:r>
        <w:rPr>
          <w:rFonts w:ascii="Times New Roman"/>
          <w:b w:val="false"/>
          <w:i w:val="false"/>
          <w:color w:val="000000"/>
          <w:sz w:val="28"/>
        </w:rPr>
        <w:t>
      35) сотрудничество с таможенными органами и иными органами иностранных государств, и международными организациями в соответствии с международными договорами Республики Казахстан;</w:t>
      </w:r>
    </w:p>
    <w:bookmarkEnd w:id="33238"/>
    <w:bookmarkStart w:name="z33684" w:id="33239"/>
    <w:p>
      <w:pPr>
        <w:spacing w:after="0"/>
        <w:ind w:left="0"/>
        <w:jc w:val="both"/>
      </w:pPr>
      <w:r>
        <w:rPr>
          <w:rFonts w:ascii="Times New Roman"/>
          <w:b w:val="false"/>
          <w:i w:val="false"/>
          <w:color w:val="000000"/>
          <w:sz w:val="28"/>
        </w:rPr>
        <w:t>
      36) проведение радиационного контроля в пунктах пропуска и иных местах перемещения товаров через таможенную границу ЕАЭС;</w:t>
      </w:r>
    </w:p>
    <w:bookmarkEnd w:id="33239"/>
    <w:bookmarkStart w:name="z33685" w:id="33240"/>
    <w:p>
      <w:pPr>
        <w:spacing w:after="0"/>
        <w:ind w:left="0"/>
        <w:jc w:val="both"/>
      </w:pPr>
      <w:r>
        <w:rPr>
          <w:rFonts w:ascii="Times New Roman"/>
          <w:b w:val="false"/>
          <w:i w:val="false"/>
          <w:color w:val="000000"/>
          <w:sz w:val="28"/>
        </w:rPr>
        <w:t>
      37) организация проведения санитарно-карантинного контроля в автомобильных пунктах пропуска через таможенную границу ЕАЭС;</w:t>
      </w:r>
    </w:p>
    <w:bookmarkEnd w:id="33240"/>
    <w:bookmarkStart w:name="z33686" w:id="33241"/>
    <w:p>
      <w:pPr>
        <w:spacing w:after="0"/>
        <w:ind w:left="0"/>
        <w:jc w:val="both"/>
      </w:pPr>
      <w:r>
        <w:rPr>
          <w:rFonts w:ascii="Times New Roman"/>
          <w:b w:val="false"/>
          <w:i w:val="false"/>
          <w:color w:val="000000"/>
          <w:sz w:val="28"/>
        </w:rPr>
        <w:t>
      38) совершение таможенных операций и проведение таможенного контроля, в том числе в рамках оказания взаимной административной помощи;</w:t>
      </w:r>
    </w:p>
    <w:bookmarkEnd w:id="33241"/>
    <w:bookmarkStart w:name="z33687" w:id="33242"/>
    <w:p>
      <w:pPr>
        <w:spacing w:after="0"/>
        <w:ind w:left="0"/>
        <w:jc w:val="both"/>
      </w:pPr>
      <w:r>
        <w:rPr>
          <w:rFonts w:ascii="Times New Roman"/>
          <w:b w:val="false"/>
          <w:i w:val="false"/>
          <w:color w:val="000000"/>
          <w:sz w:val="28"/>
        </w:rPr>
        <w:t>
      39)осуществление экспортного контроля в соответствии с законодательством Республики Казахстан;</w:t>
      </w:r>
    </w:p>
    <w:bookmarkEnd w:id="33242"/>
    <w:bookmarkStart w:name="z33688" w:id="33243"/>
    <w:p>
      <w:pPr>
        <w:spacing w:after="0"/>
        <w:ind w:left="0"/>
        <w:jc w:val="both"/>
      </w:pPr>
      <w:r>
        <w:rPr>
          <w:rFonts w:ascii="Times New Roman"/>
          <w:b w:val="false"/>
          <w:i w:val="false"/>
          <w:color w:val="000000"/>
          <w:sz w:val="28"/>
        </w:rPr>
        <w:t>
      40) организация и проведение подготовки, переподготовки и повышения квалификации кадров органов государственных доходов;</w:t>
      </w:r>
    </w:p>
    <w:bookmarkEnd w:id="33243"/>
    <w:bookmarkStart w:name="z33689" w:id="33244"/>
    <w:p>
      <w:pPr>
        <w:spacing w:after="0"/>
        <w:ind w:left="0"/>
        <w:jc w:val="both"/>
      </w:pPr>
      <w:r>
        <w:rPr>
          <w:rFonts w:ascii="Times New Roman"/>
          <w:b w:val="false"/>
          <w:i w:val="false"/>
          <w:color w:val="000000"/>
          <w:sz w:val="28"/>
        </w:rPr>
        <w:t>
      41) обеспечение безопасности деятельности органов государственных доходов, защита должностных лиц органов государственных доходов и членов их семей от противоправных действий в соответствии с законодательством Республики Казахстан;</w:t>
      </w:r>
    </w:p>
    <w:bookmarkEnd w:id="33244"/>
    <w:bookmarkStart w:name="z33690" w:id="33245"/>
    <w:p>
      <w:pPr>
        <w:spacing w:after="0"/>
        <w:ind w:left="0"/>
        <w:jc w:val="both"/>
      </w:pPr>
      <w:r>
        <w:rPr>
          <w:rFonts w:ascii="Times New Roman"/>
          <w:b w:val="false"/>
          <w:i w:val="false"/>
          <w:color w:val="000000"/>
          <w:sz w:val="28"/>
        </w:rPr>
        <w:t>
      42) осуществление сбора и анализа информации о совершении правонарушений в сфере таможенного дела;</w:t>
      </w:r>
    </w:p>
    <w:bookmarkEnd w:id="33245"/>
    <w:bookmarkStart w:name="z33691" w:id="33246"/>
    <w:p>
      <w:pPr>
        <w:spacing w:after="0"/>
        <w:ind w:left="0"/>
        <w:jc w:val="both"/>
      </w:pPr>
      <w:r>
        <w:rPr>
          <w:rFonts w:ascii="Times New Roman"/>
          <w:b w:val="false"/>
          <w:i w:val="false"/>
          <w:color w:val="000000"/>
          <w:sz w:val="28"/>
        </w:rPr>
        <w:t>
      43) осуществление деятельности по оценке и управлению рисками;</w:t>
      </w:r>
    </w:p>
    <w:bookmarkEnd w:id="33246"/>
    <w:bookmarkStart w:name="z33692" w:id="33247"/>
    <w:p>
      <w:pPr>
        <w:spacing w:after="0"/>
        <w:ind w:left="0"/>
        <w:jc w:val="both"/>
      </w:pPr>
      <w:r>
        <w:rPr>
          <w:rFonts w:ascii="Times New Roman"/>
          <w:b w:val="false"/>
          <w:i w:val="false"/>
          <w:color w:val="000000"/>
          <w:sz w:val="28"/>
        </w:rPr>
        <w:t>
      44) консультирование заинтересованных лиц по вопросам, применения таможенного законодательства ЕАЭС и (или) Республики Казахстан и иным вопросам, входящим в компетенцию органов государственных доходов, на безвозмездной основе;</w:t>
      </w:r>
    </w:p>
    <w:bookmarkEnd w:id="33247"/>
    <w:bookmarkStart w:name="z33693" w:id="33248"/>
    <w:p>
      <w:pPr>
        <w:spacing w:after="0"/>
        <w:ind w:left="0"/>
        <w:jc w:val="both"/>
      </w:pPr>
      <w:r>
        <w:rPr>
          <w:rFonts w:ascii="Times New Roman"/>
          <w:b w:val="false"/>
          <w:i w:val="false"/>
          <w:color w:val="000000"/>
          <w:sz w:val="28"/>
        </w:rPr>
        <w:t>
      45) обеспечение своевременного, объективного и всестороннего рассмотрения обращений и представления ответов или совершения соответствующих действий с учетом поступающих запросов и предложений в сфере таможенного дела;</w:t>
      </w:r>
    </w:p>
    <w:bookmarkEnd w:id="33248"/>
    <w:bookmarkStart w:name="z33694" w:id="33249"/>
    <w:p>
      <w:pPr>
        <w:spacing w:after="0"/>
        <w:ind w:left="0"/>
        <w:jc w:val="both"/>
      </w:pPr>
      <w:r>
        <w:rPr>
          <w:rFonts w:ascii="Times New Roman"/>
          <w:b w:val="false"/>
          <w:i w:val="false"/>
          <w:color w:val="000000"/>
          <w:sz w:val="28"/>
        </w:rPr>
        <w:t>
      46)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3249"/>
    <w:bookmarkStart w:name="z33695" w:id="33250"/>
    <w:p>
      <w:pPr>
        <w:spacing w:after="0"/>
        <w:ind w:left="0"/>
        <w:jc w:val="both"/>
      </w:pPr>
      <w:r>
        <w:rPr>
          <w:rFonts w:ascii="Times New Roman"/>
          <w:b w:val="false"/>
          <w:i w:val="false"/>
          <w:color w:val="000000"/>
          <w:sz w:val="28"/>
        </w:rPr>
        <w:t>
      47) использование системы управления рисками;</w:t>
      </w:r>
    </w:p>
    <w:bookmarkEnd w:id="33250"/>
    <w:bookmarkStart w:name="z33696" w:id="33251"/>
    <w:p>
      <w:pPr>
        <w:spacing w:after="0"/>
        <w:ind w:left="0"/>
        <w:jc w:val="both"/>
      </w:pPr>
      <w:r>
        <w:rPr>
          <w:rFonts w:ascii="Times New Roman"/>
          <w:b w:val="false"/>
          <w:i w:val="false"/>
          <w:color w:val="000000"/>
          <w:sz w:val="28"/>
        </w:rPr>
        <w:t>
      48) обеспечение полноты взимания и своевременности перечисления в бюджет таможенных платежей, налогов, специальных, антидемпинговых, компенсационных пошлин;</w:t>
      </w:r>
    </w:p>
    <w:bookmarkEnd w:id="33251"/>
    <w:bookmarkStart w:name="z33697" w:id="33252"/>
    <w:p>
      <w:pPr>
        <w:spacing w:after="0"/>
        <w:ind w:left="0"/>
        <w:jc w:val="both"/>
      </w:pPr>
      <w:r>
        <w:rPr>
          <w:rFonts w:ascii="Times New Roman"/>
          <w:b w:val="false"/>
          <w:i w:val="false"/>
          <w:color w:val="000000"/>
          <w:sz w:val="28"/>
        </w:rPr>
        <w:t>
      49) участие в совершенствовании и реализации таможенного регулирования в Республике Казахстан;</w:t>
      </w:r>
    </w:p>
    <w:bookmarkEnd w:id="33252"/>
    <w:bookmarkStart w:name="z33698" w:id="33253"/>
    <w:p>
      <w:pPr>
        <w:spacing w:after="0"/>
        <w:ind w:left="0"/>
        <w:jc w:val="both"/>
      </w:pPr>
      <w:r>
        <w:rPr>
          <w:rFonts w:ascii="Times New Roman"/>
          <w:b w:val="false"/>
          <w:i w:val="false"/>
          <w:color w:val="000000"/>
          <w:sz w:val="28"/>
        </w:rPr>
        <w:t>
      50) остановка на Государственной границе Республики Казахстан, не совпадающей с таможенной границей ЕАЭС, транспортных средств, в том числе осуществляющих международные перевозки товаров;</w:t>
      </w:r>
    </w:p>
    <w:bookmarkEnd w:id="33253"/>
    <w:bookmarkStart w:name="z33699" w:id="33254"/>
    <w:p>
      <w:pPr>
        <w:spacing w:after="0"/>
        <w:ind w:left="0"/>
        <w:jc w:val="both"/>
      </w:pPr>
      <w:r>
        <w:rPr>
          <w:rFonts w:ascii="Times New Roman"/>
          <w:b w:val="false"/>
          <w:i w:val="false"/>
          <w:color w:val="000000"/>
          <w:sz w:val="28"/>
        </w:rPr>
        <w:t>
      51) запрос и получение от перевозчика или от лица, осуществляющего перемещение товаров через Государственную границу Республики Казахстан, не совпадающую с таможенной границей ЕАЭС, необходимой информации, а также документов и сведений, касающихся перемещаемых товаров;</w:t>
      </w:r>
    </w:p>
    <w:bookmarkEnd w:id="33254"/>
    <w:bookmarkStart w:name="z33700" w:id="33255"/>
    <w:p>
      <w:pPr>
        <w:spacing w:after="0"/>
        <w:ind w:left="0"/>
        <w:jc w:val="both"/>
      </w:pPr>
      <w:r>
        <w:rPr>
          <w:rFonts w:ascii="Times New Roman"/>
          <w:b w:val="false"/>
          <w:i w:val="false"/>
          <w:color w:val="000000"/>
          <w:sz w:val="28"/>
        </w:rPr>
        <w:t>
      52) осуществление контроля за соблюдением запретов и ограничений в отношении отдельных видов товаров, перемещаемых через Государственную границу Республики Казахстан, не совпадающую с таможенной границей ЕАЭС;</w:t>
      </w:r>
    </w:p>
    <w:bookmarkEnd w:id="33255"/>
    <w:bookmarkStart w:name="z33701" w:id="33256"/>
    <w:p>
      <w:pPr>
        <w:spacing w:after="0"/>
        <w:ind w:left="0"/>
        <w:jc w:val="both"/>
      </w:pPr>
      <w:r>
        <w:rPr>
          <w:rFonts w:ascii="Times New Roman"/>
          <w:b w:val="false"/>
          <w:i w:val="false"/>
          <w:color w:val="000000"/>
          <w:sz w:val="28"/>
        </w:rPr>
        <w:t>
      53) осуществление в пределах компетенции маркировки и прослеживаемости товаров;</w:t>
      </w:r>
    </w:p>
    <w:bookmarkEnd w:id="33256"/>
    <w:bookmarkStart w:name="z33702" w:id="33257"/>
    <w:p>
      <w:pPr>
        <w:spacing w:after="0"/>
        <w:ind w:left="0"/>
        <w:jc w:val="both"/>
      </w:pPr>
      <w:r>
        <w:rPr>
          <w:rFonts w:ascii="Times New Roman"/>
          <w:b w:val="false"/>
          <w:i w:val="false"/>
          <w:color w:val="000000"/>
          <w:sz w:val="28"/>
        </w:rPr>
        <w:t>
      54) осуществление в пределах своей компетенции мониторинга оборота товаров, подлежащих маркировке и прослеживаемости, в том числе во взаимной торговле с государствами-членами ЕАЭС;</w:t>
      </w:r>
    </w:p>
    <w:bookmarkEnd w:id="33257"/>
    <w:bookmarkStart w:name="z33703" w:id="33258"/>
    <w:p>
      <w:pPr>
        <w:spacing w:after="0"/>
        <w:ind w:left="0"/>
        <w:jc w:val="both"/>
      </w:pPr>
      <w:r>
        <w:rPr>
          <w:rFonts w:ascii="Times New Roman"/>
          <w:b w:val="false"/>
          <w:i w:val="false"/>
          <w:color w:val="000000"/>
          <w:sz w:val="28"/>
        </w:rPr>
        <w:t>
      55) реализация в пределах своей компетенции государственной политики в сфере создания и функционирования специальных экономических и индустриальных зон;</w:t>
      </w:r>
    </w:p>
    <w:bookmarkEnd w:id="33258"/>
    <w:bookmarkStart w:name="z33704" w:id="33259"/>
    <w:p>
      <w:pPr>
        <w:spacing w:after="0"/>
        <w:ind w:left="0"/>
        <w:jc w:val="both"/>
      </w:pPr>
      <w:r>
        <w:rPr>
          <w:rFonts w:ascii="Times New Roman"/>
          <w:b w:val="false"/>
          <w:i w:val="false"/>
          <w:color w:val="000000"/>
          <w:sz w:val="28"/>
        </w:rPr>
        <w:t>
      56) представление в пределах своей компетенции информации и разъяснений по вопросам трансфертного ценообразования;</w:t>
      </w:r>
    </w:p>
    <w:bookmarkEnd w:id="33259"/>
    <w:bookmarkStart w:name="z33705" w:id="33260"/>
    <w:p>
      <w:pPr>
        <w:spacing w:after="0"/>
        <w:ind w:left="0"/>
        <w:jc w:val="both"/>
      </w:pPr>
      <w:r>
        <w:rPr>
          <w:rFonts w:ascii="Times New Roman"/>
          <w:b w:val="false"/>
          <w:i w:val="false"/>
          <w:color w:val="000000"/>
          <w:sz w:val="28"/>
        </w:rPr>
        <w:t>
      57) проведение проверок по вопросам трансфертного ценообразования в случаях, предусмотренных Законом Республики Казахстан "О трансфертном ценообразовании";</w:t>
      </w:r>
    </w:p>
    <w:bookmarkEnd w:id="33260"/>
    <w:bookmarkStart w:name="z33706" w:id="33261"/>
    <w:p>
      <w:pPr>
        <w:spacing w:after="0"/>
        <w:ind w:left="0"/>
        <w:jc w:val="both"/>
      </w:pPr>
      <w:r>
        <w:rPr>
          <w:rFonts w:ascii="Times New Roman"/>
          <w:b w:val="false"/>
          <w:i w:val="false"/>
          <w:color w:val="000000"/>
          <w:sz w:val="28"/>
        </w:rPr>
        <w:t>
      58)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3261"/>
    <w:bookmarkStart w:name="z33707" w:id="33262"/>
    <w:p>
      <w:pPr>
        <w:spacing w:after="0"/>
        <w:ind w:left="0"/>
        <w:jc w:val="both"/>
      </w:pPr>
      <w:r>
        <w:rPr>
          <w:rFonts w:ascii="Times New Roman"/>
          <w:b w:val="false"/>
          <w:i w:val="false"/>
          <w:color w:val="000000"/>
          <w:sz w:val="28"/>
        </w:rPr>
        <w:t>
      59) обеспечение повышения качества, доступность оказания государственных услуг;</w:t>
      </w:r>
    </w:p>
    <w:bookmarkEnd w:id="33262"/>
    <w:bookmarkStart w:name="z33708" w:id="33263"/>
    <w:p>
      <w:pPr>
        <w:spacing w:after="0"/>
        <w:ind w:left="0"/>
        <w:jc w:val="both"/>
      </w:pPr>
      <w:r>
        <w:rPr>
          <w:rFonts w:ascii="Times New Roman"/>
          <w:b w:val="false"/>
          <w:i w:val="false"/>
          <w:color w:val="000000"/>
          <w:sz w:val="28"/>
        </w:rPr>
        <w:t>
      60) обеспечение информированности услугополучателей в доступной форме о порядке оказания государственных услуг;</w:t>
      </w:r>
    </w:p>
    <w:bookmarkEnd w:id="33263"/>
    <w:bookmarkStart w:name="z33709" w:id="33264"/>
    <w:p>
      <w:pPr>
        <w:spacing w:after="0"/>
        <w:ind w:left="0"/>
        <w:jc w:val="both"/>
      </w:pPr>
      <w:r>
        <w:rPr>
          <w:rFonts w:ascii="Times New Roman"/>
          <w:b w:val="false"/>
          <w:i w:val="false"/>
          <w:color w:val="000000"/>
          <w:sz w:val="28"/>
        </w:rPr>
        <w:t>
      61) рассмотрение обращений услугополучателей по вопросам оказания государственных услуг;</w:t>
      </w:r>
    </w:p>
    <w:bookmarkEnd w:id="33264"/>
    <w:bookmarkStart w:name="z33710" w:id="33265"/>
    <w:p>
      <w:pPr>
        <w:spacing w:after="0"/>
        <w:ind w:left="0"/>
        <w:jc w:val="both"/>
      </w:pPr>
      <w:r>
        <w:rPr>
          <w:rFonts w:ascii="Times New Roman"/>
          <w:b w:val="false"/>
          <w:i w:val="false"/>
          <w:color w:val="000000"/>
          <w:sz w:val="28"/>
        </w:rPr>
        <w:t>
      62) принятие мер, направленных на восстановление нарушенных прав, свобод и законных интересов услугополучателей;</w:t>
      </w:r>
    </w:p>
    <w:bookmarkEnd w:id="33265"/>
    <w:bookmarkStart w:name="z33711" w:id="33266"/>
    <w:p>
      <w:pPr>
        <w:spacing w:after="0"/>
        <w:ind w:left="0"/>
        <w:jc w:val="both"/>
      </w:pPr>
      <w:r>
        <w:rPr>
          <w:rFonts w:ascii="Times New Roman"/>
          <w:b w:val="false"/>
          <w:i w:val="false"/>
          <w:color w:val="000000"/>
          <w:sz w:val="28"/>
        </w:rPr>
        <w:t>
      63) обеспечение повышения квалификации работников в сфере оказания государственных услуг, общения с инвалидами;</w:t>
      </w:r>
    </w:p>
    <w:bookmarkEnd w:id="33266"/>
    <w:bookmarkStart w:name="z33712" w:id="33267"/>
    <w:p>
      <w:pPr>
        <w:spacing w:after="0"/>
        <w:ind w:left="0"/>
        <w:jc w:val="both"/>
      </w:pPr>
      <w:r>
        <w:rPr>
          <w:rFonts w:ascii="Times New Roman"/>
          <w:b w:val="false"/>
          <w:i w:val="false"/>
          <w:color w:val="000000"/>
          <w:sz w:val="28"/>
        </w:rPr>
        <w:t>
      64) предоставление информаций о порядке оказания государственных услуг в Единый контакт-центр;</w:t>
      </w:r>
    </w:p>
    <w:bookmarkEnd w:id="33267"/>
    <w:bookmarkStart w:name="z33713" w:id="33268"/>
    <w:p>
      <w:pPr>
        <w:spacing w:after="0"/>
        <w:ind w:left="0"/>
        <w:jc w:val="both"/>
      </w:pPr>
      <w:r>
        <w:rPr>
          <w:rFonts w:ascii="Times New Roman"/>
          <w:b w:val="false"/>
          <w:i w:val="false"/>
          <w:color w:val="000000"/>
          <w:sz w:val="28"/>
        </w:rPr>
        <w:t>
      65) проведение внутреннего контроля за качеством оказания государственных услуг в соответствии с законодательством Республики Казахстан;</w:t>
      </w:r>
    </w:p>
    <w:bookmarkEnd w:id="33268"/>
    <w:bookmarkStart w:name="z33714" w:id="33269"/>
    <w:p>
      <w:pPr>
        <w:spacing w:after="0"/>
        <w:ind w:left="0"/>
        <w:jc w:val="both"/>
      </w:pPr>
      <w:r>
        <w:rPr>
          <w:rFonts w:ascii="Times New Roman"/>
          <w:b w:val="false"/>
          <w:i w:val="false"/>
          <w:color w:val="000000"/>
          <w:sz w:val="28"/>
        </w:rPr>
        <w:t>
      66) обеспечение соблюдения услугодателями подзаконных нормативных правовых актов, определяющих порядок оказания государственных услуг;</w:t>
      </w:r>
    </w:p>
    <w:bookmarkEnd w:id="33269"/>
    <w:bookmarkStart w:name="z33715" w:id="33270"/>
    <w:p>
      <w:pPr>
        <w:spacing w:after="0"/>
        <w:ind w:left="0"/>
        <w:jc w:val="both"/>
      </w:pPr>
      <w:r>
        <w:rPr>
          <w:rFonts w:ascii="Times New Roman"/>
          <w:b w:val="false"/>
          <w:i w:val="false"/>
          <w:color w:val="000000"/>
          <w:sz w:val="28"/>
        </w:rPr>
        <w:t>
      67)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3270"/>
    <w:bookmarkStart w:name="z33716" w:id="33271"/>
    <w:p>
      <w:pPr>
        <w:spacing w:after="0"/>
        <w:ind w:left="0"/>
        <w:jc w:val="both"/>
      </w:pPr>
      <w:r>
        <w:rPr>
          <w:rFonts w:ascii="Times New Roman"/>
          <w:b w:val="false"/>
          <w:i w:val="false"/>
          <w:color w:val="000000"/>
          <w:sz w:val="28"/>
        </w:rPr>
        <w:t>
      68)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3271"/>
    <w:bookmarkStart w:name="z33717" w:id="33272"/>
    <w:p>
      <w:pPr>
        <w:spacing w:after="0"/>
        <w:ind w:left="0"/>
        <w:jc w:val="both"/>
      </w:pPr>
      <w:r>
        <w:rPr>
          <w:rFonts w:ascii="Times New Roman"/>
          <w:b w:val="false"/>
          <w:i w:val="false"/>
          <w:color w:val="000000"/>
          <w:sz w:val="28"/>
        </w:rPr>
        <w:t>
      69) осуществление контроля за соблюдением минимальных цен при реализации алкогольной продукции и табачных изделий;</w:t>
      </w:r>
    </w:p>
    <w:bookmarkEnd w:id="33272"/>
    <w:bookmarkStart w:name="z33718" w:id="33273"/>
    <w:p>
      <w:pPr>
        <w:spacing w:after="0"/>
        <w:ind w:left="0"/>
        <w:jc w:val="both"/>
      </w:pPr>
      <w:r>
        <w:rPr>
          <w:rFonts w:ascii="Times New Roman"/>
          <w:b w:val="false"/>
          <w:i w:val="false"/>
          <w:color w:val="000000"/>
          <w:sz w:val="28"/>
        </w:rPr>
        <w:t>
      70) выдача лицензии на хранение, оптовую и розничную реализацию этилового спирта и алкогольной продукции;</w:t>
      </w:r>
    </w:p>
    <w:bookmarkEnd w:id="33273"/>
    <w:bookmarkStart w:name="z33719" w:id="33274"/>
    <w:p>
      <w:pPr>
        <w:spacing w:after="0"/>
        <w:ind w:left="0"/>
        <w:jc w:val="both"/>
      </w:pPr>
      <w:r>
        <w:rPr>
          <w:rFonts w:ascii="Times New Roman"/>
          <w:b w:val="false"/>
          <w:i w:val="false"/>
          <w:color w:val="000000"/>
          <w:sz w:val="28"/>
        </w:rPr>
        <w:t>
      71) ведение контроля, учета и анализа балансов объемов производства и оборота табачных изделий;</w:t>
      </w:r>
    </w:p>
    <w:bookmarkEnd w:id="33274"/>
    <w:bookmarkStart w:name="z33720" w:id="33275"/>
    <w:p>
      <w:pPr>
        <w:spacing w:after="0"/>
        <w:ind w:left="0"/>
        <w:jc w:val="both"/>
      </w:pPr>
      <w:r>
        <w:rPr>
          <w:rFonts w:ascii="Times New Roman"/>
          <w:b w:val="false"/>
          <w:i w:val="false"/>
          <w:color w:val="000000"/>
          <w:sz w:val="28"/>
        </w:rPr>
        <w:t>
      72) осуществление контроля за производством и оборотом этилового спирта и алкогольной продукции;</w:t>
      </w:r>
    </w:p>
    <w:bookmarkEnd w:id="33275"/>
    <w:bookmarkStart w:name="z33721" w:id="33276"/>
    <w:p>
      <w:pPr>
        <w:spacing w:after="0"/>
        <w:ind w:left="0"/>
        <w:jc w:val="both"/>
      </w:pPr>
      <w:r>
        <w:rPr>
          <w:rFonts w:ascii="Times New Roman"/>
          <w:b w:val="false"/>
          <w:i w:val="false"/>
          <w:color w:val="000000"/>
          <w:sz w:val="28"/>
        </w:rPr>
        <w:t>
      73) взаимодействие с центральными и местными государственными органами по осуществлению контроля над производством и оборотом этилового спирта, алкогольной продукции, табачных изделий, а также оборотом отдельных видов нефтепродуктов и биотоплива;</w:t>
      </w:r>
    </w:p>
    <w:bookmarkEnd w:id="33276"/>
    <w:bookmarkStart w:name="z33722" w:id="33277"/>
    <w:p>
      <w:pPr>
        <w:spacing w:after="0"/>
        <w:ind w:left="0"/>
        <w:jc w:val="both"/>
      </w:pPr>
      <w:r>
        <w:rPr>
          <w:rFonts w:ascii="Times New Roman"/>
          <w:b w:val="false"/>
          <w:i w:val="false"/>
          <w:color w:val="000000"/>
          <w:sz w:val="28"/>
        </w:rPr>
        <w:t>
      74) осуществление государственного контроля в области оборота нефтепродуктов и биотоплива;</w:t>
      </w:r>
    </w:p>
    <w:bookmarkEnd w:id="33277"/>
    <w:bookmarkStart w:name="z33723" w:id="33278"/>
    <w:p>
      <w:pPr>
        <w:spacing w:after="0"/>
        <w:ind w:left="0"/>
        <w:jc w:val="both"/>
      </w:pPr>
      <w:r>
        <w:rPr>
          <w:rFonts w:ascii="Times New Roman"/>
          <w:b w:val="false"/>
          <w:i w:val="false"/>
          <w:color w:val="000000"/>
          <w:sz w:val="28"/>
        </w:rPr>
        <w:t>
      75) осуществление камерального контроля за оборотом нефтепродуктов;</w:t>
      </w:r>
    </w:p>
    <w:bookmarkEnd w:id="33278"/>
    <w:bookmarkStart w:name="z33724" w:id="33279"/>
    <w:p>
      <w:pPr>
        <w:spacing w:after="0"/>
        <w:ind w:left="0"/>
        <w:jc w:val="both"/>
      </w:pPr>
      <w:r>
        <w:rPr>
          <w:rFonts w:ascii="Times New Roman"/>
          <w:b w:val="false"/>
          <w:i w:val="false"/>
          <w:color w:val="000000"/>
          <w:sz w:val="28"/>
        </w:rPr>
        <w:t>
      76) реализация государственной политики в области государственного регулирования оборота нефтепродуктов в пределах своей компетенции;</w:t>
      </w:r>
    </w:p>
    <w:bookmarkEnd w:id="33279"/>
    <w:bookmarkStart w:name="z33725" w:id="33280"/>
    <w:p>
      <w:pPr>
        <w:spacing w:after="0"/>
        <w:ind w:left="0"/>
        <w:jc w:val="both"/>
      </w:pPr>
      <w:r>
        <w:rPr>
          <w:rFonts w:ascii="Times New Roman"/>
          <w:b w:val="false"/>
          <w:i w:val="false"/>
          <w:color w:val="000000"/>
          <w:sz w:val="28"/>
        </w:rPr>
        <w:t xml:space="preserve">
      77) осуществление камерального контроля оборота биотоплива; </w:t>
      </w:r>
    </w:p>
    <w:bookmarkEnd w:id="33280"/>
    <w:bookmarkStart w:name="z33726" w:id="33281"/>
    <w:p>
      <w:pPr>
        <w:spacing w:after="0"/>
        <w:ind w:left="0"/>
        <w:jc w:val="both"/>
      </w:pPr>
      <w:r>
        <w:rPr>
          <w:rFonts w:ascii="Times New Roman"/>
          <w:b w:val="false"/>
          <w:i w:val="false"/>
          <w:color w:val="000000"/>
          <w:sz w:val="28"/>
        </w:rPr>
        <w:t>
      78) рассмотрение обращений физических и юридических лиц в пределах компетенции в установленном законодательством порядке;</w:t>
      </w:r>
    </w:p>
    <w:bookmarkEnd w:id="33281"/>
    <w:bookmarkStart w:name="z33727" w:id="33282"/>
    <w:p>
      <w:pPr>
        <w:spacing w:after="0"/>
        <w:ind w:left="0"/>
        <w:jc w:val="both"/>
      </w:pPr>
      <w:r>
        <w:rPr>
          <w:rFonts w:ascii="Times New Roman"/>
          <w:b w:val="false"/>
          <w:i w:val="false"/>
          <w:color w:val="000000"/>
          <w:sz w:val="28"/>
        </w:rPr>
        <w:t>
      79) назначение реабилитационным или банкротным управляющим кандидатуры, представленной собранием кредиторов;</w:t>
      </w:r>
    </w:p>
    <w:bookmarkEnd w:id="33282"/>
    <w:bookmarkStart w:name="z33728" w:id="33283"/>
    <w:p>
      <w:pPr>
        <w:spacing w:after="0"/>
        <w:ind w:left="0"/>
        <w:jc w:val="both"/>
      </w:pPr>
      <w:r>
        <w:rPr>
          <w:rFonts w:ascii="Times New Roman"/>
          <w:b w:val="false"/>
          <w:i w:val="false"/>
          <w:color w:val="000000"/>
          <w:sz w:val="28"/>
        </w:rPr>
        <w:t>
      80) размещение на интернет-ресурсе реестра требований кредиторов;</w:t>
      </w:r>
    </w:p>
    <w:bookmarkEnd w:id="33283"/>
    <w:bookmarkStart w:name="z33729" w:id="33284"/>
    <w:p>
      <w:pPr>
        <w:spacing w:after="0"/>
        <w:ind w:left="0"/>
        <w:jc w:val="both"/>
      </w:pPr>
      <w:r>
        <w:rPr>
          <w:rFonts w:ascii="Times New Roman"/>
          <w:b w:val="false"/>
          <w:i w:val="false"/>
          <w:color w:val="000000"/>
          <w:sz w:val="28"/>
        </w:rPr>
        <w:t>
      81) разработка предложений по установлению особых условий и порядка реализации имущественной массы и дополнительных требований к покупателям объектов имущественной массы при банкротстве организаций и индивидуальных предпринимателей, являющихся субъектами естественной монополии или субъектами рынка, занимающих доминирующее или монопольное положение на соответствующем товарном рынке либо имеющих важное стратегическое значение для экономики республики, способных оказать влияние на жизнь, здоровье граждан, национальную безопасность или окружающую среду, в том числе организаций, пакеты акций (доли участия) которых отнесены к стратегическим объектам в соответствии с законодательством Республики Казахстан, а также признанных банкротами по инициативе государства, для которых подобный порядок предусмотрен законодательством Республики Казахстан о реабилитации и банкротстве;</w:t>
      </w:r>
    </w:p>
    <w:bookmarkEnd w:id="33284"/>
    <w:bookmarkStart w:name="z33730" w:id="33285"/>
    <w:p>
      <w:pPr>
        <w:spacing w:after="0"/>
        <w:ind w:left="0"/>
        <w:jc w:val="both"/>
      </w:pPr>
      <w:r>
        <w:rPr>
          <w:rFonts w:ascii="Times New Roman"/>
          <w:b w:val="false"/>
          <w:i w:val="false"/>
          <w:color w:val="000000"/>
          <w:sz w:val="28"/>
        </w:rPr>
        <w:t>
      82) рассмотрение текущей информации реабилитационного управляющего о ходе осуществления реабилитационной процедуры, временного управляющего о ходе осуществления сбора сведений о финансовом состоянии должника и процедуры банкротства, банкротного управляющего о ходе проведения процедуры банкротства;</w:t>
      </w:r>
    </w:p>
    <w:bookmarkEnd w:id="33285"/>
    <w:bookmarkStart w:name="z33731" w:id="33286"/>
    <w:p>
      <w:pPr>
        <w:spacing w:after="0"/>
        <w:ind w:left="0"/>
        <w:jc w:val="both"/>
      </w:pPr>
      <w:r>
        <w:rPr>
          <w:rFonts w:ascii="Times New Roman"/>
          <w:b w:val="false"/>
          <w:i w:val="false"/>
          <w:color w:val="000000"/>
          <w:sz w:val="28"/>
        </w:rPr>
        <w:t>
      83) контроль за перемещением продукции через Государственную границу Республики Казахстан;</w:t>
      </w:r>
    </w:p>
    <w:bookmarkEnd w:id="33286"/>
    <w:bookmarkStart w:name="z33732" w:id="33287"/>
    <w:p>
      <w:pPr>
        <w:spacing w:after="0"/>
        <w:ind w:left="0"/>
        <w:jc w:val="both"/>
      </w:pPr>
      <w:r>
        <w:rPr>
          <w:rFonts w:ascii="Times New Roman"/>
          <w:b w:val="false"/>
          <w:i w:val="false"/>
          <w:color w:val="000000"/>
          <w:sz w:val="28"/>
        </w:rPr>
        <w:t>
      84)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3287"/>
    <w:bookmarkStart w:name="z33733" w:id="33288"/>
    <w:p>
      <w:pPr>
        <w:spacing w:after="0"/>
        <w:ind w:left="0"/>
        <w:jc w:val="both"/>
      </w:pPr>
      <w:r>
        <w:rPr>
          <w:rFonts w:ascii="Times New Roman"/>
          <w:b w:val="false"/>
          <w:i w:val="false"/>
          <w:color w:val="000000"/>
          <w:sz w:val="28"/>
        </w:rPr>
        <w:t>
      85)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3288"/>
    <w:bookmarkStart w:name="z33734" w:id="33289"/>
    <w:p>
      <w:pPr>
        <w:spacing w:after="0"/>
        <w:ind w:left="0"/>
        <w:jc w:val="both"/>
      </w:pPr>
      <w:r>
        <w:rPr>
          <w:rFonts w:ascii="Times New Roman"/>
          <w:b w:val="false"/>
          <w:i w:val="false"/>
          <w:color w:val="000000"/>
          <w:sz w:val="28"/>
        </w:rPr>
        <w:t>
      86)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3289"/>
    <w:bookmarkStart w:name="z33735" w:id="33290"/>
    <w:p>
      <w:pPr>
        <w:spacing w:after="0"/>
        <w:ind w:left="0"/>
        <w:jc w:val="both"/>
      </w:pPr>
      <w:r>
        <w:rPr>
          <w:rFonts w:ascii="Times New Roman"/>
          <w:b w:val="false"/>
          <w:i w:val="false"/>
          <w:color w:val="000000"/>
          <w:sz w:val="28"/>
        </w:rPr>
        <w:t>
      87) отстранение реабилитационного и банкротного управляющих;</w:t>
      </w:r>
    </w:p>
    <w:bookmarkEnd w:id="33290"/>
    <w:bookmarkStart w:name="z33736" w:id="33291"/>
    <w:p>
      <w:pPr>
        <w:spacing w:after="0"/>
        <w:ind w:left="0"/>
        <w:jc w:val="both"/>
      </w:pPr>
      <w:r>
        <w:rPr>
          <w:rFonts w:ascii="Times New Roman"/>
          <w:b w:val="false"/>
          <w:i w:val="false"/>
          <w:color w:val="000000"/>
          <w:sz w:val="28"/>
        </w:rPr>
        <w:t xml:space="preserve">
      88) осуществление контроля за соблюдением порядка проведения электронного аукциона по продаже имущества должника; </w:t>
      </w:r>
    </w:p>
    <w:bookmarkEnd w:id="33291"/>
    <w:bookmarkStart w:name="z33737" w:id="33292"/>
    <w:p>
      <w:pPr>
        <w:spacing w:after="0"/>
        <w:ind w:left="0"/>
        <w:jc w:val="both"/>
      </w:pPr>
      <w:r>
        <w:rPr>
          <w:rFonts w:ascii="Times New Roman"/>
          <w:b w:val="false"/>
          <w:i w:val="false"/>
          <w:color w:val="000000"/>
          <w:sz w:val="28"/>
        </w:rPr>
        <w:t>
      89) принятие мер по выявлению сделок, совершенных при обстоятельствах, в соответствии со статьей 7 Закона Республики Казахстан "О реабилитации и банкротстве";</w:t>
      </w:r>
    </w:p>
    <w:bookmarkEnd w:id="33292"/>
    <w:bookmarkStart w:name="z33738" w:id="33293"/>
    <w:p>
      <w:pPr>
        <w:spacing w:after="0"/>
        <w:ind w:left="0"/>
        <w:jc w:val="both"/>
      </w:pPr>
      <w:r>
        <w:rPr>
          <w:rFonts w:ascii="Times New Roman"/>
          <w:b w:val="false"/>
          <w:i w:val="false"/>
          <w:color w:val="000000"/>
          <w:sz w:val="28"/>
        </w:rPr>
        <w:t>
      90) осуществление государственного контроля за проведением реабилитационной процедуры и процедуры банкротства;</w:t>
      </w:r>
    </w:p>
    <w:bookmarkEnd w:id="33293"/>
    <w:bookmarkStart w:name="z33739" w:id="33294"/>
    <w:p>
      <w:pPr>
        <w:spacing w:after="0"/>
        <w:ind w:left="0"/>
        <w:jc w:val="both"/>
      </w:pPr>
      <w:r>
        <w:rPr>
          <w:rFonts w:ascii="Times New Roman"/>
          <w:b w:val="false"/>
          <w:i w:val="false"/>
          <w:color w:val="000000"/>
          <w:sz w:val="28"/>
        </w:rPr>
        <w:t>
      91) осуществление запроса у участника санации подтверждающих документов;</w:t>
      </w:r>
    </w:p>
    <w:bookmarkEnd w:id="33294"/>
    <w:bookmarkStart w:name="z33740" w:id="33295"/>
    <w:p>
      <w:pPr>
        <w:spacing w:after="0"/>
        <w:ind w:left="0"/>
        <w:jc w:val="both"/>
      </w:pPr>
      <w:r>
        <w:rPr>
          <w:rFonts w:ascii="Times New Roman"/>
          <w:b w:val="false"/>
          <w:i w:val="false"/>
          <w:color w:val="000000"/>
          <w:sz w:val="28"/>
        </w:rPr>
        <w:t>
      92) согласование продажи временным управляющим имущества банкрота в случае, предусмотренном Законом Республики Казахстан "О реабилитации и банкротстве";</w:t>
      </w:r>
    </w:p>
    <w:bookmarkEnd w:id="33295"/>
    <w:bookmarkStart w:name="z33741" w:id="33296"/>
    <w:p>
      <w:pPr>
        <w:spacing w:after="0"/>
        <w:ind w:left="0"/>
        <w:jc w:val="both"/>
      </w:pPr>
      <w:r>
        <w:rPr>
          <w:rFonts w:ascii="Times New Roman"/>
          <w:b w:val="false"/>
          <w:i w:val="false"/>
          <w:color w:val="000000"/>
          <w:sz w:val="28"/>
        </w:rPr>
        <w:t>
      93) рассмотрение жалоб на действия временного администратора, реабилитационного, временного и банкротного управляющих;</w:t>
      </w:r>
    </w:p>
    <w:bookmarkEnd w:id="33296"/>
    <w:bookmarkStart w:name="z33742" w:id="33297"/>
    <w:p>
      <w:pPr>
        <w:spacing w:after="0"/>
        <w:ind w:left="0"/>
        <w:jc w:val="both"/>
      </w:pPr>
      <w:r>
        <w:rPr>
          <w:rFonts w:ascii="Times New Roman"/>
          <w:b w:val="false"/>
          <w:i w:val="false"/>
          <w:color w:val="000000"/>
          <w:sz w:val="28"/>
        </w:rPr>
        <w:t>
      94) осуществление запроса и получение от государственных органов, юридических лиц и их должностных лиц информации о неплатежеспособных и несостоятельных должниках;</w:t>
      </w:r>
    </w:p>
    <w:bookmarkEnd w:id="33297"/>
    <w:bookmarkStart w:name="z33743" w:id="33298"/>
    <w:p>
      <w:pPr>
        <w:spacing w:after="0"/>
        <w:ind w:left="0"/>
        <w:jc w:val="both"/>
      </w:pPr>
      <w:r>
        <w:rPr>
          <w:rFonts w:ascii="Times New Roman"/>
          <w:b w:val="false"/>
          <w:i w:val="false"/>
          <w:color w:val="000000"/>
          <w:sz w:val="28"/>
        </w:rPr>
        <w:t>
      95) представление временному и банкротному управляющим информации о наличии и номерах банковских счетов лица, по которому имеется вступившее в законную силу решение суда о признании банкротом, остатках и движении денег на этих счетах;</w:t>
      </w:r>
    </w:p>
    <w:bookmarkEnd w:id="33298"/>
    <w:bookmarkStart w:name="z33744" w:id="33299"/>
    <w:p>
      <w:pPr>
        <w:spacing w:after="0"/>
        <w:ind w:left="0"/>
        <w:jc w:val="both"/>
      </w:pPr>
      <w:r>
        <w:rPr>
          <w:rFonts w:ascii="Times New Roman"/>
          <w:b w:val="false"/>
          <w:i w:val="false"/>
          <w:color w:val="000000"/>
          <w:sz w:val="28"/>
        </w:rPr>
        <w:t>
      96) оспаривание в суде решений и действий (бездействия) временного администратора, реабилитационного, временного и банкротного управляющих в случае выявления нарушений Закона Республики Казахстан "О реабилитации и банкротстве";</w:t>
      </w:r>
    </w:p>
    <w:bookmarkEnd w:id="33299"/>
    <w:bookmarkStart w:name="z33745" w:id="33300"/>
    <w:p>
      <w:pPr>
        <w:spacing w:after="0"/>
        <w:ind w:left="0"/>
        <w:jc w:val="both"/>
      </w:pPr>
      <w:r>
        <w:rPr>
          <w:rFonts w:ascii="Times New Roman"/>
          <w:b w:val="false"/>
          <w:i w:val="false"/>
          <w:color w:val="000000"/>
          <w:sz w:val="28"/>
        </w:rPr>
        <w:t>
      97) дача разъяснений и комментариев по введению, проведению и прекращению процедур реабилитации и банкротства в пределах своей компетенции;</w:t>
      </w:r>
    </w:p>
    <w:bookmarkEnd w:id="33300"/>
    <w:bookmarkStart w:name="z33746" w:id="33301"/>
    <w:p>
      <w:pPr>
        <w:spacing w:after="0"/>
        <w:ind w:left="0"/>
        <w:jc w:val="both"/>
      </w:pPr>
      <w:r>
        <w:rPr>
          <w:rFonts w:ascii="Times New Roman"/>
          <w:b w:val="false"/>
          <w:i w:val="false"/>
          <w:color w:val="000000"/>
          <w:sz w:val="28"/>
        </w:rPr>
        <w:t>
      98)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3301"/>
    <w:bookmarkStart w:name="z33747" w:id="33302"/>
    <w:p>
      <w:pPr>
        <w:spacing w:after="0"/>
        <w:ind w:left="0"/>
        <w:jc w:val="both"/>
      </w:pPr>
      <w:r>
        <w:rPr>
          <w:rFonts w:ascii="Times New Roman"/>
          <w:b w:val="false"/>
          <w:i w:val="false"/>
          <w:color w:val="000000"/>
          <w:sz w:val="28"/>
        </w:rPr>
        <w:t>
      99) в соответствии с Законом Республики Казахстан "О реабилитации и банкротстве" размещение на интернет-ресурсе:</w:t>
      </w:r>
    </w:p>
    <w:bookmarkEnd w:id="33302"/>
    <w:bookmarkStart w:name="z33748" w:id="33303"/>
    <w:p>
      <w:pPr>
        <w:spacing w:after="0"/>
        <w:ind w:left="0"/>
        <w:jc w:val="both"/>
      </w:pPr>
      <w:r>
        <w:rPr>
          <w:rFonts w:ascii="Times New Roman"/>
          <w:b w:val="false"/>
          <w:i w:val="false"/>
          <w:color w:val="000000"/>
          <w:sz w:val="28"/>
        </w:rPr>
        <w:t>
      информационного сообщения о проведении собрания кредиторов;</w:t>
      </w:r>
    </w:p>
    <w:bookmarkEnd w:id="33303"/>
    <w:bookmarkStart w:name="z33749" w:id="33304"/>
    <w:p>
      <w:pPr>
        <w:spacing w:after="0"/>
        <w:ind w:left="0"/>
        <w:jc w:val="both"/>
      </w:pPr>
      <w:r>
        <w:rPr>
          <w:rFonts w:ascii="Times New Roman"/>
          <w:b w:val="false"/>
          <w:i w:val="false"/>
          <w:color w:val="000000"/>
          <w:sz w:val="28"/>
        </w:rPr>
        <w:t>
      объявления о возбуждении дела о банкротстве и порядке заявления требований кредиторами;</w:t>
      </w:r>
    </w:p>
    <w:bookmarkEnd w:id="33304"/>
    <w:bookmarkStart w:name="z33750" w:id="33305"/>
    <w:p>
      <w:pPr>
        <w:spacing w:after="0"/>
        <w:ind w:left="0"/>
        <w:jc w:val="both"/>
      </w:pPr>
      <w:r>
        <w:rPr>
          <w:rFonts w:ascii="Times New Roman"/>
          <w:b w:val="false"/>
          <w:i w:val="false"/>
          <w:color w:val="000000"/>
          <w:sz w:val="28"/>
        </w:rPr>
        <w:t>
      объявления о признании должника банкротом и его ликвидации с возбуждением процедуры банкротства;</w:t>
      </w:r>
    </w:p>
    <w:bookmarkEnd w:id="33305"/>
    <w:bookmarkStart w:name="z33751" w:id="33306"/>
    <w:p>
      <w:pPr>
        <w:spacing w:after="0"/>
        <w:ind w:left="0"/>
        <w:jc w:val="both"/>
      </w:pPr>
      <w:r>
        <w:rPr>
          <w:rFonts w:ascii="Times New Roman"/>
          <w:b w:val="false"/>
          <w:i w:val="false"/>
          <w:color w:val="000000"/>
          <w:sz w:val="28"/>
        </w:rPr>
        <w:t>
      объявления о возбуждении производства по делу о реабилитации и порядке заявления требований кредиторами;</w:t>
      </w:r>
    </w:p>
    <w:bookmarkEnd w:id="33306"/>
    <w:bookmarkStart w:name="z33752" w:id="33307"/>
    <w:p>
      <w:pPr>
        <w:spacing w:after="0"/>
        <w:ind w:left="0"/>
        <w:jc w:val="both"/>
      </w:pPr>
      <w:r>
        <w:rPr>
          <w:rFonts w:ascii="Times New Roman"/>
          <w:b w:val="false"/>
          <w:i w:val="false"/>
          <w:color w:val="000000"/>
          <w:sz w:val="28"/>
        </w:rPr>
        <w:t>
      сформированного реестра требований кредиторов, а также перечень кредиторов, чьи требования не признаны;</w:t>
      </w:r>
    </w:p>
    <w:bookmarkEnd w:id="33307"/>
    <w:bookmarkStart w:name="z33753" w:id="33308"/>
    <w:p>
      <w:pPr>
        <w:spacing w:after="0"/>
        <w:ind w:left="0"/>
        <w:jc w:val="both"/>
      </w:pPr>
      <w:r>
        <w:rPr>
          <w:rFonts w:ascii="Times New Roman"/>
          <w:b w:val="false"/>
          <w:i w:val="false"/>
          <w:color w:val="000000"/>
          <w:sz w:val="28"/>
        </w:rPr>
        <w:t>
      объявления о ликвидации должника без возбуждения процедуры банкротства и порядке заявления требований кредиторами;</w:t>
      </w:r>
    </w:p>
    <w:bookmarkEnd w:id="33308"/>
    <w:bookmarkStart w:name="z33754" w:id="33309"/>
    <w:p>
      <w:pPr>
        <w:spacing w:after="0"/>
        <w:ind w:left="0"/>
        <w:jc w:val="both"/>
      </w:pPr>
      <w:r>
        <w:rPr>
          <w:rFonts w:ascii="Times New Roman"/>
          <w:b w:val="false"/>
          <w:i w:val="false"/>
          <w:color w:val="000000"/>
          <w:sz w:val="28"/>
        </w:rPr>
        <w:t>
      объявления о применении в отношении должника процедуры реструктуризации задолженности;</w:t>
      </w:r>
    </w:p>
    <w:bookmarkEnd w:id="33309"/>
    <w:bookmarkStart w:name="z33755" w:id="33310"/>
    <w:p>
      <w:pPr>
        <w:spacing w:after="0"/>
        <w:ind w:left="0"/>
        <w:jc w:val="both"/>
      </w:pPr>
      <w:r>
        <w:rPr>
          <w:rFonts w:ascii="Times New Roman"/>
          <w:b w:val="false"/>
          <w:i w:val="false"/>
          <w:color w:val="000000"/>
          <w:sz w:val="28"/>
        </w:rPr>
        <w:t>
      списка лиц, имеющих право осуществлять деятельность администратора;</w:t>
      </w:r>
    </w:p>
    <w:bookmarkEnd w:id="33310"/>
    <w:bookmarkStart w:name="z33756" w:id="33311"/>
    <w:p>
      <w:pPr>
        <w:spacing w:after="0"/>
        <w:ind w:left="0"/>
        <w:jc w:val="both"/>
      </w:pPr>
      <w:r>
        <w:rPr>
          <w:rFonts w:ascii="Times New Roman"/>
          <w:b w:val="false"/>
          <w:i w:val="false"/>
          <w:color w:val="000000"/>
          <w:sz w:val="28"/>
        </w:rPr>
        <w:t>
      100) осуществление иных функций, предусмотренных законодательством Республики Казахстан.</w:t>
      </w:r>
    </w:p>
    <w:bookmarkEnd w:id="33311"/>
    <w:bookmarkStart w:name="z33757" w:id="33312"/>
    <w:p>
      <w:pPr>
        <w:spacing w:after="0"/>
        <w:ind w:left="0"/>
        <w:jc w:val="left"/>
      </w:pPr>
      <w:r>
        <w:rPr>
          <w:rFonts w:ascii="Times New Roman"/>
          <w:b/>
          <w:i w:val="false"/>
          <w:color w:val="000000"/>
        </w:rPr>
        <w:t xml:space="preserve"> Глава 3. Статус и полномочия руководителя Департамента при организации его деятельности</w:t>
      </w:r>
    </w:p>
    <w:bookmarkEnd w:id="33312"/>
    <w:bookmarkStart w:name="z33758" w:id="33313"/>
    <w:p>
      <w:pPr>
        <w:spacing w:after="0"/>
        <w:ind w:left="0"/>
        <w:jc w:val="both"/>
      </w:pPr>
      <w:r>
        <w:rPr>
          <w:rFonts w:ascii="Times New Roman"/>
          <w:b w:val="false"/>
          <w:i w:val="false"/>
          <w:color w:val="000000"/>
          <w:sz w:val="28"/>
        </w:rPr>
        <w:t>
      16. Руководство Департаментом осуществляется руководителем, который несет персональную ответственность за выполнение возложенных на Департамент задач и осуществление им своих функций.</w:t>
      </w:r>
    </w:p>
    <w:bookmarkEnd w:id="33313"/>
    <w:bookmarkStart w:name="z33759" w:id="33314"/>
    <w:p>
      <w:pPr>
        <w:spacing w:after="0"/>
        <w:ind w:left="0"/>
        <w:jc w:val="both"/>
      </w:pPr>
      <w:r>
        <w:rPr>
          <w:rFonts w:ascii="Times New Roman"/>
          <w:b w:val="false"/>
          <w:i w:val="false"/>
          <w:color w:val="000000"/>
          <w:sz w:val="28"/>
        </w:rPr>
        <w:t>
      17. Руководитель Департамента назначается на должность и освобождается от должности в соответствии с законодательством Республики Казахстан.</w:t>
      </w:r>
    </w:p>
    <w:bookmarkEnd w:id="33314"/>
    <w:bookmarkStart w:name="z33760" w:id="33315"/>
    <w:p>
      <w:pPr>
        <w:spacing w:after="0"/>
        <w:ind w:left="0"/>
        <w:jc w:val="both"/>
      </w:pPr>
      <w:r>
        <w:rPr>
          <w:rFonts w:ascii="Times New Roman"/>
          <w:b w:val="false"/>
          <w:i w:val="false"/>
          <w:color w:val="000000"/>
          <w:sz w:val="28"/>
        </w:rPr>
        <w:t>
      18. Руководитель Департамента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3315"/>
    <w:bookmarkStart w:name="z33761" w:id="33316"/>
    <w:p>
      <w:pPr>
        <w:spacing w:after="0"/>
        <w:ind w:left="0"/>
        <w:jc w:val="both"/>
      </w:pPr>
      <w:r>
        <w:rPr>
          <w:rFonts w:ascii="Times New Roman"/>
          <w:b w:val="false"/>
          <w:i w:val="false"/>
          <w:color w:val="000000"/>
          <w:sz w:val="28"/>
        </w:rPr>
        <w:t>
      19. Полномочия Руководителя Департамента:</w:t>
      </w:r>
    </w:p>
    <w:bookmarkEnd w:id="33316"/>
    <w:bookmarkStart w:name="z33762" w:id="33317"/>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Департамента, руководителей территориальных органов Департамента;</w:t>
      </w:r>
    </w:p>
    <w:bookmarkEnd w:id="33317"/>
    <w:bookmarkStart w:name="z33763" w:id="33318"/>
    <w:p>
      <w:pPr>
        <w:spacing w:after="0"/>
        <w:ind w:left="0"/>
        <w:jc w:val="both"/>
      </w:pPr>
      <w:r>
        <w:rPr>
          <w:rFonts w:ascii="Times New Roman"/>
          <w:b w:val="false"/>
          <w:i w:val="false"/>
          <w:color w:val="000000"/>
          <w:sz w:val="28"/>
        </w:rPr>
        <w:t>
      2) утверждает штатное расписание Департамента в пределах лимита штатной численности Департамента;</w:t>
      </w:r>
    </w:p>
    <w:bookmarkEnd w:id="33318"/>
    <w:bookmarkStart w:name="z33764" w:id="33319"/>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w:t>
      </w:r>
    </w:p>
    <w:bookmarkEnd w:id="33319"/>
    <w:bookmarkStart w:name="z33765" w:id="33320"/>
    <w:p>
      <w:pPr>
        <w:spacing w:after="0"/>
        <w:ind w:left="0"/>
        <w:jc w:val="both"/>
      </w:pPr>
      <w:r>
        <w:rPr>
          <w:rFonts w:ascii="Times New Roman"/>
          <w:b w:val="false"/>
          <w:i w:val="false"/>
          <w:color w:val="000000"/>
          <w:sz w:val="28"/>
        </w:rPr>
        <w:t>
      работников Департамента;</w:t>
      </w:r>
    </w:p>
    <w:bookmarkEnd w:id="33320"/>
    <w:bookmarkStart w:name="z33766" w:id="33321"/>
    <w:p>
      <w:pPr>
        <w:spacing w:after="0"/>
        <w:ind w:left="0"/>
        <w:jc w:val="both"/>
      </w:pPr>
      <w:r>
        <w:rPr>
          <w:rFonts w:ascii="Times New Roman"/>
          <w:b w:val="false"/>
          <w:i w:val="false"/>
          <w:color w:val="000000"/>
          <w:sz w:val="28"/>
        </w:rPr>
        <w:t xml:space="preserve">
      руководителей управлений государственных доходов по районам, городам, районам в городах и на территории специальных экономических зон; </w:t>
      </w:r>
    </w:p>
    <w:bookmarkEnd w:id="33321"/>
    <w:bookmarkStart w:name="z33767" w:id="33322"/>
    <w:p>
      <w:pPr>
        <w:spacing w:after="0"/>
        <w:ind w:left="0"/>
        <w:jc w:val="both"/>
      </w:pPr>
      <w:r>
        <w:rPr>
          <w:rFonts w:ascii="Times New Roman"/>
          <w:b w:val="false"/>
          <w:i w:val="false"/>
          <w:color w:val="000000"/>
          <w:sz w:val="28"/>
        </w:rPr>
        <w:t>
      руководителей таможенных постов и их заместителей;</w:t>
      </w:r>
    </w:p>
    <w:bookmarkEnd w:id="33322"/>
    <w:bookmarkStart w:name="z33768" w:id="33323"/>
    <w:p>
      <w:pPr>
        <w:spacing w:after="0"/>
        <w:ind w:left="0"/>
        <w:jc w:val="both"/>
      </w:pPr>
      <w:r>
        <w:rPr>
          <w:rFonts w:ascii="Times New Roman"/>
          <w:b w:val="false"/>
          <w:i w:val="false"/>
          <w:color w:val="000000"/>
          <w:sz w:val="28"/>
        </w:rPr>
        <w:t>
      руководителей управлений – таможенных постов "центр таможенного оформления";</w:t>
      </w:r>
    </w:p>
    <w:bookmarkEnd w:id="33323"/>
    <w:bookmarkStart w:name="z33769" w:id="33324"/>
    <w:p>
      <w:pPr>
        <w:spacing w:after="0"/>
        <w:ind w:left="0"/>
        <w:jc w:val="both"/>
      </w:pPr>
      <w:r>
        <w:rPr>
          <w:rFonts w:ascii="Times New Roman"/>
          <w:b w:val="false"/>
          <w:i w:val="false"/>
          <w:color w:val="000000"/>
          <w:sz w:val="28"/>
        </w:rPr>
        <w:t>
      заместителей управлений государственных доходов по районам, городам, районам в городах и на территории специальных экономических зон;</w:t>
      </w:r>
    </w:p>
    <w:bookmarkEnd w:id="33324"/>
    <w:bookmarkStart w:name="z33770" w:id="33325"/>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3325"/>
    <w:bookmarkStart w:name="z33771" w:id="33326"/>
    <w:p>
      <w:pPr>
        <w:spacing w:after="0"/>
        <w:ind w:left="0"/>
        <w:jc w:val="both"/>
      </w:pPr>
      <w:r>
        <w:rPr>
          <w:rFonts w:ascii="Times New Roman"/>
          <w:b w:val="false"/>
          <w:i w:val="false"/>
          <w:color w:val="000000"/>
          <w:sz w:val="28"/>
        </w:rPr>
        <w:t>
      5) утверждает положения о структурных подразделениях Департамента;</w:t>
      </w:r>
    </w:p>
    <w:bookmarkEnd w:id="33326"/>
    <w:bookmarkStart w:name="z33772" w:id="33327"/>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Департамента, работников Департамента, руководителей и заместителей руководителей территориальных органов Департамента;</w:t>
      </w:r>
    </w:p>
    <w:bookmarkEnd w:id="33327"/>
    <w:bookmarkStart w:name="z33773" w:id="33328"/>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3328"/>
    <w:bookmarkStart w:name="z33774" w:id="33329"/>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Комитет;</w:t>
      </w:r>
    </w:p>
    <w:bookmarkEnd w:id="33329"/>
    <w:bookmarkStart w:name="z33775" w:id="33330"/>
    <w:p>
      <w:pPr>
        <w:spacing w:after="0"/>
        <w:ind w:left="0"/>
        <w:jc w:val="both"/>
      </w:pPr>
      <w:r>
        <w:rPr>
          <w:rFonts w:ascii="Times New Roman"/>
          <w:b w:val="false"/>
          <w:i w:val="false"/>
          <w:color w:val="000000"/>
          <w:sz w:val="28"/>
        </w:rPr>
        <w:t>
      9) в пределах компетенции подписывает акты Департамента;</w:t>
      </w:r>
    </w:p>
    <w:bookmarkEnd w:id="33330"/>
    <w:bookmarkStart w:name="z33776" w:id="33331"/>
    <w:p>
      <w:pPr>
        <w:spacing w:after="0"/>
        <w:ind w:left="0"/>
        <w:jc w:val="both"/>
      </w:pPr>
      <w:r>
        <w:rPr>
          <w:rFonts w:ascii="Times New Roman"/>
          <w:b w:val="false"/>
          <w:i w:val="false"/>
          <w:color w:val="000000"/>
          <w:sz w:val="28"/>
        </w:rPr>
        <w:t>
      10) представляет Департамент во всех государственных органах и иных организациях;</w:t>
      </w:r>
    </w:p>
    <w:bookmarkEnd w:id="33331"/>
    <w:bookmarkStart w:name="z33777" w:id="33332"/>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3332"/>
    <w:bookmarkStart w:name="z33778" w:id="33333"/>
    <w:p>
      <w:pPr>
        <w:spacing w:after="0"/>
        <w:ind w:left="0"/>
        <w:jc w:val="both"/>
      </w:pPr>
      <w:r>
        <w:rPr>
          <w:rFonts w:ascii="Times New Roman"/>
          <w:b w:val="false"/>
          <w:i w:val="false"/>
          <w:color w:val="000000"/>
          <w:sz w:val="28"/>
        </w:rPr>
        <w:t>
      Исполнение полномочий Руководителя Департамента в период его отсутствия осуществляется лицом, его замещающим в соответствии с действующим законодательством Республики Казахстан.</w:t>
      </w:r>
    </w:p>
    <w:bookmarkEnd w:id="33333"/>
    <w:bookmarkStart w:name="z33779" w:id="33334"/>
    <w:p>
      <w:pPr>
        <w:spacing w:after="0"/>
        <w:ind w:left="0"/>
        <w:jc w:val="both"/>
      </w:pPr>
      <w:r>
        <w:rPr>
          <w:rFonts w:ascii="Times New Roman"/>
          <w:b w:val="false"/>
          <w:i w:val="false"/>
          <w:color w:val="000000"/>
          <w:sz w:val="28"/>
        </w:rPr>
        <w:t>
      20. Руководитель Департамента определяет полномочия своих заместителей в соответствии с действующим законодательством.</w:t>
      </w:r>
    </w:p>
    <w:bookmarkEnd w:id="33334"/>
    <w:bookmarkStart w:name="z33780" w:id="33335"/>
    <w:p>
      <w:pPr>
        <w:spacing w:after="0"/>
        <w:ind w:left="0"/>
        <w:jc w:val="left"/>
      </w:pPr>
      <w:r>
        <w:rPr>
          <w:rFonts w:ascii="Times New Roman"/>
          <w:b/>
          <w:i w:val="false"/>
          <w:color w:val="000000"/>
        </w:rPr>
        <w:t xml:space="preserve"> Глава 4. Имущество Департамента</w:t>
      </w:r>
    </w:p>
    <w:bookmarkEnd w:id="33335"/>
    <w:bookmarkStart w:name="z33781" w:id="33336"/>
    <w:p>
      <w:pPr>
        <w:spacing w:after="0"/>
        <w:ind w:left="0"/>
        <w:jc w:val="both"/>
      </w:pPr>
      <w:r>
        <w:rPr>
          <w:rFonts w:ascii="Times New Roman"/>
          <w:b w:val="false"/>
          <w:i w:val="false"/>
          <w:color w:val="000000"/>
          <w:sz w:val="28"/>
        </w:rPr>
        <w:t>
      21. Департамент может иметь на праве оперативного управления обособленное имущество в случаях, предусмотренных законодательством.</w:t>
      </w:r>
    </w:p>
    <w:bookmarkEnd w:id="33336"/>
    <w:bookmarkStart w:name="z33782" w:id="33337"/>
    <w:p>
      <w:pPr>
        <w:spacing w:after="0"/>
        <w:ind w:left="0"/>
        <w:jc w:val="both"/>
      </w:pPr>
      <w:r>
        <w:rPr>
          <w:rFonts w:ascii="Times New Roman"/>
          <w:b w:val="false"/>
          <w:i w:val="false"/>
          <w:color w:val="000000"/>
          <w:sz w:val="28"/>
        </w:rPr>
        <w:t>
      Имущество Департамента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3337"/>
    <w:bookmarkStart w:name="z33783" w:id="33338"/>
    <w:p>
      <w:pPr>
        <w:spacing w:after="0"/>
        <w:ind w:left="0"/>
        <w:jc w:val="both"/>
      </w:pPr>
      <w:r>
        <w:rPr>
          <w:rFonts w:ascii="Times New Roman"/>
          <w:b w:val="false"/>
          <w:i w:val="false"/>
          <w:color w:val="000000"/>
          <w:sz w:val="28"/>
        </w:rPr>
        <w:t>
      22. Имущество, закрепленное за Департаментом, относится к республиканской собственности.</w:t>
      </w:r>
    </w:p>
    <w:bookmarkEnd w:id="33338"/>
    <w:bookmarkStart w:name="z33784" w:id="33339"/>
    <w:p>
      <w:pPr>
        <w:spacing w:after="0"/>
        <w:ind w:left="0"/>
        <w:jc w:val="both"/>
      </w:pPr>
      <w:r>
        <w:rPr>
          <w:rFonts w:ascii="Times New Roman"/>
          <w:b w:val="false"/>
          <w:i w:val="false"/>
          <w:color w:val="000000"/>
          <w:sz w:val="28"/>
        </w:rPr>
        <w:t>
      23. Департамент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3339"/>
    <w:bookmarkStart w:name="z33785" w:id="33340"/>
    <w:p>
      <w:pPr>
        <w:spacing w:after="0"/>
        <w:ind w:left="0"/>
        <w:jc w:val="left"/>
      </w:pPr>
      <w:r>
        <w:rPr>
          <w:rFonts w:ascii="Times New Roman"/>
          <w:b/>
          <w:i w:val="false"/>
          <w:color w:val="000000"/>
        </w:rPr>
        <w:t xml:space="preserve"> Глава 5. Реорганизация и упразднение Департамента</w:t>
      </w:r>
    </w:p>
    <w:bookmarkEnd w:id="33340"/>
    <w:bookmarkStart w:name="z33786" w:id="33341"/>
    <w:p>
      <w:pPr>
        <w:spacing w:after="0"/>
        <w:ind w:left="0"/>
        <w:jc w:val="both"/>
      </w:pPr>
      <w:r>
        <w:rPr>
          <w:rFonts w:ascii="Times New Roman"/>
          <w:b w:val="false"/>
          <w:i w:val="false"/>
          <w:color w:val="000000"/>
          <w:sz w:val="28"/>
        </w:rPr>
        <w:t>
      24. Реорганизация и упразднение Департамента осуществляется в соответствии с законодательством Республики Казахстан.</w:t>
      </w:r>
    </w:p>
    <w:bookmarkEnd w:id="33341"/>
    <w:bookmarkStart w:name="z33787" w:id="33342"/>
    <w:p>
      <w:pPr>
        <w:spacing w:after="0"/>
        <w:ind w:left="0"/>
        <w:jc w:val="both"/>
      </w:pPr>
      <w:r>
        <w:rPr>
          <w:rFonts w:ascii="Times New Roman"/>
          <w:b w:val="false"/>
          <w:i w:val="false"/>
          <w:color w:val="000000"/>
          <w:sz w:val="28"/>
        </w:rPr>
        <w:t>
      Перечень государственных учреждений – территориальных органов Департамента</w:t>
      </w:r>
    </w:p>
    <w:bookmarkEnd w:id="33342"/>
    <w:bookmarkStart w:name="z33788" w:id="33343"/>
    <w:p>
      <w:pPr>
        <w:spacing w:after="0"/>
        <w:ind w:left="0"/>
        <w:jc w:val="both"/>
      </w:pPr>
      <w:r>
        <w:rPr>
          <w:rFonts w:ascii="Times New Roman"/>
          <w:b w:val="false"/>
          <w:i w:val="false"/>
          <w:color w:val="000000"/>
          <w:sz w:val="28"/>
        </w:rPr>
        <w:t>
      1. Управление государственных доходов по городу Шымкенту Департамента государственных доходов по городу Шымкенту Комитета государственных доходов Министерства финансов Республики Казахстан.</w:t>
      </w:r>
    </w:p>
    <w:bookmarkEnd w:id="33343"/>
    <w:bookmarkStart w:name="z33789" w:id="33344"/>
    <w:p>
      <w:pPr>
        <w:spacing w:after="0"/>
        <w:ind w:left="0"/>
        <w:jc w:val="both"/>
      </w:pPr>
      <w:r>
        <w:rPr>
          <w:rFonts w:ascii="Times New Roman"/>
          <w:b w:val="false"/>
          <w:i w:val="false"/>
          <w:color w:val="000000"/>
          <w:sz w:val="28"/>
        </w:rPr>
        <w:t>
      2. Управление государственных доходов по Абайскому району Департамента государственных доходов по городу Шымкенту Комитета государственных доходов Министерства финансов Республики Казахстан.</w:t>
      </w:r>
    </w:p>
    <w:bookmarkEnd w:id="33344"/>
    <w:bookmarkStart w:name="z33790" w:id="33345"/>
    <w:p>
      <w:pPr>
        <w:spacing w:after="0"/>
        <w:ind w:left="0"/>
        <w:jc w:val="both"/>
      </w:pPr>
      <w:r>
        <w:rPr>
          <w:rFonts w:ascii="Times New Roman"/>
          <w:b w:val="false"/>
          <w:i w:val="false"/>
          <w:color w:val="000000"/>
          <w:sz w:val="28"/>
        </w:rPr>
        <w:t>
      3. Управление государственных доходов по Аль-Фарабийскому району Департамента государственных доходов по городу Шымкенту Комитета государственных доходов Министерства финансов Республики Казахстан.</w:t>
      </w:r>
    </w:p>
    <w:bookmarkEnd w:id="33345"/>
    <w:bookmarkStart w:name="z33791" w:id="33346"/>
    <w:p>
      <w:pPr>
        <w:spacing w:after="0"/>
        <w:ind w:left="0"/>
        <w:jc w:val="both"/>
      </w:pPr>
      <w:r>
        <w:rPr>
          <w:rFonts w:ascii="Times New Roman"/>
          <w:b w:val="false"/>
          <w:i w:val="false"/>
          <w:color w:val="000000"/>
          <w:sz w:val="28"/>
        </w:rPr>
        <w:t>
      4. Управление государственных доходов по Енбекшинскому району Департамента государственных доходов по городу Шымкенту Комитета государственных доходов Министерства финансов Республики Казахстан.</w:t>
      </w:r>
    </w:p>
    <w:bookmarkEnd w:id="33346"/>
    <w:bookmarkStart w:name="z33792" w:id="33347"/>
    <w:p>
      <w:pPr>
        <w:spacing w:after="0"/>
        <w:ind w:left="0"/>
        <w:jc w:val="both"/>
      </w:pPr>
      <w:r>
        <w:rPr>
          <w:rFonts w:ascii="Times New Roman"/>
          <w:b w:val="false"/>
          <w:i w:val="false"/>
          <w:color w:val="000000"/>
          <w:sz w:val="28"/>
        </w:rPr>
        <w:t>
      5. Управление государственных доходов "Оңтүстік" Департамента государственных доходов по городу Шымкенту Комитета государственных доходов Министерства финансов Республики Казахстан.</w:t>
      </w:r>
    </w:p>
    <w:bookmarkEnd w:id="33347"/>
    <w:bookmarkStart w:name="z33793" w:id="33348"/>
    <w:p>
      <w:pPr>
        <w:spacing w:after="0"/>
        <w:ind w:left="0"/>
        <w:jc w:val="both"/>
      </w:pPr>
      <w:r>
        <w:rPr>
          <w:rFonts w:ascii="Times New Roman"/>
          <w:b w:val="false"/>
          <w:i w:val="false"/>
          <w:color w:val="000000"/>
          <w:sz w:val="28"/>
        </w:rPr>
        <w:t>
      6. Управление государственных доходов по Каратаускому району Департамента государственных доходов по городу Шымкенту Комитета государственных доходов Министерства финансов Республики Казахстан.</w:t>
      </w:r>
    </w:p>
    <w:bookmarkEnd w:id="333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212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239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3796" w:id="33349"/>
    <w:p>
      <w:pPr>
        <w:spacing w:after="0"/>
        <w:ind w:left="0"/>
        <w:jc w:val="left"/>
      </w:pPr>
      <w:r>
        <w:rPr>
          <w:rFonts w:ascii="Times New Roman"/>
          <w:b/>
          <w:i w:val="false"/>
          <w:color w:val="000000"/>
        </w:rPr>
        <w:t xml:space="preserve"> Положение об Управлении государственных доходов по Абайскому району Департамента государственных доходов по городу Шымкенту Комитета государственных доходов Министерства финансов Республики Казахстан</w:t>
      </w:r>
    </w:p>
    <w:bookmarkEnd w:id="33349"/>
    <w:bookmarkStart w:name="z33797" w:id="33350"/>
    <w:p>
      <w:pPr>
        <w:spacing w:after="0"/>
        <w:ind w:left="0"/>
        <w:jc w:val="left"/>
      </w:pPr>
      <w:r>
        <w:rPr>
          <w:rFonts w:ascii="Times New Roman"/>
          <w:b/>
          <w:i w:val="false"/>
          <w:color w:val="000000"/>
        </w:rPr>
        <w:t xml:space="preserve"> Глава 1. Общие положения</w:t>
      </w:r>
    </w:p>
    <w:bookmarkEnd w:id="33350"/>
    <w:bookmarkStart w:name="z33798" w:id="33351"/>
    <w:p>
      <w:pPr>
        <w:spacing w:after="0"/>
        <w:ind w:left="0"/>
        <w:jc w:val="both"/>
      </w:pPr>
      <w:r>
        <w:rPr>
          <w:rFonts w:ascii="Times New Roman"/>
          <w:b w:val="false"/>
          <w:i w:val="false"/>
          <w:color w:val="000000"/>
          <w:sz w:val="28"/>
        </w:rPr>
        <w:t>
      1. Управление государственных доходов по Абайскому району Департамента государственных доходов по городу Шымкенту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городу Шымкенту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3351"/>
    <w:bookmarkStart w:name="z33799" w:id="33352"/>
    <w:p>
      <w:pPr>
        <w:spacing w:after="0"/>
        <w:ind w:left="0"/>
        <w:jc w:val="both"/>
      </w:pPr>
      <w:r>
        <w:rPr>
          <w:rFonts w:ascii="Times New Roman"/>
          <w:b w:val="false"/>
          <w:i w:val="false"/>
          <w:color w:val="000000"/>
          <w:sz w:val="28"/>
        </w:rPr>
        <w:t xml:space="preserve">
      1) налогового администрирования; </w:t>
      </w:r>
    </w:p>
    <w:bookmarkEnd w:id="33352"/>
    <w:bookmarkStart w:name="z33800" w:id="33353"/>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3353"/>
    <w:bookmarkStart w:name="z33801" w:id="33354"/>
    <w:p>
      <w:pPr>
        <w:spacing w:after="0"/>
        <w:ind w:left="0"/>
        <w:jc w:val="both"/>
      </w:pPr>
      <w:r>
        <w:rPr>
          <w:rFonts w:ascii="Times New Roman"/>
          <w:b w:val="false"/>
          <w:i w:val="false"/>
          <w:color w:val="000000"/>
          <w:sz w:val="28"/>
        </w:rPr>
        <w:t xml:space="preserve">
      3) оборота нефтепродуктов и биотоплива; </w:t>
      </w:r>
    </w:p>
    <w:bookmarkEnd w:id="33354"/>
    <w:bookmarkStart w:name="z33802" w:id="33355"/>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3355"/>
    <w:bookmarkStart w:name="z33803" w:id="33356"/>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3356"/>
    <w:bookmarkStart w:name="z33804" w:id="33357"/>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3357"/>
    <w:bookmarkStart w:name="z33805" w:id="33358"/>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3358"/>
    <w:bookmarkStart w:name="z33806" w:id="33359"/>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3359"/>
    <w:bookmarkStart w:name="z33807" w:id="33360"/>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3360"/>
    <w:bookmarkStart w:name="z33808" w:id="33361"/>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3361"/>
    <w:bookmarkStart w:name="z33809" w:id="33362"/>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3362"/>
    <w:bookmarkStart w:name="z33810" w:id="33363"/>
    <w:p>
      <w:pPr>
        <w:spacing w:after="0"/>
        <w:ind w:left="0"/>
        <w:jc w:val="both"/>
      </w:pPr>
      <w:r>
        <w:rPr>
          <w:rFonts w:ascii="Times New Roman"/>
          <w:b w:val="false"/>
          <w:i w:val="false"/>
          <w:color w:val="000000"/>
          <w:sz w:val="28"/>
        </w:rPr>
        <w:t xml:space="preserve">
      8. Местонахождение Управления: почтовый индекс 160021, Республика Казахстан, город Шымкент, Абайский район, улица Театральная, дом 33. </w:t>
      </w:r>
    </w:p>
    <w:bookmarkEnd w:id="33363"/>
    <w:bookmarkStart w:name="z33811" w:id="33364"/>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Абайскому району Департамента государственных доходов по городу Шымкенту Комитета государственных доходов Министерства финансов Республики Казахстан".</w:t>
      </w:r>
    </w:p>
    <w:bookmarkEnd w:id="33364"/>
    <w:bookmarkStart w:name="z33812" w:id="33365"/>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3365"/>
    <w:bookmarkStart w:name="z33813" w:id="33366"/>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3366"/>
    <w:bookmarkStart w:name="z33814" w:id="33367"/>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3367"/>
    <w:bookmarkStart w:name="z33815" w:id="33368"/>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3368"/>
    <w:bookmarkStart w:name="z33816" w:id="33369"/>
    <w:p>
      <w:pPr>
        <w:spacing w:after="0"/>
        <w:ind w:left="0"/>
        <w:jc w:val="left"/>
      </w:pPr>
      <w:r>
        <w:rPr>
          <w:rFonts w:ascii="Times New Roman"/>
          <w:b/>
          <w:i w:val="false"/>
          <w:color w:val="000000"/>
        </w:rPr>
        <w:t xml:space="preserve"> Глава 2. Задачи, права и обязанности Управления</w:t>
      </w:r>
    </w:p>
    <w:bookmarkEnd w:id="33369"/>
    <w:bookmarkStart w:name="z33817" w:id="33370"/>
    <w:p>
      <w:pPr>
        <w:spacing w:after="0"/>
        <w:ind w:left="0"/>
        <w:jc w:val="both"/>
      </w:pPr>
      <w:r>
        <w:rPr>
          <w:rFonts w:ascii="Times New Roman"/>
          <w:b w:val="false"/>
          <w:i w:val="false"/>
          <w:color w:val="000000"/>
          <w:sz w:val="28"/>
        </w:rPr>
        <w:t>
      13. Задачи:</w:t>
      </w:r>
    </w:p>
    <w:bookmarkEnd w:id="33370"/>
    <w:bookmarkStart w:name="z33818" w:id="33371"/>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3371"/>
    <w:bookmarkStart w:name="z33819" w:id="33372"/>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3372"/>
    <w:bookmarkStart w:name="z33820" w:id="33373"/>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3373"/>
    <w:bookmarkStart w:name="z33821" w:id="33374"/>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3374"/>
    <w:bookmarkStart w:name="z33822" w:id="33375"/>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3375"/>
    <w:bookmarkStart w:name="z33823" w:id="33376"/>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3376"/>
    <w:bookmarkStart w:name="z33824" w:id="33377"/>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3377"/>
    <w:bookmarkStart w:name="z33825" w:id="33378"/>
    <w:p>
      <w:pPr>
        <w:spacing w:after="0"/>
        <w:ind w:left="0"/>
        <w:jc w:val="both"/>
      </w:pPr>
      <w:r>
        <w:rPr>
          <w:rFonts w:ascii="Times New Roman"/>
          <w:b w:val="false"/>
          <w:i w:val="false"/>
          <w:color w:val="000000"/>
          <w:sz w:val="28"/>
        </w:rPr>
        <w:t>
      14. Права и обязанности Управления:</w:t>
      </w:r>
    </w:p>
    <w:bookmarkEnd w:id="33378"/>
    <w:bookmarkStart w:name="z33826" w:id="33379"/>
    <w:p>
      <w:pPr>
        <w:spacing w:after="0"/>
        <w:ind w:left="0"/>
        <w:jc w:val="both"/>
      </w:pPr>
      <w:r>
        <w:rPr>
          <w:rFonts w:ascii="Times New Roman"/>
          <w:b w:val="false"/>
          <w:i w:val="false"/>
          <w:color w:val="000000"/>
          <w:sz w:val="28"/>
        </w:rPr>
        <w:t>
      1) права:</w:t>
      </w:r>
    </w:p>
    <w:bookmarkEnd w:id="33379"/>
    <w:bookmarkStart w:name="z33827" w:id="33380"/>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3380"/>
    <w:bookmarkStart w:name="z33828" w:id="33381"/>
    <w:p>
      <w:pPr>
        <w:spacing w:after="0"/>
        <w:ind w:left="0"/>
        <w:jc w:val="both"/>
      </w:pPr>
      <w:r>
        <w:rPr>
          <w:rFonts w:ascii="Times New Roman"/>
          <w:b w:val="false"/>
          <w:i w:val="false"/>
          <w:color w:val="000000"/>
          <w:sz w:val="28"/>
        </w:rPr>
        <w:t>
      требовать от налогоплательщика (налогового агента):</w:t>
      </w:r>
    </w:p>
    <w:bookmarkEnd w:id="33381"/>
    <w:bookmarkStart w:name="z33829" w:id="33382"/>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3382"/>
    <w:bookmarkStart w:name="z33830" w:id="33383"/>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3383"/>
    <w:bookmarkStart w:name="z33831" w:id="33384"/>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3384"/>
    <w:bookmarkStart w:name="z33832" w:id="3338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3385"/>
    <w:bookmarkStart w:name="z33833" w:id="3338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3386"/>
    <w:bookmarkStart w:name="z33834" w:id="33387"/>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3387"/>
    <w:bookmarkStart w:name="z33835" w:id="33388"/>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3388"/>
    <w:bookmarkStart w:name="z33836" w:id="33389"/>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3389"/>
    <w:bookmarkStart w:name="z33837" w:id="33390"/>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3390"/>
    <w:bookmarkStart w:name="z33838" w:id="33391"/>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3391"/>
    <w:bookmarkStart w:name="z33839" w:id="33392"/>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3392"/>
    <w:bookmarkStart w:name="z33840" w:id="33393"/>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3393"/>
    <w:bookmarkStart w:name="z33841" w:id="33394"/>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3394"/>
    <w:bookmarkStart w:name="z33842" w:id="33395"/>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3395"/>
    <w:bookmarkStart w:name="z33843" w:id="33396"/>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3396"/>
    <w:bookmarkStart w:name="z33844" w:id="33397"/>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3397"/>
    <w:bookmarkStart w:name="z33845" w:id="33398"/>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3398"/>
    <w:bookmarkStart w:name="z33846" w:id="33399"/>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3399"/>
    <w:bookmarkStart w:name="z33847" w:id="33400"/>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3400"/>
    <w:bookmarkStart w:name="z33848" w:id="33401"/>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3401"/>
    <w:bookmarkStart w:name="z33849" w:id="33402"/>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3402"/>
    <w:bookmarkStart w:name="z33850" w:id="33403"/>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3403"/>
    <w:bookmarkStart w:name="z33851" w:id="33404"/>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3404"/>
    <w:bookmarkStart w:name="z33852" w:id="33405"/>
    <w:p>
      <w:pPr>
        <w:spacing w:after="0"/>
        <w:ind w:left="0"/>
        <w:jc w:val="both"/>
      </w:pPr>
      <w:r>
        <w:rPr>
          <w:rFonts w:ascii="Times New Roman"/>
          <w:b w:val="false"/>
          <w:i w:val="false"/>
          <w:color w:val="000000"/>
          <w:sz w:val="28"/>
        </w:rPr>
        <w:t>
      2) обязанности:</w:t>
      </w:r>
    </w:p>
    <w:bookmarkEnd w:id="33405"/>
    <w:bookmarkStart w:name="z33853" w:id="33406"/>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3406"/>
    <w:bookmarkStart w:name="z33854" w:id="33407"/>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3407"/>
    <w:bookmarkStart w:name="z33855" w:id="33408"/>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3408"/>
    <w:bookmarkStart w:name="z33856" w:id="33409"/>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3409"/>
    <w:bookmarkStart w:name="z33857" w:id="33410"/>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3410"/>
    <w:bookmarkStart w:name="z33858" w:id="33411"/>
    <w:p>
      <w:pPr>
        <w:spacing w:after="0"/>
        <w:ind w:left="0"/>
        <w:jc w:val="both"/>
      </w:pPr>
      <w:r>
        <w:rPr>
          <w:rFonts w:ascii="Times New Roman"/>
          <w:b w:val="false"/>
          <w:i w:val="false"/>
          <w:color w:val="000000"/>
          <w:sz w:val="28"/>
        </w:rPr>
        <w:t>
      имеющих налоговую задолженность;</w:t>
      </w:r>
    </w:p>
    <w:bookmarkEnd w:id="33411"/>
    <w:bookmarkStart w:name="z33859" w:id="33412"/>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3412"/>
    <w:bookmarkStart w:name="z33860" w:id="33413"/>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3413"/>
    <w:bookmarkStart w:name="z33861" w:id="33414"/>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3414"/>
    <w:bookmarkStart w:name="z33862" w:id="33415"/>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3415"/>
    <w:bookmarkStart w:name="z33863" w:id="33416"/>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3416"/>
    <w:bookmarkStart w:name="z33864" w:id="33417"/>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3417"/>
    <w:bookmarkStart w:name="z33865" w:id="33418"/>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3418"/>
    <w:bookmarkStart w:name="z33866" w:id="33419"/>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3419"/>
    <w:bookmarkStart w:name="z33867" w:id="33420"/>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3420"/>
    <w:bookmarkStart w:name="z33868" w:id="33421"/>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3421"/>
    <w:bookmarkStart w:name="z33869" w:id="33422"/>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3422"/>
    <w:bookmarkStart w:name="z33870" w:id="33423"/>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3423"/>
    <w:bookmarkStart w:name="z33871" w:id="33424"/>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3424"/>
    <w:bookmarkStart w:name="z33872" w:id="33425"/>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3425"/>
    <w:bookmarkStart w:name="z33873" w:id="33426"/>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3426"/>
    <w:bookmarkStart w:name="z33874" w:id="33427"/>
    <w:p>
      <w:pPr>
        <w:spacing w:after="0"/>
        <w:ind w:left="0"/>
        <w:jc w:val="both"/>
      </w:pPr>
      <w:r>
        <w:rPr>
          <w:rFonts w:ascii="Times New Roman"/>
          <w:b w:val="false"/>
          <w:i w:val="false"/>
          <w:color w:val="000000"/>
          <w:sz w:val="28"/>
        </w:rPr>
        <w:t>
      защищать интересы государства;</w:t>
      </w:r>
    </w:p>
    <w:bookmarkEnd w:id="33427"/>
    <w:bookmarkStart w:name="z33875" w:id="33428"/>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3428"/>
    <w:bookmarkStart w:name="z33876" w:id="33429"/>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3429"/>
    <w:bookmarkStart w:name="z33877" w:id="33430"/>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3430"/>
    <w:bookmarkStart w:name="z33878" w:id="33431"/>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3431"/>
    <w:bookmarkStart w:name="z33879" w:id="33432"/>
    <w:p>
      <w:pPr>
        <w:spacing w:after="0"/>
        <w:ind w:left="0"/>
        <w:jc w:val="both"/>
      </w:pPr>
      <w:r>
        <w:rPr>
          <w:rFonts w:ascii="Times New Roman"/>
          <w:b w:val="false"/>
          <w:i w:val="false"/>
          <w:color w:val="000000"/>
          <w:sz w:val="28"/>
        </w:rPr>
        <w:t>
      15. Функции:</w:t>
      </w:r>
    </w:p>
    <w:bookmarkEnd w:id="33432"/>
    <w:bookmarkStart w:name="z33880" w:id="33433"/>
    <w:p>
      <w:pPr>
        <w:spacing w:after="0"/>
        <w:ind w:left="0"/>
        <w:jc w:val="both"/>
      </w:pPr>
      <w:r>
        <w:rPr>
          <w:rFonts w:ascii="Times New Roman"/>
          <w:b w:val="false"/>
          <w:i w:val="false"/>
          <w:color w:val="000000"/>
          <w:sz w:val="28"/>
        </w:rPr>
        <w:t>
      1) осуществление налогового контроля;</w:t>
      </w:r>
    </w:p>
    <w:bookmarkEnd w:id="33433"/>
    <w:bookmarkStart w:name="z33881" w:id="33434"/>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3434"/>
    <w:bookmarkStart w:name="z33882" w:id="33435"/>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3435"/>
    <w:bookmarkStart w:name="z33883" w:id="33436"/>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3436"/>
    <w:bookmarkStart w:name="z33884" w:id="33437"/>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3437"/>
    <w:bookmarkStart w:name="z33885" w:id="33438"/>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3438"/>
    <w:bookmarkStart w:name="z33886" w:id="33439"/>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3439"/>
    <w:bookmarkStart w:name="z33887" w:id="33440"/>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3440"/>
    <w:bookmarkStart w:name="z33888" w:id="33441"/>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3441"/>
    <w:bookmarkStart w:name="z33889" w:id="33442"/>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3442"/>
    <w:bookmarkStart w:name="z33890" w:id="33443"/>
    <w:p>
      <w:pPr>
        <w:spacing w:after="0"/>
        <w:ind w:left="0"/>
        <w:jc w:val="both"/>
      </w:pPr>
      <w:r>
        <w:rPr>
          <w:rFonts w:ascii="Times New Roman"/>
          <w:b w:val="false"/>
          <w:i w:val="false"/>
          <w:color w:val="000000"/>
          <w:sz w:val="28"/>
        </w:rPr>
        <w:t>
      11) осуществление налогового администрирования;</w:t>
      </w:r>
    </w:p>
    <w:bookmarkEnd w:id="33443"/>
    <w:bookmarkStart w:name="z33891" w:id="33444"/>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3444"/>
    <w:bookmarkStart w:name="z33892" w:id="33445"/>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3445"/>
    <w:bookmarkStart w:name="z33893" w:id="33446"/>
    <w:p>
      <w:pPr>
        <w:spacing w:after="0"/>
        <w:ind w:left="0"/>
        <w:jc w:val="both"/>
      </w:pPr>
      <w:r>
        <w:rPr>
          <w:rFonts w:ascii="Times New Roman"/>
          <w:b w:val="false"/>
          <w:i w:val="false"/>
          <w:color w:val="000000"/>
          <w:sz w:val="28"/>
        </w:rPr>
        <w:t>
      14) использование системы управления рисками;</w:t>
      </w:r>
    </w:p>
    <w:bookmarkEnd w:id="33446"/>
    <w:bookmarkStart w:name="z33894" w:id="33447"/>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3447"/>
    <w:bookmarkStart w:name="z33895" w:id="33448"/>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3448"/>
    <w:bookmarkStart w:name="z33896" w:id="33449"/>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3449"/>
    <w:bookmarkStart w:name="z33897" w:id="33450"/>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3450"/>
    <w:bookmarkStart w:name="z33898" w:id="33451"/>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3451"/>
    <w:bookmarkStart w:name="z33899" w:id="33452"/>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3452"/>
    <w:bookmarkStart w:name="z33900" w:id="33453"/>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3453"/>
    <w:bookmarkStart w:name="z33901" w:id="33454"/>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3454"/>
    <w:bookmarkStart w:name="z33902" w:id="33455"/>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3455"/>
    <w:bookmarkStart w:name="z33903" w:id="33456"/>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3456"/>
    <w:bookmarkStart w:name="z33904" w:id="33457"/>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3457"/>
    <w:bookmarkStart w:name="z33905" w:id="33458"/>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3458"/>
    <w:bookmarkStart w:name="z33906" w:id="33459"/>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3459"/>
    <w:bookmarkStart w:name="z33907" w:id="33460"/>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3460"/>
    <w:bookmarkStart w:name="z33908" w:id="33461"/>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3461"/>
    <w:bookmarkStart w:name="z33909" w:id="33462"/>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3462"/>
    <w:bookmarkStart w:name="z33910" w:id="33463"/>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3463"/>
    <w:bookmarkStart w:name="z33911" w:id="33464"/>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3464"/>
    <w:bookmarkStart w:name="z33912" w:id="33465"/>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3465"/>
    <w:bookmarkStart w:name="z33913" w:id="33466"/>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3466"/>
    <w:bookmarkStart w:name="z33914" w:id="33467"/>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3467"/>
    <w:bookmarkStart w:name="z33915" w:id="33468"/>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3468"/>
    <w:bookmarkStart w:name="z33916" w:id="33469"/>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3469"/>
    <w:bookmarkStart w:name="z33917" w:id="33470"/>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3470"/>
    <w:bookmarkStart w:name="z33918" w:id="33471"/>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3471"/>
    <w:bookmarkStart w:name="z33919" w:id="33472"/>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3472"/>
    <w:bookmarkStart w:name="z33920" w:id="33473"/>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3473"/>
    <w:bookmarkStart w:name="z33921" w:id="33474"/>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3474"/>
    <w:bookmarkStart w:name="z33922" w:id="33475"/>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3475"/>
    <w:bookmarkStart w:name="z33923" w:id="33476"/>
    <w:p>
      <w:pPr>
        <w:spacing w:after="0"/>
        <w:ind w:left="0"/>
        <w:jc w:val="both"/>
      </w:pPr>
      <w:r>
        <w:rPr>
          <w:rFonts w:ascii="Times New Roman"/>
          <w:b w:val="false"/>
          <w:i w:val="false"/>
          <w:color w:val="000000"/>
          <w:sz w:val="28"/>
        </w:rPr>
        <w:t>
      19. Полномочия Руководителя Управления:</w:t>
      </w:r>
    </w:p>
    <w:bookmarkEnd w:id="33476"/>
    <w:bookmarkStart w:name="z33924" w:id="33477"/>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33477"/>
    <w:bookmarkStart w:name="z33925" w:id="33478"/>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3478"/>
    <w:bookmarkStart w:name="z33926" w:id="33479"/>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3479"/>
    <w:bookmarkStart w:name="z33927" w:id="33480"/>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3480"/>
    <w:bookmarkStart w:name="z33928" w:id="33481"/>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3481"/>
    <w:bookmarkStart w:name="z33929" w:id="33482"/>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33482"/>
    <w:bookmarkStart w:name="z33930" w:id="33483"/>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3483"/>
    <w:bookmarkStart w:name="z33931" w:id="33484"/>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3484"/>
    <w:bookmarkStart w:name="z33932" w:id="33485"/>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3485"/>
    <w:bookmarkStart w:name="z33933" w:id="33486"/>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3486"/>
    <w:bookmarkStart w:name="z33934" w:id="33487"/>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3487"/>
    <w:bookmarkStart w:name="z33935" w:id="33488"/>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3488"/>
    <w:bookmarkStart w:name="z33936" w:id="33489"/>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33489"/>
    <w:bookmarkStart w:name="z33937" w:id="33490"/>
    <w:p>
      <w:pPr>
        <w:spacing w:after="0"/>
        <w:ind w:left="0"/>
        <w:jc w:val="left"/>
      </w:pPr>
      <w:r>
        <w:rPr>
          <w:rFonts w:ascii="Times New Roman"/>
          <w:b/>
          <w:i w:val="false"/>
          <w:color w:val="000000"/>
        </w:rPr>
        <w:t xml:space="preserve"> Глава 4. Имущество Управления</w:t>
      </w:r>
    </w:p>
    <w:bookmarkEnd w:id="33490"/>
    <w:bookmarkStart w:name="z33938" w:id="33491"/>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33491"/>
    <w:bookmarkStart w:name="z33939" w:id="33492"/>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3492"/>
    <w:bookmarkStart w:name="z33940" w:id="33493"/>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33493"/>
    <w:bookmarkStart w:name="z33941" w:id="33494"/>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3494"/>
    <w:bookmarkStart w:name="z33942" w:id="33495"/>
    <w:p>
      <w:pPr>
        <w:spacing w:after="0"/>
        <w:ind w:left="0"/>
        <w:jc w:val="left"/>
      </w:pPr>
      <w:r>
        <w:rPr>
          <w:rFonts w:ascii="Times New Roman"/>
          <w:b/>
          <w:i w:val="false"/>
          <w:color w:val="000000"/>
        </w:rPr>
        <w:t xml:space="preserve"> Глава 5. Реорганизация и упразднение Управления</w:t>
      </w:r>
    </w:p>
    <w:bookmarkEnd w:id="33495"/>
    <w:bookmarkStart w:name="z33943" w:id="33496"/>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334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213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240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3946" w:id="33497"/>
    <w:p>
      <w:pPr>
        <w:spacing w:after="0"/>
        <w:ind w:left="0"/>
        <w:jc w:val="left"/>
      </w:pPr>
      <w:r>
        <w:rPr>
          <w:rFonts w:ascii="Times New Roman"/>
          <w:b/>
          <w:i w:val="false"/>
          <w:color w:val="000000"/>
        </w:rPr>
        <w:t xml:space="preserve"> Положение об Управлении государственных доходов по Аль-Фарабийскому району Департамента государственных доходов по городу Шымкенту Комитета государственных доходов Министерства финансов Республики Казахстан</w:t>
      </w:r>
    </w:p>
    <w:bookmarkEnd w:id="33497"/>
    <w:bookmarkStart w:name="z33947" w:id="33498"/>
    <w:p>
      <w:pPr>
        <w:spacing w:after="0"/>
        <w:ind w:left="0"/>
        <w:jc w:val="left"/>
      </w:pPr>
      <w:r>
        <w:rPr>
          <w:rFonts w:ascii="Times New Roman"/>
          <w:b/>
          <w:i w:val="false"/>
          <w:color w:val="000000"/>
        </w:rPr>
        <w:t xml:space="preserve"> Глава 1. Общие положения</w:t>
      </w:r>
    </w:p>
    <w:bookmarkEnd w:id="33498"/>
    <w:bookmarkStart w:name="z33948" w:id="33499"/>
    <w:p>
      <w:pPr>
        <w:spacing w:after="0"/>
        <w:ind w:left="0"/>
        <w:jc w:val="both"/>
      </w:pPr>
      <w:r>
        <w:rPr>
          <w:rFonts w:ascii="Times New Roman"/>
          <w:b w:val="false"/>
          <w:i w:val="false"/>
          <w:color w:val="000000"/>
          <w:sz w:val="28"/>
        </w:rPr>
        <w:t>
      1. Управление государственных доходов по Аль-Фарабийскому району Департамента государственных доходов по городу Шымкенту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городу Шымкенту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3499"/>
    <w:bookmarkStart w:name="z33949" w:id="33500"/>
    <w:p>
      <w:pPr>
        <w:spacing w:after="0"/>
        <w:ind w:left="0"/>
        <w:jc w:val="both"/>
      </w:pPr>
      <w:r>
        <w:rPr>
          <w:rFonts w:ascii="Times New Roman"/>
          <w:b w:val="false"/>
          <w:i w:val="false"/>
          <w:color w:val="000000"/>
          <w:sz w:val="28"/>
        </w:rPr>
        <w:t xml:space="preserve">
      1) налогового администрирования; </w:t>
      </w:r>
    </w:p>
    <w:bookmarkEnd w:id="33500"/>
    <w:bookmarkStart w:name="z33950" w:id="33501"/>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3501"/>
    <w:bookmarkStart w:name="z33951" w:id="33502"/>
    <w:p>
      <w:pPr>
        <w:spacing w:after="0"/>
        <w:ind w:left="0"/>
        <w:jc w:val="both"/>
      </w:pPr>
      <w:r>
        <w:rPr>
          <w:rFonts w:ascii="Times New Roman"/>
          <w:b w:val="false"/>
          <w:i w:val="false"/>
          <w:color w:val="000000"/>
          <w:sz w:val="28"/>
        </w:rPr>
        <w:t xml:space="preserve">
      3) оборота нефтепродуктов и биотоплива; </w:t>
      </w:r>
    </w:p>
    <w:bookmarkEnd w:id="33502"/>
    <w:bookmarkStart w:name="z33952" w:id="33503"/>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3503"/>
    <w:bookmarkStart w:name="z33953" w:id="33504"/>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3504"/>
    <w:bookmarkStart w:name="z33954" w:id="33505"/>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3505"/>
    <w:bookmarkStart w:name="z33955" w:id="33506"/>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3506"/>
    <w:bookmarkStart w:name="z33956" w:id="33507"/>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3507"/>
    <w:bookmarkStart w:name="z33957" w:id="33508"/>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3508"/>
    <w:bookmarkStart w:name="z33958" w:id="33509"/>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3509"/>
    <w:bookmarkStart w:name="z33959" w:id="33510"/>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3510"/>
    <w:bookmarkStart w:name="z33960" w:id="33511"/>
    <w:p>
      <w:pPr>
        <w:spacing w:after="0"/>
        <w:ind w:left="0"/>
        <w:jc w:val="both"/>
      </w:pPr>
      <w:r>
        <w:rPr>
          <w:rFonts w:ascii="Times New Roman"/>
          <w:b w:val="false"/>
          <w:i w:val="false"/>
          <w:color w:val="000000"/>
          <w:sz w:val="28"/>
        </w:rPr>
        <w:t xml:space="preserve">
      8. Местонахождение Управления: почтовый индекс 160021, Республика Казахстан, город Шымкент, Аль-Фарабийский район, улица Толе би, здание 22. </w:t>
      </w:r>
    </w:p>
    <w:bookmarkEnd w:id="33511"/>
    <w:bookmarkStart w:name="z33961" w:id="33512"/>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Аль-Фарабийскому району Департамента государственных доходов по городу Шымкенту Комитета государственных доходов Министерства финансов Республики Казахстан".</w:t>
      </w:r>
    </w:p>
    <w:bookmarkEnd w:id="33512"/>
    <w:bookmarkStart w:name="z33962" w:id="33513"/>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3513"/>
    <w:bookmarkStart w:name="z33963" w:id="33514"/>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3514"/>
    <w:bookmarkStart w:name="z33964" w:id="33515"/>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3515"/>
    <w:bookmarkStart w:name="z33965" w:id="33516"/>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3516"/>
    <w:bookmarkStart w:name="z33966" w:id="33517"/>
    <w:p>
      <w:pPr>
        <w:spacing w:after="0"/>
        <w:ind w:left="0"/>
        <w:jc w:val="left"/>
      </w:pPr>
      <w:r>
        <w:rPr>
          <w:rFonts w:ascii="Times New Roman"/>
          <w:b/>
          <w:i w:val="false"/>
          <w:color w:val="000000"/>
        </w:rPr>
        <w:t xml:space="preserve"> Глава 2. Задачи, права и обязанности Управления</w:t>
      </w:r>
    </w:p>
    <w:bookmarkEnd w:id="33517"/>
    <w:bookmarkStart w:name="z33967" w:id="33518"/>
    <w:p>
      <w:pPr>
        <w:spacing w:after="0"/>
        <w:ind w:left="0"/>
        <w:jc w:val="both"/>
      </w:pPr>
      <w:r>
        <w:rPr>
          <w:rFonts w:ascii="Times New Roman"/>
          <w:b w:val="false"/>
          <w:i w:val="false"/>
          <w:color w:val="000000"/>
          <w:sz w:val="28"/>
        </w:rPr>
        <w:t>
      13. Задачи:</w:t>
      </w:r>
    </w:p>
    <w:bookmarkEnd w:id="33518"/>
    <w:bookmarkStart w:name="z33968" w:id="33519"/>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3519"/>
    <w:bookmarkStart w:name="z33969" w:id="33520"/>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3520"/>
    <w:bookmarkStart w:name="z33970" w:id="33521"/>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3521"/>
    <w:bookmarkStart w:name="z33971" w:id="33522"/>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3522"/>
    <w:bookmarkStart w:name="z33972" w:id="33523"/>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3523"/>
    <w:bookmarkStart w:name="z33973" w:id="33524"/>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3524"/>
    <w:bookmarkStart w:name="z33974" w:id="33525"/>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3525"/>
    <w:bookmarkStart w:name="z33975" w:id="33526"/>
    <w:p>
      <w:pPr>
        <w:spacing w:after="0"/>
        <w:ind w:left="0"/>
        <w:jc w:val="both"/>
      </w:pPr>
      <w:r>
        <w:rPr>
          <w:rFonts w:ascii="Times New Roman"/>
          <w:b w:val="false"/>
          <w:i w:val="false"/>
          <w:color w:val="000000"/>
          <w:sz w:val="28"/>
        </w:rPr>
        <w:t>
      14. Права и обязанности Управления:</w:t>
      </w:r>
    </w:p>
    <w:bookmarkEnd w:id="33526"/>
    <w:bookmarkStart w:name="z33976" w:id="33527"/>
    <w:p>
      <w:pPr>
        <w:spacing w:after="0"/>
        <w:ind w:left="0"/>
        <w:jc w:val="both"/>
      </w:pPr>
      <w:r>
        <w:rPr>
          <w:rFonts w:ascii="Times New Roman"/>
          <w:b w:val="false"/>
          <w:i w:val="false"/>
          <w:color w:val="000000"/>
          <w:sz w:val="28"/>
        </w:rPr>
        <w:t>
      1) права:</w:t>
      </w:r>
    </w:p>
    <w:bookmarkEnd w:id="33527"/>
    <w:bookmarkStart w:name="z33977" w:id="33528"/>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3528"/>
    <w:bookmarkStart w:name="z33978" w:id="33529"/>
    <w:p>
      <w:pPr>
        <w:spacing w:after="0"/>
        <w:ind w:left="0"/>
        <w:jc w:val="both"/>
      </w:pPr>
      <w:r>
        <w:rPr>
          <w:rFonts w:ascii="Times New Roman"/>
          <w:b w:val="false"/>
          <w:i w:val="false"/>
          <w:color w:val="000000"/>
          <w:sz w:val="28"/>
        </w:rPr>
        <w:t>
      требовать от налогоплательщика (налогового агента):</w:t>
      </w:r>
    </w:p>
    <w:bookmarkEnd w:id="33529"/>
    <w:bookmarkStart w:name="z33979" w:id="33530"/>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3530"/>
    <w:bookmarkStart w:name="z33980" w:id="33531"/>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3531"/>
    <w:bookmarkStart w:name="z33981" w:id="33532"/>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3532"/>
    <w:bookmarkStart w:name="z33982" w:id="3353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3533"/>
    <w:bookmarkStart w:name="z33983" w:id="3353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3534"/>
    <w:bookmarkStart w:name="z33984" w:id="33535"/>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3535"/>
    <w:bookmarkStart w:name="z33985" w:id="33536"/>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3536"/>
    <w:bookmarkStart w:name="z33986" w:id="33537"/>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3537"/>
    <w:bookmarkStart w:name="z33987" w:id="33538"/>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3538"/>
    <w:bookmarkStart w:name="z33988" w:id="33539"/>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3539"/>
    <w:bookmarkStart w:name="z33989" w:id="33540"/>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3540"/>
    <w:bookmarkStart w:name="z33990" w:id="33541"/>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3541"/>
    <w:bookmarkStart w:name="z33991" w:id="33542"/>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3542"/>
    <w:bookmarkStart w:name="z33992" w:id="33543"/>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3543"/>
    <w:bookmarkStart w:name="z33993" w:id="33544"/>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3544"/>
    <w:bookmarkStart w:name="z33994" w:id="33545"/>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3545"/>
    <w:bookmarkStart w:name="z33995" w:id="33546"/>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3546"/>
    <w:bookmarkStart w:name="z33996" w:id="33547"/>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3547"/>
    <w:bookmarkStart w:name="z33997" w:id="33548"/>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3548"/>
    <w:bookmarkStart w:name="z33998" w:id="33549"/>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3549"/>
    <w:bookmarkStart w:name="z33999" w:id="33550"/>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3550"/>
    <w:bookmarkStart w:name="z34000" w:id="33551"/>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3551"/>
    <w:bookmarkStart w:name="z34001" w:id="33552"/>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3552"/>
    <w:bookmarkStart w:name="z34002" w:id="33553"/>
    <w:p>
      <w:pPr>
        <w:spacing w:after="0"/>
        <w:ind w:left="0"/>
        <w:jc w:val="both"/>
      </w:pPr>
      <w:r>
        <w:rPr>
          <w:rFonts w:ascii="Times New Roman"/>
          <w:b w:val="false"/>
          <w:i w:val="false"/>
          <w:color w:val="000000"/>
          <w:sz w:val="28"/>
        </w:rPr>
        <w:t>
      2) обязанности:</w:t>
      </w:r>
    </w:p>
    <w:bookmarkEnd w:id="33553"/>
    <w:bookmarkStart w:name="z34003" w:id="33554"/>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3554"/>
    <w:bookmarkStart w:name="z34004" w:id="33555"/>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3555"/>
    <w:bookmarkStart w:name="z34005" w:id="33556"/>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3556"/>
    <w:bookmarkStart w:name="z34006" w:id="33557"/>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3557"/>
    <w:bookmarkStart w:name="z34007" w:id="33558"/>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3558"/>
    <w:bookmarkStart w:name="z34008" w:id="33559"/>
    <w:p>
      <w:pPr>
        <w:spacing w:after="0"/>
        <w:ind w:left="0"/>
        <w:jc w:val="both"/>
      </w:pPr>
      <w:r>
        <w:rPr>
          <w:rFonts w:ascii="Times New Roman"/>
          <w:b w:val="false"/>
          <w:i w:val="false"/>
          <w:color w:val="000000"/>
          <w:sz w:val="28"/>
        </w:rPr>
        <w:t>
      имеющих налоговую задолженность;</w:t>
      </w:r>
    </w:p>
    <w:bookmarkEnd w:id="33559"/>
    <w:bookmarkStart w:name="z34009" w:id="33560"/>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3560"/>
    <w:bookmarkStart w:name="z34010" w:id="33561"/>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3561"/>
    <w:bookmarkStart w:name="z34011" w:id="33562"/>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3562"/>
    <w:bookmarkStart w:name="z34012" w:id="33563"/>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3563"/>
    <w:bookmarkStart w:name="z34013" w:id="33564"/>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3564"/>
    <w:bookmarkStart w:name="z34014" w:id="33565"/>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3565"/>
    <w:bookmarkStart w:name="z34015" w:id="33566"/>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3566"/>
    <w:bookmarkStart w:name="z34016" w:id="33567"/>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3567"/>
    <w:bookmarkStart w:name="z34017" w:id="33568"/>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3568"/>
    <w:bookmarkStart w:name="z34018" w:id="33569"/>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3569"/>
    <w:bookmarkStart w:name="z34019" w:id="33570"/>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3570"/>
    <w:bookmarkStart w:name="z34020" w:id="33571"/>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3571"/>
    <w:bookmarkStart w:name="z34021" w:id="33572"/>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3572"/>
    <w:bookmarkStart w:name="z34022" w:id="33573"/>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3573"/>
    <w:bookmarkStart w:name="z34023" w:id="33574"/>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3574"/>
    <w:bookmarkStart w:name="z34024" w:id="33575"/>
    <w:p>
      <w:pPr>
        <w:spacing w:after="0"/>
        <w:ind w:left="0"/>
        <w:jc w:val="both"/>
      </w:pPr>
      <w:r>
        <w:rPr>
          <w:rFonts w:ascii="Times New Roman"/>
          <w:b w:val="false"/>
          <w:i w:val="false"/>
          <w:color w:val="000000"/>
          <w:sz w:val="28"/>
        </w:rPr>
        <w:t>
      защищать интересы государства;</w:t>
      </w:r>
    </w:p>
    <w:bookmarkEnd w:id="33575"/>
    <w:bookmarkStart w:name="z34025" w:id="33576"/>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3576"/>
    <w:bookmarkStart w:name="z34026" w:id="33577"/>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3577"/>
    <w:bookmarkStart w:name="z34027" w:id="33578"/>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3578"/>
    <w:bookmarkStart w:name="z34028" w:id="33579"/>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3579"/>
    <w:bookmarkStart w:name="z34029" w:id="33580"/>
    <w:p>
      <w:pPr>
        <w:spacing w:after="0"/>
        <w:ind w:left="0"/>
        <w:jc w:val="both"/>
      </w:pPr>
      <w:r>
        <w:rPr>
          <w:rFonts w:ascii="Times New Roman"/>
          <w:b w:val="false"/>
          <w:i w:val="false"/>
          <w:color w:val="000000"/>
          <w:sz w:val="28"/>
        </w:rPr>
        <w:t>
      15. Функции:</w:t>
      </w:r>
    </w:p>
    <w:bookmarkEnd w:id="33580"/>
    <w:bookmarkStart w:name="z34030" w:id="33581"/>
    <w:p>
      <w:pPr>
        <w:spacing w:after="0"/>
        <w:ind w:left="0"/>
        <w:jc w:val="both"/>
      </w:pPr>
      <w:r>
        <w:rPr>
          <w:rFonts w:ascii="Times New Roman"/>
          <w:b w:val="false"/>
          <w:i w:val="false"/>
          <w:color w:val="000000"/>
          <w:sz w:val="28"/>
        </w:rPr>
        <w:t>
      1) осуществление налогового контроля;</w:t>
      </w:r>
    </w:p>
    <w:bookmarkEnd w:id="33581"/>
    <w:bookmarkStart w:name="z34031" w:id="33582"/>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3582"/>
    <w:bookmarkStart w:name="z34032" w:id="33583"/>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3583"/>
    <w:bookmarkStart w:name="z34033" w:id="33584"/>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3584"/>
    <w:bookmarkStart w:name="z34034" w:id="33585"/>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3585"/>
    <w:bookmarkStart w:name="z34035" w:id="33586"/>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3586"/>
    <w:bookmarkStart w:name="z34036" w:id="33587"/>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3587"/>
    <w:bookmarkStart w:name="z34037" w:id="33588"/>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3588"/>
    <w:bookmarkStart w:name="z34038" w:id="33589"/>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3589"/>
    <w:bookmarkStart w:name="z34039" w:id="33590"/>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3590"/>
    <w:bookmarkStart w:name="z34040" w:id="33591"/>
    <w:p>
      <w:pPr>
        <w:spacing w:after="0"/>
        <w:ind w:left="0"/>
        <w:jc w:val="both"/>
      </w:pPr>
      <w:r>
        <w:rPr>
          <w:rFonts w:ascii="Times New Roman"/>
          <w:b w:val="false"/>
          <w:i w:val="false"/>
          <w:color w:val="000000"/>
          <w:sz w:val="28"/>
        </w:rPr>
        <w:t>
      11) осуществление налогового администрирования;</w:t>
      </w:r>
    </w:p>
    <w:bookmarkEnd w:id="33591"/>
    <w:bookmarkStart w:name="z34041" w:id="33592"/>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3592"/>
    <w:bookmarkStart w:name="z34042" w:id="33593"/>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3593"/>
    <w:bookmarkStart w:name="z34043" w:id="33594"/>
    <w:p>
      <w:pPr>
        <w:spacing w:after="0"/>
        <w:ind w:left="0"/>
        <w:jc w:val="both"/>
      </w:pPr>
      <w:r>
        <w:rPr>
          <w:rFonts w:ascii="Times New Roman"/>
          <w:b w:val="false"/>
          <w:i w:val="false"/>
          <w:color w:val="000000"/>
          <w:sz w:val="28"/>
        </w:rPr>
        <w:t>
      14) использование системы управления рисками;</w:t>
      </w:r>
    </w:p>
    <w:bookmarkEnd w:id="33594"/>
    <w:bookmarkStart w:name="z34044" w:id="33595"/>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3595"/>
    <w:bookmarkStart w:name="z34045" w:id="33596"/>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3596"/>
    <w:bookmarkStart w:name="z34046" w:id="33597"/>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3597"/>
    <w:bookmarkStart w:name="z34047" w:id="33598"/>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3598"/>
    <w:bookmarkStart w:name="z34048" w:id="33599"/>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3599"/>
    <w:bookmarkStart w:name="z34049" w:id="33600"/>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3600"/>
    <w:bookmarkStart w:name="z34050" w:id="33601"/>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3601"/>
    <w:bookmarkStart w:name="z34051" w:id="33602"/>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3602"/>
    <w:bookmarkStart w:name="z34052" w:id="33603"/>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3603"/>
    <w:bookmarkStart w:name="z34053" w:id="33604"/>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3604"/>
    <w:bookmarkStart w:name="z34054" w:id="33605"/>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3605"/>
    <w:bookmarkStart w:name="z34055" w:id="33606"/>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3606"/>
    <w:bookmarkStart w:name="z34056" w:id="33607"/>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3607"/>
    <w:bookmarkStart w:name="z34057" w:id="33608"/>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3608"/>
    <w:bookmarkStart w:name="z34058" w:id="33609"/>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3609"/>
    <w:bookmarkStart w:name="z34059" w:id="33610"/>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3610"/>
    <w:bookmarkStart w:name="z34060" w:id="33611"/>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3611"/>
    <w:bookmarkStart w:name="z34061" w:id="33612"/>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3612"/>
    <w:bookmarkStart w:name="z34062" w:id="33613"/>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3613"/>
    <w:bookmarkStart w:name="z34063" w:id="33614"/>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3614"/>
    <w:bookmarkStart w:name="z34064" w:id="33615"/>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3615"/>
    <w:bookmarkStart w:name="z34065" w:id="33616"/>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3616"/>
    <w:bookmarkStart w:name="z34066" w:id="33617"/>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3617"/>
    <w:bookmarkStart w:name="z34067" w:id="33618"/>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3618"/>
    <w:bookmarkStart w:name="z34068" w:id="33619"/>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3619"/>
    <w:bookmarkStart w:name="z34069" w:id="33620"/>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3620"/>
    <w:bookmarkStart w:name="z34070" w:id="33621"/>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3621"/>
    <w:bookmarkStart w:name="z34071" w:id="33622"/>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3622"/>
    <w:bookmarkStart w:name="z34072" w:id="33623"/>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3623"/>
    <w:bookmarkStart w:name="z34073" w:id="33624"/>
    <w:p>
      <w:pPr>
        <w:spacing w:after="0"/>
        <w:ind w:left="0"/>
        <w:jc w:val="both"/>
      </w:pPr>
      <w:r>
        <w:rPr>
          <w:rFonts w:ascii="Times New Roman"/>
          <w:b w:val="false"/>
          <w:i w:val="false"/>
          <w:color w:val="000000"/>
          <w:sz w:val="28"/>
        </w:rPr>
        <w:t>
      19. Полномочия Руководителя Управления:</w:t>
      </w:r>
    </w:p>
    <w:bookmarkEnd w:id="33624"/>
    <w:bookmarkStart w:name="z34074" w:id="33625"/>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33625"/>
    <w:bookmarkStart w:name="z34075" w:id="33626"/>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3626"/>
    <w:bookmarkStart w:name="z34076" w:id="33627"/>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3627"/>
    <w:bookmarkStart w:name="z34077" w:id="33628"/>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3628"/>
    <w:bookmarkStart w:name="z34078" w:id="33629"/>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3629"/>
    <w:bookmarkStart w:name="z34079" w:id="33630"/>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33630"/>
    <w:bookmarkStart w:name="z34080" w:id="33631"/>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3631"/>
    <w:bookmarkStart w:name="z34081" w:id="33632"/>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3632"/>
    <w:bookmarkStart w:name="z34082" w:id="33633"/>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3633"/>
    <w:bookmarkStart w:name="z34083" w:id="33634"/>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3634"/>
    <w:bookmarkStart w:name="z34084" w:id="33635"/>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3635"/>
    <w:bookmarkStart w:name="z34085" w:id="33636"/>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3636"/>
    <w:bookmarkStart w:name="z34086" w:id="33637"/>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33637"/>
    <w:bookmarkStart w:name="z34087" w:id="33638"/>
    <w:p>
      <w:pPr>
        <w:spacing w:after="0"/>
        <w:ind w:left="0"/>
        <w:jc w:val="left"/>
      </w:pPr>
      <w:r>
        <w:rPr>
          <w:rFonts w:ascii="Times New Roman"/>
          <w:b/>
          <w:i w:val="false"/>
          <w:color w:val="000000"/>
        </w:rPr>
        <w:t xml:space="preserve"> Глава 4. Имущество Управления</w:t>
      </w:r>
    </w:p>
    <w:bookmarkEnd w:id="33638"/>
    <w:bookmarkStart w:name="z34088" w:id="33639"/>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33639"/>
    <w:bookmarkStart w:name="z34089" w:id="33640"/>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3640"/>
    <w:bookmarkStart w:name="z34090" w:id="33641"/>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33641"/>
    <w:bookmarkStart w:name="z34091" w:id="33642"/>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3642"/>
    <w:bookmarkStart w:name="z34092" w:id="33643"/>
    <w:p>
      <w:pPr>
        <w:spacing w:after="0"/>
        <w:ind w:left="0"/>
        <w:jc w:val="left"/>
      </w:pPr>
      <w:r>
        <w:rPr>
          <w:rFonts w:ascii="Times New Roman"/>
          <w:b/>
          <w:i w:val="false"/>
          <w:color w:val="000000"/>
        </w:rPr>
        <w:t xml:space="preserve"> Глава 5. Реорганизация и упразднение Управления</w:t>
      </w:r>
    </w:p>
    <w:bookmarkEnd w:id="33643"/>
    <w:bookmarkStart w:name="z34093" w:id="33644"/>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336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214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241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4096" w:id="33645"/>
    <w:p>
      <w:pPr>
        <w:spacing w:after="0"/>
        <w:ind w:left="0"/>
        <w:jc w:val="left"/>
      </w:pPr>
      <w:r>
        <w:rPr>
          <w:rFonts w:ascii="Times New Roman"/>
          <w:b/>
          <w:i w:val="false"/>
          <w:color w:val="000000"/>
        </w:rPr>
        <w:t xml:space="preserve"> Положение об Управлении государственных доходов по Енбекшинскому району Департамента государственных доходов по городу Шымкенту Комитета государственных доходов Министерства финансов Республики Казахстан</w:t>
      </w:r>
    </w:p>
    <w:bookmarkEnd w:id="33645"/>
    <w:bookmarkStart w:name="z34097" w:id="33646"/>
    <w:p>
      <w:pPr>
        <w:spacing w:after="0"/>
        <w:ind w:left="0"/>
        <w:jc w:val="left"/>
      </w:pPr>
      <w:r>
        <w:rPr>
          <w:rFonts w:ascii="Times New Roman"/>
          <w:b/>
          <w:i w:val="false"/>
          <w:color w:val="000000"/>
        </w:rPr>
        <w:t xml:space="preserve"> Глава 1. Общие положения</w:t>
      </w:r>
    </w:p>
    <w:bookmarkEnd w:id="33646"/>
    <w:bookmarkStart w:name="z34098" w:id="33647"/>
    <w:p>
      <w:pPr>
        <w:spacing w:after="0"/>
        <w:ind w:left="0"/>
        <w:jc w:val="both"/>
      </w:pPr>
      <w:r>
        <w:rPr>
          <w:rFonts w:ascii="Times New Roman"/>
          <w:b w:val="false"/>
          <w:i w:val="false"/>
          <w:color w:val="000000"/>
          <w:sz w:val="28"/>
        </w:rPr>
        <w:t>
      1. Управление государственных доходов по Енбекшинскому району Департамента государственных доходов по городу Шымкенту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городу Шымкенту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3647"/>
    <w:bookmarkStart w:name="z34099" w:id="33648"/>
    <w:p>
      <w:pPr>
        <w:spacing w:after="0"/>
        <w:ind w:left="0"/>
        <w:jc w:val="both"/>
      </w:pPr>
      <w:r>
        <w:rPr>
          <w:rFonts w:ascii="Times New Roman"/>
          <w:b w:val="false"/>
          <w:i w:val="false"/>
          <w:color w:val="000000"/>
          <w:sz w:val="28"/>
        </w:rPr>
        <w:t xml:space="preserve">
      1) налогового администрирования; </w:t>
      </w:r>
    </w:p>
    <w:bookmarkEnd w:id="33648"/>
    <w:bookmarkStart w:name="z34100" w:id="33649"/>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3649"/>
    <w:bookmarkStart w:name="z34101" w:id="33650"/>
    <w:p>
      <w:pPr>
        <w:spacing w:after="0"/>
        <w:ind w:left="0"/>
        <w:jc w:val="both"/>
      </w:pPr>
      <w:r>
        <w:rPr>
          <w:rFonts w:ascii="Times New Roman"/>
          <w:b w:val="false"/>
          <w:i w:val="false"/>
          <w:color w:val="000000"/>
          <w:sz w:val="28"/>
        </w:rPr>
        <w:t xml:space="preserve">
      3) оборота нефтепродуктов и биотоплива; </w:t>
      </w:r>
    </w:p>
    <w:bookmarkEnd w:id="33650"/>
    <w:bookmarkStart w:name="z34102" w:id="33651"/>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3651"/>
    <w:bookmarkStart w:name="z34103" w:id="33652"/>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3652"/>
    <w:bookmarkStart w:name="z34104" w:id="33653"/>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3653"/>
    <w:bookmarkStart w:name="z34105" w:id="33654"/>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3654"/>
    <w:bookmarkStart w:name="z34106" w:id="33655"/>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3655"/>
    <w:bookmarkStart w:name="z34107" w:id="33656"/>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3656"/>
    <w:bookmarkStart w:name="z34108" w:id="33657"/>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3657"/>
    <w:bookmarkStart w:name="z34109" w:id="33658"/>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3658"/>
    <w:bookmarkStart w:name="z34110" w:id="33659"/>
    <w:p>
      <w:pPr>
        <w:spacing w:after="0"/>
        <w:ind w:left="0"/>
        <w:jc w:val="both"/>
      </w:pPr>
      <w:r>
        <w:rPr>
          <w:rFonts w:ascii="Times New Roman"/>
          <w:b w:val="false"/>
          <w:i w:val="false"/>
          <w:color w:val="000000"/>
          <w:sz w:val="28"/>
        </w:rPr>
        <w:t xml:space="preserve">
      8. Местонахождение Управления: почтовый индекс 160021, Республика Казахстан, город Шымкент, Аль-Фарабийский район, улица А.Байтурсынова, дом 68. </w:t>
      </w:r>
    </w:p>
    <w:bookmarkEnd w:id="33659"/>
    <w:bookmarkStart w:name="z34111" w:id="33660"/>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Енбекшинскому району Департамента государственных доходов по городу Шымкенту Комитета государственных доходов Министерства финансов Республики Казахстан".</w:t>
      </w:r>
    </w:p>
    <w:bookmarkEnd w:id="33660"/>
    <w:bookmarkStart w:name="z34112" w:id="33661"/>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3661"/>
    <w:bookmarkStart w:name="z34113" w:id="33662"/>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3662"/>
    <w:bookmarkStart w:name="z34114" w:id="33663"/>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3663"/>
    <w:bookmarkStart w:name="z34115" w:id="33664"/>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3664"/>
    <w:bookmarkStart w:name="z34116" w:id="33665"/>
    <w:p>
      <w:pPr>
        <w:spacing w:after="0"/>
        <w:ind w:left="0"/>
        <w:jc w:val="left"/>
      </w:pPr>
      <w:r>
        <w:rPr>
          <w:rFonts w:ascii="Times New Roman"/>
          <w:b/>
          <w:i w:val="false"/>
          <w:color w:val="000000"/>
        </w:rPr>
        <w:t xml:space="preserve"> Глава 2. Задачи, права и обязанности Управления</w:t>
      </w:r>
    </w:p>
    <w:bookmarkEnd w:id="33665"/>
    <w:bookmarkStart w:name="z34117" w:id="33666"/>
    <w:p>
      <w:pPr>
        <w:spacing w:after="0"/>
        <w:ind w:left="0"/>
        <w:jc w:val="both"/>
      </w:pPr>
      <w:r>
        <w:rPr>
          <w:rFonts w:ascii="Times New Roman"/>
          <w:b w:val="false"/>
          <w:i w:val="false"/>
          <w:color w:val="000000"/>
          <w:sz w:val="28"/>
        </w:rPr>
        <w:t>
      13. Задачи:</w:t>
      </w:r>
    </w:p>
    <w:bookmarkEnd w:id="33666"/>
    <w:bookmarkStart w:name="z34118" w:id="33667"/>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3667"/>
    <w:bookmarkStart w:name="z34119" w:id="33668"/>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3668"/>
    <w:bookmarkStart w:name="z34120" w:id="33669"/>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3669"/>
    <w:bookmarkStart w:name="z34121" w:id="33670"/>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3670"/>
    <w:bookmarkStart w:name="z34122" w:id="33671"/>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3671"/>
    <w:bookmarkStart w:name="z34123" w:id="33672"/>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3672"/>
    <w:bookmarkStart w:name="z34124" w:id="33673"/>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3673"/>
    <w:bookmarkStart w:name="z34125" w:id="33674"/>
    <w:p>
      <w:pPr>
        <w:spacing w:after="0"/>
        <w:ind w:left="0"/>
        <w:jc w:val="both"/>
      </w:pPr>
      <w:r>
        <w:rPr>
          <w:rFonts w:ascii="Times New Roman"/>
          <w:b w:val="false"/>
          <w:i w:val="false"/>
          <w:color w:val="000000"/>
          <w:sz w:val="28"/>
        </w:rPr>
        <w:t>
      14. Права и обязанности Управления:</w:t>
      </w:r>
    </w:p>
    <w:bookmarkEnd w:id="33674"/>
    <w:bookmarkStart w:name="z34126" w:id="33675"/>
    <w:p>
      <w:pPr>
        <w:spacing w:after="0"/>
        <w:ind w:left="0"/>
        <w:jc w:val="both"/>
      </w:pPr>
      <w:r>
        <w:rPr>
          <w:rFonts w:ascii="Times New Roman"/>
          <w:b w:val="false"/>
          <w:i w:val="false"/>
          <w:color w:val="000000"/>
          <w:sz w:val="28"/>
        </w:rPr>
        <w:t>
      1) права:</w:t>
      </w:r>
    </w:p>
    <w:bookmarkEnd w:id="33675"/>
    <w:bookmarkStart w:name="z34127" w:id="33676"/>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3676"/>
    <w:bookmarkStart w:name="z34128" w:id="33677"/>
    <w:p>
      <w:pPr>
        <w:spacing w:after="0"/>
        <w:ind w:left="0"/>
        <w:jc w:val="both"/>
      </w:pPr>
      <w:r>
        <w:rPr>
          <w:rFonts w:ascii="Times New Roman"/>
          <w:b w:val="false"/>
          <w:i w:val="false"/>
          <w:color w:val="000000"/>
          <w:sz w:val="28"/>
        </w:rPr>
        <w:t>
      требовать от налогоплательщика (налогового агента):</w:t>
      </w:r>
    </w:p>
    <w:bookmarkEnd w:id="33677"/>
    <w:bookmarkStart w:name="z34129" w:id="33678"/>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3678"/>
    <w:bookmarkStart w:name="z34130" w:id="33679"/>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3679"/>
    <w:bookmarkStart w:name="z34131" w:id="33680"/>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3680"/>
    <w:bookmarkStart w:name="z34132" w:id="3368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3681"/>
    <w:bookmarkStart w:name="z34133" w:id="3368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3682"/>
    <w:bookmarkStart w:name="z34134" w:id="33683"/>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3683"/>
    <w:bookmarkStart w:name="z34135" w:id="33684"/>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3684"/>
    <w:bookmarkStart w:name="z34136" w:id="33685"/>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3685"/>
    <w:bookmarkStart w:name="z34137" w:id="33686"/>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3686"/>
    <w:bookmarkStart w:name="z34138" w:id="33687"/>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3687"/>
    <w:bookmarkStart w:name="z34139" w:id="33688"/>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3688"/>
    <w:bookmarkStart w:name="z34140" w:id="33689"/>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3689"/>
    <w:bookmarkStart w:name="z34141" w:id="33690"/>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3690"/>
    <w:bookmarkStart w:name="z34142" w:id="33691"/>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3691"/>
    <w:bookmarkStart w:name="z34143" w:id="33692"/>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3692"/>
    <w:bookmarkStart w:name="z34144" w:id="33693"/>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3693"/>
    <w:bookmarkStart w:name="z34145" w:id="33694"/>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3694"/>
    <w:bookmarkStart w:name="z34146" w:id="33695"/>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3695"/>
    <w:bookmarkStart w:name="z34147" w:id="33696"/>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3696"/>
    <w:bookmarkStart w:name="z34148" w:id="33697"/>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3697"/>
    <w:bookmarkStart w:name="z34149" w:id="33698"/>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3698"/>
    <w:bookmarkStart w:name="z34150" w:id="33699"/>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3699"/>
    <w:bookmarkStart w:name="z34151" w:id="33700"/>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3700"/>
    <w:bookmarkStart w:name="z34152" w:id="33701"/>
    <w:p>
      <w:pPr>
        <w:spacing w:after="0"/>
        <w:ind w:left="0"/>
        <w:jc w:val="both"/>
      </w:pPr>
      <w:r>
        <w:rPr>
          <w:rFonts w:ascii="Times New Roman"/>
          <w:b w:val="false"/>
          <w:i w:val="false"/>
          <w:color w:val="000000"/>
          <w:sz w:val="28"/>
        </w:rPr>
        <w:t>
      2) обязанности:</w:t>
      </w:r>
    </w:p>
    <w:bookmarkEnd w:id="33701"/>
    <w:bookmarkStart w:name="z34153" w:id="33702"/>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3702"/>
    <w:bookmarkStart w:name="z34154" w:id="33703"/>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3703"/>
    <w:bookmarkStart w:name="z34155" w:id="33704"/>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3704"/>
    <w:bookmarkStart w:name="z34156" w:id="33705"/>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3705"/>
    <w:bookmarkStart w:name="z34157" w:id="33706"/>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3706"/>
    <w:bookmarkStart w:name="z34158" w:id="33707"/>
    <w:p>
      <w:pPr>
        <w:spacing w:after="0"/>
        <w:ind w:left="0"/>
        <w:jc w:val="both"/>
      </w:pPr>
      <w:r>
        <w:rPr>
          <w:rFonts w:ascii="Times New Roman"/>
          <w:b w:val="false"/>
          <w:i w:val="false"/>
          <w:color w:val="000000"/>
          <w:sz w:val="28"/>
        </w:rPr>
        <w:t>
      имеющих налоговую задолженность;</w:t>
      </w:r>
    </w:p>
    <w:bookmarkEnd w:id="33707"/>
    <w:bookmarkStart w:name="z34159" w:id="33708"/>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3708"/>
    <w:bookmarkStart w:name="z34160" w:id="33709"/>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3709"/>
    <w:bookmarkStart w:name="z34161" w:id="33710"/>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3710"/>
    <w:bookmarkStart w:name="z34162" w:id="33711"/>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3711"/>
    <w:bookmarkStart w:name="z34163" w:id="33712"/>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3712"/>
    <w:bookmarkStart w:name="z34164" w:id="33713"/>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3713"/>
    <w:bookmarkStart w:name="z34165" w:id="33714"/>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3714"/>
    <w:bookmarkStart w:name="z34166" w:id="33715"/>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3715"/>
    <w:bookmarkStart w:name="z34167" w:id="33716"/>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3716"/>
    <w:bookmarkStart w:name="z34168" w:id="33717"/>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3717"/>
    <w:bookmarkStart w:name="z34169" w:id="33718"/>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3718"/>
    <w:bookmarkStart w:name="z34170" w:id="33719"/>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3719"/>
    <w:bookmarkStart w:name="z34171" w:id="33720"/>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3720"/>
    <w:bookmarkStart w:name="z34172" w:id="33721"/>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3721"/>
    <w:bookmarkStart w:name="z34173" w:id="33722"/>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3722"/>
    <w:bookmarkStart w:name="z34174" w:id="33723"/>
    <w:p>
      <w:pPr>
        <w:spacing w:after="0"/>
        <w:ind w:left="0"/>
        <w:jc w:val="both"/>
      </w:pPr>
      <w:r>
        <w:rPr>
          <w:rFonts w:ascii="Times New Roman"/>
          <w:b w:val="false"/>
          <w:i w:val="false"/>
          <w:color w:val="000000"/>
          <w:sz w:val="28"/>
        </w:rPr>
        <w:t>
      защищать интересы государства;</w:t>
      </w:r>
    </w:p>
    <w:bookmarkEnd w:id="33723"/>
    <w:bookmarkStart w:name="z34175" w:id="33724"/>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3724"/>
    <w:bookmarkStart w:name="z34176" w:id="33725"/>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3725"/>
    <w:bookmarkStart w:name="z34177" w:id="33726"/>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3726"/>
    <w:bookmarkStart w:name="z34178" w:id="33727"/>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3727"/>
    <w:bookmarkStart w:name="z34179" w:id="33728"/>
    <w:p>
      <w:pPr>
        <w:spacing w:after="0"/>
        <w:ind w:left="0"/>
        <w:jc w:val="both"/>
      </w:pPr>
      <w:r>
        <w:rPr>
          <w:rFonts w:ascii="Times New Roman"/>
          <w:b w:val="false"/>
          <w:i w:val="false"/>
          <w:color w:val="000000"/>
          <w:sz w:val="28"/>
        </w:rPr>
        <w:t>
      15. Функции:</w:t>
      </w:r>
    </w:p>
    <w:bookmarkEnd w:id="33728"/>
    <w:bookmarkStart w:name="z34180" w:id="33729"/>
    <w:p>
      <w:pPr>
        <w:spacing w:after="0"/>
        <w:ind w:left="0"/>
        <w:jc w:val="both"/>
      </w:pPr>
      <w:r>
        <w:rPr>
          <w:rFonts w:ascii="Times New Roman"/>
          <w:b w:val="false"/>
          <w:i w:val="false"/>
          <w:color w:val="000000"/>
          <w:sz w:val="28"/>
        </w:rPr>
        <w:t>
      1) осуществление налогового контроля;</w:t>
      </w:r>
    </w:p>
    <w:bookmarkEnd w:id="33729"/>
    <w:bookmarkStart w:name="z34181" w:id="33730"/>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3730"/>
    <w:bookmarkStart w:name="z34182" w:id="33731"/>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3731"/>
    <w:bookmarkStart w:name="z34183" w:id="33732"/>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3732"/>
    <w:bookmarkStart w:name="z34184" w:id="33733"/>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3733"/>
    <w:bookmarkStart w:name="z34185" w:id="33734"/>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3734"/>
    <w:bookmarkStart w:name="z34186" w:id="33735"/>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3735"/>
    <w:bookmarkStart w:name="z34187" w:id="33736"/>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3736"/>
    <w:bookmarkStart w:name="z34188" w:id="33737"/>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3737"/>
    <w:bookmarkStart w:name="z34189" w:id="33738"/>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3738"/>
    <w:bookmarkStart w:name="z34190" w:id="33739"/>
    <w:p>
      <w:pPr>
        <w:spacing w:after="0"/>
        <w:ind w:left="0"/>
        <w:jc w:val="both"/>
      </w:pPr>
      <w:r>
        <w:rPr>
          <w:rFonts w:ascii="Times New Roman"/>
          <w:b w:val="false"/>
          <w:i w:val="false"/>
          <w:color w:val="000000"/>
          <w:sz w:val="28"/>
        </w:rPr>
        <w:t>
      11) осуществление налогового администрирования;</w:t>
      </w:r>
    </w:p>
    <w:bookmarkEnd w:id="33739"/>
    <w:bookmarkStart w:name="z34191" w:id="33740"/>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3740"/>
    <w:bookmarkStart w:name="z34192" w:id="33741"/>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3741"/>
    <w:bookmarkStart w:name="z34193" w:id="33742"/>
    <w:p>
      <w:pPr>
        <w:spacing w:after="0"/>
        <w:ind w:left="0"/>
        <w:jc w:val="both"/>
      </w:pPr>
      <w:r>
        <w:rPr>
          <w:rFonts w:ascii="Times New Roman"/>
          <w:b w:val="false"/>
          <w:i w:val="false"/>
          <w:color w:val="000000"/>
          <w:sz w:val="28"/>
        </w:rPr>
        <w:t>
      14) использование системы управления рисками;</w:t>
      </w:r>
    </w:p>
    <w:bookmarkEnd w:id="33742"/>
    <w:bookmarkStart w:name="z34194" w:id="33743"/>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3743"/>
    <w:bookmarkStart w:name="z34195" w:id="33744"/>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3744"/>
    <w:bookmarkStart w:name="z34196" w:id="33745"/>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3745"/>
    <w:bookmarkStart w:name="z34197" w:id="33746"/>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3746"/>
    <w:bookmarkStart w:name="z34198" w:id="33747"/>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3747"/>
    <w:bookmarkStart w:name="z34199" w:id="33748"/>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3748"/>
    <w:bookmarkStart w:name="z34200" w:id="33749"/>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3749"/>
    <w:bookmarkStart w:name="z34201" w:id="33750"/>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3750"/>
    <w:bookmarkStart w:name="z34202" w:id="33751"/>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3751"/>
    <w:bookmarkStart w:name="z34203" w:id="33752"/>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3752"/>
    <w:bookmarkStart w:name="z34204" w:id="33753"/>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3753"/>
    <w:bookmarkStart w:name="z34205" w:id="33754"/>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3754"/>
    <w:bookmarkStart w:name="z34206" w:id="33755"/>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3755"/>
    <w:bookmarkStart w:name="z34207" w:id="33756"/>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3756"/>
    <w:bookmarkStart w:name="z34208" w:id="33757"/>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3757"/>
    <w:bookmarkStart w:name="z34209" w:id="33758"/>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3758"/>
    <w:bookmarkStart w:name="z34210" w:id="33759"/>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3759"/>
    <w:bookmarkStart w:name="z34211" w:id="33760"/>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3760"/>
    <w:bookmarkStart w:name="z34212" w:id="33761"/>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3761"/>
    <w:bookmarkStart w:name="z34213" w:id="33762"/>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3762"/>
    <w:bookmarkStart w:name="z34214" w:id="33763"/>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3763"/>
    <w:bookmarkStart w:name="z34215" w:id="33764"/>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3764"/>
    <w:bookmarkStart w:name="z34216" w:id="33765"/>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3765"/>
    <w:bookmarkStart w:name="z34217" w:id="33766"/>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3766"/>
    <w:bookmarkStart w:name="z34218" w:id="33767"/>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3767"/>
    <w:bookmarkStart w:name="z34219" w:id="33768"/>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3768"/>
    <w:bookmarkStart w:name="z34220" w:id="33769"/>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3769"/>
    <w:bookmarkStart w:name="z34221" w:id="33770"/>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3770"/>
    <w:bookmarkStart w:name="z34222" w:id="33771"/>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3771"/>
    <w:bookmarkStart w:name="z34223" w:id="33772"/>
    <w:p>
      <w:pPr>
        <w:spacing w:after="0"/>
        <w:ind w:left="0"/>
        <w:jc w:val="both"/>
      </w:pPr>
      <w:r>
        <w:rPr>
          <w:rFonts w:ascii="Times New Roman"/>
          <w:b w:val="false"/>
          <w:i w:val="false"/>
          <w:color w:val="000000"/>
          <w:sz w:val="28"/>
        </w:rPr>
        <w:t>
      19. Полномочия Руководителя Управления:</w:t>
      </w:r>
    </w:p>
    <w:bookmarkEnd w:id="33772"/>
    <w:bookmarkStart w:name="z34224" w:id="33773"/>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33773"/>
    <w:bookmarkStart w:name="z34225" w:id="33774"/>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3774"/>
    <w:bookmarkStart w:name="z34226" w:id="33775"/>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3775"/>
    <w:bookmarkStart w:name="z34227" w:id="33776"/>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3776"/>
    <w:bookmarkStart w:name="z34228" w:id="33777"/>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3777"/>
    <w:bookmarkStart w:name="z34229" w:id="33778"/>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33778"/>
    <w:bookmarkStart w:name="z34230" w:id="33779"/>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3779"/>
    <w:bookmarkStart w:name="z34231" w:id="33780"/>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3780"/>
    <w:bookmarkStart w:name="z34232" w:id="33781"/>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3781"/>
    <w:bookmarkStart w:name="z34233" w:id="33782"/>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3782"/>
    <w:bookmarkStart w:name="z34234" w:id="33783"/>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3783"/>
    <w:bookmarkStart w:name="z34235" w:id="33784"/>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3784"/>
    <w:bookmarkStart w:name="z34236" w:id="33785"/>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33785"/>
    <w:bookmarkStart w:name="z34237" w:id="33786"/>
    <w:p>
      <w:pPr>
        <w:spacing w:after="0"/>
        <w:ind w:left="0"/>
        <w:jc w:val="left"/>
      </w:pPr>
      <w:r>
        <w:rPr>
          <w:rFonts w:ascii="Times New Roman"/>
          <w:b/>
          <w:i w:val="false"/>
          <w:color w:val="000000"/>
        </w:rPr>
        <w:t xml:space="preserve"> Глава 4. Имущество Управления</w:t>
      </w:r>
    </w:p>
    <w:bookmarkEnd w:id="33786"/>
    <w:bookmarkStart w:name="z34238" w:id="33787"/>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33787"/>
    <w:bookmarkStart w:name="z34239" w:id="33788"/>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3788"/>
    <w:bookmarkStart w:name="z34240" w:id="33789"/>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33789"/>
    <w:bookmarkStart w:name="z34241" w:id="33790"/>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3790"/>
    <w:bookmarkStart w:name="z34242" w:id="33791"/>
    <w:p>
      <w:pPr>
        <w:spacing w:after="0"/>
        <w:ind w:left="0"/>
        <w:jc w:val="left"/>
      </w:pPr>
      <w:r>
        <w:rPr>
          <w:rFonts w:ascii="Times New Roman"/>
          <w:b/>
          <w:i w:val="false"/>
          <w:color w:val="000000"/>
        </w:rPr>
        <w:t xml:space="preserve"> Глава 5. Реорганизация и упразднение Управления</w:t>
      </w:r>
    </w:p>
    <w:bookmarkEnd w:id="33791"/>
    <w:bookmarkStart w:name="z34243" w:id="33792"/>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337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215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242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4246" w:id="33793"/>
    <w:p>
      <w:pPr>
        <w:spacing w:after="0"/>
        <w:ind w:left="0"/>
        <w:jc w:val="left"/>
      </w:pPr>
      <w:r>
        <w:rPr>
          <w:rFonts w:ascii="Times New Roman"/>
          <w:b/>
          <w:i w:val="false"/>
          <w:color w:val="000000"/>
        </w:rPr>
        <w:t xml:space="preserve"> Положение об Управлении государственных доходов "Оңтүстік" Департамента государственных доходов по городу Шымкенту Комитета государственных доходов Министерства финансов Республики Казахстан</w:t>
      </w:r>
    </w:p>
    <w:bookmarkEnd w:id="33793"/>
    <w:bookmarkStart w:name="z34247" w:id="33794"/>
    <w:p>
      <w:pPr>
        <w:spacing w:after="0"/>
        <w:ind w:left="0"/>
        <w:jc w:val="left"/>
      </w:pPr>
      <w:r>
        <w:rPr>
          <w:rFonts w:ascii="Times New Roman"/>
          <w:b/>
          <w:i w:val="false"/>
          <w:color w:val="000000"/>
        </w:rPr>
        <w:t xml:space="preserve"> Глава 1. Общие положения</w:t>
      </w:r>
    </w:p>
    <w:bookmarkEnd w:id="33794"/>
    <w:bookmarkStart w:name="z34248" w:id="33795"/>
    <w:p>
      <w:pPr>
        <w:spacing w:after="0"/>
        <w:ind w:left="0"/>
        <w:jc w:val="both"/>
      </w:pPr>
      <w:r>
        <w:rPr>
          <w:rFonts w:ascii="Times New Roman"/>
          <w:b w:val="false"/>
          <w:i w:val="false"/>
          <w:color w:val="000000"/>
          <w:sz w:val="28"/>
        </w:rPr>
        <w:t>
      1. Управление государственных доходов "Оңтүстік" Департамента государственных доходов по городу Шымкенту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городу Шымкенту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3795"/>
    <w:bookmarkStart w:name="z34249" w:id="33796"/>
    <w:p>
      <w:pPr>
        <w:spacing w:after="0"/>
        <w:ind w:left="0"/>
        <w:jc w:val="both"/>
      </w:pPr>
      <w:r>
        <w:rPr>
          <w:rFonts w:ascii="Times New Roman"/>
          <w:b w:val="false"/>
          <w:i w:val="false"/>
          <w:color w:val="000000"/>
          <w:sz w:val="28"/>
        </w:rPr>
        <w:t xml:space="preserve">
      1) налогового администрирования; </w:t>
      </w:r>
    </w:p>
    <w:bookmarkEnd w:id="33796"/>
    <w:bookmarkStart w:name="z34250" w:id="33797"/>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3797"/>
    <w:bookmarkStart w:name="z34251" w:id="33798"/>
    <w:p>
      <w:pPr>
        <w:spacing w:after="0"/>
        <w:ind w:left="0"/>
        <w:jc w:val="both"/>
      </w:pPr>
      <w:r>
        <w:rPr>
          <w:rFonts w:ascii="Times New Roman"/>
          <w:b w:val="false"/>
          <w:i w:val="false"/>
          <w:color w:val="000000"/>
          <w:sz w:val="28"/>
        </w:rPr>
        <w:t xml:space="preserve">
      3) оборота нефтепродуктов и биотоплива; </w:t>
      </w:r>
    </w:p>
    <w:bookmarkEnd w:id="33798"/>
    <w:bookmarkStart w:name="z34252" w:id="33799"/>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3799"/>
    <w:bookmarkStart w:name="z34253" w:id="33800"/>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3800"/>
    <w:bookmarkStart w:name="z34254" w:id="33801"/>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3801"/>
    <w:bookmarkStart w:name="z34255" w:id="33802"/>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3802"/>
    <w:bookmarkStart w:name="z34256" w:id="33803"/>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3803"/>
    <w:bookmarkStart w:name="z34257" w:id="33804"/>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3804"/>
    <w:bookmarkStart w:name="z34258" w:id="33805"/>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3805"/>
    <w:bookmarkStart w:name="z34259" w:id="33806"/>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3806"/>
    <w:bookmarkStart w:name="z34260" w:id="33807"/>
    <w:p>
      <w:pPr>
        <w:spacing w:after="0"/>
        <w:ind w:left="0"/>
        <w:jc w:val="both"/>
      </w:pPr>
      <w:r>
        <w:rPr>
          <w:rFonts w:ascii="Times New Roman"/>
          <w:b w:val="false"/>
          <w:i w:val="false"/>
          <w:color w:val="000000"/>
          <w:sz w:val="28"/>
        </w:rPr>
        <w:t xml:space="preserve">
      8. Местонахождение Управления: почтовый индекс 160026, Республика Казахстан, город Шымкент, Енбекшинский район, квартал №264, здание № 488. </w:t>
      </w:r>
    </w:p>
    <w:bookmarkEnd w:id="33807"/>
    <w:bookmarkStart w:name="z34261" w:id="33808"/>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"Оңтүстік" Департамента государственных доходов по городу Шымкенту Комитета государственных доходов Министерства финансов Республики Казахстан".</w:t>
      </w:r>
    </w:p>
    <w:bookmarkEnd w:id="33808"/>
    <w:bookmarkStart w:name="z34262" w:id="33809"/>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3809"/>
    <w:bookmarkStart w:name="z34263" w:id="33810"/>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3810"/>
    <w:bookmarkStart w:name="z34264" w:id="33811"/>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3811"/>
    <w:bookmarkStart w:name="z34265" w:id="33812"/>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3812"/>
    <w:bookmarkStart w:name="z34266" w:id="33813"/>
    <w:p>
      <w:pPr>
        <w:spacing w:after="0"/>
        <w:ind w:left="0"/>
        <w:jc w:val="left"/>
      </w:pPr>
      <w:r>
        <w:rPr>
          <w:rFonts w:ascii="Times New Roman"/>
          <w:b/>
          <w:i w:val="false"/>
          <w:color w:val="000000"/>
        </w:rPr>
        <w:t xml:space="preserve"> Глава 2. Задачи, права и обязанности Управления</w:t>
      </w:r>
    </w:p>
    <w:bookmarkEnd w:id="33813"/>
    <w:bookmarkStart w:name="z34267" w:id="33814"/>
    <w:p>
      <w:pPr>
        <w:spacing w:after="0"/>
        <w:ind w:left="0"/>
        <w:jc w:val="both"/>
      </w:pPr>
      <w:r>
        <w:rPr>
          <w:rFonts w:ascii="Times New Roman"/>
          <w:b w:val="false"/>
          <w:i w:val="false"/>
          <w:color w:val="000000"/>
          <w:sz w:val="28"/>
        </w:rPr>
        <w:t>
      13. Задачи:</w:t>
      </w:r>
    </w:p>
    <w:bookmarkEnd w:id="33814"/>
    <w:bookmarkStart w:name="z34268" w:id="33815"/>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3815"/>
    <w:bookmarkStart w:name="z34269" w:id="33816"/>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3816"/>
    <w:bookmarkStart w:name="z34270" w:id="33817"/>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3817"/>
    <w:bookmarkStart w:name="z34271" w:id="33818"/>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3818"/>
    <w:bookmarkStart w:name="z34272" w:id="33819"/>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3819"/>
    <w:bookmarkStart w:name="z34273" w:id="33820"/>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3820"/>
    <w:bookmarkStart w:name="z34274" w:id="33821"/>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3821"/>
    <w:bookmarkStart w:name="z34275" w:id="33822"/>
    <w:p>
      <w:pPr>
        <w:spacing w:after="0"/>
        <w:ind w:left="0"/>
        <w:jc w:val="both"/>
      </w:pPr>
      <w:r>
        <w:rPr>
          <w:rFonts w:ascii="Times New Roman"/>
          <w:b w:val="false"/>
          <w:i w:val="false"/>
          <w:color w:val="000000"/>
          <w:sz w:val="28"/>
        </w:rPr>
        <w:t>
      14. Права и обязанности Управления:</w:t>
      </w:r>
    </w:p>
    <w:bookmarkEnd w:id="33822"/>
    <w:bookmarkStart w:name="z34276" w:id="33823"/>
    <w:p>
      <w:pPr>
        <w:spacing w:after="0"/>
        <w:ind w:left="0"/>
        <w:jc w:val="both"/>
      </w:pPr>
      <w:r>
        <w:rPr>
          <w:rFonts w:ascii="Times New Roman"/>
          <w:b w:val="false"/>
          <w:i w:val="false"/>
          <w:color w:val="000000"/>
          <w:sz w:val="28"/>
        </w:rPr>
        <w:t>
      1) права:</w:t>
      </w:r>
    </w:p>
    <w:bookmarkEnd w:id="33823"/>
    <w:bookmarkStart w:name="z34277" w:id="33824"/>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3824"/>
    <w:bookmarkStart w:name="z34278" w:id="33825"/>
    <w:p>
      <w:pPr>
        <w:spacing w:after="0"/>
        <w:ind w:left="0"/>
        <w:jc w:val="both"/>
      </w:pPr>
      <w:r>
        <w:rPr>
          <w:rFonts w:ascii="Times New Roman"/>
          <w:b w:val="false"/>
          <w:i w:val="false"/>
          <w:color w:val="000000"/>
          <w:sz w:val="28"/>
        </w:rPr>
        <w:t>
      требовать от налогоплательщика (налогового агента):</w:t>
      </w:r>
    </w:p>
    <w:bookmarkEnd w:id="33825"/>
    <w:bookmarkStart w:name="z34279" w:id="33826"/>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3826"/>
    <w:bookmarkStart w:name="z34280" w:id="33827"/>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3827"/>
    <w:bookmarkStart w:name="z34281" w:id="33828"/>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3828"/>
    <w:bookmarkStart w:name="z34282" w:id="3382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3829"/>
    <w:bookmarkStart w:name="z34283" w:id="3383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3830"/>
    <w:bookmarkStart w:name="z34284" w:id="33831"/>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3831"/>
    <w:bookmarkStart w:name="z34285" w:id="33832"/>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3832"/>
    <w:bookmarkStart w:name="z34286" w:id="33833"/>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3833"/>
    <w:bookmarkStart w:name="z34287" w:id="33834"/>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3834"/>
    <w:bookmarkStart w:name="z34288" w:id="33835"/>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3835"/>
    <w:bookmarkStart w:name="z34289" w:id="33836"/>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3836"/>
    <w:bookmarkStart w:name="z34290" w:id="33837"/>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3837"/>
    <w:bookmarkStart w:name="z34291" w:id="33838"/>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3838"/>
    <w:bookmarkStart w:name="z34292" w:id="33839"/>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3839"/>
    <w:bookmarkStart w:name="z34293" w:id="33840"/>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3840"/>
    <w:bookmarkStart w:name="z34294" w:id="33841"/>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3841"/>
    <w:bookmarkStart w:name="z34295" w:id="33842"/>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3842"/>
    <w:bookmarkStart w:name="z34296" w:id="33843"/>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3843"/>
    <w:bookmarkStart w:name="z34297" w:id="33844"/>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3844"/>
    <w:bookmarkStart w:name="z34298" w:id="33845"/>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3845"/>
    <w:bookmarkStart w:name="z34299" w:id="33846"/>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3846"/>
    <w:bookmarkStart w:name="z34300" w:id="33847"/>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3847"/>
    <w:bookmarkStart w:name="z34301" w:id="33848"/>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3848"/>
    <w:bookmarkStart w:name="z34302" w:id="33849"/>
    <w:p>
      <w:pPr>
        <w:spacing w:after="0"/>
        <w:ind w:left="0"/>
        <w:jc w:val="both"/>
      </w:pPr>
      <w:r>
        <w:rPr>
          <w:rFonts w:ascii="Times New Roman"/>
          <w:b w:val="false"/>
          <w:i w:val="false"/>
          <w:color w:val="000000"/>
          <w:sz w:val="28"/>
        </w:rPr>
        <w:t>
      2) обязанности:</w:t>
      </w:r>
    </w:p>
    <w:bookmarkEnd w:id="33849"/>
    <w:bookmarkStart w:name="z34303" w:id="33850"/>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3850"/>
    <w:bookmarkStart w:name="z34304" w:id="33851"/>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3851"/>
    <w:bookmarkStart w:name="z34305" w:id="33852"/>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3852"/>
    <w:bookmarkStart w:name="z34306" w:id="33853"/>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3853"/>
    <w:bookmarkStart w:name="z34307" w:id="33854"/>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3854"/>
    <w:bookmarkStart w:name="z34308" w:id="33855"/>
    <w:p>
      <w:pPr>
        <w:spacing w:after="0"/>
        <w:ind w:left="0"/>
        <w:jc w:val="both"/>
      </w:pPr>
      <w:r>
        <w:rPr>
          <w:rFonts w:ascii="Times New Roman"/>
          <w:b w:val="false"/>
          <w:i w:val="false"/>
          <w:color w:val="000000"/>
          <w:sz w:val="28"/>
        </w:rPr>
        <w:t>
      имеющих налоговую задолженность;</w:t>
      </w:r>
    </w:p>
    <w:bookmarkEnd w:id="33855"/>
    <w:bookmarkStart w:name="z34309" w:id="33856"/>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3856"/>
    <w:bookmarkStart w:name="z34310" w:id="33857"/>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3857"/>
    <w:bookmarkStart w:name="z34311" w:id="33858"/>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3858"/>
    <w:bookmarkStart w:name="z34312" w:id="33859"/>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3859"/>
    <w:bookmarkStart w:name="z34313" w:id="33860"/>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3860"/>
    <w:bookmarkStart w:name="z34314" w:id="33861"/>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3861"/>
    <w:bookmarkStart w:name="z34315" w:id="33862"/>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3862"/>
    <w:bookmarkStart w:name="z34316" w:id="33863"/>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3863"/>
    <w:bookmarkStart w:name="z34317" w:id="33864"/>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3864"/>
    <w:bookmarkStart w:name="z34318" w:id="33865"/>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3865"/>
    <w:bookmarkStart w:name="z34319" w:id="33866"/>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3866"/>
    <w:bookmarkStart w:name="z34320" w:id="33867"/>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3867"/>
    <w:bookmarkStart w:name="z34321" w:id="33868"/>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3868"/>
    <w:bookmarkStart w:name="z34322" w:id="33869"/>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3869"/>
    <w:bookmarkStart w:name="z34323" w:id="33870"/>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3870"/>
    <w:bookmarkStart w:name="z34324" w:id="33871"/>
    <w:p>
      <w:pPr>
        <w:spacing w:after="0"/>
        <w:ind w:left="0"/>
        <w:jc w:val="both"/>
      </w:pPr>
      <w:r>
        <w:rPr>
          <w:rFonts w:ascii="Times New Roman"/>
          <w:b w:val="false"/>
          <w:i w:val="false"/>
          <w:color w:val="000000"/>
          <w:sz w:val="28"/>
        </w:rPr>
        <w:t>
      защищать интересы государства;</w:t>
      </w:r>
    </w:p>
    <w:bookmarkEnd w:id="33871"/>
    <w:bookmarkStart w:name="z34325" w:id="33872"/>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3872"/>
    <w:bookmarkStart w:name="z34326" w:id="33873"/>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3873"/>
    <w:bookmarkStart w:name="z34327" w:id="33874"/>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3874"/>
    <w:bookmarkStart w:name="z34328" w:id="33875"/>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3875"/>
    <w:bookmarkStart w:name="z34329" w:id="33876"/>
    <w:p>
      <w:pPr>
        <w:spacing w:after="0"/>
        <w:ind w:left="0"/>
        <w:jc w:val="both"/>
      </w:pPr>
      <w:r>
        <w:rPr>
          <w:rFonts w:ascii="Times New Roman"/>
          <w:b w:val="false"/>
          <w:i w:val="false"/>
          <w:color w:val="000000"/>
          <w:sz w:val="28"/>
        </w:rPr>
        <w:t>
      15. Функции:</w:t>
      </w:r>
    </w:p>
    <w:bookmarkEnd w:id="33876"/>
    <w:bookmarkStart w:name="z34330" w:id="33877"/>
    <w:p>
      <w:pPr>
        <w:spacing w:after="0"/>
        <w:ind w:left="0"/>
        <w:jc w:val="both"/>
      </w:pPr>
      <w:r>
        <w:rPr>
          <w:rFonts w:ascii="Times New Roman"/>
          <w:b w:val="false"/>
          <w:i w:val="false"/>
          <w:color w:val="000000"/>
          <w:sz w:val="28"/>
        </w:rPr>
        <w:t>
      1) осуществление налогового контроля;</w:t>
      </w:r>
    </w:p>
    <w:bookmarkEnd w:id="33877"/>
    <w:bookmarkStart w:name="z34331" w:id="33878"/>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3878"/>
    <w:bookmarkStart w:name="z34332" w:id="33879"/>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3879"/>
    <w:bookmarkStart w:name="z34333" w:id="33880"/>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3880"/>
    <w:bookmarkStart w:name="z34334" w:id="33881"/>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3881"/>
    <w:bookmarkStart w:name="z34335" w:id="33882"/>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3882"/>
    <w:bookmarkStart w:name="z34336" w:id="33883"/>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3883"/>
    <w:bookmarkStart w:name="z34337" w:id="33884"/>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3884"/>
    <w:bookmarkStart w:name="z34338" w:id="33885"/>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3885"/>
    <w:bookmarkStart w:name="z34339" w:id="33886"/>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3886"/>
    <w:bookmarkStart w:name="z34340" w:id="33887"/>
    <w:p>
      <w:pPr>
        <w:spacing w:after="0"/>
        <w:ind w:left="0"/>
        <w:jc w:val="both"/>
      </w:pPr>
      <w:r>
        <w:rPr>
          <w:rFonts w:ascii="Times New Roman"/>
          <w:b w:val="false"/>
          <w:i w:val="false"/>
          <w:color w:val="000000"/>
          <w:sz w:val="28"/>
        </w:rPr>
        <w:t>
      11) осуществление налогового администрирования;</w:t>
      </w:r>
    </w:p>
    <w:bookmarkEnd w:id="33887"/>
    <w:bookmarkStart w:name="z34341" w:id="33888"/>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3888"/>
    <w:bookmarkStart w:name="z34342" w:id="33889"/>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3889"/>
    <w:bookmarkStart w:name="z34343" w:id="33890"/>
    <w:p>
      <w:pPr>
        <w:spacing w:after="0"/>
        <w:ind w:left="0"/>
        <w:jc w:val="both"/>
      </w:pPr>
      <w:r>
        <w:rPr>
          <w:rFonts w:ascii="Times New Roman"/>
          <w:b w:val="false"/>
          <w:i w:val="false"/>
          <w:color w:val="000000"/>
          <w:sz w:val="28"/>
        </w:rPr>
        <w:t>
      14) использование системы управления рисками;</w:t>
      </w:r>
    </w:p>
    <w:bookmarkEnd w:id="33890"/>
    <w:bookmarkStart w:name="z34344" w:id="33891"/>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3891"/>
    <w:bookmarkStart w:name="z34345" w:id="33892"/>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3892"/>
    <w:bookmarkStart w:name="z34346" w:id="33893"/>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3893"/>
    <w:bookmarkStart w:name="z34347" w:id="33894"/>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3894"/>
    <w:bookmarkStart w:name="z34348" w:id="33895"/>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3895"/>
    <w:bookmarkStart w:name="z34349" w:id="33896"/>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3896"/>
    <w:bookmarkStart w:name="z34350" w:id="33897"/>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3897"/>
    <w:bookmarkStart w:name="z34351" w:id="33898"/>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3898"/>
    <w:bookmarkStart w:name="z34352" w:id="33899"/>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3899"/>
    <w:bookmarkStart w:name="z34353" w:id="33900"/>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3900"/>
    <w:bookmarkStart w:name="z34354" w:id="33901"/>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3901"/>
    <w:bookmarkStart w:name="z34355" w:id="33902"/>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3902"/>
    <w:bookmarkStart w:name="z34356" w:id="33903"/>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3903"/>
    <w:bookmarkStart w:name="z34357" w:id="33904"/>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3904"/>
    <w:bookmarkStart w:name="z34358" w:id="33905"/>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3905"/>
    <w:bookmarkStart w:name="z34359" w:id="33906"/>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3906"/>
    <w:bookmarkStart w:name="z34360" w:id="33907"/>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3907"/>
    <w:bookmarkStart w:name="z34361" w:id="33908"/>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3908"/>
    <w:bookmarkStart w:name="z34362" w:id="33909"/>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3909"/>
    <w:bookmarkStart w:name="z34363" w:id="33910"/>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3910"/>
    <w:bookmarkStart w:name="z34364" w:id="33911"/>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3911"/>
    <w:bookmarkStart w:name="z34365" w:id="33912"/>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3912"/>
    <w:bookmarkStart w:name="z34366" w:id="33913"/>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3913"/>
    <w:bookmarkStart w:name="z34367" w:id="33914"/>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3914"/>
    <w:bookmarkStart w:name="z34368" w:id="33915"/>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3915"/>
    <w:bookmarkStart w:name="z34369" w:id="33916"/>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3916"/>
    <w:bookmarkStart w:name="z34370" w:id="33917"/>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3917"/>
    <w:bookmarkStart w:name="z34371" w:id="33918"/>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3918"/>
    <w:bookmarkStart w:name="z34372" w:id="33919"/>
    <w:p>
      <w:pPr>
        <w:spacing w:after="0"/>
        <w:ind w:left="0"/>
        <w:jc w:val="both"/>
      </w:pPr>
      <w:r>
        <w:rPr>
          <w:rFonts w:ascii="Times New Roman"/>
          <w:b w:val="false"/>
          <w:i w:val="false"/>
          <w:color w:val="000000"/>
          <w:sz w:val="28"/>
        </w:rPr>
        <w:t>
      18. Полномочия Руководителя Управления:</w:t>
      </w:r>
    </w:p>
    <w:bookmarkEnd w:id="33919"/>
    <w:bookmarkStart w:name="z34373" w:id="33920"/>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33920"/>
    <w:bookmarkStart w:name="z34374" w:id="33921"/>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3921"/>
    <w:bookmarkStart w:name="z34375" w:id="33922"/>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3922"/>
    <w:bookmarkStart w:name="z34376" w:id="33923"/>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3923"/>
    <w:bookmarkStart w:name="z34377" w:id="33924"/>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3924"/>
    <w:bookmarkStart w:name="z34378" w:id="33925"/>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33925"/>
    <w:bookmarkStart w:name="z34379" w:id="33926"/>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3926"/>
    <w:bookmarkStart w:name="z34380" w:id="33927"/>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3927"/>
    <w:bookmarkStart w:name="z34381" w:id="33928"/>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3928"/>
    <w:bookmarkStart w:name="z34382" w:id="33929"/>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3929"/>
    <w:bookmarkStart w:name="z34383" w:id="33930"/>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3930"/>
    <w:bookmarkStart w:name="z34384" w:id="33931"/>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3931"/>
    <w:bookmarkStart w:name="z34385" w:id="33932"/>
    <w:p>
      <w:pPr>
        <w:spacing w:after="0"/>
        <w:ind w:left="0"/>
        <w:jc w:val="left"/>
      </w:pPr>
      <w:r>
        <w:rPr>
          <w:rFonts w:ascii="Times New Roman"/>
          <w:b/>
          <w:i w:val="false"/>
          <w:color w:val="000000"/>
        </w:rPr>
        <w:t xml:space="preserve"> Глава 4. Имущество Управления</w:t>
      </w:r>
    </w:p>
    <w:bookmarkEnd w:id="33932"/>
    <w:bookmarkStart w:name="z34386" w:id="33933"/>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33933"/>
    <w:bookmarkStart w:name="z34387" w:id="33934"/>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3934"/>
    <w:bookmarkStart w:name="z34388" w:id="33935"/>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33935"/>
    <w:bookmarkStart w:name="z34389" w:id="33936"/>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3936"/>
    <w:bookmarkStart w:name="z34390" w:id="33937"/>
    <w:p>
      <w:pPr>
        <w:spacing w:after="0"/>
        <w:ind w:left="0"/>
        <w:jc w:val="left"/>
      </w:pPr>
      <w:r>
        <w:rPr>
          <w:rFonts w:ascii="Times New Roman"/>
          <w:b/>
          <w:i w:val="false"/>
          <w:color w:val="000000"/>
        </w:rPr>
        <w:t xml:space="preserve"> Глава 5. Реорганизация и упразднение Управления</w:t>
      </w:r>
    </w:p>
    <w:bookmarkEnd w:id="33937"/>
    <w:bookmarkStart w:name="z34391" w:id="33938"/>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339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216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243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4394" w:id="33939"/>
    <w:p>
      <w:pPr>
        <w:spacing w:after="0"/>
        <w:ind w:left="0"/>
        <w:jc w:val="left"/>
      </w:pPr>
      <w:r>
        <w:rPr>
          <w:rFonts w:ascii="Times New Roman"/>
          <w:b/>
          <w:i w:val="false"/>
          <w:color w:val="000000"/>
        </w:rPr>
        <w:t xml:space="preserve"> Положение об Управлении государственных доходов по Каратаускому району Департамента государственных доходов по городу Шымкенту Комитета государственных доходов Министерства финансов Республики Казахстан</w:t>
      </w:r>
    </w:p>
    <w:bookmarkEnd w:id="33939"/>
    <w:bookmarkStart w:name="z34395" w:id="33940"/>
    <w:p>
      <w:pPr>
        <w:spacing w:after="0"/>
        <w:ind w:left="0"/>
        <w:jc w:val="left"/>
      </w:pPr>
      <w:r>
        <w:rPr>
          <w:rFonts w:ascii="Times New Roman"/>
          <w:b/>
          <w:i w:val="false"/>
          <w:color w:val="000000"/>
        </w:rPr>
        <w:t xml:space="preserve"> Глава 1. Общие положения</w:t>
      </w:r>
    </w:p>
    <w:bookmarkEnd w:id="33940"/>
    <w:bookmarkStart w:name="z34396" w:id="33941"/>
    <w:p>
      <w:pPr>
        <w:spacing w:after="0"/>
        <w:ind w:left="0"/>
        <w:jc w:val="both"/>
      </w:pPr>
      <w:r>
        <w:rPr>
          <w:rFonts w:ascii="Times New Roman"/>
          <w:b w:val="false"/>
          <w:i w:val="false"/>
          <w:color w:val="000000"/>
          <w:sz w:val="28"/>
        </w:rPr>
        <w:t>
      1. Управление государственных доходов по Каратаускому району Департамента государственных доходов по городу Шымкенту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городу Шымкенту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3941"/>
    <w:bookmarkStart w:name="z34397" w:id="33942"/>
    <w:p>
      <w:pPr>
        <w:spacing w:after="0"/>
        <w:ind w:left="0"/>
        <w:jc w:val="both"/>
      </w:pPr>
      <w:r>
        <w:rPr>
          <w:rFonts w:ascii="Times New Roman"/>
          <w:b w:val="false"/>
          <w:i w:val="false"/>
          <w:color w:val="000000"/>
          <w:sz w:val="28"/>
        </w:rPr>
        <w:t xml:space="preserve">
      1) налогового администрирования; </w:t>
      </w:r>
    </w:p>
    <w:bookmarkEnd w:id="33942"/>
    <w:bookmarkStart w:name="z34398" w:id="33943"/>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3943"/>
    <w:bookmarkStart w:name="z34399" w:id="33944"/>
    <w:p>
      <w:pPr>
        <w:spacing w:after="0"/>
        <w:ind w:left="0"/>
        <w:jc w:val="both"/>
      </w:pPr>
      <w:r>
        <w:rPr>
          <w:rFonts w:ascii="Times New Roman"/>
          <w:b w:val="false"/>
          <w:i w:val="false"/>
          <w:color w:val="000000"/>
          <w:sz w:val="28"/>
        </w:rPr>
        <w:t xml:space="preserve">
      3) оборота нефтепродуктов и биотоплива; </w:t>
      </w:r>
    </w:p>
    <w:bookmarkEnd w:id="33944"/>
    <w:bookmarkStart w:name="z34400" w:id="33945"/>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3945"/>
    <w:bookmarkStart w:name="z34401" w:id="33946"/>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3946"/>
    <w:bookmarkStart w:name="z34402" w:id="33947"/>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3947"/>
    <w:bookmarkStart w:name="z34403" w:id="33948"/>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3948"/>
    <w:bookmarkStart w:name="z34404" w:id="33949"/>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3949"/>
    <w:bookmarkStart w:name="z34405" w:id="33950"/>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3950"/>
    <w:bookmarkStart w:name="z34406" w:id="33951"/>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3951"/>
    <w:bookmarkStart w:name="z34407" w:id="33952"/>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3952"/>
    <w:bookmarkStart w:name="z34408" w:id="33953"/>
    <w:p>
      <w:pPr>
        <w:spacing w:after="0"/>
        <w:ind w:left="0"/>
        <w:jc w:val="both"/>
      </w:pPr>
      <w:r>
        <w:rPr>
          <w:rFonts w:ascii="Times New Roman"/>
          <w:b w:val="false"/>
          <w:i w:val="false"/>
          <w:color w:val="000000"/>
          <w:sz w:val="28"/>
        </w:rPr>
        <w:t xml:space="preserve">
      8. Местонахождение Управления: почтовый индекс 160021, Республика Казахстан, город Шымкент, Аль-Фарабийский район, улица А.Байтурсынова, дом 66. </w:t>
      </w:r>
    </w:p>
    <w:bookmarkEnd w:id="33953"/>
    <w:bookmarkStart w:name="z34409" w:id="33954"/>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Каратаускому району Департамента государственных доходов по городу Шымкенту Комитета государственных доходов Министерства финансов Республики Казахстан".</w:t>
      </w:r>
    </w:p>
    <w:bookmarkEnd w:id="33954"/>
    <w:bookmarkStart w:name="z34410" w:id="33955"/>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3955"/>
    <w:bookmarkStart w:name="z34411" w:id="33956"/>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3956"/>
    <w:bookmarkStart w:name="z34412" w:id="33957"/>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3957"/>
    <w:bookmarkStart w:name="z34413" w:id="33958"/>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3958"/>
    <w:bookmarkStart w:name="z34414" w:id="33959"/>
    <w:p>
      <w:pPr>
        <w:spacing w:after="0"/>
        <w:ind w:left="0"/>
        <w:jc w:val="left"/>
      </w:pPr>
      <w:r>
        <w:rPr>
          <w:rFonts w:ascii="Times New Roman"/>
          <w:b/>
          <w:i w:val="false"/>
          <w:color w:val="000000"/>
        </w:rPr>
        <w:t xml:space="preserve"> Глава 2. Задачи, права и обязанности Управления</w:t>
      </w:r>
    </w:p>
    <w:bookmarkEnd w:id="33959"/>
    <w:bookmarkStart w:name="z34415" w:id="33960"/>
    <w:p>
      <w:pPr>
        <w:spacing w:after="0"/>
        <w:ind w:left="0"/>
        <w:jc w:val="both"/>
      </w:pPr>
      <w:r>
        <w:rPr>
          <w:rFonts w:ascii="Times New Roman"/>
          <w:b w:val="false"/>
          <w:i w:val="false"/>
          <w:color w:val="000000"/>
          <w:sz w:val="28"/>
        </w:rPr>
        <w:t>
      13. Задачи:</w:t>
      </w:r>
    </w:p>
    <w:bookmarkEnd w:id="33960"/>
    <w:bookmarkStart w:name="z34416" w:id="33961"/>
    <w:p>
      <w:pPr>
        <w:spacing w:after="0"/>
        <w:ind w:left="0"/>
        <w:jc w:val="both"/>
      </w:pPr>
      <w:r>
        <w:rPr>
          <w:rFonts w:ascii="Times New Roman"/>
          <w:b w:val="false"/>
          <w:i w:val="false"/>
          <w:color w:val="000000"/>
          <w:sz w:val="28"/>
        </w:rPr>
        <w:t>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w:t>
      </w:r>
    </w:p>
    <w:bookmarkEnd w:id="33961"/>
    <w:bookmarkStart w:name="z34417" w:id="33962"/>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3962"/>
    <w:bookmarkStart w:name="z34418" w:id="33963"/>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3963"/>
    <w:bookmarkStart w:name="z34419" w:id="33964"/>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3964"/>
    <w:bookmarkStart w:name="z34420" w:id="33965"/>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3965"/>
    <w:bookmarkStart w:name="z34421" w:id="33966"/>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3966"/>
    <w:bookmarkStart w:name="z34422" w:id="33967"/>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3967"/>
    <w:bookmarkStart w:name="z34423" w:id="33968"/>
    <w:p>
      <w:pPr>
        <w:spacing w:after="0"/>
        <w:ind w:left="0"/>
        <w:jc w:val="both"/>
      </w:pPr>
      <w:r>
        <w:rPr>
          <w:rFonts w:ascii="Times New Roman"/>
          <w:b w:val="false"/>
          <w:i w:val="false"/>
          <w:color w:val="000000"/>
          <w:sz w:val="28"/>
        </w:rPr>
        <w:t>
      14. Права и обязанности Управления:</w:t>
      </w:r>
    </w:p>
    <w:bookmarkEnd w:id="33968"/>
    <w:bookmarkStart w:name="z34424" w:id="33969"/>
    <w:p>
      <w:pPr>
        <w:spacing w:after="0"/>
        <w:ind w:left="0"/>
        <w:jc w:val="both"/>
      </w:pPr>
      <w:r>
        <w:rPr>
          <w:rFonts w:ascii="Times New Roman"/>
          <w:b w:val="false"/>
          <w:i w:val="false"/>
          <w:color w:val="000000"/>
          <w:sz w:val="28"/>
        </w:rPr>
        <w:t>
      1) права:</w:t>
      </w:r>
    </w:p>
    <w:bookmarkEnd w:id="33969"/>
    <w:bookmarkStart w:name="z34425" w:id="33970"/>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3970"/>
    <w:bookmarkStart w:name="z34426" w:id="33971"/>
    <w:p>
      <w:pPr>
        <w:spacing w:after="0"/>
        <w:ind w:left="0"/>
        <w:jc w:val="both"/>
      </w:pPr>
      <w:r>
        <w:rPr>
          <w:rFonts w:ascii="Times New Roman"/>
          <w:b w:val="false"/>
          <w:i w:val="false"/>
          <w:color w:val="000000"/>
          <w:sz w:val="28"/>
        </w:rPr>
        <w:t>
      требовать от налогоплательщика (налогового агента):</w:t>
      </w:r>
    </w:p>
    <w:bookmarkEnd w:id="33971"/>
    <w:bookmarkStart w:name="z34427" w:id="33972"/>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3972"/>
    <w:bookmarkStart w:name="z34428" w:id="33973"/>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3973"/>
    <w:bookmarkStart w:name="z34429" w:id="33974"/>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3974"/>
    <w:bookmarkStart w:name="z34430" w:id="3397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3975"/>
    <w:bookmarkStart w:name="z34431" w:id="3397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3976"/>
    <w:bookmarkStart w:name="z34432" w:id="33977"/>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3977"/>
    <w:bookmarkStart w:name="z34433" w:id="33978"/>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3978"/>
    <w:bookmarkStart w:name="z34434" w:id="33979"/>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3979"/>
    <w:bookmarkStart w:name="z34435" w:id="33980"/>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3980"/>
    <w:bookmarkStart w:name="z34436" w:id="33981"/>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3981"/>
    <w:bookmarkStart w:name="z34437" w:id="33982"/>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3982"/>
    <w:bookmarkStart w:name="z34438" w:id="33983"/>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3983"/>
    <w:bookmarkStart w:name="z34439" w:id="33984"/>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3984"/>
    <w:bookmarkStart w:name="z34440" w:id="33985"/>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3985"/>
    <w:bookmarkStart w:name="z34441" w:id="33986"/>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3986"/>
    <w:bookmarkStart w:name="z34442" w:id="33987"/>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3987"/>
    <w:bookmarkStart w:name="z34443" w:id="33988"/>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3988"/>
    <w:bookmarkStart w:name="z34444" w:id="33989"/>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3989"/>
    <w:bookmarkStart w:name="z34445" w:id="33990"/>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3990"/>
    <w:bookmarkStart w:name="z34446" w:id="33991"/>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3991"/>
    <w:bookmarkStart w:name="z34447" w:id="33992"/>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3992"/>
    <w:bookmarkStart w:name="z34448" w:id="33993"/>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3993"/>
    <w:bookmarkStart w:name="z34449" w:id="33994"/>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3994"/>
    <w:bookmarkStart w:name="z34450" w:id="33995"/>
    <w:p>
      <w:pPr>
        <w:spacing w:after="0"/>
        <w:ind w:left="0"/>
        <w:jc w:val="both"/>
      </w:pPr>
      <w:r>
        <w:rPr>
          <w:rFonts w:ascii="Times New Roman"/>
          <w:b w:val="false"/>
          <w:i w:val="false"/>
          <w:color w:val="000000"/>
          <w:sz w:val="28"/>
        </w:rPr>
        <w:t>
      2) обязанности:</w:t>
      </w:r>
    </w:p>
    <w:bookmarkEnd w:id="33995"/>
    <w:bookmarkStart w:name="z34451" w:id="33996"/>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3996"/>
    <w:bookmarkStart w:name="z34452" w:id="33997"/>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3997"/>
    <w:bookmarkStart w:name="z34453" w:id="33998"/>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3998"/>
    <w:bookmarkStart w:name="z34454" w:id="33999"/>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3999"/>
    <w:bookmarkStart w:name="z34455" w:id="34000"/>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4000"/>
    <w:bookmarkStart w:name="z34456" w:id="34001"/>
    <w:p>
      <w:pPr>
        <w:spacing w:after="0"/>
        <w:ind w:left="0"/>
        <w:jc w:val="both"/>
      </w:pPr>
      <w:r>
        <w:rPr>
          <w:rFonts w:ascii="Times New Roman"/>
          <w:b w:val="false"/>
          <w:i w:val="false"/>
          <w:color w:val="000000"/>
          <w:sz w:val="28"/>
        </w:rPr>
        <w:t>
      имеющих налоговую задолженность;</w:t>
      </w:r>
    </w:p>
    <w:bookmarkEnd w:id="34001"/>
    <w:bookmarkStart w:name="z34457" w:id="34002"/>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4002"/>
    <w:bookmarkStart w:name="z34458" w:id="34003"/>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4003"/>
    <w:bookmarkStart w:name="z34459" w:id="34004"/>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4004"/>
    <w:bookmarkStart w:name="z34460" w:id="34005"/>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4005"/>
    <w:bookmarkStart w:name="z34461" w:id="34006"/>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4006"/>
    <w:bookmarkStart w:name="z34462" w:id="34007"/>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4007"/>
    <w:bookmarkStart w:name="z34463" w:id="34008"/>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4008"/>
    <w:bookmarkStart w:name="z34464" w:id="34009"/>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4009"/>
    <w:bookmarkStart w:name="z34465" w:id="34010"/>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4010"/>
    <w:bookmarkStart w:name="z34466" w:id="34011"/>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4011"/>
    <w:bookmarkStart w:name="z34467" w:id="34012"/>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4012"/>
    <w:bookmarkStart w:name="z34468" w:id="34013"/>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4013"/>
    <w:bookmarkStart w:name="z34469" w:id="34014"/>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4014"/>
    <w:bookmarkStart w:name="z34470" w:id="34015"/>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4015"/>
    <w:bookmarkStart w:name="z34471" w:id="34016"/>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4016"/>
    <w:bookmarkStart w:name="z34472" w:id="34017"/>
    <w:p>
      <w:pPr>
        <w:spacing w:after="0"/>
        <w:ind w:left="0"/>
        <w:jc w:val="both"/>
      </w:pPr>
      <w:r>
        <w:rPr>
          <w:rFonts w:ascii="Times New Roman"/>
          <w:b w:val="false"/>
          <w:i w:val="false"/>
          <w:color w:val="000000"/>
          <w:sz w:val="28"/>
        </w:rPr>
        <w:t>
      защищать интересы государства;</w:t>
      </w:r>
    </w:p>
    <w:bookmarkEnd w:id="34017"/>
    <w:bookmarkStart w:name="z34473" w:id="34018"/>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4018"/>
    <w:bookmarkStart w:name="z34474" w:id="34019"/>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4019"/>
    <w:bookmarkStart w:name="z34475" w:id="34020"/>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4020"/>
    <w:bookmarkStart w:name="z34476" w:id="34021"/>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4021"/>
    <w:bookmarkStart w:name="z34477" w:id="34022"/>
    <w:p>
      <w:pPr>
        <w:spacing w:after="0"/>
        <w:ind w:left="0"/>
        <w:jc w:val="both"/>
      </w:pPr>
      <w:r>
        <w:rPr>
          <w:rFonts w:ascii="Times New Roman"/>
          <w:b w:val="false"/>
          <w:i w:val="false"/>
          <w:color w:val="000000"/>
          <w:sz w:val="28"/>
        </w:rPr>
        <w:t>
      15. Функции:</w:t>
      </w:r>
    </w:p>
    <w:bookmarkEnd w:id="34022"/>
    <w:bookmarkStart w:name="z34478" w:id="34023"/>
    <w:p>
      <w:pPr>
        <w:spacing w:after="0"/>
        <w:ind w:left="0"/>
        <w:jc w:val="both"/>
      </w:pPr>
      <w:r>
        <w:rPr>
          <w:rFonts w:ascii="Times New Roman"/>
          <w:b w:val="false"/>
          <w:i w:val="false"/>
          <w:color w:val="000000"/>
          <w:sz w:val="28"/>
        </w:rPr>
        <w:t>
      1) осуществление налогового контроля;</w:t>
      </w:r>
    </w:p>
    <w:bookmarkEnd w:id="34023"/>
    <w:bookmarkStart w:name="z34479" w:id="34024"/>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4024"/>
    <w:bookmarkStart w:name="z34480" w:id="34025"/>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4025"/>
    <w:bookmarkStart w:name="z34481" w:id="34026"/>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4026"/>
    <w:bookmarkStart w:name="z34482" w:id="34027"/>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4027"/>
    <w:bookmarkStart w:name="z34483" w:id="34028"/>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4028"/>
    <w:bookmarkStart w:name="z34484" w:id="34029"/>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4029"/>
    <w:bookmarkStart w:name="z34485" w:id="34030"/>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4030"/>
    <w:bookmarkStart w:name="z34486" w:id="34031"/>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4031"/>
    <w:bookmarkStart w:name="z34487" w:id="34032"/>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4032"/>
    <w:bookmarkStart w:name="z34488" w:id="34033"/>
    <w:p>
      <w:pPr>
        <w:spacing w:after="0"/>
        <w:ind w:left="0"/>
        <w:jc w:val="both"/>
      </w:pPr>
      <w:r>
        <w:rPr>
          <w:rFonts w:ascii="Times New Roman"/>
          <w:b w:val="false"/>
          <w:i w:val="false"/>
          <w:color w:val="000000"/>
          <w:sz w:val="28"/>
        </w:rPr>
        <w:t>
      11) осуществление налогового администрирования;</w:t>
      </w:r>
    </w:p>
    <w:bookmarkEnd w:id="34033"/>
    <w:bookmarkStart w:name="z34489" w:id="34034"/>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4034"/>
    <w:bookmarkStart w:name="z34490" w:id="34035"/>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4035"/>
    <w:bookmarkStart w:name="z34491" w:id="34036"/>
    <w:p>
      <w:pPr>
        <w:spacing w:after="0"/>
        <w:ind w:left="0"/>
        <w:jc w:val="both"/>
      </w:pPr>
      <w:r>
        <w:rPr>
          <w:rFonts w:ascii="Times New Roman"/>
          <w:b w:val="false"/>
          <w:i w:val="false"/>
          <w:color w:val="000000"/>
          <w:sz w:val="28"/>
        </w:rPr>
        <w:t>
      14) использование системы управления рисками;</w:t>
      </w:r>
    </w:p>
    <w:bookmarkEnd w:id="34036"/>
    <w:bookmarkStart w:name="z34492" w:id="34037"/>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4037"/>
    <w:bookmarkStart w:name="z34493" w:id="34038"/>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4038"/>
    <w:bookmarkStart w:name="z34494" w:id="34039"/>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4039"/>
    <w:bookmarkStart w:name="z34495" w:id="34040"/>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4040"/>
    <w:bookmarkStart w:name="z34496" w:id="34041"/>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4041"/>
    <w:bookmarkStart w:name="z34497" w:id="34042"/>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4042"/>
    <w:bookmarkStart w:name="z34498" w:id="34043"/>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4043"/>
    <w:bookmarkStart w:name="z34499" w:id="34044"/>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4044"/>
    <w:bookmarkStart w:name="z34500" w:id="34045"/>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4045"/>
    <w:bookmarkStart w:name="z34501" w:id="34046"/>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4046"/>
    <w:bookmarkStart w:name="z34502" w:id="34047"/>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4047"/>
    <w:bookmarkStart w:name="z34503" w:id="34048"/>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4048"/>
    <w:bookmarkStart w:name="z34504" w:id="34049"/>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4049"/>
    <w:bookmarkStart w:name="z34505" w:id="34050"/>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4050"/>
    <w:bookmarkStart w:name="z34506" w:id="34051"/>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4051"/>
    <w:bookmarkStart w:name="z34507" w:id="34052"/>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4052"/>
    <w:bookmarkStart w:name="z34508" w:id="34053"/>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4053"/>
    <w:bookmarkStart w:name="z34509" w:id="34054"/>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4054"/>
    <w:bookmarkStart w:name="z34510" w:id="34055"/>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4055"/>
    <w:bookmarkStart w:name="z34511" w:id="34056"/>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4056"/>
    <w:bookmarkStart w:name="z34512" w:id="34057"/>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4057"/>
    <w:bookmarkStart w:name="z34513" w:id="34058"/>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4058"/>
    <w:bookmarkStart w:name="z34514" w:id="34059"/>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4059"/>
    <w:bookmarkStart w:name="z34515" w:id="34060"/>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4060"/>
    <w:bookmarkStart w:name="z34516" w:id="34061"/>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4061"/>
    <w:bookmarkStart w:name="z34517" w:id="34062"/>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4062"/>
    <w:bookmarkStart w:name="z34518" w:id="34063"/>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4063"/>
    <w:bookmarkStart w:name="z34519" w:id="34064"/>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4064"/>
    <w:bookmarkStart w:name="z34520" w:id="34065"/>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4065"/>
    <w:bookmarkStart w:name="z34521" w:id="34066"/>
    <w:p>
      <w:pPr>
        <w:spacing w:after="0"/>
        <w:ind w:left="0"/>
        <w:jc w:val="both"/>
      </w:pPr>
      <w:r>
        <w:rPr>
          <w:rFonts w:ascii="Times New Roman"/>
          <w:b w:val="false"/>
          <w:i w:val="false"/>
          <w:color w:val="000000"/>
          <w:sz w:val="28"/>
        </w:rPr>
        <w:t>
      19. Полномочия Руководителя Управления:</w:t>
      </w:r>
    </w:p>
    <w:bookmarkEnd w:id="34066"/>
    <w:bookmarkStart w:name="z34522" w:id="34067"/>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34067"/>
    <w:bookmarkStart w:name="z34523" w:id="34068"/>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4068"/>
    <w:bookmarkStart w:name="z34524" w:id="34069"/>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4069"/>
    <w:bookmarkStart w:name="z34525" w:id="34070"/>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4070"/>
    <w:bookmarkStart w:name="z34526" w:id="34071"/>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4071"/>
    <w:bookmarkStart w:name="z34527" w:id="34072"/>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34072"/>
    <w:bookmarkStart w:name="z34528" w:id="34073"/>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4073"/>
    <w:bookmarkStart w:name="z34529" w:id="34074"/>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4074"/>
    <w:bookmarkStart w:name="z34530" w:id="34075"/>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4075"/>
    <w:bookmarkStart w:name="z34531" w:id="34076"/>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4076"/>
    <w:bookmarkStart w:name="z34532" w:id="34077"/>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4077"/>
    <w:bookmarkStart w:name="z34533" w:id="34078"/>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4078"/>
    <w:bookmarkStart w:name="z34534" w:id="34079"/>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34079"/>
    <w:bookmarkStart w:name="z34535" w:id="34080"/>
    <w:p>
      <w:pPr>
        <w:spacing w:after="0"/>
        <w:ind w:left="0"/>
        <w:jc w:val="left"/>
      </w:pPr>
      <w:r>
        <w:rPr>
          <w:rFonts w:ascii="Times New Roman"/>
          <w:b/>
          <w:i w:val="false"/>
          <w:color w:val="000000"/>
        </w:rPr>
        <w:t xml:space="preserve"> Глава 4. Имущество Управления</w:t>
      </w:r>
    </w:p>
    <w:bookmarkEnd w:id="34080"/>
    <w:bookmarkStart w:name="z34536" w:id="34081"/>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34081"/>
    <w:bookmarkStart w:name="z34537" w:id="34082"/>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4082"/>
    <w:bookmarkStart w:name="z34538" w:id="34083"/>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34083"/>
    <w:bookmarkStart w:name="z34539" w:id="34084"/>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4084"/>
    <w:bookmarkStart w:name="z34540" w:id="34085"/>
    <w:p>
      <w:pPr>
        <w:spacing w:after="0"/>
        <w:ind w:left="0"/>
        <w:jc w:val="left"/>
      </w:pPr>
      <w:r>
        <w:rPr>
          <w:rFonts w:ascii="Times New Roman"/>
          <w:b/>
          <w:i w:val="false"/>
          <w:color w:val="000000"/>
        </w:rPr>
        <w:t xml:space="preserve"> Глава 5. Реорганизация и упразднение Управления</w:t>
      </w:r>
    </w:p>
    <w:bookmarkEnd w:id="34085"/>
    <w:bookmarkStart w:name="z34541" w:id="34086"/>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340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217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244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4544" w:id="34087"/>
    <w:p>
      <w:pPr>
        <w:spacing w:after="0"/>
        <w:ind w:left="0"/>
        <w:jc w:val="left"/>
      </w:pPr>
      <w:r>
        <w:rPr>
          <w:rFonts w:ascii="Times New Roman"/>
          <w:b/>
          <w:i w:val="false"/>
          <w:color w:val="000000"/>
        </w:rPr>
        <w:t xml:space="preserve"> Положение о Главном диспетчерском управлении Комитета государственных доходов Министерства финансов Республики Казахстан</w:t>
      </w:r>
    </w:p>
    <w:bookmarkEnd w:id="34087"/>
    <w:bookmarkStart w:name="z34545" w:id="34088"/>
    <w:p>
      <w:pPr>
        <w:spacing w:after="0"/>
        <w:ind w:left="0"/>
        <w:jc w:val="left"/>
      </w:pPr>
      <w:r>
        <w:rPr>
          <w:rFonts w:ascii="Times New Roman"/>
          <w:b/>
          <w:i w:val="false"/>
          <w:color w:val="000000"/>
        </w:rPr>
        <w:t xml:space="preserve"> Глава 1. Общие положения</w:t>
      </w:r>
    </w:p>
    <w:bookmarkEnd w:id="34088"/>
    <w:bookmarkStart w:name="z34546" w:id="34089"/>
    <w:p>
      <w:pPr>
        <w:spacing w:after="0"/>
        <w:ind w:left="0"/>
        <w:jc w:val="both"/>
      </w:pPr>
      <w:r>
        <w:rPr>
          <w:rFonts w:ascii="Times New Roman"/>
          <w:b w:val="false"/>
          <w:i w:val="false"/>
          <w:color w:val="000000"/>
          <w:sz w:val="28"/>
        </w:rPr>
        <w:t>
      1. Главное диспетчерское управление Комитета государственных доходов Министерства финансов Республики Казахстан (далее – ГДУ) является территориальным органом Комитета государственных доходов Министерства финансов Республики Казахстан (далее – Комитет), уполномоченным на выполнение функций государственного управления и контроля в сферах:</w:t>
      </w:r>
    </w:p>
    <w:bookmarkEnd w:id="34089"/>
    <w:bookmarkStart w:name="z34547" w:id="34090"/>
    <w:p>
      <w:pPr>
        <w:spacing w:after="0"/>
        <w:ind w:left="0"/>
        <w:jc w:val="both"/>
      </w:pPr>
      <w:r>
        <w:rPr>
          <w:rFonts w:ascii="Times New Roman"/>
          <w:b w:val="false"/>
          <w:i w:val="false"/>
          <w:color w:val="000000"/>
          <w:sz w:val="28"/>
        </w:rPr>
        <w:t xml:space="preserve">
      1) таможенного администрирования; </w:t>
      </w:r>
    </w:p>
    <w:bookmarkEnd w:id="34090"/>
    <w:bookmarkStart w:name="z34548" w:id="34091"/>
    <w:p>
      <w:pPr>
        <w:spacing w:after="0"/>
        <w:ind w:left="0"/>
        <w:jc w:val="both"/>
      </w:pPr>
      <w:r>
        <w:rPr>
          <w:rFonts w:ascii="Times New Roman"/>
          <w:b w:val="false"/>
          <w:i w:val="false"/>
          <w:color w:val="000000"/>
          <w:sz w:val="28"/>
        </w:rPr>
        <w:t>
      2) в других сферах, отнесенных к компетенции ГДУ действующим законодательством.</w:t>
      </w:r>
    </w:p>
    <w:bookmarkEnd w:id="34091"/>
    <w:bookmarkStart w:name="z34549" w:id="34092"/>
    <w:p>
      <w:pPr>
        <w:spacing w:after="0"/>
        <w:ind w:left="0"/>
        <w:jc w:val="both"/>
      </w:pPr>
      <w:r>
        <w:rPr>
          <w:rFonts w:ascii="Times New Roman"/>
          <w:b w:val="false"/>
          <w:i w:val="false"/>
          <w:color w:val="000000"/>
          <w:sz w:val="28"/>
        </w:rPr>
        <w:t xml:space="preserve">
      2. ГДУ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4092"/>
    <w:bookmarkStart w:name="z34550" w:id="34093"/>
    <w:p>
      <w:pPr>
        <w:spacing w:after="0"/>
        <w:ind w:left="0"/>
        <w:jc w:val="both"/>
      </w:pPr>
      <w:r>
        <w:rPr>
          <w:rFonts w:ascii="Times New Roman"/>
          <w:b w:val="false"/>
          <w:i w:val="false"/>
          <w:color w:val="000000"/>
          <w:sz w:val="28"/>
        </w:rPr>
        <w:t>
      3. ГДУ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4093"/>
    <w:bookmarkStart w:name="z34551" w:id="34094"/>
    <w:p>
      <w:pPr>
        <w:spacing w:after="0"/>
        <w:ind w:left="0"/>
        <w:jc w:val="both"/>
      </w:pPr>
      <w:r>
        <w:rPr>
          <w:rFonts w:ascii="Times New Roman"/>
          <w:b w:val="false"/>
          <w:i w:val="false"/>
          <w:color w:val="000000"/>
          <w:sz w:val="28"/>
        </w:rPr>
        <w:t xml:space="preserve">
      4. ГДУ вступает в гражданско-правовые отношения от собственного имени. </w:t>
      </w:r>
    </w:p>
    <w:bookmarkEnd w:id="34094"/>
    <w:bookmarkStart w:name="z34552" w:id="34095"/>
    <w:p>
      <w:pPr>
        <w:spacing w:after="0"/>
        <w:ind w:left="0"/>
        <w:jc w:val="both"/>
      </w:pPr>
      <w:r>
        <w:rPr>
          <w:rFonts w:ascii="Times New Roman"/>
          <w:b w:val="false"/>
          <w:i w:val="false"/>
          <w:color w:val="000000"/>
          <w:sz w:val="28"/>
        </w:rPr>
        <w:t xml:space="preserve">
      5. ГДУ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Республики Казахстан. </w:t>
      </w:r>
    </w:p>
    <w:bookmarkEnd w:id="34095"/>
    <w:bookmarkStart w:name="z34553" w:id="34096"/>
    <w:p>
      <w:pPr>
        <w:spacing w:after="0"/>
        <w:ind w:left="0"/>
        <w:jc w:val="both"/>
      </w:pPr>
      <w:r>
        <w:rPr>
          <w:rFonts w:ascii="Times New Roman"/>
          <w:b w:val="false"/>
          <w:i w:val="false"/>
          <w:color w:val="000000"/>
          <w:sz w:val="28"/>
        </w:rPr>
        <w:t xml:space="preserve">
      6. ГДУ по вопросам своей компетенции в установленном законодательством порядке принимает решения, оформляемые приказами руководителя ГДУ и другими актами, предусмотренными законодательством Республики Казахстан. </w:t>
      </w:r>
    </w:p>
    <w:bookmarkEnd w:id="34096"/>
    <w:bookmarkStart w:name="z34554" w:id="34097"/>
    <w:p>
      <w:pPr>
        <w:spacing w:after="0"/>
        <w:ind w:left="0"/>
        <w:jc w:val="both"/>
      </w:pPr>
      <w:r>
        <w:rPr>
          <w:rFonts w:ascii="Times New Roman"/>
          <w:b w:val="false"/>
          <w:i w:val="false"/>
          <w:color w:val="000000"/>
          <w:sz w:val="28"/>
        </w:rPr>
        <w:t xml:space="preserve">
      7. Структура и лимит штатной численности ГДУ утверждаются в соответствии с законодательством Республики Казахстан. </w:t>
      </w:r>
    </w:p>
    <w:bookmarkEnd w:id="34097"/>
    <w:bookmarkStart w:name="z34555" w:id="34098"/>
    <w:p>
      <w:pPr>
        <w:spacing w:after="0"/>
        <w:ind w:left="0"/>
        <w:jc w:val="both"/>
      </w:pPr>
      <w:r>
        <w:rPr>
          <w:rFonts w:ascii="Times New Roman"/>
          <w:b w:val="false"/>
          <w:i w:val="false"/>
          <w:color w:val="000000"/>
          <w:sz w:val="28"/>
        </w:rPr>
        <w:t xml:space="preserve">
      8. Местонахождение ГДУ: почтовый индекс 010000, Республика Казахстан, город Нур-Султан, проспект Женіс, 11. </w:t>
      </w:r>
    </w:p>
    <w:bookmarkEnd w:id="34098"/>
    <w:bookmarkStart w:name="z34556" w:id="34099"/>
    <w:p>
      <w:pPr>
        <w:spacing w:after="0"/>
        <w:ind w:left="0"/>
        <w:jc w:val="both"/>
      </w:pPr>
      <w:r>
        <w:rPr>
          <w:rFonts w:ascii="Times New Roman"/>
          <w:b w:val="false"/>
          <w:i w:val="false"/>
          <w:color w:val="000000"/>
          <w:sz w:val="28"/>
        </w:rPr>
        <w:t>
      9. Полное наименование ГДУ: Республиканское государственное учреждение "Главное диспетчерское управление Комитета государственных доходов Министерства финансов Республики Казахстан".</w:t>
      </w:r>
    </w:p>
    <w:bookmarkEnd w:id="34099"/>
    <w:bookmarkStart w:name="z34557" w:id="34100"/>
    <w:p>
      <w:pPr>
        <w:spacing w:after="0"/>
        <w:ind w:left="0"/>
        <w:jc w:val="both"/>
      </w:pPr>
      <w:r>
        <w:rPr>
          <w:rFonts w:ascii="Times New Roman"/>
          <w:b w:val="false"/>
          <w:i w:val="false"/>
          <w:color w:val="000000"/>
          <w:sz w:val="28"/>
        </w:rPr>
        <w:t>
      10. Настоящее Положение является учредительным документом ГДУ.</w:t>
      </w:r>
    </w:p>
    <w:bookmarkEnd w:id="34100"/>
    <w:bookmarkStart w:name="z34558" w:id="34101"/>
    <w:p>
      <w:pPr>
        <w:spacing w:after="0"/>
        <w:ind w:left="0"/>
        <w:jc w:val="both"/>
      </w:pPr>
      <w:r>
        <w:rPr>
          <w:rFonts w:ascii="Times New Roman"/>
          <w:b w:val="false"/>
          <w:i w:val="false"/>
          <w:color w:val="000000"/>
          <w:sz w:val="28"/>
        </w:rPr>
        <w:t>
      11. Финансирование деятельности ГДУ осуществляется из республиканского бюджета.</w:t>
      </w:r>
    </w:p>
    <w:bookmarkEnd w:id="34101"/>
    <w:bookmarkStart w:name="z34559" w:id="34102"/>
    <w:p>
      <w:pPr>
        <w:spacing w:after="0"/>
        <w:ind w:left="0"/>
        <w:jc w:val="both"/>
      </w:pPr>
      <w:r>
        <w:rPr>
          <w:rFonts w:ascii="Times New Roman"/>
          <w:b w:val="false"/>
          <w:i w:val="false"/>
          <w:color w:val="000000"/>
          <w:sz w:val="28"/>
        </w:rPr>
        <w:t>
      12. ГДУ запрещается вступать в договорные отношения с субъектами предпринимательства на предмет выполнения обязанностей, являющихся полномочиями Комитета.</w:t>
      </w:r>
    </w:p>
    <w:bookmarkEnd w:id="34102"/>
    <w:bookmarkStart w:name="z34560" w:id="34103"/>
    <w:p>
      <w:pPr>
        <w:spacing w:after="0"/>
        <w:ind w:left="0"/>
        <w:jc w:val="both"/>
      </w:pPr>
      <w:r>
        <w:rPr>
          <w:rFonts w:ascii="Times New Roman"/>
          <w:b w:val="false"/>
          <w:i w:val="false"/>
          <w:color w:val="000000"/>
          <w:sz w:val="28"/>
        </w:rPr>
        <w:t>
      Если ГДУ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4103"/>
    <w:bookmarkStart w:name="z34561" w:id="34104"/>
    <w:p>
      <w:pPr>
        <w:spacing w:after="0"/>
        <w:ind w:left="0"/>
        <w:jc w:val="left"/>
      </w:pPr>
      <w:r>
        <w:rPr>
          <w:rFonts w:ascii="Times New Roman"/>
          <w:b/>
          <w:i w:val="false"/>
          <w:color w:val="000000"/>
        </w:rPr>
        <w:t xml:space="preserve"> Глава 2. Задачи, права и обязанности ГДУ</w:t>
      </w:r>
    </w:p>
    <w:bookmarkEnd w:id="34104"/>
    <w:bookmarkStart w:name="z34562" w:id="34105"/>
    <w:p>
      <w:pPr>
        <w:spacing w:after="0"/>
        <w:ind w:left="0"/>
        <w:jc w:val="both"/>
      </w:pPr>
      <w:r>
        <w:rPr>
          <w:rFonts w:ascii="Times New Roman"/>
          <w:b w:val="false"/>
          <w:i w:val="false"/>
          <w:color w:val="000000"/>
          <w:sz w:val="28"/>
        </w:rPr>
        <w:t>
      13. Задачи ГДУ:</w:t>
      </w:r>
    </w:p>
    <w:bookmarkEnd w:id="34105"/>
    <w:bookmarkStart w:name="z34563" w:id="34106"/>
    <w:p>
      <w:pPr>
        <w:spacing w:after="0"/>
        <w:ind w:left="0"/>
        <w:jc w:val="both"/>
      </w:pPr>
      <w:r>
        <w:rPr>
          <w:rFonts w:ascii="Times New Roman"/>
          <w:b w:val="false"/>
          <w:i w:val="false"/>
          <w:color w:val="000000"/>
          <w:sz w:val="28"/>
        </w:rPr>
        <w:t>
      1) защита национальной безопасности Республики Казахстан, жизни и здоровья человека, животного и растительного мира, окружающей среды;</w:t>
      </w:r>
    </w:p>
    <w:bookmarkEnd w:id="34106"/>
    <w:bookmarkStart w:name="z34564" w:id="34107"/>
    <w:p>
      <w:pPr>
        <w:spacing w:after="0"/>
        <w:ind w:left="0"/>
        <w:jc w:val="both"/>
      </w:pPr>
      <w:r>
        <w:rPr>
          <w:rFonts w:ascii="Times New Roman"/>
          <w:b w:val="false"/>
          <w:i w:val="false"/>
          <w:color w:val="000000"/>
          <w:sz w:val="28"/>
        </w:rPr>
        <w:t>
      2) создание условий для ускорения и упрощения перемещения товаров через таможенную границу Евразийского экономического союза (далее – ЕАЭС);</w:t>
      </w:r>
    </w:p>
    <w:bookmarkEnd w:id="34107"/>
    <w:bookmarkStart w:name="z34565" w:id="34108"/>
    <w:p>
      <w:pPr>
        <w:spacing w:after="0"/>
        <w:ind w:left="0"/>
        <w:jc w:val="both"/>
      </w:pPr>
      <w:r>
        <w:rPr>
          <w:rFonts w:ascii="Times New Roman"/>
          <w:b w:val="false"/>
          <w:i w:val="false"/>
          <w:color w:val="000000"/>
          <w:sz w:val="28"/>
        </w:rPr>
        <w:t>
      3) обеспечение выполнения международных обязательств Республики Казахстан и участие в разработке международных договоров Республики Казахстан в сфере таможенного дела;</w:t>
      </w:r>
    </w:p>
    <w:bookmarkEnd w:id="34108"/>
    <w:bookmarkStart w:name="z34566" w:id="34109"/>
    <w:p>
      <w:pPr>
        <w:spacing w:after="0"/>
        <w:ind w:left="0"/>
        <w:jc w:val="both"/>
      </w:pPr>
      <w:r>
        <w:rPr>
          <w:rFonts w:ascii="Times New Roman"/>
          <w:b w:val="false"/>
          <w:i w:val="false"/>
          <w:color w:val="000000"/>
          <w:sz w:val="28"/>
        </w:rPr>
        <w:t>
      4) выполнение иных задач, предусмотренных законодательством Республики Казахстан.</w:t>
      </w:r>
    </w:p>
    <w:bookmarkEnd w:id="34109"/>
    <w:bookmarkStart w:name="z34567" w:id="34110"/>
    <w:p>
      <w:pPr>
        <w:spacing w:after="0"/>
        <w:ind w:left="0"/>
        <w:jc w:val="both"/>
      </w:pPr>
      <w:r>
        <w:rPr>
          <w:rFonts w:ascii="Times New Roman"/>
          <w:b w:val="false"/>
          <w:i w:val="false"/>
          <w:color w:val="000000"/>
          <w:sz w:val="28"/>
        </w:rPr>
        <w:t>
      14. Права и обязанности ГДУ:</w:t>
      </w:r>
    </w:p>
    <w:bookmarkEnd w:id="34110"/>
    <w:bookmarkStart w:name="z34568" w:id="34111"/>
    <w:p>
      <w:pPr>
        <w:spacing w:after="0"/>
        <w:ind w:left="0"/>
        <w:jc w:val="both"/>
      </w:pPr>
      <w:r>
        <w:rPr>
          <w:rFonts w:ascii="Times New Roman"/>
          <w:b w:val="false"/>
          <w:i w:val="false"/>
          <w:color w:val="000000"/>
          <w:sz w:val="28"/>
        </w:rPr>
        <w:t>
      1) права:</w:t>
      </w:r>
    </w:p>
    <w:bookmarkEnd w:id="34111"/>
    <w:bookmarkStart w:name="z34569" w:id="34112"/>
    <w:p>
      <w:pPr>
        <w:spacing w:after="0"/>
        <w:ind w:left="0"/>
        <w:jc w:val="both"/>
      </w:pPr>
      <w:r>
        <w:rPr>
          <w:rFonts w:ascii="Times New Roman"/>
          <w:b w:val="false"/>
          <w:i w:val="false"/>
          <w:color w:val="000000"/>
          <w:sz w:val="28"/>
        </w:rPr>
        <w:t>
      запрашивать и получать от структурных подразделений и территориальных органов Комитета и организаций, находящихся в ведении Комитета, необходимые статистические, аналитические и другие данные, документы, заключения и иные сведения, необходимые для принятия решения по вопросам, входящим в компетенцию ГДУ;</w:t>
      </w:r>
    </w:p>
    <w:bookmarkEnd w:id="34112"/>
    <w:bookmarkStart w:name="z34570" w:id="34113"/>
    <w:p>
      <w:pPr>
        <w:spacing w:after="0"/>
        <w:ind w:left="0"/>
        <w:jc w:val="both"/>
      </w:pPr>
      <w:r>
        <w:rPr>
          <w:rFonts w:ascii="Times New Roman"/>
          <w:b w:val="false"/>
          <w:i w:val="false"/>
          <w:color w:val="000000"/>
          <w:sz w:val="28"/>
        </w:rPr>
        <w:t>
      вносить руководству Комитета предложения по вопросам совершенствования таможенного дела;</w:t>
      </w:r>
    </w:p>
    <w:bookmarkEnd w:id="34113"/>
    <w:bookmarkStart w:name="z34571" w:id="34114"/>
    <w:p>
      <w:pPr>
        <w:spacing w:after="0"/>
        <w:ind w:left="0"/>
        <w:jc w:val="both"/>
      </w:pPr>
      <w:r>
        <w:rPr>
          <w:rFonts w:ascii="Times New Roman"/>
          <w:b w:val="false"/>
          <w:i w:val="false"/>
          <w:color w:val="000000"/>
          <w:sz w:val="28"/>
        </w:rPr>
        <w:t>
      вносить на рассмотрение руководства Комитета предложения по организации выполнения задач ГДУ, совершенствованию деятельности ГДУ и территориальных органов Комитета;</w:t>
      </w:r>
    </w:p>
    <w:bookmarkEnd w:id="34114"/>
    <w:bookmarkStart w:name="z34572" w:id="34115"/>
    <w:p>
      <w:pPr>
        <w:spacing w:after="0"/>
        <w:ind w:left="0"/>
        <w:jc w:val="both"/>
      </w:pPr>
      <w:r>
        <w:rPr>
          <w:rFonts w:ascii="Times New Roman"/>
          <w:b w:val="false"/>
          <w:i w:val="false"/>
          <w:color w:val="000000"/>
          <w:sz w:val="28"/>
        </w:rPr>
        <w:t>
      вносить на рассмотрение руководства Комитета предложения по проведению встреч, переговоров с таможенными органами зарубежных стран и заключения с ними соглашений по вопросам, входящим в компетенцию ГДУ;</w:t>
      </w:r>
    </w:p>
    <w:bookmarkEnd w:id="34115"/>
    <w:bookmarkStart w:name="z34573" w:id="34116"/>
    <w:p>
      <w:pPr>
        <w:spacing w:after="0"/>
        <w:ind w:left="0"/>
        <w:jc w:val="both"/>
      </w:pPr>
      <w:r>
        <w:rPr>
          <w:rFonts w:ascii="Times New Roman"/>
          <w:b w:val="false"/>
          <w:i w:val="false"/>
          <w:color w:val="000000"/>
          <w:sz w:val="28"/>
        </w:rPr>
        <w:t>
      вносить предложения по повышению квалификации работников ГДУ через действующие системы и формы переподготовки кадров, включая техническую помощь и сотрудничество с зарубежными организациями;</w:t>
      </w:r>
    </w:p>
    <w:bookmarkEnd w:id="34116"/>
    <w:bookmarkStart w:name="z34574" w:id="34117"/>
    <w:p>
      <w:pPr>
        <w:spacing w:after="0"/>
        <w:ind w:left="0"/>
        <w:jc w:val="both"/>
      </w:pPr>
      <w:r>
        <w:rPr>
          <w:rFonts w:ascii="Times New Roman"/>
          <w:b w:val="false"/>
          <w:i w:val="false"/>
          <w:color w:val="000000"/>
          <w:sz w:val="28"/>
        </w:rPr>
        <w:t>
      принятие участия в разработке "искусственного интеллекта", применяемого при проведении таможенного администрирования;</w:t>
      </w:r>
    </w:p>
    <w:bookmarkEnd w:id="34117"/>
    <w:bookmarkStart w:name="z34575" w:id="34118"/>
    <w:p>
      <w:pPr>
        <w:spacing w:after="0"/>
        <w:ind w:left="0"/>
        <w:jc w:val="both"/>
      </w:pPr>
      <w:r>
        <w:rPr>
          <w:rFonts w:ascii="Times New Roman"/>
          <w:b w:val="false"/>
          <w:i w:val="false"/>
          <w:color w:val="000000"/>
          <w:sz w:val="28"/>
        </w:rPr>
        <w:t>
      оказание методической и практической помощи территориальным органам Комитета по вопросам, входящим в компетенцию ГДУ;</w:t>
      </w:r>
    </w:p>
    <w:bookmarkEnd w:id="34118"/>
    <w:bookmarkStart w:name="z34576" w:id="3411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необходимые для осуществления функций ГДУ;</w:t>
      </w:r>
    </w:p>
    <w:bookmarkEnd w:id="34119"/>
    <w:bookmarkStart w:name="z34577" w:id="34120"/>
    <w:p>
      <w:pPr>
        <w:spacing w:after="0"/>
        <w:ind w:left="0"/>
        <w:jc w:val="both"/>
      </w:pPr>
      <w:r>
        <w:rPr>
          <w:rFonts w:ascii="Times New Roman"/>
          <w:b w:val="false"/>
          <w:i w:val="false"/>
          <w:color w:val="000000"/>
          <w:sz w:val="28"/>
        </w:rPr>
        <w:t>
      направлять территориальным органам Комитета обязательные для исполнения поручения, принимать меры к устранению выявленных нарушений таможенного законодательства ЕАЭС и Республики Казахстан по вопросам, входящим в компетенцию ГДУ;</w:t>
      </w:r>
    </w:p>
    <w:bookmarkEnd w:id="34120"/>
    <w:bookmarkStart w:name="z34578" w:id="34121"/>
    <w:p>
      <w:pPr>
        <w:spacing w:after="0"/>
        <w:ind w:left="0"/>
        <w:jc w:val="both"/>
      </w:pPr>
      <w:r>
        <w:rPr>
          <w:rFonts w:ascii="Times New Roman"/>
          <w:b w:val="false"/>
          <w:i w:val="false"/>
          <w:color w:val="000000"/>
          <w:sz w:val="28"/>
        </w:rPr>
        <w:t>
      при проведении таможенного контроля привлекать специалистов различных областей знаний в порядке, предусмотренном законодательством Республики Казахстан;</w:t>
      </w:r>
    </w:p>
    <w:bookmarkEnd w:id="34121"/>
    <w:bookmarkStart w:name="z34579" w:id="34122"/>
    <w:p>
      <w:pPr>
        <w:spacing w:after="0"/>
        <w:ind w:left="0"/>
        <w:jc w:val="both"/>
      </w:pPr>
      <w:r>
        <w:rPr>
          <w:rFonts w:ascii="Times New Roman"/>
          <w:b w:val="false"/>
          <w:i w:val="false"/>
          <w:color w:val="000000"/>
          <w:sz w:val="28"/>
        </w:rPr>
        <w:t>
      разрабатывать, создавать, приобретать и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4122"/>
    <w:bookmarkStart w:name="z34580" w:id="34123"/>
    <w:p>
      <w:pPr>
        <w:spacing w:after="0"/>
        <w:ind w:left="0"/>
        <w:jc w:val="both"/>
      </w:pPr>
      <w:r>
        <w:rPr>
          <w:rFonts w:ascii="Times New Roman"/>
          <w:b w:val="false"/>
          <w:i w:val="false"/>
          <w:color w:val="000000"/>
          <w:sz w:val="28"/>
        </w:rPr>
        <w:t>
      осуществлять иные права, предусмотренные законодательством Республики Казахстан;</w:t>
      </w:r>
    </w:p>
    <w:bookmarkEnd w:id="34123"/>
    <w:bookmarkStart w:name="z34581" w:id="34124"/>
    <w:p>
      <w:pPr>
        <w:spacing w:after="0"/>
        <w:ind w:left="0"/>
        <w:jc w:val="both"/>
      </w:pPr>
      <w:r>
        <w:rPr>
          <w:rFonts w:ascii="Times New Roman"/>
          <w:b w:val="false"/>
          <w:i w:val="false"/>
          <w:color w:val="000000"/>
          <w:sz w:val="28"/>
        </w:rPr>
        <w:t>
      2) обязанности:</w:t>
      </w:r>
    </w:p>
    <w:bookmarkEnd w:id="34124"/>
    <w:bookmarkStart w:name="z34582" w:id="34125"/>
    <w:p>
      <w:pPr>
        <w:spacing w:after="0"/>
        <w:ind w:left="0"/>
        <w:jc w:val="both"/>
      </w:pPr>
      <w:r>
        <w:rPr>
          <w:rFonts w:ascii="Times New Roman"/>
          <w:b w:val="false"/>
          <w:i w:val="false"/>
          <w:color w:val="000000"/>
          <w:sz w:val="28"/>
        </w:rPr>
        <w:t>
      участие в реализации таможенной политики Республики Казахстан, в пределах своей компетенции;</w:t>
      </w:r>
    </w:p>
    <w:bookmarkEnd w:id="34125"/>
    <w:bookmarkStart w:name="z34583" w:id="34126"/>
    <w:p>
      <w:pPr>
        <w:spacing w:after="0"/>
        <w:ind w:left="0"/>
        <w:jc w:val="both"/>
      </w:pPr>
      <w:r>
        <w:rPr>
          <w:rFonts w:ascii="Times New Roman"/>
          <w:b w:val="false"/>
          <w:i w:val="false"/>
          <w:color w:val="000000"/>
          <w:sz w:val="28"/>
        </w:rPr>
        <w:t>
      участие в обучающих семинарах (тренингах), круглых столах для работников территориальных органов государственных доходов, государственных органов и других организаций, в работе совещательных, экспертных и рабочих групп;</w:t>
      </w:r>
    </w:p>
    <w:bookmarkEnd w:id="34126"/>
    <w:bookmarkStart w:name="z34584" w:id="34127"/>
    <w:p>
      <w:pPr>
        <w:spacing w:after="0"/>
        <w:ind w:left="0"/>
        <w:jc w:val="both"/>
      </w:pPr>
      <w:r>
        <w:rPr>
          <w:rFonts w:ascii="Times New Roman"/>
          <w:b w:val="false"/>
          <w:i w:val="false"/>
          <w:color w:val="000000"/>
          <w:sz w:val="28"/>
        </w:rPr>
        <w:t>
      своевременно, объективно и всесторонне рассматривать обращения физических и юридических лиц по вопросам, входящим в компетенцию ГДУ, в порядке, установленном законодательством Республики Казахстан и принимать меры по устранению выявленных недостатков;</w:t>
      </w:r>
    </w:p>
    <w:bookmarkEnd w:id="34127"/>
    <w:bookmarkStart w:name="z34585" w:id="34128"/>
    <w:p>
      <w:pPr>
        <w:spacing w:after="0"/>
        <w:ind w:left="0"/>
        <w:jc w:val="both"/>
      </w:pPr>
      <w:r>
        <w:rPr>
          <w:rFonts w:ascii="Times New Roman"/>
          <w:b w:val="false"/>
          <w:i w:val="false"/>
          <w:color w:val="000000"/>
          <w:sz w:val="28"/>
        </w:rPr>
        <w:t>
      осуществлять учет и хранение документов, контроль за состоянием и сохранностью до передачи их на хранение в архив ГДУ;</w:t>
      </w:r>
    </w:p>
    <w:bookmarkEnd w:id="34128"/>
    <w:bookmarkStart w:name="z34586" w:id="34129"/>
    <w:p>
      <w:pPr>
        <w:spacing w:after="0"/>
        <w:ind w:left="0"/>
        <w:jc w:val="both"/>
      </w:pPr>
      <w:r>
        <w:rPr>
          <w:rFonts w:ascii="Times New Roman"/>
          <w:b w:val="false"/>
          <w:i w:val="false"/>
          <w:color w:val="000000"/>
          <w:sz w:val="28"/>
        </w:rPr>
        <w:t>
      защищать в пределах своей компетенции интересы государства;</w:t>
      </w:r>
    </w:p>
    <w:bookmarkEnd w:id="34129"/>
    <w:bookmarkStart w:name="z34587" w:id="34130"/>
    <w:p>
      <w:pPr>
        <w:spacing w:after="0"/>
        <w:ind w:left="0"/>
        <w:jc w:val="both"/>
      </w:pPr>
      <w:r>
        <w:rPr>
          <w:rFonts w:ascii="Times New Roman"/>
          <w:b w:val="false"/>
          <w:i w:val="false"/>
          <w:color w:val="000000"/>
          <w:sz w:val="28"/>
        </w:rPr>
        <w:t>
      соблюдать законные права декларантов и лиц, осуществляющих деятельность в сфере таможенного дела;</w:t>
      </w:r>
    </w:p>
    <w:bookmarkEnd w:id="34130"/>
    <w:bookmarkStart w:name="z34588" w:id="34131"/>
    <w:p>
      <w:pPr>
        <w:spacing w:after="0"/>
        <w:ind w:left="0"/>
        <w:jc w:val="both"/>
      </w:pPr>
      <w:r>
        <w:rPr>
          <w:rFonts w:ascii="Times New Roman"/>
          <w:b w:val="false"/>
          <w:i w:val="false"/>
          <w:color w:val="000000"/>
          <w:sz w:val="28"/>
        </w:rPr>
        <w:t>
      обеспечение соблюдения прав и законных интересов лиц при перемещении такими лицами товаров через таможенную границу ЕАЭС и создание условий для ускорения товарооборота через таможенную границу ЕАЭС;</w:t>
      </w:r>
    </w:p>
    <w:bookmarkEnd w:id="34131"/>
    <w:bookmarkStart w:name="z34589" w:id="34132"/>
    <w:p>
      <w:pPr>
        <w:spacing w:after="0"/>
        <w:ind w:left="0"/>
        <w:jc w:val="both"/>
      </w:pPr>
      <w:r>
        <w:rPr>
          <w:rFonts w:ascii="Times New Roman"/>
          <w:b w:val="false"/>
          <w:i w:val="false"/>
          <w:color w:val="000000"/>
          <w:sz w:val="28"/>
        </w:rPr>
        <w:t>
      обеспечение на постоянной основе своевременного информирования и проведение консультативно-разъяснительной работы среди участников внешнеэкономической и иной деятельности в сфере таможенного дела об изменениях и дополнениях в таможенном законодательстве Республики Казахстан и (или) ЕАЭС путем опубликования нормативных правовых актов в средствах массовой информации, а также с использованием информационно-коммуникационных технологий;</w:t>
      </w:r>
    </w:p>
    <w:bookmarkEnd w:id="34132"/>
    <w:bookmarkStart w:name="z34590" w:id="34133"/>
    <w:p>
      <w:pPr>
        <w:spacing w:after="0"/>
        <w:ind w:left="0"/>
        <w:jc w:val="both"/>
      </w:pPr>
      <w:r>
        <w:rPr>
          <w:rFonts w:ascii="Times New Roman"/>
          <w:b w:val="false"/>
          <w:i w:val="false"/>
          <w:color w:val="000000"/>
          <w:sz w:val="28"/>
        </w:rPr>
        <w:t>
      участвовать в разработке правовых актов по вопросам, входящим в компетенцию ГДУ, направленных на совершенствование таможенного контроля и таможенного декларирования, в том числе в рамках договорно-правовой базы ЕАЭС и Единого экономического пространства;</w:t>
      </w:r>
    </w:p>
    <w:bookmarkEnd w:id="34133"/>
    <w:bookmarkStart w:name="z34591" w:id="34134"/>
    <w:p>
      <w:pPr>
        <w:spacing w:after="0"/>
        <w:ind w:left="0"/>
        <w:jc w:val="both"/>
      </w:pPr>
      <w:r>
        <w:rPr>
          <w:rFonts w:ascii="Times New Roman"/>
          <w:b w:val="false"/>
          <w:i w:val="false"/>
          <w:color w:val="000000"/>
          <w:sz w:val="28"/>
        </w:rPr>
        <w:t>
      консультирование заинтересованных лиц по вопросам применения таможенного законодательства ЕАЭС и (или) Республики Казахстан и иным вопросам, входящим в компетенцию органов государственных доходов, на безвозмездной основе;</w:t>
      </w:r>
    </w:p>
    <w:bookmarkEnd w:id="34134"/>
    <w:bookmarkStart w:name="z34592" w:id="34135"/>
    <w:p>
      <w:pPr>
        <w:spacing w:after="0"/>
        <w:ind w:left="0"/>
        <w:jc w:val="both"/>
      </w:pPr>
      <w:r>
        <w:rPr>
          <w:rFonts w:ascii="Times New Roman"/>
          <w:b w:val="false"/>
          <w:i w:val="false"/>
          <w:color w:val="000000"/>
          <w:sz w:val="28"/>
        </w:rPr>
        <w:t>
      принятие мер по обеспечению полной сохранности служебной документации;</w:t>
      </w:r>
    </w:p>
    <w:bookmarkEnd w:id="34135"/>
    <w:bookmarkStart w:name="z34593" w:id="34136"/>
    <w:p>
      <w:pPr>
        <w:spacing w:after="0"/>
        <w:ind w:left="0"/>
        <w:jc w:val="both"/>
      </w:pPr>
      <w:r>
        <w:rPr>
          <w:rFonts w:ascii="Times New Roman"/>
          <w:b w:val="false"/>
          <w:i w:val="false"/>
          <w:color w:val="000000"/>
          <w:sz w:val="28"/>
        </w:rPr>
        <w:t>
      использование сведений из предварительной информации о товарах и транспортных средствах, перемещаемых через таможенную границу ЕАЭС, при таможенном контроле товаров;</w:t>
      </w:r>
    </w:p>
    <w:bookmarkEnd w:id="34136"/>
    <w:bookmarkStart w:name="z34594" w:id="34137"/>
    <w:p>
      <w:pPr>
        <w:spacing w:after="0"/>
        <w:ind w:left="0"/>
        <w:jc w:val="both"/>
      </w:pPr>
      <w:r>
        <w:rPr>
          <w:rFonts w:ascii="Times New Roman"/>
          <w:b w:val="false"/>
          <w:i w:val="false"/>
          <w:color w:val="000000"/>
          <w:sz w:val="28"/>
        </w:rPr>
        <w:t>
      выработка предложений по совершенствованию администрирования вопросов организации таможенного контроля для пресечения незаконного перемещения товаров через таможенную границу ЕАЭС;</w:t>
      </w:r>
    </w:p>
    <w:bookmarkEnd w:id="34137"/>
    <w:bookmarkStart w:name="z34595" w:id="34138"/>
    <w:p>
      <w:pPr>
        <w:spacing w:after="0"/>
        <w:ind w:left="0"/>
        <w:jc w:val="both"/>
      </w:pPr>
      <w:r>
        <w:rPr>
          <w:rFonts w:ascii="Times New Roman"/>
          <w:b w:val="false"/>
          <w:i w:val="false"/>
          <w:color w:val="000000"/>
          <w:sz w:val="28"/>
        </w:rPr>
        <w:t>
      проведение анализа об основных показателях деятельности пунктов пропуска, в том числе выявленных нарушениях законодательства, а также принятых мерах по результатам дистанционного мониторинга;</w:t>
      </w:r>
    </w:p>
    <w:bookmarkEnd w:id="34138"/>
    <w:bookmarkStart w:name="z34596" w:id="34139"/>
    <w:p>
      <w:pPr>
        <w:spacing w:after="0"/>
        <w:ind w:left="0"/>
        <w:jc w:val="both"/>
      </w:pPr>
      <w:r>
        <w:rPr>
          <w:rFonts w:ascii="Times New Roman"/>
          <w:b w:val="false"/>
          <w:i w:val="false"/>
          <w:color w:val="000000"/>
          <w:sz w:val="28"/>
        </w:rPr>
        <w:t>
      предоставление руководству Комитета на ежедневной основе сводной информации об основных показателях деятельности ГДУ и пунктов пропуска, в том числе выявленных нарушениях таможенного законодательства при применении технических средств таможенного контроля, проведении таможенных досмотров, дополнительных начислений таможенных платежей и налогов по результатам принятых мер таможенного контроля, а также эффективности применения форм таможенного контроля;</w:t>
      </w:r>
    </w:p>
    <w:bookmarkEnd w:id="34139"/>
    <w:bookmarkStart w:name="z34597" w:id="34140"/>
    <w:p>
      <w:pPr>
        <w:spacing w:after="0"/>
        <w:ind w:left="0"/>
        <w:jc w:val="both"/>
      </w:pPr>
      <w:r>
        <w:rPr>
          <w:rFonts w:ascii="Times New Roman"/>
          <w:b w:val="false"/>
          <w:i w:val="false"/>
          <w:color w:val="000000"/>
          <w:sz w:val="28"/>
        </w:rPr>
        <w:t>
      участие в рабочих экспертных группах государств-членов ЕАЭС, в рабочих группах Комитета по вопросам, входящим в компетенцию ГДУ;</w:t>
      </w:r>
    </w:p>
    <w:bookmarkEnd w:id="34140"/>
    <w:bookmarkStart w:name="z34598" w:id="34141"/>
    <w:p>
      <w:pPr>
        <w:spacing w:after="0"/>
        <w:ind w:left="0"/>
        <w:jc w:val="both"/>
      </w:pPr>
      <w:r>
        <w:rPr>
          <w:rFonts w:ascii="Times New Roman"/>
          <w:b w:val="false"/>
          <w:i w:val="false"/>
          <w:color w:val="000000"/>
          <w:sz w:val="28"/>
        </w:rPr>
        <w:t>
      участие в совершенствовании и реализации таможенного регулирования в Республике Казахстан;</w:t>
      </w:r>
    </w:p>
    <w:bookmarkEnd w:id="34141"/>
    <w:bookmarkStart w:name="z34599" w:id="34142"/>
    <w:p>
      <w:pPr>
        <w:spacing w:after="0"/>
        <w:ind w:left="0"/>
        <w:jc w:val="both"/>
      </w:pPr>
      <w:r>
        <w:rPr>
          <w:rFonts w:ascii="Times New Roman"/>
          <w:b w:val="false"/>
          <w:i w:val="false"/>
          <w:color w:val="000000"/>
          <w:sz w:val="28"/>
        </w:rPr>
        <w:t>
      размещать на интернет-ресурсе информацию в соответствии с законодательством Республики Казахстан по вопросам, относящимся к компетенции ГДУ;</w:t>
      </w:r>
    </w:p>
    <w:bookmarkEnd w:id="34142"/>
    <w:bookmarkStart w:name="z34600" w:id="34143"/>
    <w:p>
      <w:pPr>
        <w:spacing w:after="0"/>
        <w:ind w:left="0"/>
        <w:jc w:val="both"/>
      </w:pPr>
      <w:r>
        <w:rPr>
          <w:rFonts w:ascii="Times New Roman"/>
          <w:b w:val="false"/>
          <w:i w:val="false"/>
          <w:color w:val="000000"/>
          <w:sz w:val="28"/>
        </w:rPr>
        <w:t>
      координировать деятельность территориальных органов Комитета по вопросам, входящим в компетенцию ГДУ;</w:t>
      </w:r>
    </w:p>
    <w:bookmarkEnd w:id="34143"/>
    <w:bookmarkStart w:name="z34601" w:id="34144"/>
    <w:p>
      <w:pPr>
        <w:spacing w:after="0"/>
        <w:ind w:left="0"/>
        <w:jc w:val="both"/>
      </w:pPr>
      <w:r>
        <w:rPr>
          <w:rFonts w:ascii="Times New Roman"/>
          <w:b w:val="false"/>
          <w:i w:val="false"/>
          <w:color w:val="000000"/>
          <w:sz w:val="28"/>
        </w:rPr>
        <w:t>
      анализировать и обобщать практику применения таможенного законодательства ЕАЭС и Республики Казахстан, таможенного законодательства иностранных государств, а также вносить предложения по совершенствованию таможенного законодательства ЕАЭС и Республики Казахстан по вопросам, входящим в компетенцию ГДУ;</w:t>
      </w:r>
    </w:p>
    <w:bookmarkEnd w:id="34144"/>
    <w:bookmarkStart w:name="z34602" w:id="34145"/>
    <w:p>
      <w:pPr>
        <w:spacing w:after="0"/>
        <w:ind w:left="0"/>
        <w:jc w:val="both"/>
      </w:pPr>
      <w:r>
        <w:rPr>
          <w:rFonts w:ascii="Times New Roman"/>
          <w:b w:val="false"/>
          <w:i w:val="false"/>
          <w:color w:val="000000"/>
          <w:sz w:val="28"/>
        </w:rPr>
        <w:t>
      проводить проверки территориальных органов Комитета, участников внешнеэкономической и иной деятельности по вопросам, входящим в компетенцию ГДУ;</w:t>
      </w:r>
    </w:p>
    <w:bookmarkEnd w:id="34145"/>
    <w:bookmarkStart w:name="z34603" w:id="34146"/>
    <w:p>
      <w:pPr>
        <w:spacing w:after="0"/>
        <w:ind w:left="0"/>
        <w:jc w:val="both"/>
      </w:pPr>
      <w:r>
        <w:rPr>
          <w:rFonts w:ascii="Times New Roman"/>
          <w:b w:val="false"/>
          <w:i w:val="false"/>
          <w:color w:val="000000"/>
          <w:sz w:val="28"/>
        </w:rPr>
        <w:t>
      не разглашать конфиденциальные сведения и сведения, составляющие государственную, коммерческую, банковскую, налоговую и иную охраняемую законами тайну (секреты), ставшие известными при осуществлении проверок;</w:t>
      </w:r>
    </w:p>
    <w:bookmarkEnd w:id="34146"/>
    <w:bookmarkStart w:name="z34604" w:id="34147"/>
    <w:p>
      <w:pPr>
        <w:spacing w:after="0"/>
        <w:ind w:left="0"/>
        <w:jc w:val="both"/>
      </w:pPr>
      <w:r>
        <w:rPr>
          <w:rFonts w:ascii="Times New Roman"/>
          <w:b w:val="false"/>
          <w:i w:val="false"/>
          <w:color w:val="000000"/>
          <w:sz w:val="28"/>
        </w:rPr>
        <w:t>
      участвовать в разработке и реализации стратегического и операционного планов, подготовке отчетов по исполнению показателей плана;</w:t>
      </w:r>
    </w:p>
    <w:bookmarkEnd w:id="34147"/>
    <w:bookmarkStart w:name="z34605" w:id="34148"/>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4148"/>
    <w:bookmarkStart w:name="z34606" w:id="34149"/>
    <w:p>
      <w:pPr>
        <w:spacing w:after="0"/>
        <w:ind w:left="0"/>
        <w:jc w:val="both"/>
      </w:pPr>
      <w:r>
        <w:rPr>
          <w:rFonts w:ascii="Times New Roman"/>
          <w:b w:val="false"/>
          <w:i w:val="false"/>
          <w:color w:val="000000"/>
          <w:sz w:val="28"/>
        </w:rPr>
        <w:t>
      15. Функции ГДУ:</w:t>
      </w:r>
    </w:p>
    <w:bookmarkEnd w:id="34149"/>
    <w:bookmarkStart w:name="z34607" w:id="34150"/>
    <w:p>
      <w:pPr>
        <w:spacing w:after="0"/>
        <w:ind w:left="0"/>
        <w:jc w:val="both"/>
      </w:pPr>
      <w:r>
        <w:rPr>
          <w:rFonts w:ascii="Times New Roman"/>
          <w:b w:val="false"/>
          <w:i w:val="false"/>
          <w:color w:val="000000"/>
          <w:sz w:val="28"/>
        </w:rPr>
        <w:t>
      1) совершение таможенных операций, связанных с таможенной очисткой товаров по таможенной процедуре выпуска для внутреннего потребления в электронной форме по профилям риска, администрируемым ГДУ;</w:t>
      </w:r>
    </w:p>
    <w:bookmarkEnd w:id="34150"/>
    <w:bookmarkStart w:name="z34608" w:id="34151"/>
    <w:p>
      <w:pPr>
        <w:spacing w:after="0"/>
        <w:ind w:left="0"/>
        <w:jc w:val="both"/>
      </w:pPr>
      <w:r>
        <w:rPr>
          <w:rFonts w:ascii="Times New Roman"/>
          <w:b w:val="false"/>
          <w:i w:val="false"/>
          <w:color w:val="000000"/>
          <w:sz w:val="28"/>
        </w:rPr>
        <w:t>
      2) совершенствование администрирования по вопросам определения таможенной стоимости товаров, обеспечение соблюдения органами государственных доходов таможенного законодательства ЕАЭС, таможенного законодательства Республики Казахстан и иного законодательства Республики Казахстан;</w:t>
      </w:r>
    </w:p>
    <w:bookmarkEnd w:id="34151"/>
    <w:bookmarkStart w:name="z34609" w:id="34152"/>
    <w:p>
      <w:pPr>
        <w:spacing w:after="0"/>
        <w:ind w:left="0"/>
        <w:jc w:val="both"/>
      </w:pPr>
      <w:r>
        <w:rPr>
          <w:rFonts w:ascii="Times New Roman"/>
          <w:b w:val="false"/>
          <w:i w:val="false"/>
          <w:color w:val="000000"/>
          <w:sz w:val="28"/>
        </w:rPr>
        <w:t>
      3) обеспечение сотрудничества с таможенными и иными уполномоченными (государственными) органами иностранных государств, международными организациями, таможенными службами государств-членов ЕАЭС по вопросам, входящим в компетенцию ГДУ;</w:t>
      </w:r>
    </w:p>
    <w:bookmarkEnd w:id="34152"/>
    <w:bookmarkStart w:name="z34610" w:id="34153"/>
    <w:p>
      <w:pPr>
        <w:spacing w:after="0"/>
        <w:ind w:left="0"/>
        <w:jc w:val="both"/>
      </w:pPr>
      <w:r>
        <w:rPr>
          <w:rFonts w:ascii="Times New Roman"/>
          <w:b w:val="false"/>
          <w:i w:val="false"/>
          <w:color w:val="000000"/>
          <w:sz w:val="28"/>
        </w:rPr>
        <w:t>
      4) взаимодействие в пределах компетенции с международными организациями, ЕАЭ, таможенными и иными компетентными органами иностранных государств, а также с государственными органами Республики Казахстан, по вопросам, входящим в компетенцию ГДУ;</w:t>
      </w:r>
    </w:p>
    <w:bookmarkEnd w:id="34153"/>
    <w:bookmarkStart w:name="z34611" w:id="34154"/>
    <w:p>
      <w:pPr>
        <w:spacing w:after="0"/>
        <w:ind w:left="0"/>
        <w:jc w:val="both"/>
      </w:pPr>
      <w:r>
        <w:rPr>
          <w:rFonts w:ascii="Times New Roman"/>
          <w:b w:val="false"/>
          <w:i w:val="false"/>
          <w:color w:val="000000"/>
          <w:sz w:val="28"/>
        </w:rPr>
        <w:t>
      5) совершение таможенных операций и проведение таможенного контроля, в том числе в рамках оказания взаимной административной помощи;</w:t>
      </w:r>
    </w:p>
    <w:bookmarkEnd w:id="34154"/>
    <w:bookmarkStart w:name="z34612" w:id="34155"/>
    <w:p>
      <w:pPr>
        <w:spacing w:after="0"/>
        <w:ind w:left="0"/>
        <w:jc w:val="both"/>
      </w:pPr>
      <w:r>
        <w:rPr>
          <w:rFonts w:ascii="Times New Roman"/>
          <w:b w:val="false"/>
          <w:i w:val="false"/>
          <w:color w:val="000000"/>
          <w:sz w:val="28"/>
        </w:rPr>
        <w:t>
      6) взимание таможенных платежей и налогов, а также специальных, антидемпинговых и компенсационных пошлин, контроль правильности их исчисления и своевременности уплаты, зачет (возврат) и принятие мер по их принудительному взысканию;</w:t>
      </w:r>
    </w:p>
    <w:bookmarkEnd w:id="34155"/>
    <w:bookmarkStart w:name="z34613" w:id="34156"/>
    <w:p>
      <w:pPr>
        <w:spacing w:after="0"/>
        <w:ind w:left="0"/>
        <w:jc w:val="both"/>
      </w:pPr>
      <w:r>
        <w:rPr>
          <w:rFonts w:ascii="Times New Roman"/>
          <w:b w:val="false"/>
          <w:i w:val="false"/>
          <w:color w:val="000000"/>
          <w:sz w:val="28"/>
        </w:rPr>
        <w:t>
      7) осуществление таможенного контроля за товарами и транспортными средствами, перемещаемыми через таможенную границу ЕАЭ;</w:t>
      </w:r>
    </w:p>
    <w:bookmarkEnd w:id="34156"/>
    <w:bookmarkStart w:name="z34614" w:id="34157"/>
    <w:p>
      <w:pPr>
        <w:spacing w:after="0"/>
        <w:ind w:left="0"/>
        <w:jc w:val="both"/>
      </w:pPr>
      <w:r>
        <w:rPr>
          <w:rFonts w:ascii="Times New Roman"/>
          <w:b w:val="false"/>
          <w:i w:val="false"/>
          <w:color w:val="000000"/>
          <w:sz w:val="28"/>
        </w:rPr>
        <w:t>
      8) мониторинг деятельности территориальных органов Комитета при осуществлении таможенного контроля в автомобильных и железнодорожных пунктах пропуска;</w:t>
      </w:r>
    </w:p>
    <w:bookmarkEnd w:id="34157"/>
    <w:bookmarkStart w:name="z34615" w:id="34158"/>
    <w:p>
      <w:pPr>
        <w:spacing w:after="0"/>
        <w:ind w:left="0"/>
        <w:jc w:val="both"/>
      </w:pPr>
      <w:r>
        <w:rPr>
          <w:rFonts w:ascii="Times New Roman"/>
          <w:b w:val="false"/>
          <w:i w:val="false"/>
          <w:color w:val="000000"/>
          <w:sz w:val="28"/>
        </w:rPr>
        <w:t>
      9) мониторинг совершения таможенных операций в пунктах пропуска на таможенной границе ЕАЭ;</w:t>
      </w:r>
    </w:p>
    <w:bookmarkEnd w:id="34158"/>
    <w:bookmarkStart w:name="z34616" w:id="34159"/>
    <w:p>
      <w:pPr>
        <w:spacing w:after="0"/>
        <w:ind w:left="0"/>
        <w:jc w:val="both"/>
      </w:pPr>
      <w:r>
        <w:rPr>
          <w:rFonts w:ascii="Times New Roman"/>
          <w:b w:val="false"/>
          <w:i w:val="false"/>
          <w:color w:val="000000"/>
          <w:sz w:val="28"/>
        </w:rPr>
        <w:t>
      10) дистанционный анализ снимков инспекционно-досмотрового комплекса (далее – ИДК) и принятие решений на основании такого анализа;</w:t>
      </w:r>
    </w:p>
    <w:bookmarkEnd w:id="34159"/>
    <w:bookmarkStart w:name="z34617" w:id="34160"/>
    <w:p>
      <w:pPr>
        <w:spacing w:after="0"/>
        <w:ind w:left="0"/>
        <w:jc w:val="both"/>
      </w:pPr>
      <w:r>
        <w:rPr>
          <w:rFonts w:ascii="Times New Roman"/>
          <w:b w:val="false"/>
          <w:i w:val="false"/>
          <w:color w:val="000000"/>
          <w:sz w:val="28"/>
        </w:rPr>
        <w:t>
      11) мониторинг скопления автотранспортных средств, образовавшихся в связи с увеличением потоков прохождения автотранспортных средств через таможенную границу ЕАЭС, а также внештатных ситуаций в пунктах пропуска на таможенной границе ЕАЭС;</w:t>
      </w:r>
    </w:p>
    <w:bookmarkEnd w:id="34160"/>
    <w:bookmarkStart w:name="z34618" w:id="34161"/>
    <w:p>
      <w:pPr>
        <w:spacing w:after="0"/>
        <w:ind w:left="0"/>
        <w:jc w:val="both"/>
      </w:pPr>
      <w:r>
        <w:rPr>
          <w:rFonts w:ascii="Times New Roman"/>
          <w:b w:val="false"/>
          <w:i w:val="false"/>
          <w:color w:val="000000"/>
          <w:sz w:val="28"/>
        </w:rPr>
        <w:t>
      12) мониторинг видеозаписей и контроль проведения таможенных досмотров должностными лицами органов государственных доходов и применения ИДК в пунктах пропуска на таможенной границе ЕАЭС;</w:t>
      </w:r>
    </w:p>
    <w:bookmarkEnd w:id="34161"/>
    <w:bookmarkStart w:name="z34619" w:id="34162"/>
    <w:p>
      <w:pPr>
        <w:spacing w:after="0"/>
        <w:ind w:left="0"/>
        <w:jc w:val="both"/>
      </w:pPr>
      <w:r>
        <w:rPr>
          <w:rFonts w:ascii="Times New Roman"/>
          <w:b w:val="false"/>
          <w:i w:val="false"/>
          <w:color w:val="000000"/>
          <w:sz w:val="28"/>
        </w:rPr>
        <w:t>
      13) разработка и актуализация профилей рисков, по вопросам, входящим в компетенцию, с направлением предложений в рабочую группу по развитию системы управления рисками о создании либо внесении соответствующих изменений в действующие профили риска;</w:t>
      </w:r>
    </w:p>
    <w:bookmarkEnd w:id="34162"/>
    <w:bookmarkStart w:name="z34620" w:id="34163"/>
    <w:p>
      <w:pPr>
        <w:spacing w:after="0"/>
        <w:ind w:left="0"/>
        <w:jc w:val="both"/>
      </w:pPr>
      <w:r>
        <w:rPr>
          <w:rFonts w:ascii="Times New Roman"/>
          <w:b w:val="false"/>
          <w:i w:val="false"/>
          <w:color w:val="000000"/>
          <w:sz w:val="28"/>
        </w:rPr>
        <w:t>
      14) взаимодействие с контролирующими государственными органами по выполнению контрольных функций в пунктах пропуска;</w:t>
      </w:r>
    </w:p>
    <w:bookmarkEnd w:id="34163"/>
    <w:bookmarkStart w:name="z34621" w:id="34164"/>
    <w:p>
      <w:pPr>
        <w:spacing w:after="0"/>
        <w:ind w:left="0"/>
        <w:jc w:val="both"/>
      </w:pPr>
      <w:r>
        <w:rPr>
          <w:rFonts w:ascii="Times New Roman"/>
          <w:b w:val="false"/>
          <w:i w:val="false"/>
          <w:color w:val="000000"/>
          <w:sz w:val="28"/>
        </w:rPr>
        <w:t>
      15) мониторинг эффективности применения технических средств таможенного контроля в пунктах пропуска;</w:t>
      </w:r>
    </w:p>
    <w:bookmarkEnd w:id="34164"/>
    <w:bookmarkStart w:name="z34622" w:id="34165"/>
    <w:p>
      <w:pPr>
        <w:spacing w:after="0"/>
        <w:ind w:left="0"/>
        <w:jc w:val="both"/>
      </w:pPr>
      <w:r>
        <w:rPr>
          <w:rFonts w:ascii="Times New Roman"/>
          <w:b w:val="false"/>
          <w:i w:val="false"/>
          <w:color w:val="000000"/>
          <w:sz w:val="28"/>
        </w:rPr>
        <w:t>
      16) координация деятельности территориальных органов Комитета по осуществлению форм таможенного контроля;</w:t>
      </w:r>
    </w:p>
    <w:bookmarkEnd w:id="34165"/>
    <w:bookmarkStart w:name="z34623" w:id="34166"/>
    <w:p>
      <w:pPr>
        <w:spacing w:after="0"/>
        <w:ind w:left="0"/>
        <w:jc w:val="both"/>
      </w:pPr>
      <w:r>
        <w:rPr>
          <w:rFonts w:ascii="Times New Roman"/>
          <w:b w:val="false"/>
          <w:i w:val="false"/>
          <w:color w:val="000000"/>
          <w:sz w:val="28"/>
        </w:rPr>
        <w:t>
      17) проведение в ходе таможенного контроля сопоставления сведений из предварительной информации о товарах и транспортных средствах, перемещаемых через таможенную границу ЕАЭС, предоставляемых таможенными службами иностранных государств со сведениями, заявленными в таможенных декларациях Республики Казахстан;</w:t>
      </w:r>
    </w:p>
    <w:bookmarkEnd w:id="34166"/>
    <w:bookmarkStart w:name="z34624" w:id="34167"/>
    <w:p>
      <w:pPr>
        <w:spacing w:after="0"/>
        <w:ind w:left="0"/>
        <w:jc w:val="both"/>
      </w:pPr>
      <w:r>
        <w:rPr>
          <w:rFonts w:ascii="Times New Roman"/>
          <w:b w:val="false"/>
          <w:i w:val="false"/>
          <w:color w:val="000000"/>
          <w:sz w:val="28"/>
        </w:rPr>
        <w:t>
      18) мониторинг проведения таможенного досмотра с использованием видеорегистраторов (нагрудных видеожетонов) для обеспечения достоверности процесса досмотра;</w:t>
      </w:r>
    </w:p>
    <w:bookmarkEnd w:id="34167"/>
    <w:bookmarkStart w:name="z34625" w:id="34168"/>
    <w:p>
      <w:pPr>
        <w:spacing w:after="0"/>
        <w:ind w:left="0"/>
        <w:jc w:val="both"/>
      </w:pPr>
      <w:r>
        <w:rPr>
          <w:rFonts w:ascii="Times New Roman"/>
          <w:b w:val="false"/>
          <w:i w:val="false"/>
          <w:color w:val="000000"/>
          <w:sz w:val="28"/>
        </w:rPr>
        <w:t>
      19) проверка правильности определения таможенной стоимости товаров, в том числе правильности применения выбранного метода и структуры заявляемой таможенной стоимости и выработка на их основе рекомендаций по улучшению уровня администрирования таможенной стоимости;</w:t>
      </w:r>
    </w:p>
    <w:bookmarkEnd w:id="34168"/>
    <w:bookmarkStart w:name="z34626" w:id="34169"/>
    <w:p>
      <w:pPr>
        <w:spacing w:after="0"/>
        <w:ind w:left="0"/>
        <w:jc w:val="both"/>
      </w:pPr>
      <w:r>
        <w:rPr>
          <w:rFonts w:ascii="Times New Roman"/>
          <w:b w:val="false"/>
          <w:i w:val="false"/>
          <w:color w:val="000000"/>
          <w:sz w:val="28"/>
        </w:rPr>
        <w:t>
      20) осуществление таможенного контроля таможенной стоимости, правильности применения льгот и освобождений, а также классификации товаров на основе системы управления рисками, установленной информационной системой "Автоматизированная система таможенного и налогового администрирования" (ИС АСТАНА-1), в отношении деклараций на товары, зарегистрированных в территориальных департаментах государственных доходов;</w:t>
      </w:r>
    </w:p>
    <w:bookmarkEnd w:id="34169"/>
    <w:bookmarkStart w:name="z34627" w:id="34170"/>
    <w:p>
      <w:pPr>
        <w:spacing w:after="0"/>
        <w:ind w:left="0"/>
        <w:jc w:val="both"/>
      </w:pPr>
      <w:r>
        <w:rPr>
          <w:rFonts w:ascii="Times New Roman"/>
          <w:b w:val="false"/>
          <w:i w:val="false"/>
          <w:color w:val="000000"/>
          <w:sz w:val="28"/>
        </w:rPr>
        <w:t>
      21) проведение таможенного контроля в форме проверки таможенных, иных документов и (или) сведений в соответствии со статьей 410 Кодекса Республики Казахстан "О таможенном регулировании в Республике Казахстан" (далее – Кодекс);</w:t>
      </w:r>
    </w:p>
    <w:bookmarkEnd w:id="34170"/>
    <w:bookmarkStart w:name="z34628" w:id="34171"/>
    <w:p>
      <w:pPr>
        <w:spacing w:after="0"/>
        <w:ind w:left="0"/>
        <w:jc w:val="both"/>
      </w:pPr>
      <w:r>
        <w:rPr>
          <w:rFonts w:ascii="Times New Roman"/>
          <w:b w:val="false"/>
          <w:i w:val="false"/>
          <w:color w:val="000000"/>
          <w:sz w:val="28"/>
        </w:rPr>
        <w:t>
      22) внесение изменений (дополнений) в сведения, заявленные в таможенной декларации;</w:t>
      </w:r>
    </w:p>
    <w:bookmarkEnd w:id="34171"/>
    <w:bookmarkStart w:name="z34629" w:id="34172"/>
    <w:p>
      <w:pPr>
        <w:spacing w:after="0"/>
        <w:ind w:left="0"/>
        <w:jc w:val="both"/>
      </w:pPr>
      <w:r>
        <w:rPr>
          <w:rFonts w:ascii="Times New Roman"/>
          <w:b w:val="false"/>
          <w:i w:val="false"/>
          <w:color w:val="000000"/>
          <w:sz w:val="28"/>
        </w:rPr>
        <w:t>
      23) проведение таможенного контроля в соответствии со статьей 411 Кодекса по декларациям на товары, по которым таможенный контроль осуществляемым в соответствии со статьей 410 Кодекса и не завершенным в сроки, установленные законодательством;</w:t>
      </w:r>
    </w:p>
    <w:bookmarkEnd w:id="34172"/>
    <w:bookmarkStart w:name="z34630" w:id="34173"/>
    <w:p>
      <w:pPr>
        <w:spacing w:after="0"/>
        <w:ind w:left="0"/>
        <w:jc w:val="both"/>
      </w:pPr>
      <w:r>
        <w:rPr>
          <w:rFonts w:ascii="Times New Roman"/>
          <w:b w:val="false"/>
          <w:i w:val="false"/>
          <w:color w:val="000000"/>
          <w:sz w:val="28"/>
        </w:rPr>
        <w:t>
      24) выпуск декларации на товары осуществляется ГДУ по всем декларациям на товары, находящимся на контроле в ГДУ, в том числе по декларациям на товары при совместном контроле с территориальным органом Комитета;</w:t>
      </w:r>
    </w:p>
    <w:bookmarkEnd w:id="34173"/>
    <w:bookmarkStart w:name="z34631" w:id="34174"/>
    <w:p>
      <w:pPr>
        <w:spacing w:after="0"/>
        <w:ind w:left="0"/>
        <w:jc w:val="both"/>
      </w:pPr>
      <w:r>
        <w:rPr>
          <w:rFonts w:ascii="Times New Roman"/>
          <w:b w:val="false"/>
          <w:i w:val="false"/>
          <w:color w:val="000000"/>
          <w:sz w:val="28"/>
        </w:rPr>
        <w:t>
      25) отказ в выпуске декларации на товары в сроки, установленные законодательством Республики Казахстан;</w:t>
      </w:r>
    </w:p>
    <w:bookmarkEnd w:id="34174"/>
    <w:bookmarkStart w:name="z34632" w:id="34175"/>
    <w:p>
      <w:pPr>
        <w:spacing w:after="0"/>
        <w:ind w:left="0"/>
        <w:jc w:val="both"/>
      </w:pPr>
      <w:r>
        <w:rPr>
          <w:rFonts w:ascii="Times New Roman"/>
          <w:b w:val="false"/>
          <w:i w:val="false"/>
          <w:color w:val="000000"/>
          <w:sz w:val="28"/>
        </w:rPr>
        <w:t>
      26) аннулирование декларации на товары в соответствии с законодательством Республики Казахстан;</w:t>
      </w:r>
    </w:p>
    <w:bookmarkEnd w:id="34175"/>
    <w:bookmarkStart w:name="z34633" w:id="34176"/>
    <w:p>
      <w:pPr>
        <w:spacing w:after="0"/>
        <w:ind w:left="0"/>
        <w:jc w:val="both"/>
      </w:pPr>
      <w:r>
        <w:rPr>
          <w:rFonts w:ascii="Times New Roman"/>
          <w:b w:val="false"/>
          <w:i w:val="false"/>
          <w:color w:val="000000"/>
          <w:sz w:val="28"/>
        </w:rPr>
        <w:t>
      27) назначение таможенной экспертизы и таможенного досмотра (осмотра) в целях проверки и (или) получения сведений о товарах, в отношении которых проводится таможенный контроль;</w:t>
      </w:r>
    </w:p>
    <w:bookmarkEnd w:id="34176"/>
    <w:bookmarkStart w:name="z34634" w:id="34177"/>
    <w:p>
      <w:pPr>
        <w:spacing w:after="0"/>
        <w:ind w:left="0"/>
        <w:jc w:val="both"/>
      </w:pPr>
      <w:r>
        <w:rPr>
          <w:rFonts w:ascii="Times New Roman"/>
          <w:b w:val="false"/>
          <w:i w:val="false"/>
          <w:color w:val="000000"/>
          <w:sz w:val="28"/>
        </w:rPr>
        <w:t>
      28) определение достоверности классификации кода Товарной номенклатурой внешнеэкономической деятельности ЕАЭС при несоответствии заявленного кода товара с графой 33 декларации на товары;</w:t>
      </w:r>
    </w:p>
    <w:bookmarkEnd w:id="34177"/>
    <w:bookmarkStart w:name="z34635" w:id="34178"/>
    <w:p>
      <w:pPr>
        <w:spacing w:after="0"/>
        <w:ind w:left="0"/>
        <w:jc w:val="both"/>
      </w:pPr>
      <w:r>
        <w:rPr>
          <w:rFonts w:ascii="Times New Roman"/>
          <w:b w:val="false"/>
          <w:i w:val="false"/>
          <w:color w:val="000000"/>
          <w:sz w:val="28"/>
        </w:rPr>
        <w:t>
      29) осуществления контроля по таможенным операциям, связанным с перемещением товаров и транспортных средств через таможенную границу ЕАЭС;</w:t>
      </w:r>
    </w:p>
    <w:bookmarkEnd w:id="34178"/>
    <w:bookmarkStart w:name="z34636" w:id="34179"/>
    <w:p>
      <w:pPr>
        <w:spacing w:after="0"/>
        <w:ind w:left="0"/>
        <w:jc w:val="both"/>
      </w:pPr>
      <w:r>
        <w:rPr>
          <w:rFonts w:ascii="Times New Roman"/>
          <w:b w:val="false"/>
          <w:i w:val="false"/>
          <w:color w:val="000000"/>
          <w:sz w:val="28"/>
        </w:rPr>
        <w:t>
      30) осуществление иных функций, предусмотренных законодательством Республики Казахстан.</w:t>
      </w:r>
    </w:p>
    <w:bookmarkEnd w:id="34179"/>
    <w:bookmarkStart w:name="z34637" w:id="34180"/>
    <w:p>
      <w:pPr>
        <w:spacing w:after="0"/>
        <w:ind w:left="0"/>
        <w:jc w:val="left"/>
      </w:pPr>
      <w:r>
        <w:rPr>
          <w:rFonts w:ascii="Times New Roman"/>
          <w:b/>
          <w:i w:val="false"/>
          <w:color w:val="000000"/>
        </w:rPr>
        <w:t xml:space="preserve"> Глава 3. Статус и полномочия руководителя ГДУ при организации его деятельности</w:t>
      </w:r>
    </w:p>
    <w:bookmarkEnd w:id="34180"/>
    <w:bookmarkStart w:name="z34638" w:id="34181"/>
    <w:p>
      <w:pPr>
        <w:spacing w:after="0"/>
        <w:ind w:left="0"/>
        <w:jc w:val="both"/>
      </w:pPr>
      <w:r>
        <w:rPr>
          <w:rFonts w:ascii="Times New Roman"/>
          <w:b w:val="false"/>
          <w:i w:val="false"/>
          <w:color w:val="000000"/>
          <w:sz w:val="28"/>
        </w:rPr>
        <w:t>
      16. Руководство ГДУ осуществляется руководителем, который несет персональную ответственность за выполнение возложенных на ГДУ задач и осуществление им своих функций.</w:t>
      </w:r>
    </w:p>
    <w:bookmarkEnd w:id="34181"/>
    <w:bookmarkStart w:name="z34639" w:id="34182"/>
    <w:p>
      <w:pPr>
        <w:spacing w:after="0"/>
        <w:ind w:left="0"/>
        <w:jc w:val="both"/>
      </w:pPr>
      <w:r>
        <w:rPr>
          <w:rFonts w:ascii="Times New Roman"/>
          <w:b w:val="false"/>
          <w:i w:val="false"/>
          <w:color w:val="000000"/>
          <w:sz w:val="28"/>
        </w:rPr>
        <w:t>
      17. Руководитель ГДУ назначается на должность и освобождается от должности в соответствии с законодательством Республики Казахстан.</w:t>
      </w:r>
    </w:p>
    <w:bookmarkEnd w:id="34182"/>
    <w:bookmarkStart w:name="z34640" w:id="34183"/>
    <w:p>
      <w:pPr>
        <w:spacing w:after="0"/>
        <w:ind w:left="0"/>
        <w:jc w:val="both"/>
      </w:pPr>
      <w:r>
        <w:rPr>
          <w:rFonts w:ascii="Times New Roman"/>
          <w:b w:val="false"/>
          <w:i w:val="false"/>
          <w:color w:val="000000"/>
          <w:sz w:val="28"/>
        </w:rPr>
        <w:t>
      18. Руководитель ГДУ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4183"/>
    <w:bookmarkStart w:name="z34641" w:id="34184"/>
    <w:p>
      <w:pPr>
        <w:spacing w:after="0"/>
        <w:ind w:left="0"/>
        <w:jc w:val="both"/>
      </w:pPr>
      <w:r>
        <w:rPr>
          <w:rFonts w:ascii="Times New Roman"/>
          <w:b w:val="false"/>
          <w:i w:val="false"/>
          <w:color w:val="000000"/>
          <w:sz w:val="28"/>
        </w:rPr>
        <w:t>
      19. Полномочия Руководителя ГДУ:</w:t>
      </w:r>
    </w:p>
    <w:bookmarkEnd w:id="34184"/>
    <w:bookmarkStart w:name="z34642" w:id="34185"/>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ГДУ;</w:t>
      </w:r>
    </w:p>
    <w:bookmarkEnd w:id="34185"/>
    <w:bookmarkStart w:name="z34643" w:id="34186"/>
    <w:p>
      <w:pPr>
        <w:spacing w:after="0"/>
        <w:ind w:left="0"/>
        <w:jc w:val="both"/>
      </w:pPr>
      <w:r>
        <w:rPr>
          <w:rFonts w:ascii="Times New Roman"/>
          <w:b w:val="false"/>
          <w:i w:val="false"/>
          <w:color w:val="000000"/>
          <w:sz w:val="28"/>
        </w:rPr>
        <w:t>
      2) утверждает штатное расписание ГДУ в пределах лимита штатной численности ГДУ;</w:t>
      </w:r>
    </w:p>
    <w:bookmarkEnd w:id="34186"/>
    <w:bookmarkStart w:name="z34644" w:id="34187"/>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ГДУ;</w:t>
      </w:r>
    </w:p>
    <w:bookmarkEnd w:id="34187"/>
    <w:bookmarkStart w:name="z34645" w:id="34188"/>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4188"/>
    <w:bookmarkStart w:name="z34646" w:id="34189"/>
    <w:p>
      <w:pPr>
        <w:spacing w:after="0"/>
        <w:ind w:left="0"/>
        <w:jc w:val="both"/>
      </w:pPr>
      <w:r>
        <w:rPr>
          <w:rFonts w:ascii="Times New Roman"/>
          <w:b w:val="false"/>
          <w:i w:val="false"/>
          <w:color w:val="000000"/>
          <w:sz w:val="28"/>
        </w:rPr>
        <w:t>
      5) утверждает положения о структурных подразделениях ГДУ;</w:t>
      </w:r>
    </w:p>
    <w:bookmarkEnd w:id="34189"/>
    <w:bookmarkStart w:name="z34647" w:id="34190"/>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ГДУ, работников ГДУ;</w:t>
      </w:r>
    </w:p>
    <w:bookmarkEnd w:id="34190"/>
    <w:bookmarkStart w:name="z34648" w:id="34191"/>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4191"/>
    <w:bookmarkStart w:name="z34649" w:id="34192"/>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Комитет;</w:t>
      </w:r>
    </w:p>
    <w:bookmarkEnd w:id="34192"/>
    <w:bookmarkStart w:name="z34650" w:id="34193"/>
    <w:p>
      <w:pPr>
        <w:spacing w:after="0"/>
        <w:ind w:left="0"/>
        <w:jc w:val="both"/>
      </w:pPr>
      <w:r>
        <w:rPr>
          <w:rFonts w:ascii="Times New Roman"/>
          <w:b w:val="false"/>
          <w:i w:val="false"/>
          <w:color w:val="000000"/>
          <w:sz w:val="28"/>
        </w:rPr>
        <w:t>
      9) в пределах компетенции подписывает акты ГДУ;</w:t>
      </w:r>
    </w:p>
    <w:bookmarkEnd w:id="34193"/>
    <w:bookmarkStart w:name="z34651" w:id="34194"/>
    <w:p>
      <w:pPr>
        <w:spacing w:after="0"/>
        <w:ind w:left="0"/>
        <w:jc w:val="both"/>
      </w:pPr>
      <w:r>
        <w:rPr>
          <w:rFonts w:ascii="Times New Roman"/>
          <w:b w:val="false"/>
          <w:i w:val="false"/>
          <w:color w:val="000000"/>
          <w:sz w:val="28"/>
        </w:rPr>
        <w:t>
      10) представляет ГДУ во всех государственных органах и иных организациях;</w:t>
      </w:r>
    </w:p>
    <w:bookmarkEnd w:id="34194"/>
    <w:bookmarkStart w:name="z34652" w:id="34195"/>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4195"/>
    <w:bookmarkStart w:name="z34653" w:id="34196"/>
    <w:p>
      <w:pPr>
        <w:spacing w:after="0"/>
        <w:ind w:left="0"/>
        <w:jc w:val="both"/>
      </w:pPr>
      <w:r>
        <w:rPr>
          <w:rFonts w:ascii="Times New Roman"/>
          <w:b w:val="false"/>
          <w:i w:val="false"/>
          <w:color w:val="000000"/>
          <w:sz w:val="28"/>
        </w:rPr>
        <w:t>
      Исполнение полномочий Руководителя ГДУ в период его отсутствия осуществляется лицом, его замещающим в соответствии с действующим законодательством Республики Казахстан.</w:t>
      </w:r>
    </w:p>
    <w:bookmarkEnd w:id="34196"/>
    <w:bookmarkStart w:name="z34654" w:id="34197"/>
    <w:p>
      <w:pPr>
        <w:spacing w:after="0"/>
        <w:ind w:left="0"/>
        <w:jc w:val="both"/>
      </w:pPr>
      <w:r>
        <w:rPr>
          <w:rFonts w:ascii="Times New Roman"/>
          <w:b w:val="false"/>
          <w:i w:val="false"/>
          <w:color w:val="000000"/>
          <w:sz w:val="28"/>
        </w:rPr>
        <w:t>
      20. Руководитель ГДУ определяет полномочия своих заместителей в соответствии с действующим законодательством.</w:t>
      </w:r>
    </w:p>
    <w:bookmarkEnd w:id="34197"/>
    <w:bookmarkStart w:name="z34655" w:id="34198"/>
    <w:p>
      <w:pPr>
        <w:spacing w:after="0"/>
        <w:ind w:left="0"/>
        <w:jc w:val="left"/>
      </w:pPr>
      <w:r>
        <w:rPr>
          <w:rFonts w:ascii="Times New Roman"/>
          <w:b/>
          <w:i w:val="false"/>
          <w:color w:val="000000"/>
        </w:rPr>
        <w:t xml:space="preserve"> Глава 4. Имущество ГДУ</w:t>
      </w:r>
    </w:p>
    <w:bookmarkEnd w:id="34198"/>
    <w:bookmarkStart w:name="z34656" w:id="34199"/>
    <w:p>
      <w:pPr>
        <w:spacing w:after="0"/>
        <w:ind w:left="0"/>
        <w:jc w:val="both"/>
      </w:pPr>
      <w:r>
        <w:rPr>
          <w:rFonts w:ascii="Times New Roman"/>
          <w:b w:val="false"/>
          <w:i w:val="false"/>
          <w:color w:val="000000"/>
          <w:sz w:val="28"/>
        </w:rPr>
        <w:t>
      21. ГДУ может иметь на праве оперативного управления обособленное имущество в случаях, предусмотренных законодательством.</w:t>
      </w:r>
    </w:p>
    <w:bookmarkEnd w:id="34199"/>
    <w:bookmarkStart w:name="z34657" w:id="34200"/>
    <w:p>
      <w:pPr>
        <w:spacing w:after="0"/>
        <w:ind w:left="0"/>
        <w:jc w:val="both"/>
      </w:pPr>
      <w:r>
        <w:rPr>
          <w:rFonts w:ascii="Times New Roman"/>
          <w:b w:val="false"/>
          <w:i w:val="false"/>
          <w:color w:val="000000"/>
          <w:sz w:val="28"/>
        </w:rPr>
        <w:t>
      Имущество ГДУ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4200"/>
    <w:bookmarkStart w:name="z34658" w:id="34201"/>
    <w:p>
      <w:pPr>
        <w:spacing w:after="0"/>
        <w:ind w:left="0"/>
        <w:jc w:val="both"/>
      </w:pPr>
      <w:r>
        <w:rPr>
          <w:rFonts w:ascii="Times New Roman"/>
          <w:b w:val="false"/>
          <w:i w:val="false"/>
          <w:color w:val="000000"/>
          <w:sz w:val="28"/>
        </w:rPr>
        <w:t>
      22. Имущество, закрепленное за ГДУ, относится к республиканской собственности.</w:t>
      </w:r>
    </w:p>
    <w:bookmarkEnd w:id="34201"/>
    <w:bookmarkStart w:name="z34659" w:id="34202"/>
    <w:p>
      <w:pPr>
        <w:spacing w:after="0"/>
        <w:ind w:left="0"/>
        <w:jc w:val="both"/>
      </w:pPr>
      <w:r>
        <w:rPr>
          <w:rFonts w:ascii="Times New Roman"/>
          <w:b w:val="false"/>
          <w:i w:val="false"/>
          <w:color w:val="000000"/>
          <w:sz w:val="28"/>
        </w:rPr>
        <w:t>
      23. ГДУ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4202"/>
    <w:bookmarkStart w:name="z34660" w:id="34203"/>
    <w:p>
      <w:pPr>
        <w:spacing w:after="0"/>
        <w:ind w:left="0"/>
        <w:jc w:val="left"/>
      </w:pPr>
      <w:r>
        <w:rPr>
          <w:rFonts w:ascii="Times New Roman"/>
          <w:b/>
          <w:i w:val="false"/>
          <w:color w:val="000000"/>
        </w:rPr>
        <w:t xml:space="preserve"> Глава 5. Реорганизация и упразднение ГДУ</w:t>
      </w:r>
    </w:p>
    <w:bookmarkEnd w:id="34203"/>
    <w:bookmarkStart w:name="z34661" w:id="34204"/>
    <w:p>
      <w:pPr>
        <w:spacing w:after="0"/>
        <w:ind w:left="0"/>
        <w:jc w:val="both"/>
      </w:pPr>
      <w:r>
        <w:rPr>
          <w:rFonts w:ascii="Times New Roman"/>
          <w:b w:val="false"/>
          <w:i w:val="false"/>
          <w:color w:val="000000"/>
          <w:sz w:val="28"/>
        </w:rPr>
        <w:t>
      24. Реорганизация и упразднение ГДУ осуществляется в соответствии с законодательством Республики Казахстан.</w:t>
      </w:r>
    </w:p>
    <w:bookmarkEnd w:id="342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218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245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4664" w:id="34205"/>
    <w:p>
      <w:pPr>
        <w:spacing w:after="0"/>
        <w:ind w:left="0"/>
        <w:jc w:val="left"/>
      </w:pPr>
      <w:r>
        <w:rPr>
          <w:rFonts w:ascii="Times New Roman"/>
          <w:b/>
          <w:i w:val="false"/>
          <w:color w:val="000000"/>
        </w:rPr>
        <w:t xml:space="preserve"> Положение о Департаменте государственных доходов по области Жетісу Комитета государственных доходов Министерства финансов Республики Казахстан</w:t>
      </w:r>
    </w:p>
    <w:bookmarkEnd w:id="34205"/>
    <w:bookmarkStart w:name="z34665" w:id="34206"/>
    <w:p>
      <w:pPr>
        <w:spacing w:after="0"/>
        <w:ind w:left="0"/>
        <w:jc w:val="left"/>
      </w:pPr>
      <w:r>
        <w:rPr>
          <w:rFonts w:ascii="Times New Roman"/>
          <w:b/>
          <w:i w:val="false"/>
          <w:color w:val="000000"/>
        </w:rPr>
        <w:t xml:space="preserve"> Глава 1. Общие положения</w:t>
      </w:r>
    </w:p>
    <w:bookmarkEnd w:id="34206"/>
    <w:bookmarkStart w:name="z34666" w:id="34207"/>
    <w:p>
      <w:pPr>
        <w:spacing w:after="0"/>
        <w:ind w:left="0"/>
        <w:jc w:val="both"/>
      </w:pPr>
      <w:r>
        <w:rPr>
          <w:rFonts w:ascii="Times New Roman"/>
          <w:b w:val="false"/>
          <w:i w:val="false"/>
          <w:color w:val="000000"/>
          <w:sz w:val="28"/>
        </w:rPr>
        <w:t>
      1. Департамент государственных доходов по области Жетісу Комитета государственных доходов Министерства финансов Республики Казахстан (далее – Департамент) является территориальным органом Комитета государственных доходов Министерства финансов Республики Казахстан (далее – Комитет), уполномоченным на выполнение функций государственного управления и контроля в сферах:</w:t>
      </w:r>
    </w:p>
    <w:bookmarkEnd w:id="34207"/>
    <w:bookmarkStart w:name="z34667" w:id="34208"/>
    <w:p>
      <w:pPr>
        <w:spacing w:after="0"/>
        <w:ind w:left="0"/>
        <w:jc w:val="both"/>
      </w:pPr>
      <w:r>
        <w:rPr>
          <w:rFonts w:ascii="Times New Roman"/>
          <w:b w:val="false"/>
          <w:i w:val="false"/>
          <w:color w:val="000000"/>
          <w:sz w:val="28"/>
        </w:rPr>
        <w:t xml:space="preserve">
      1) налогового и таможенного администрирования; </w:t>
      </w:r>
    </w:p>
    <w:bookmarkEnd w:id="34208"/>
    <w:bookmarkStart w:name="z34668" w:id="34209"/>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4209"/>
    <w:bookmarkStart w:name="z34669" w:id="34210"/>
    <w:p>
      <w:pPr>
        <w:spacing w:after="0"/>
        <w:ind w:left="0"/>
        <w:jc w:val="both"/>
      </w:pPr>
      <w:r>
        <w:rPr>
          <w:rFonts w:ascii="Times New Roman"/>
          <w:b w:val="false"/>
          <w:i w:val="false"/>
          <w:color w:val="000000"/>
          <w:sz w:val="28"/>
        </w:rPr>
        <w:t xml:space="preserve">
      3) оборота нефтепродуктов и биотоплива; </w:t>
      </w:r>
    </w:p>
    <w:bookmarkEnd w:id="34210"/>
    <w:bookmarkStart w:name="z34670" w:id="34211"/>
    <w:p>
      <w:pPr>
        <w:spacing w:after="0"/>
        <w:ind w:left="0"/>
        <w:jc w:val="both"/>
      </w:pPr>
      <w:r>
        <w:rPr>
          <w:rFonts w:ascii="Times New Roman"/>
          <w:b w:val="false"/>
          <w:i w:val="false"/>
          <w:color w:val="000000"/>
          <w:sz w:val="28"/>
        </w:rPr>
        <w:t xml:space="preserve">
      4) государственного регулирования в сфере таможенного дела, реализации налоговой политики Республики Казахстан; </w:t>
      </w:r>
    </w:p>
    <w:bookmarkEnd w:id="34211"/>
    <w:bookmarkStart w:name="z34671" w:id="34212"/>
    <w:p>
      <w:pPr>
        <w:spacing w:after="0"/>
        <w:ind w:left="0"/>
        <w:jc w:val="both"/>
      </w:pPr>
      <w:r>
        <w:rPr>
          <w:rFonts w:ascii="Times New Roman"/>
          <w:b w:val="false"/>
          <w:i w:val="false"/>
          <w:color w:val="000000"/>
          <w:sz w:val="28"/>
        </w:rPr>
        <w:t>
      5)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4212"/>
    <w:bookmarkStart w:name="z34672" w:id="34213"/>
    <w:p>
      <w:pPr>
        <w:spacing w:after="0"/>
        <w:ind w:left="0"/>
        <w:jc w:val="both"/>
      </w:pPr>
      <w:r>
        <w:rPr>
          <w:rFonts w:ascii="Times New Roman"/>
          <w:b w:val="false"/>
          <w:i w:val="false"/>
          <w:color w:val="000000"/>
          <w:sz w:val="28"/>
        </w:rPr>
        <w:t>
      6) в других сферах, отнесенных к компетенции Департамента действующим законодательством.</w:t>
      </w:r>
    </w:p>
    <w:bookmarkEnd w:id="34213"/>
    <w:bookmarkStart w:name="z34673" w:id="34214"/>
    <w:p>
      <w:pPr>
        <w:spacing w:after="0"/>
        <w:ind w:left="0"/>
        <w:jc w:val="both"/>
      </w:pPr>
      <w:r>
        <w:rPr>
          <w:rFonts w:ascii="Times New Roman"/>
          <w:b w:val="false"/>
          <w:i w:val="false"/>
          <w:color w:val="000000"/>
          <w:sz w:val="28"/>
        </w:rPr>
        <w:t xml:space="preserve">
      2. Департамент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4214"/>
    <w:bookmarkStart w:name="z34674" w:id="34215"/>
    <w:p>
      <w:pPr>
        <w:spacing w:after="0"/>
        <w:ind w:left="0"/>
        <w:jc w:val="both"/>
      </w:pPr>
      <w:r>
        <w:rPr>
          <w:rFonts w:ascii="Times New Roman"/>
          <w:b w:val="false"/>
          <w:i w:val="false"/>
          <w:color w:val="000000"/>
          <w:sz w:val="28"/>
        </w:rPr>
        <w:t>
      3. Департамент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4215"/>
    <w:bookmarkStart w:name="z34675" w:id="34216"/>
    <w:p>
      <w:pPr>
        <w:spacing w:after="0"/>
        <w:ind w:left="0"/>
        <w:jc w:val="both"/>
      </w:pPr>
      <w:r>
        <w:rPr>
          <w:rFonts w:ascii="Times New Roman"/>
          <w:b w:val="false"/>
          <w:i w:val="false"/>
          <w:color w:val="000000"/>
          <w:sz w:val="28"/>
        </w:rPr>
        <w:t xml:space="preserve">
      4. Департамент вступает в гражданско-правовые отношения от собственного имени. </w:t>
      </w:r>
    </w:p>
    <w:bookmarkEnd w:id="34216"/>
    <w:bookmarkStart w:name="z34676" w:id="34217"/>
    <w:p>
      <w:pPr>
        <w:spacing w:after="0"/>
        <w:ind w:left="0"/>
        <w:jc w:val="both"/>
      </w:pPr>
      <w:r>
        <w:rPr>
          <w:rFonts w:ascii="Times New Roman"/>
          <w:b w:val="false"/>
          <w:i w:val="false"/>
          <w:color w:val="000000"/>
          <w:sz w:val="28"/>
        </w:rPr>
        <w:t xml:space="preserve">
      5. Департамент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4217"/>
    <w:bookmarkStart w:name="z34677" w:id="34218"/>
    <w:p>
      <w:pPr>
        <w:spacing w:after="0"/>
        <w:ind w:left="0"/>
        <w:jc w:val="both"/>
      </w:pPr>
      <w:r>
        <w:rPr>
          <w:rFonts w:ascii="Times New Roman"/>
          <w:b w:val="false"/>
          <w:i w:val="false"/>
          <w:color w:val="000000"/>
          <w:sz w:val="28"/>
        </w:rPr>
        <w:t xml:space="preserve">
      6. Департамент по вопросам своей компетенции в установленном законодательством порядке принимает решения, оформляемые приказами руководителя Департамента и другими актами, предусмотренными законодательством Республики Казахстан. </w:t>
      </w:r>
    </w:p>
    <w:bookmarkEnd w:id="34218"/>
    <w:bookmarkStart w:name="z34678" w:id="34219"/>
    <w:p>
      <w:pPr>
        <w:spacing w:after="0"/>
        <w:ind w:left="0"/>
        <w:jc w:val="both"/>
      </w:pPr>
      <w:r>
        <w:rPr>
          <w:rFonts w:ascii="Times New Roman"/>
          <w:b w:val="false"/>
          <w:i w:val="false"/>
          <w:color w:val="000000"/>
          <w:sz w:val="28"/>
        </w:rPr>
        <w:t xml:space="preserve">
      7. Структура и лимит штатной численности Департамента утверждаются в соответствии с законодательством Республики Казахстан. </w:t>
      </w:r>
    </w:p>
    <w:bookmarkEnd w:id="34219"/>
    <w:bookmarkStart w:name="z34679" w:id="34220"/>
    <w:p>
      <w:pPr>
        <w:spacing w:after="0"/>
        <w:ind w:left="0"/>
        <w:jc w:val="both"/>
      </w:pPr>
      <w:r>
        <w:rPr>
          <w:rFonts w:ascii="Times New Roman"/>
          <w:b w:val="false"/>
          <w:i w:val="false"/>
          <w:color w:val="000000"/>
          <w:sz w:val="28"/>
        </w:rPr>
        <w:t xml:space="preserve">
      8. Местонахождение Департамента: почтовый индекс 040000, Республика Казахстан, область Жетісу, город Талдыкорган, улица Жансугурова, 113. </w:t>
      </w:r>
    </w:p>
    <w:bookmarkEnd w:id="34220"/>
    <w:bookmarkStart w:name="z34680" w:id="34221"/>
    <w:p>
      <w:pPr>
        <w:spacing w:after="0"/>
        <w:ind w:left="0"/>
        <w:jc w:val="both"/>
      </w:pPr>
      <w:r>
        <w:rPr>
          <w:rFonts w:ascii="Times New Roman"/>
          <w:b w:val="false"/>
          <w:i w:val="false"/>
          <w:color w:val="000000"/>
          <w:sz w:val="28"/>
        </w:rPr>
        <w:t>
      9. Полное наименование Департамента: Республиканское государственное учреждение "Департамент государственных доходов по области Жетісу Комитета государственных доходов Министерства финансов Республики Казахстан".</w:t>
      </w:r>
    </w:p>
    <w:bookmarkEnd w:id="34221"/>
    <w:bookmarkStart w:name="z34681" w:id="34222"/>
    <w:p>
      <w:pPr>
        <w:spacing w:after="0"/>
        <w:ind w:left="0"/>
        <w:jc w:val="both"/>
      </w:pPr>
      <w:r>
        <w:rPr>
          <w:rFonts w:ascii="Times New Roman"/>
          <w:b w:val="false"/>
          <w:i w:val="false"/>
          <w:color w:val="000000"/>
          <w:sz w:val="28"/>
        </w:rPr>
        <w:t>
      10. Настоящее Положение является учредительным документом Департамента.</w:t>
      </w:r>
    </w:p>
    <w:bookmarkEnd w:id="34222"/>
    <w:bookmarkStart w:name="z34682" w:id="34223"/>
    <w:p>
      <w:pPr>
        <w:spacing w:after="0"/>
        <w:ind w:left="0"/>
        <w:jc w:val="both"/>
      </w:pPr>
      <w:r>
        <w:rPr>
          <w:rFonts w:ascii="Times New Roman"/>
          <w:b w:val="false"/>
          <w:i w:val="false"/>
          <w:color w:val="000000"/>
          <w:sz w:val="28"/>
        </w:rPr>
        <w:t>
      11. Финансирование деятельности Департамента осуществляется из республиканского бюджета.</w:t>
      </w:r>
    </w:p>
    <w:bookmarkEnd w:id="34223"/>
    <w:bookmarkStart w:name="z34683" w:id="34224"/>
    <w:p>
      <w:pPr>
        <w:spacing w:after="0"/>
        <w:ind w:left="0"/>
        <w:jc w:val="both"/>
      </w:pPr>
      <w:r>
        <w:rPr>
          <w:rFonts w:ascii="Times New Roman"/>
          <w:b w:val="false"/>
          <w:i w:val="false"/>
          <w:color w:val="000000"/>
          <w:sz w:val="28"/>
        </w:rPr>
        <w:t>
      12. Департаменту запрещается вступать в договорные отношения с субъектами предпринимательства на предмет выполнения обязанностей, являющихся полномочиями Комитета.</w:t>
      </w:r>
    </w:p>
    <w:bookmarkEnd w:id="34224"/>
    <w:bookmarkStart w:name="z34684" w:id="34225"/>
    <w:p>
      <w:pPr>
        <w:spacing w:after="0"/>
        <w:ind w:left="0"/>
        <w:jc w:val="both"/>
      </w:pPr>
      <w:r>
        <w:rPr>
          <w:rFonts w:ascii="Times New Roman"/>
          <w:b w:val="false"/>
          <w:i w:val="false"/>
          <w:color w:val="000000"/>
          <w:sz w:val="28"/>
        </w:rPr>
        <w:t>
      Если Департаменту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4225"/>
    <w:bookmarkStart w:name="z34685" w:id="34226"/>
    <w:p>
      <w:pPr>
        <w:spacing w:after="0"/>
        <w:ind w:left="0"/>
        <w:jc w:val="left"/>
      </w:pPr>
      <w:r>
        <w:rPr>
          <w:rFonts w:ascii="Times New Roman"/>
          <w:b/>
          <w:i w:val="false"/>
          <w:color w:val="000000"/>
        </w:rPr>
        <w:t xml:space="preserve"> Глава 2. Задачи, права и обязанности Департамента</w:t>
      </w:r>
    </w:p>
    <w:bookmarkEnd w:id="34226"/>
    <w:bookmarkStart w:name="z34686" w:id="34227"/>
    <w:p>
      <w:pPr>
        <w:spacing w:after="0"/>
        <w:ind w:left="0"/>
        <w:jc w:val="both"/>
      </w:pPr>
      <w:r>
        <w:rPr>
          <w:rFonts w:ascii="Times New Roman"/>
          <w:b w:val="false"/>
          <w:i w:val="false"/>
          <w:color w:val="000000"/>
          <w:sz w:val="28"/>
        </w:rPr>
        <w:t>
      13. Задачи:</w:t>
      </w:r>
    </w:p>
    <w:bookmarkEnd w:id="34227"/>
    <w:bookmarkStart w:name="z34687" w:id="34228"/>
    <w:p>
      <w:pPr>
        <w:spacing w:after="0"/>
        <w:ind w:left="0"/>
        <w:jc w:val="both"/>
      </w:pPr>
      <w:r>
        <w:rPr>
          <w:rFonts w:ascii="Times New Roman"/>
          <w:b w:val="false"/>
          <w:i w:val="false"/>
          <w:color w:val="000000"/>
          <w:sz w:val="28"/>
        </w:rPr>
        <w:t xml:space="preserve">
      1) обеспечение исполнения таможенного,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4228"/>
    <w:bookmarkStart w:name="z34688" w:id="34229"/>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 а также специальных, антидемпинговых и компенсационных пошлин;</w:t>
      </w:r>
    </w:p>
    <w:bookmarkEnd w:id="34229"/>
    <w:bookmarkStart w:name="z34689" w:id="34230"/>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4230"/>
    <w:bookmarkStart w:name="z34690" w:id="34231"/>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4231"/>
    <w:bookmarkStart w:name="z34691" w:id="34232"/>
    <w:p>
      <w:pPr>
        <w:spacing w:after="0"/>
        <w:ind w:left="0"/>
        <w:jc w:val="both"/>
      </w:pPr>
      <w:r>
        <w:rPr>
          <w:rFonts w:ascii="Times New Roman"/>
          <w:b w:val="false"/>
          <w:i w:val="false"/>
          <w:color w:val="000000"/>
          <w:sz w:val="28"/>
        </w:rPr>
        <w:t>
      5) обеспечение в пределах своей компетенции защиты суверенитета и экономической безопасности Республики Казахстан;</w:t>
      </w:r>
    </w:p>
    <w:bookmarkEnd w:id="34232"/>
    <w:bookmarkStart w:name="z34692" w:id="34233"/>
    <w:p>
      <w:pPr>
        <w:spacing w:after="0"/>
        <w:ind w:left="0"/>
        <w:jc w:val="both"/>
      </w:pPr>
      <w:r>
        <w:rPr>
          <w:rFonts w:ascii="Times New Roman"/>
          <w:b w:val="false"/>
          <w:i w:val="false"/>
          <w:color w:val="000000"/>
          <w:sz w:val="28"/>
        </w:rPr>
        <w:t>
      6) защита национальной безопасности Республики Казахстан, жизни и здоровья человека, животного и растительного мира, окружающей среды;</w:t>
      </w:r>
    </w:p>
    <w:bookmarkEnd w:id="34233"/>
    <w:bookmarkStart w:name="z34693" w:id="34234"/>
    <w:p>
      <w:pPr>
        <w:spacing w:after="0"/>
        <w:ind w:left="0"/>
        <w:jc w:val="both"/>
      </w:pPr>
      <w:r>
        <w:rPr>
          <w:rFonts w:ascii="Times New Roman"/>
          <w:b w:val="false"/>
          <w:i w:val="false"/>
          <w:color w:val="000000"/>
          <w:sz w:val="28"/>
        </w:rPr>
        <w:t>
      7) создание условий для ускорения и упрощения перемещения товаров через таможенную границу ЕАЭС;</w:t>
      </w:r>
    </w:p>
    <w:bookmarkEnd w:id="34234"/>
    <w:bookmarkStart w:name="z34694" w:id="34235"/>
    <w:p>
      <w:pPr>
        <w:spacing w:after="0"/>
        <w:ind w:left="0"/>
        <w:jc w:val="both"/>
      </w:pPr>
      <w:r>
        <w:rPr>
          <w:rFonts w:ascii="Times New Roman"/>
          <w:b w:val="false"/>
          <w:i w:val="false"/>
          <w:color w:val="000000"/>
          <w:sz w:val="28"/>
        </w:rPr>
        <w:t>
      8)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4235"/>
    <w:bookmarkStart w:name="z34695" w:id="34236"/>
    <w:p>
      <w:pPr>
        <w:spacing w:after="0"/>
        <w:ind w:left="0"/>
        <w:jc w:val="both"/>
      </w:pPr>
      <w:r>
        <w:rPr>
          <w:rFonts w:ascii="Times New Roman"/>
          <w:b w:val="false"/>
          <w:i w:val="false"/>
          <w:color w:val="000000"/>
          <w:sz w:val="28"/>
        </w:rPr>
        <w:t>
      9) государственное регулирование в области реабилитации и банкротства (за исключением банков, страховых (перестраховочных) организаций и накопительных пенсионных фондов);</w:t>
      </w:r>
    </w:p>
    <w:bookmarkEnd w:id="34236"/>
    <w:bookmarkStart w:name="z34696" w:id="34237"/>
    <w:p>
      <w:pPr>
        <w:spacing w:after="0"/>
        <w:ind w:left="0"/>
        <w:jc w:val="both"/>
      </w:pPr>
      <w:r>
        <w:rPr>
          <w:rFonts w:ascii="Times New Roman"/>
          <w:b w:val="false"/>
          <w:i w:val="false"/>
          <w:color w:val="000000"/>
          <w:sz w:val="28"/>
        </w:rPr>
        <w:t>
      10) международное сотрудничество по вопросам, входящим в компетенцию Комитета;</w:t>
      </w:r>
    </w:p>
    <w:bookmarkEnd w:id="34237"/>
    <w:bookmarkStart w:name="z34697" w:id="34238"/>
    <w:p>
      <w:pPr>
        <w:spacing w:after="0"/>
        <w:ind w:left="0"/>
        <w:jc w:val="both"/>
      </w:pPr>
      <w:r>
        <w:rPr>
          <w:rFonts w:ascii="Times New Roman"/>
          <w:b w:val="false"/>
          <w:i w:val="false"/>
          <w:color w:val="000000"/>
          <w:sz w:val="28"/>
        </w:rPr>
        <w:t>
      11) выполнение иных задач, предусмотренных законодательством Республики Казахстан.</w:t>
      </w:r>
    </w:p>
    <w:bookmarkEnd w:id="34238"/>
    <w:bookmarkStart w:name="z34698" w:id="34239"/>
    <w:p>
      <w:pPr>
        <w:spacing w:after="0"/>
        <w:ind w:left="0"/>
        <w:jc w:val="both"/>
      </w:pPr>
      <w:r>
        <w:rPr>
          <w:rFonts w:ascii="Times New Roman"/>
          <w:b w:val="false"/>
          <w:i w:val="false"/>
          <w:color w:val="000000"/>
          <w:sz w:val="28"/>
        </w:rPr>
        <w:t>
      14. Права и обязанности Департамента:</w:t>
      </w:r>
    </w:p>
    <w:bookmarkEnd w:id="34239"/>
    <w:bookmarkStart w:name="z34699" w:id="34240"/>
    <w:p>
      <w:pPr>
        <w:spacing w:after="0"/>
        <w:ind w:left="0"/>
        <w:jc w:val="both"/>
      </w:pPr>
      <w:r>
        <w:rPr>
          <w:rFonts w:ascii="Times New Roman"/>
          <w:b w:val="false"/>
          <w:i w:val="false"/>
          <w:color w:val="000000"/>
          <w:sz w:val="28"/>
        </w:rPr>
        <w:t>
      1) права:</w:t>
      </w:r>
    </w:p>
    <w:bookmarkEnd w:id="34240"/>
    <w:bookmarkStart w:name="z34700" w:id="34241"/>
    <w:p>
      <w:pPr>
        <w:spacing w:after="0"/>
        <w:ind w:left="0"/>
        <w:jc w:val="both"/>
      </w:pPr>
      <w:r>
        <w:rPr>
          <w:rFonts w:ascii="Times New Roman"/>
          <w:b w:val="false"/>
          <w:i w:val="false"/>
          <w:color w:val="000000"/>
          <w:sz w:val="28"/>
        </w:rPr>
        <w:t>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bookmarkEnd w:id="34241"/>
    <w:bookmarkStart w:name="z34701" w:id="34242"/>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4242"/>
    <w:bookmarkStart w:name="z34702" w:id="34243"/>
    <w:p>
      <w:pPr>
        <w:spacing w:after="0"/>
        <w:ind w:left="0"/>
        <w:jc w:val="both"/>
      </w:pPr>
      <w:r>
        <w:rPr>
          <w:rFonts w:ascii="Times New Roman"/>
          <w:b w:val="false"/>
          <w:i w:val="false"/>
          <w:color w:val="000000"/>
          <w:sz w:val="28"/>
        </w:rPr>
        <w:t>
      требовать от налогоплательщика (налогового агента):</w:t>
      </w:r>
    </w:p>
    <w:bookmarkEnd w:id="34243"/>
    <w:bookmarkStart w:name="z34703" w:id="34244"/>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4244"/>
    <w:bookmarkStart w:name="z34704" w:id="34245"/>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4245"/>
    <w:bookmarkStart w:name="z34705" w:id="34246"/>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4246"/>
    <w:bookmarkStart w:name="z34706" w:id="3424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4247"/>
    <w:bookmarkStart w:name="z34707" w:id="3424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4248"/>
    <w:bookmarkStart w:name="z34708" w:id="34249"/>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4249"/>
    <w:bookmarkStart w:name="z34709" w:id="34250"/>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4250"/>
    <w:bookmarkStart w:name="z34710" w:id="34251"/>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4251"/>
    <w:bookmarkStart w:name="z34711" w:id="34252"/>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4252"/>
    <w:bookmarkStart w:name="z34712" w:id="34253"/>
    <w:p>
      <w:pPr>
        <w:spacing w:after="0"/>
        <w:ind w:left="0"/>
        <w:jc w:val="both"/>
      </w:pPr>
      <w:r>
        <w:rPr>
          <w:rFonts w:ascii="Times New Roman"/>
          <w:b w:val="false"/>
          <w:i w:val="false"/>
          <w:color w:val="000000"/>
          <w:sz w:val="28"/>
        </w:rPr>
        <w:t>
      останавливать транспортные средства, а также принудительно возвращать водные и воздушные суда, покинувшие таможенную территорию ЕАЭС, без разрешения органов государственных доходов;</w:t>
      </w:r>
    </w:p>
    <w:bookmarkEnd w:id="34253"/>
    <w:bookmarkStart w:name="z34713" w:id="34254"/>
    <w:p>
      <w:pPr>
        <w:spacing w:after="0"/>
        <w:ind w:left="0"/>
        <w:jc w:val="both"/>
      </w:pPr>
      <w:r>
        <w:rPr>
          <w:rFonts w:ascii="Times New Roman"/>
          <w:b w:val="false"/>
          <w:i w:val="false"/>
          <w:color w:val="000000"/>
          <w:sz w:val="28"/>
        </w:rPr>
        <w:t>
      осуществлять отбор проб и образцов товаров в соответствии с законодательством Республики Казахстан;</w:t>
      </w:r>
    </w:p>
    <w:bookmarkEnd w:id="34254"/>
    <w:bookmarkStart w:name="z34714" w:id="34255"/>
    <w:p>
      <w:pPr>
        <w:spacing w:after="0"/>
        <w:ind w:left="0"/>
        <w:jc w:val="both"/>
      </w:pPr>
      <w:r>
        <w:rPr>
          <w:rFonts w:ascii="Times New Roman"/>
          <w:b w:val="false"/>
          <w:i w:val="false"/>
          <w:color w:val="000000"/>
          <w:sz w:val="28"/>
        </w:rPr>
        <w:t>
      изымать у проверяемого лица документы либо их копии с составлением акта изъятия при проведении выездных таможенных проверок;</w:t>
      </w:r>
    </w:p>
    <w:bookmarkEnd w:id="34255"/>
    <w:bookmarkStart w:name="z34715" w:id="34256"/>
    <w:p>
      <w:pPr>
        <w:spacing w:after="0"/>
        <w:ind w:left="0"/>
        <w:jc w:val="both"/>
      </w:pPr>
      <w:r>
        <w:rPr>
          <w:rFonts w:ascii="Times New Roman"/>
          <w:b w:val="false"/>
          <w:i w:val="false"/>
          <w:color w:val="000000"/>
          <w:sz w:val="28"/>
        </w:rPr>
        <w:t>
      налагать арест на товары или изымать их в порядке, установленном законодательством Республики Казахстан, на срок проведения выездной таможенной проверки для пресечения действий, направленных на отчуждение товаров либо распоряжение этими товарами иным способом;</w:t>
      </w:r>
    </w:p>
    <w:bookmarkEnd w:id="34256"/>
    <w:bookmarkStart w:name="z34716" w:id="34257"/>
    <w:p>
      <w:pPr>
        <w:spacing w:after="0"/>
        <w:ind w:left="0"/>
        <w:jc w:val="both"/>
      </w:pPr>
      <w:r>
        <w:rPr>
          <w:rFonts w:ascii="Times New Roman"/>
          <w:b w:val="false"/>
          <w:i w:val="false"/>
          <w:color w:val="000000"/>
          <w:sz w:val="28"/>
        </w:rPr>
        <w:t>
      опечатывать помещения, в которых находятся товары, в случаях, предусмотренных законодательством Республики Казахстан;</w:t>
      </w:r>
    </w:p>
    <w:bookmarkEnd w:id="34257"/>
    <w:bookmarkStart w:name="z34717" w:id="34258"/>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4258"/>
    <w:bookmarkStart w:name="z34718" w:id="34259"/>
    <w:p>
      <w:pPr>
        <w:spacing w:after="0"/>
        <w:ind w:left="0"/>
        <w:jc w:val="both"/>
      </w:pPr>
      <w:r>
        <w:rPr>
          <w:rFonts w:ascii="Times New Roman"/>
          <w:b w:val="false"/>
          <w:i w:val="false"/>
          <w:color w:val="000000"/>
          <w:sz w:val="28"/>
        </w:rPr>
        <w:t>
      организовывать и проводить мероприятия по повышению налоговой и таможенной культуры и информированности общества по вопросам налогового законодательства и таможенного законодательства ЕАЭС и Республики Казахстан;</w:t>
      </w:r>
    </w:p>
    <w:bookmarkEnd w:id="34259"/>
    <w:bookmarkStart w:name="z34719" w:id="34260"/>
    <w:p>
      <w:pPr>
        <w:spacing w:after="0"/>
        <w:ind w:left="0"/>
        <w:jc w:val="both"/>
      </w:pPr>
      <w:r>
        <w:rPr>
          <w:rFonts w:ascii="Times New Roman"/>
          <w:b w:val="false"/>
          <w:i w:val="false"/>
          <w:color w:val="000000"/>
          <w:sz w:val="28"/>
        </w:rPr>
        <w:t>
      приобретать товары для выполнения функций, возложенных на органы государственных доходов в соответствии с законодательством Республики Казахстан;</w:t>
      </w:r>
    </w:p>
    <w:bookmarkEnd w:id="34260"/>
    <w:bookmarkStart w:name="z34720" w:id="34261"/>
    <w:p>
      <w:pPr>
        <w:spacing w:after="0"/>
        <w:ind w:left="0"/>
        <w:jc w:val="both"/>
      </w:pPr>
      <w:r>
        <w:rPr>
          <w:rFonts w:ascii="Times New Roman"/>
          <w:b w:val="false"/>
          <w:i w:val="false"/>
          <w:color w:val="000000"/>
          <w:sz w:val="28"/>
        </w:rPr>
        <w:t>
      анализировать и обобщать практику применения налогового и таможенного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 и таможенного законодательства ЕАЭС и Республики Казахстан;</w:t>
      </w:r>
    </w:p>
    <w:bookmarkEnd w:id="34261"/>
    <w:bookmarkStart w:name="z34721" w:id="34262"/>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Департамента;</w:t>
      </w:r>
    </w:p>
    <w:bookmarkEnd w:id="34262"/>
    <w:bookmarkStart w:name="z34722" w:id="34263"/>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4263"/>
    <w:bookmarkStart w:name="z34723" w:id="34264"/>
    <w:p>
      <w:pPr>
        <w:spacing w:after="0"/>
        <w:ind w:left="0"/>
        <w:jc w:val="both"/>
      </w:pPr>
      <w:r>
        <w:rPr>
          <w:rFonts w:ascii="Times New Roman"/>
          <w:b w:val="false"/>
          <w:i w:val="false"/>
          <w:color w:val="000000"/>
          <w:sz w:val="28"/>
        </w:rPr>
        <w:t>
      ликвидировать банкрота без возбуждения процедуры банкротства в порядке, установленном законодательством Республики Казахстан;</w:t>
      </w:r>
    </w:p>
    <w:bookmarkEnd w:id="34264"/>
    <w:bookmarkStart w:name="z34724" w:id="34265"/>
    <w:p>
      <w:pPr>
        <w:spacing w:after="0"/>
        <w:ind w:left="0"/>
        <w:jc w:val="both"/>
      </w:pPr>
      <w:r>
        <w:rPr>
          <w:rFonts w:ascii="Times New Roman"/>
          <w:b w:val="false"/>
          <w:i w:val="false"/>
          <w:color w:val="000000"/>
          <w:sz w:val="28"/>
        </w:rPr>
        <w:t>
      направлять мотивированный отказ собранию кредиторов в назначении кандидатуры реабилитационного, банкротного управляющих либо сообщение о снятии реабилитационного, банкротного управляющих с регистрации;</w:t>
      </w:r>
    </w:p>
    <w:bookmarkEnd w:id="34265"/>
    <w:bookmarkStart w:name="z34725" w:id="34266"/>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4266"/>
    <w:bookmarkStart w:name="z34726" w:id="34267"/>
    <w:p>
      <w:pPr>
        <w:spacing w:after="0"/>
        <w:ind w:left="0"/>
        <w:jc w:val="both"/>
      </w:pPr>
      <w:r>
        <w:rPr>
          <w:rFonts w:ascii="Times New Roman"/>
          <w:b w:val="false"/>
          <w:i w:val="false"/>
          <w:color w:val="000000"/>
          <w:sz w:val="28"/>
        </w:rPr>
        <w:t>
      проверять соблюдение субъектами норм, правил и инструкций технологического процесса, хранения и реализации, технических регламентов и стандартов, действующих в сфере производства и оборота этилового спирта, алкогольной продукции и табачных изделий, а также оборота отдельных видов нефтепродуктов и биотоплива;</w:t>
      </w:r>
    </w:p>
    <w:bookmarkEnd w:id="34267"/>
    <w:bookmarkStart w:name="z34727" w:id="34268"/>
    <w:p>
      <w:pPr>
        <w:spacing w:after="0"/>
        <w:ind w:left="0"/>
        <w:jc w:val="both"/>
      </w:pPr>
      <w:r>
        <w:rPr>
          <w:rFonts w:ascii="Times New Roman"/>
          <w:b w:val="false"/>
          <w:i w:val="false"/>
          <w:color w:val="000000"/>
          <w:sz w:val="28"/>
        </w:rPr>
        <w:t>
      осуществлять контроль оснащения технологических линий производства этилового спирта и линий розлива алкогольной продукции соответствующими спиртоизмеряющими аппаратами и контрольными приборами учета и их функционирование;</w:t>
      </w:r>
    </w:p>
    <w:bookmarkEnd w:id="34268"/>
    <w:bookmarkStart w:name="z34728" w:id="34269"/>
    <w:p>
      <w:pPr>
        <w:spacing w:after="0"/>
        <w:ind w:left="0"/>
        <w:jc w:val="both"/>
      </w:pPr>
      <w:r>
        <w:rPr>
          <w:rFonts w:ascii="Times New Roman"/>
          <w:b w:val="false"/>
          <w:i w:val="false"/>
          <w:color w:val="000000"/>
          <w:sz w:val="28"/>
        </w:rPr>
        <w:t>
      проверять фактические объемы выработки этилового спирта, водок и ликероводочных изделий для соблюдения установленного законодательством Республики Казахстан требования по выработке их минимального объема;</w:t>
      </w:r>
    </w:p>
    <w:bookmarkEnd w:id="34269"/>
    <w:bookmarkStart w:name="z34729" w:id="34270"/>
    <w:p>
      <w:pPr>
        <w:spacing w:after="0"/>
        <w:ind w:left="0"/>
        <w:jc w:val="both"/>
      </w:pPr>
      <w:r>
        <w:rPr>
          <w:rFonts w:ascii="Times New Roman"/>
          <w:b w:val="false"/>
          <w:i w:val="false"/>
          <w:color w:val="000000"/>
          <w:sz w:val="28"/>
        </w:rPr>
        <w:t xml:space="preserve">
      направлять в пределах компетенции запрос производителям табачных изделий о предоставлении необходимых сведений для осуществления государственного регулирования производства и оборота табачных изделий; </w:t>
      </w:r>
    </w:p>
    <w:bookmarkEnd w:id="34270"/>
    <w:bookmarkStart w:name="z34730" w:id="34271"/>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4271"/>
    <w:bookmarkStart w:name="z34731" w:id="34272"/>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4272"/>
    <w:bookmarkStart w:name="z34732" w:id="34273"/>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4273"/>
    <w:bookmarkStart w:name="z34733" w:id="34274"/>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4274"/>
    <w:bookmarkStart w:name="z34734" w:id="34275"/>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4275"/>
    <w:bookmarkStart w:name="z34735" w:id="34276"/>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Департамента;</w:t>
      </w:r>
    </w:p>
    <w:bookmarkEnd w:id="34276"/>
    <w:bookmarkStart w:name="z34736" w:id="34277"/>
    <w:p>
      <w:pPr>
        <w:spacing w:after="0"/>
        <w:ind w:left="0"/>
        <w:jc w:val="both"/>
      </w:pPr>
      <w:r>
        <w:rPr>
          <w:rFonts w:ascii="Times New Roman"/>
          <w:b w:val="false"/>
          <w:i w:val="false"/>
          <w:color w:val="000000"/>
          <w:sz w:val="28"/>
        </w:rPr>
        <w:t>
      обращаться в суд, предъявлять иски в целях защиты прав и интересов Департамента в соответствии с законодательством Республики Казахстан;</w:t>
      </w:r>
    </w:p>
    <w:bookmarkEnd w:id="34277"/>
    <w:bookmarkStart w:name="z34737" w:id="34278"/>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4278"/>
    <w:bookmarkStart w:name="z34738" w:id="34279"/>
    <w:p>
      <w:pPr>
        <w:spacing w:after="0"/>
        <w:ind w:left="0"/>
        <w:jc w:val="both"/>
      </w:pPr>
      <w:r>
        <w:rPr>
          <w:rFonts w:ascii="Times New Roman"/>
          <w:b w:val="false"/>
          <w:i w:val="false"/>
          <w:color w:val="000000"/>
          <w:sz w:val="28"/>
        </w:rPr>
        <w:t>
      2) обязанности:</w:t>
      </w:r>
    </w:p>
    <w:bookmarkEnd w:id="34279"/>
    <w:bookmarkStart w:name="z34739" w:id="34280"/>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4280"/>
    <w:bookmarkStart w:name="z34740" w:id="34281"/>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4281"/>
    <w:bookmarkStart w:name="z34741" w:id="34282"/>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4282"/>
    <w:bookmarkStart w:name="z34742" w:id="34283"/>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4283"/>
    <w:bookmarkStart w:name="z34743" w:id="34284"/>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4284"/>
    <w:bookmarkStart w:name="z34744" w:id="34285"/>
    <w:p>
      <w:pPr>
        <w:spacing w:after="0"/>
        <w:ind w:left="0"/>
        <w:jc w:val="both"/>
      </w:pPr>
      <w:r>
        <w:rPr>
          <w:rFonts w:ascii="Times New Roman"/>
          <w:b w:val="false"/>
          <w:i w:val="false"/>
          <w:color w:val="000000"/>
          <w:sz w:val="28"/>
        </w:rPr>
        <w:t>
      имеющих налоговую задолженность;</w:t>
      </w:r>
    </w:p>
    <w:bookmarkEnd w:id="34285"/>
    <w:bookmarkStart w:name="z34745" w:id="34286"/>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4286"/>
    <w:bookmarkStart w:name="z34746" w:id="34287"/>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4287"/>
    <w:bookmarkStart w:name="z34747" w:id="34288"/>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4288"/>
    <w:bookmarkStart w:name="z34748" w:id="34289"/>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4289"/>
    <w:bookmarkStart w:name="z34749" w:id="34290"/>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4290"/>
    <w:bookmarkStart w:name="z34750" w:id="34291"/>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4291"/>
    <w:bookmarkStart w:name="z34751" w:id="34292"/>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4292"/>
    <w:bookmarkStart w:name="z34752" w:id="34293"/>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4293"/>
    <w:bookmarkStart w:name="z34753" w:id="34294"/>
    <w:p>
      <w:pPr>
        <w:spacing w:after="0"/>
        <w:ind w:left="0"/>
        <w:jc w:val="both"/>
      </w:pPr>
      <w:r>
        <w:rPr>
          <w:rFonts w:ascii="Times New Roman"/>
          <w:b w:val="false"/>
          <w:i w:val="false"/>
          <w:color w:val="000000"/>
          <w:sz w:val="28"/>
        </w:rPr>
        <w:t>
      осуществлять контроль за деятельностью акцизных постов в организациях, осуществляющих производство и импорт подакцизных товаров;</w:t>
      </w:r>
    </w:p>
    <w:bookmarkEnd w:id="34294"/>
    <w:bookmarkStart w:name="z34754" w:id="34295"/>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4295"/>
    <w:bookmarkStart w:name="z34755" w:id="34296"/>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4296"/>
    <w:bookmarkStart w:name="z34756" w:id="34297"/>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декларантов и лиц, осуществляющих деятельность в сфере таможенного дела, имеющих налоговую задолженность, задолженность по таможенным платежам и налогам, пеней,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4297"/>
    <w:bookmarkStart w:name="z34757" w:id="34298"/>
    <w:p>
      <w:pPr>
        <w:spacing w:after="0"/>
        <w:ind w:left="0"/>
        <w:jc w:val="both"/>
      </w:pPr>
      <w:r>
        <w:rPr>
          <w:rFonts w:ascii="Times New Roman"/>
          <w:b w:val="false"/>
          <w:i w:val="false"/>
          <w:color w:val="000000"/>
          <w:sz w:val="28"/>
        </w:rPr>
        <w:t>
      содействовать развитию внешней торговли путем создания условий, способствующих ускорению товарооборота через таможенную границу ЕАЭС;</w:t>
      </w:r>
    </w:p>
    <w:bookmarkEnd w:id="34298"/>
    <w:bookmarkStart w:name="z34758" w:id="34299"/>
    <w:p>
      <w:pPr>
        <w:spacing w:after="0"/>
        <w:ind w:left="0"/>
        <w:jc w:val="both"/>
      </w:pPr>
      <w:r>
        <w:rPr>
          <w:rFonts w:ascii="Times New Roman"/>
          <w:b w:val="false"/>
          <w:i w:val="false"/>
          <w:color w:val="000000"/>
          <w:sz w:val="28"/>
        </w:rPr>
        <w:t>
      осуществлять таможенный контроль в отношении товаров и транспортных средств, перемещаемых через таможенную границу ЕАЭС;</w:t>
      </w:r>
    </w:p>
    <w:bookmarkEnd w:id="34299"/>
    <w:bookmarkStart w:name="z34759" w:id="34300"/>
    <w:p>
      <w:pPr>
        <w:spacing w:after="0"/>
        <w:ind w:left="0"/>
        <w:jc w:val="both"/>
      </w:pPr>
      <w:r>
        <w:rPr>
          <w:rFonts w:ascii="Times New Roman"/>
          <w:b w:val="false"/>
          <w:i w:val="false"/>
          <w:color w:val="000000"/>
          <w:sz w:val="28"/>
        </w:rPr>
        <w:t>
      оказывать в пределах своих полномочий декларантам и лицам, осуществляющим деятельность в сфере таможенного дела, содействие в реализации их прав;</w:t>
      </w:r>
    </w:p>
    <w:bookmarkEnd w:id="34300"/>
    <w:bookmarkStart w:name="z34760" w:id="34301"/>
    <w:p>
      <w:pPr>
        <w:spacing w:after="0"/>
        <w:ind w:left="0"/>
        <w:jc w:val="both"/>
      </w:pPr>
      <w:r>
        <w:rPr>
          <w:rFonts w:ascii="Times New Roman"/>
          <w:b w:val="false"/>
          <w:i w:val="false"/>
          <w:color w:val="000000"/>
          <w:sz w:val="28"/>
        </w:rPr>
        <w:t>
      обеспечивать полноту взимания и своевременность перечисления в бюджет таможенных платежей, налогов, специальных, антидемпинговых, компенсационных пошлин;</w:t>
      </w:r>
    </w:p>
    <w:bookmarkEnd w:id="34301"/>
    <w:bookmarkStart w:name="z34761" w:id="34302"/>
    <w:p>
      <w:pPr>
        <w:spacing w:after="0"/>
        <w:ind w:left="0"/>
        <w:jc w:val="both"/>
      </w:pPr>
      <w:r>
        <w:rPr>
          <w:rFonts w:ascii="Times New Roman"/>
          <w:b w:val="false"/>
          <w:i w:val="false"/>
          <w:color w:val="000000"/>
          <w:sz w:val="28"/>
        </w:rPr>
        <w:t>
      принимать решения в пределах своей компетенции в сроки, установленные Кодексом Республика Казахстан "О таможенном регулировании в Республике Казахстан", и осуществлять контроль за деятельностью декларантов и лиц, осуществляющих деятельность в сфере таможенного дела, по соблюдению ими условий и выполнению обязанностей, установленных таможенным законодательством ЕАЭС и (или) Республики Казахстан, а также иным</w:t>
      </w:r>
    </w:p>
    <w:bookmarkEnd w:id="34302"/>
    <w:bookmarkStart w:name="z34762" w:id="34303"/>
    <w:p>
      <w:pPr>
        <w:spacing w:after="0"/>
        <w:ind w:left="0"/>
        <w:jc w:val="both"/>
      </w:pPr>
      <w:r>
        <w:rPr>
          <w:rFonts w:ascii="Times New Roman"/>
          <w:b w:val="false"/>
          <w:i w:val="false"/>
          <w:color w:val="000000"/>
          <w:sz w:val="28"/>
        </w:rPr>
        <w:t>
      обеспечивать в пределах своей компетенции охрану таможенной границы ЕАЭС за соблюдением таможенного и иного законодательства Республики Казахстан;</w:t>
      </w:r>
    </w:p>
    <w:bookmarkEnd w:id="34303"/>
    <w:bookmarkStart w:name="z34763" w:id="34304"/>
    <w:p>
      <w:pPr>
        <w:spacing w:after="0"/>
        <w:ind w:left="0"/>
        <w:jc w:val="both"/>
      </w:pPr>
      <w:r>
        <w:rPr>
          <w:rFonts w:ascii="Times New Roman"/>
          <w:b w:val="false"/>
          <w:i w:val="false"/>
          <w:color w:val="000000"/>
          <w:sz w:val="28"/>
        </w:rPr>
        <w:t>
      осуществлять сбор и анализ информации о совершении административных правонарушений в сфере таможенного дела;</w:t>
      </w:r>
    </w:p>
    <w:bookmarkEnd w:id="34304"/>
    <w:bookmarkStart w:name="z34764" w:id="34305"/>
    <w:p>
      <w:pPr>
        <w:spacing w:after="0"/>
        <w:ind w:left="0"/>
        <w:jc w:val="both"/>
      </w:pPr>
      <w:r>
        <w:rPr>
          <w:rFonts w:ascii="Times New Roman"/>
          <w:b w:val="false"/>
          <w:i w:val="false"/>
          <w:color w:val="000000"/>
          <w:sz w:val="28"/>
        </w:rPr>
        <w:t>
      осуществлять во взаимодействии с органами национальной безопасности и другими соответствующими государственными органами Республики Казахстан меры по обеспечению защиты таможенной границы ЕАЭС;</w:t>
      </w:r>
    </w:p>
    <w:bookmarkEnd w:id="34305"/>
    <w:bookmarkStart w:name="z34765" w:id="34306"/>
    <w:p>
      <w:pPr>
        <w:spacing w:after="0"/>
        <w:ind w:left="0"/>
        <w:jc w:val="both"/>
      </w:pPr>
      <w:r>
        <w:rPr>
          <w:rFonts w:ascii="Times New Roman"/>
          <w:b w:val="false"/>
          <w:i w:val="false"/>
          <w:color w:val="000000"/>
          <w:sz w:val="28"/>
        </w:rPr>
        <w:t>
      обеспечивать своевременное, объективное и всестороннее рассмотрение обращений и представление ответов или совершение соответствующих действий с учетом поступающих запросов и предложений в сфере таможенного дела;</w:t>
      </w:r>
    </w:p>
    <w:bookmarkEnd w:id="34306"/>
    <w:bookmarkStart w:name="z34766" w:id="34307"/>
    <w:p>
      <w:pPr>
        <w:spacing w:after="0"/>
        <w:ind w:left="0"/>
        <w:jc w:val="both"/>
      </w:pPr>
      <w:r>
        <w:rPr>
          <w:rFonts w:ascii="Times New Roman"/>
          <w:b w:val="false"/>
          <w:i w:val="false"/>
          <w:color w:val="000000"/>
          <w:sz w:val="28"/>
        </w:rPr>
        <w:t>
      осуществлять безвозмездно информирование и консультирование в сфере таможенного дела;</w:t>
      </w:r>
    </w:p>
    <w:bookmarkEnd w:id="34307"/>
    <w:bookmarkStart w:name="z34767" w:id="34308"/>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4308"/>
    <w:bookmarkStart w:name="z34768" w:id="34309"/>
    <w:p>
      <w:pPr>
        <w:spacing w:after="0"/>
        <w:ind w:left="0"/>
        <w:jc w:val="both"/>
      </w:pPr>
      <w:r>
        <w:rPr>
          <w:rFonts w:ascii="Times New Roman"/>
          <w:b w:val="false"/>
          <w:i w:val="false"/>
          <w:color w:val="000000"/>
          <w:sz w:val="28"/>
        </w:rPr>
        <w:t>
      взыскивать суммы таможенных платежей и налогов, не уплаченные в установленные сроки в бюджет, а также пеней, процентов;</w:t>
      </w:r>
    </w:p>
    <w:bookmarkEnd w:id="34309"/>
    <w:bookmarkStart w:name="z34769" w:id="34310"/>
    <w:p>
      <w:pPr>
        <w:spacing w:after="0"/>
        <w:ind w:left="0"/>
        <w:jc w:val="both"/>
      </w:pPr>
      <w:r>
        <w:rPr>
          <w:rFonts w:ascii="Times New Roman"/>
          <w:b w:val="false"/>
          <w:i w:val="false"/>
          <w:color w:val="000000"/>
          <w:sz w:val="28"/>
        </w:rPr>
        <w:t>
      осуществлять таможенное администрирование в соответствии с таможенным законодательством ЕАЭС и (или) Республики Казахстан;</w:t>
      </w:r>
    </w:p>
    <w:bookmarkEnd w:id="34310"/>
    <w:bookmarkStart w:name="z34770" w:id="34311"/>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4311"/>
    <w:bookmarkStart w:name="z34771" w:id="34312"/>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4312"/>
    <w:bookmarkStart w:name="z34772" w:id="34313"/>
    <w:p>
      <w:pPr>
        <w:spacing w:after="0"/>
        <w:ind w:left="0"/>
        <w:jc w:val="both"/>
      </w:pPr>
      <w:r>
        <w:rPr>
          <w:rFonts w:ascii="Times New Roman"/>
          <w:b w:val="false"/>
          <w:i w:val="false"/>
          <w:color w:val="000000"/>
          <w:sz w:val="28"/>
        </w:rPr>
        <w:t>
      соблюдать права налогоплательщика (налогового агента) и декларантов и лиц, осуществляющих деятельность в сфере таможенного дела;</w:t>
      </w:r>
    </w:p>
    <w:bookmarkEnd w:id="34313"/>
    <w:bookmarkStart w:name="z34773" w:id="34314"/>
    <w:p>
      <w:pPr>
        <w:spacing w:after="0"/>
        <w:ind w:left="0"/>
        <w:jc w:val="both"/>
      </w:pPr>
      <w:r>
        <w:rPr>
          <w:rFonts w:ascii="Times New Roman"/>
          <w:b w:val="false"/>
          <w:i w:val="false"/>
          <w:color w:val="000000"/>
          <w:sz w:val="28"/>
        </w:rPr>
        <w:t>
      защищать интересы государства;</w:t>
      </w:r>
    </w:p>
    <w:bookmarkEnd w:id="34314"/>
    <w:bookmarkStart w:name="z34774" w:id="34315"/>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4315"/>
    <w:bookmarkStart w:name="z34775" w:id="34316"/>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4316"/>
    <w:bookmarkStart w:name="z34776" w:id="34317"/>
    <w:p>
      <w:pPr>
        <w:spacing w:after="0"/>
        <w:ind w:left="0"/>
        <w:jc w:val="both"/>
      </w:pPr>
      <w:r>
        <w:rPr>
          <w:rFonts w:ascii="Times New Roman"/>
          <w:b w:val="false"/>
          <w:i w:val="false"/>
          <w:color w:val="000000"/>
          <w:sz w:val="28"/>
        </w:rPr>
        <w:t>
      пересматривать не вступившие в законную силу постановления по делам об административных правонарушениях в порядке, предусмотренном законодательством Республики Казахстан об административных правонарушениях;</w:t>
      </w:r>
    </w:p>
    <w:bookmarkEnd w:id="34317"/>
    <w:bookmarkStart w:name="z34777" w:id="34318"/>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4318"/>
    <w:bookmarkStart w:name="z34778" w:id="34319"/>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4319"/>
    <w:bookmarkStart w:name="z34779" w:id="34320"/>
    <w:p>
      <w:pPr>
        <w:spacing w:after="0"/>
        <w:ind w:left="0"/>
        <w:jc w:val="both"/>
      </w:pPr>
      <w:r>
        <w:rPr>
          <w:rFonts w:ascii="Times New Roman"/>
          <w:b w:val="false"/>
          <w:i w:val="false"/>
          <w:color w:val="000000"/>
          <w:sz w:val="28"/>
        </w:rPr>
        <w:t>
      15. Функции:</w:t>
      </w:r>
    </w:p>
    <w:bookmarkEnd w:id="34320"/>
    <w:bookmarkStart w:name="z34780" w:id="34321"/>
    <w:p>
      <w:pPr>
        <w:spacing w:after="0"/>
        <w:ind w:left="0"/>
        <w:jc w:val="both"/>
      </w:pPr>
      <w:r>
        <w:rPr>
          <w:rFonts w:ascii="Times New Roman"/>
          <w:b w:val="false"/>
          <w:i w:val="false"/>
          <w:color w:val="000000"/>
          <w:sz w:val="28"/>
        </w:rPr>
        <w:t>
      1) осуществление налогового контроля;</w:t>
      </w:r>
    </w:p>
    <w:bookmarkEnd w:id="34321"/>
    <w:bookmarkStart w:name="z34781" w:id="34322"/>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4322"/>
    <w:bookmarkStart w:name="z34782" w:id="34323"/>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4323"/>
    <w:bookmarkStart w:name="z34783" w:id="34324"/>
    <w:p>
      <w:pPr>
        <w:spacing w:after="0"/>
        <w:ind w:left="0"/>
        <w:jc w:val="both"/>
      </w:pPr>
      <w:r>
        <w:rPr>
          <w:rFonts w:ascii="Times New Roman"/>
          <w:b w:val="false"/>
          <w:i w:val="false"/>
          <w:color w:val="000000"/>
          <w:sz w:val="28"/>
        </w:rPr>
        <w:t>
      4)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4324"/>
    <w:bookmarkStart w:name="z34784" w:id="34325"/>
    <w:p>
      <w:pPr>
        <w:spacing w:after="0"/>
        <w:ind w:left="0"/>
        <w:jc w:val="both"/>
      </w:pPr>
      <w:r>
        <w:rPr>
          <w:rFonts w:ascii="Times New Roman"/>
          <w:b w:val="false"/>
          <w:i w:val="false"/>
          <w:color w:val="000000"/>
          <w:sz w:val="28"/>
        </w:rPr>
        <w:t>
      5)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4325"/>
    <w:bookmarkStart w:name="z34785" w:id="34326"/>
    <w:p>
      <w:pPr>
        <w:spacing w:after="0"/>
        <w:ind w:left="0"/>
        <w:jc w:val="both"/>
      </w:pPr>
      <w:r>
        <w:rPr>
          <w:rFonts w:ascii="Times New Roman"/>
          <w:b w:val="false"/>
          <w:i w:val="false"/>
          <w:color w:val="000000"/>
          <w:sz w:val="28"/>
        </w:rPr>
        <w:t>
      6)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4326"/>
    <w:bookmarkStart w:name="z34786" w:id="34327"/>
    <w:p>
      <w:pPr>
        <w:spacing w:after="0"/>
        <w:ind w:left="0"/>
        <w:jc w:val="both"/>
      </w:pPr>
      <w:r>
        <w:rPr>
          <w:rFonts w:ascii="Times New Roman"/>
          <w:b w:val="false"/>
          <w:i w:val="false"/>
          <w:color w:val="000000"/>
          <w:sz w:val="28"/>
        </w:rPr>
        <w:t>
      7)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4327"/>
    <w:bookmarkStart w:name="z34787" w:id="34328"/>
    <w:p>
      <w:pPr>
        <w:spacing w:after="0"/>
        <w:ind w:left="0"/>
        <w:jc w:val="both"/>
      </w:pPr>
      <w:r>
        <w:rPr>
          <w:rFonts w:ascii="Times New Roman"/>
          <w:b w:val="false"/>
          <w:i w:val="false"/>
          <w:color w:val="000000"/>
          <w:sz w:val="28"/>
        </w:rPr>
        <w:t>
      8)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4328"/>
    <w:bookmarkStart w:name="z34788" w:id="34329"/>
    <w:p>
      <w:pPr>
        <w:spacing w:after="0"/>
        <w:ind w:left="0"/>
        <w:jc w:val="both"/>
      </w:pPr>
      <w:r>
        <w:rPr>
          <w:rFonts w:ascii="Times New Roman"/>
          <w:b w:val="false"/>
          <w:i w:val="false"/>
          <w:color w:val="000000"/>
          <w:sz w:val="28"/>
        </w:rPr>
        <w:t>
      9) осуществление контроля за подакцизными товарами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перемещения подакцизных товаров на территории Республики Казахстан, а также путем установления акцизных постов;</w:t>
      </w:r>
    </w:p>
    <w:bookmarkEnd w:id="34329"/>
    <w:bookmarkStart w:name="z34789" w:id="34330"/>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4330"/>
    <w:bookmarkStart w:name="z34790" w:id="34331"/>
    <w:p>
      <w:pPr>
        <w:spacing w:after="0"/>
        <w:ind w:left="0"/>
        <w:jc w:val="both"/>
      </w:pPr>
      <w:r>
        <w:rPr>
          <w:rFonts w:ascii="Times New Roman"/>
          <w:b w:val="false"/>
          <w:i w:val="false"/>
          <w:color w:val="000000"/>
          <w:sz w:val="28"/>
        </w:rPr>
        <w:t>
      11) осуществление налогового и таможенного администрирования;</w:t>
      </w:r>
    </w:p>
    <w:bookmarkEnd w:id="34331"/>
    <w:bookmarkStart w:name="z34791" w:id="34332"/>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4332"/>
    <w:bookmarkStart w:name="z34792" w:id="34333"/>
    <w:p>
      <w:pPr>
        <w:spacing w:after="0"/>
        <w:ind w:left="0"/>
        <w:jc w:val="both"/>
      </w:pPr>
      <w:r>
        <w:rPr>
          <w:rFonts w:ascii="Times New Roman"/>
          <w:b w:val="false"/>
          <w:i w:val="false"/>
          <w:color w:val="000000"/>
          <w:sz w:val="28"/>
        </w:rPr>
        <w:t>
      13) документирование, видео- и аудиозапись, кино- и фотосъемка фактов и событий в соответствии с нормативными правовыми актами Республики Казахстан;</w:t>
      </w:r>
    </w:p>
    <w:bookmarkEnd w:id="34333"/>
    <w:bookmarkStart w:name="z34793" w:id="34334"/>
    <w:p>
      <w:pPr>
        <w:spacing w:after="0"/>
        <w:ind w:left="0"/>
        <w:jc w:val="both"/>
      </w:pPr>
      <w:r>
        <w:rPr>
          <w:rFonts w:ascii="Times New Roman"/>
          <w:b w:val="false"/>
          <w:i w:val="false"/>
          <w:color w:val="000000"/>
          <w:sz w:val="28"/>
        </w:rPr>
        <w:t>
      14) участие в разработке правовых актов в сфере экспортного контроля;</w:t>
      </w:r>
    </w:p>
    <w:bookmarkEnd w:id="34334"/>
    <w:bookmarkStart w:name="z34794" w:id="34335"/>
    <w:p>
      <w:pPr>
        <w:spacing w:after="0"/>
        <w:ind w:left="0"/>
        <w:jc w:val="both"/>
      </w:pPr>
      <w:r>
        <w:rPr>
          <w:rFonts w:ascii="Times New Roman"/>
          <w:b w:val="false"/>
          <w:i w:val="false"/>
          <w:color w:val="000000"/>
          <w:sz w:val="28"/>
        </w:rPr>
        <w:t>
      15) представление информации, в том числе предварительной информации, государственным органам Республики Казахстан, если такая информация необходима указанным органам для выполнения задач и осуществления функций, возложенных на них законодательством Республики Казахстан, в порядке и с соблюдением требований законодательства Республики Казахстан по защите государственной, коммерческой, банковской, налоговой и иной охраняемой законами тайны (секретов), а также другой конфиденциальной информации, международных договоров Республики Казахстан;</w:t>
      </w:r>
    </w:p>
    <w:bookmarkEnd w:id="34335"/>
    <w:bookmarkStart w:name="z34795" w:id="34336"/>
    <w:p>
      <w:pPr>
        <w:spacing w:after="0"/>
        <w:ind w:left="0"/>
        <w:jc w:val="both"/>
      </w:pPr>
      <w:r>
        <w:rPr>
          <w:rFonts w:ascii="Times New Roman"/>
          <w:b w:val="false"/>
          <w:i w:val="false"/>
          <w:color w:val="000000"/>
          <w:sz w:val="28"/>
        </w:rPr>
        <w:t>
      16) информирование о таможенном законодательстве Республики Казахстан осуществляется таможенными органами Республики Казахстан путем опубликования нормативных правовых актов таможенного законодательства Республики Казахстан в средствах массовой информации, а также с использованием информационно-коммуникационных технологий;</w:t>
      </w:r>
    </w:p>
    <w:bookmarkEnd w:id="34336"/>
    <w:bookmarkStart w:name="z34796" w:id="34337"/>
    <w:p>
      <w:pPr>
        <w:spacing w:after="0"/>
        <w:ind w:left="0"/>
        <w:jc w:val="both"/>
      </w:pPr>
      <w:r>
        <w:rPr>
          <w:rFonts w:ascii="Times New Roman"/>
          <w:b w:val="false"/>
          <w:i w:val="false"/>
          <w:color w:val="000000"/>
          <w:sz w:val="28"/>
        </w:rPr>
        <w:t>
      17) обеспечение на постоянной основе своевременного информирования участников внешнеэкономической и иной деятельности в сфере таможенного дела, в том числе об изменениях и дополнениях в таможенное законодательство ЕАЭС и (или) Республики Казахстан;</w:t>
      </w:r>
    </w:p>
    <w:bookmarkEnd w:id="34337"/>
    <w:bookmarkStart w:name="z34797" w:id="34338"/>
    <w:p>
      <w:pPr>
        <w:spacing w:after="0"/>
        <w:ind w:left="0"/>
        <w:jc w:val="both"/>
      </w:pPr>
      <w:r>
        <w:rPr>
          <w:rFonts w:ascii="Times New Roman"/>
          <w:b w:val="false"/>
          <w:i w:val="false"/>
          <w:color w:val="000000"/>
          <w:sz w:val="28"/>
        </w:rPr>
        <w:t>
      18) осуществление контроля за недопущением вывоза товаров, ввозимых на территорию Республики Казахстан из третьих стран;</w:t>
      </w:r>
    </w:p>
    <w:bookmarkEnd w:id="34338"/>
    <w:bookmarkStart w:name="z34798" w:id="34339"/>
    <w:p>
      <w:pPr>
        <w:spacing w:after="0"/>
        <w:ind w:left="0"/>
        <w:jc w:val="both"/>
      </w:pPr>
      <w:r>
        <w:rPr>
          <w:rFonts w:ascii="Times New Roman"/>
          <w:b w:val="false"/>
          <w:i w:val="false"/>
          <w:color w:val="000000"/>
          <w:sz w:val="28"/>
        </w:rPr>
        <w:t>
      19) осуществление и совершенствование таможенного декларирования, таможенного контроля, а также создание условий, способствующих упрощению проведения таможенных операций в отношении товаров и транспортных средств, перемещаемых через таможенную границу ЕАЭС;</w:t>
      </w:r>
    </w:p>
    <w:bookmarkEnd w:id="34339"/>
    <w:bookmarkStart w:name="z34799" w:id="34340"/>
    <w:p>
      <w:pPr>
        <w:spacing w:after="0"/>
        <w:ind w:left="0"/>
        <w:jc w:val="both"/>
      </w:pPr>
      <w:r>
        <w:rPr>
          <w:rFonts w:ascii="Times New Roman"/>
          <w:b w:val="false"/>
          <w:i w:val="false"/>
          <w:color w:val="000000"/>
          <w:sz w:val="28"/>
        </w:rPr>
        <w:t>
      20) принятие предварительных решений по вопросам применения методов определения таможенной стоимости ввозимых товаров;</w:t>
      </w:r>
    </w:p>
    <w:bookmarkEnd w:id="34340"/>
    <w:bookmarkStart w:name="z34800" w:id="34341"/>
    <w:p>
      <w:pPr>
        <w:spacing w:after="0"/>
        <w:ind w:left="0"/>
        <w:jc w:val="both"/>
      </w:pPr>
      <w:r>
        <w:rPr>
          <w:rFonts w:ascii="Times New Roman"/>
          <w:b w:val="false"/>
          <w:i w:val="false"/>
          <w:color w:val="000000"/>
          <w:sz w:val="28"/>
        </w:rPr>
        <w:t>
      21) осуществление контроля за правильностью классификации товаров в соответствии с Единой товарной номенклатурой внешнеэкономической деятельности ЕАЭС;</w:t>
      </w:r>
    </w:p>
    <w:bookmarkEnd w:id="34341"/>
    <w:bookmarkStart w:name="z34801" w:id="34342"/>
    <w:p>
      <w:pPr>
        <w:spacing w:after="0"/>
        <w:ind w:left="0"/>
        <w:jc w:val="both"/>
      </w:pPr>
      <w:r>
        <w:rPr>
          <w:rFonts w:ascii="Times New Roman"/>
          <w:b w:val="false"/>
          <w:i w:val="false"/>
          <w:color w:val="000000"/>
          <w:sz w:val="28"/>
        </w:rPr>
        <w:t>
      22) принятие решений и дача разъяснений о классификации отдельных видов товаров, обеспечение публикации решений о классификации отдельных видов товаров;</w:t>
      </w:r>
    </w:p>
    <w:bookmarkEnd w:id="34342"/>
    <w:bookmarkStart w:name="z34802" w:id="34343"/>
    <w:p>
      <w:pPr>
        <w:spacing w:after="0"/>
        <w:ind w:left="0"/>
        <w:jc w:val="both"/>
      </w:pPr>
      <w:r>
        <w:rPr>
          <w:rFonts w:ascii="Times New Roman"/>
          <w:b w:val="false"/>
          <w:i w:val="false"/>
          <w:color w:val="000000"/>
          <w:sz w:val="28"/>
        </w:rPr>
        <w:t>
      23) принятие решения о классификации товаров в несобранном или разобранном виде, в том числе в некомплектном или незавершенном виде, ввоз которых предполагается различными товарными партиями в течение определенного периода времени;</w:t>
      </w:r>
    </w:p>
    <w:bookmarkEnd w:id="34343"/>
    <w:bookmarkStart w:name="z34803" w:id="34344"/>
    <w:p>
      <w:pPr>
        <w:spacing w:after="0"/>
        <w:ind w:left="0"/>
        <w:jc w:val="both"/>
      </w:pPr>
      <w:r>
        <w:rPr>
          <w:rFonts w:ascii="Times New Roman"/>
          <w:b w:val="false"/>
          <w:i w:val="false"/>
          <w:color w:val="000000"/>
          <w:sz w:val="28"/>
        </w:rPr>
        <w:t>
      24) рассмотрение документов, определенных таможенным законодательством ЕАЭС и Республики Казахстан, на основании которых предоставляется освобождение от таможенных платежей и налогов;</w:t>
      </w:r>
    </w:p>
    <w:bookmarkEnd w:id="34344"/>
    <w:bookmarkStart w:name="z34804" w:id="34345"/>
    <w:p>
      <w:pPr>
        <w:spacing w:after="0"/>
        <w:ind w:left="0"/>
        <w:jc w:val="both"/>
      </w:pPr>
      <w:r>
        <w:rPr>
          <w:rFonts w:ascii="Times New Roman"/>
          <w:b w:val="false"/>
          <w:i w:val="false"/>
          <w:color w:val="000000"/>
          <w:sz w:val="28"/>
        </w:rPr>
        <w:t>
      25) осуществление контроля за уплатой таможенных пошлин, таможенных сборов, налогов, специальных, антидемпинговых, компенсационных пошлин, пеней, процентов;</w:t>
      </w:r>
    </w:p>
    <w:bookmarkEnd w:id="34345"/>
    <w:bookmarkStart w:name="z34805" w:id="34346"/>
    <w:p>
      <w:pPr>
        <w:spacing w:after="0"/>
        <w:ind w:left="0"/>
        <w:jc w:val="both"/>
      </w:pPr>
      <w:r>
        <w:rPr>
          <w:rFonts w:ascii="Times New Roman"/>
          <w:b w:val="false"/>
          <w:i w:val="false"/>
          <w:color w:val="000000"/>
          <w:sz w:val="28"/>
        </w:rPr>
        <w:t xml:space="preserve">
      26) проведение транспортного контроля в автомобильных, морских пунктах пропуска и в иных местах перемещения товаров через таможенную границу ЕАЭС; </w:t>
      </w:r>
    </w:p>
    <w:bookmarkEnd w:id="34346"/>
    <w:bookmarkStart w:name="z34806" w:id="34347"/>
    <w:p>
      <w:pPr>
        <w:spacing w:after="0"/>
        <w:ind w:left="0"/>
        <w:jc w:val="both"/>
      </w:pPr>
      <w:r>
        <w:rPr>
          <w:rFonts w:ascii="Times New Roman"/>
          <w:b w:val="false"/>
          <w:i w:val="false"/>
          <w:color w:val="000000"/>
          <w:sz w:val="28"/>
        </w:rPr>
        <w:t>
      27) осуществление таможенного контроля за перемещением через таможенную границу ЕАЭС товаров и транспортных средств;</w:t>
      </w:r>
    </w:p>
    <w:bookmarkEnd w:id="34347"/>
    <w:bookmarkStart w:name="z34807" w:id="34348"/>
    <w:p>
      <w:pPr>
        <w:spacing w:after="0"/>
        <w:ind w:left="0"/>
        <w:jc w:val="both"/>
      </w:pPr>
      <w:r>
        <w:rPr>
          <w:rFonts w:ascii="Times New Roman"/>
          <w:b w:val="false"/>
          <w:i w:val="false"/>
          <w:color w:val="000000"/>
          <w:sz w:val="28"/>
        </w:rPr>
        <w:t>
      28) обеспечение соблюдения мер таможенно-тарифного регулирования, запретов и ограничений, мер защиты внутреннего рынка в отношении товаров, перемещаемых через таможенную границу ЕАЭС;</w:t>
      </w:r>
    </w:p>
    <w:bookmarkEnd w:id="34348"/>
    <w:bookmarkStart w:name="z34808" w:id="34349"/>
    <w:p>
      <w:pPr>
        <w:spacing w:after="0"/>
        <w:ind w:left="0"/>
        <w:jc w:val="both"/>
      </w:pPr>
      <w:r>
        <w:rPr>
          <w:rFonts w:ascii="Times New Roman"/>
          <w:b w:val="false"/>
          <w:i w:val="false"/>
          <w:color w:val="000000"/>
          <w:sz w:val="28"/>
        </w:rPr>
        <w:t>
      29) обеспечение соблюдения прав и законных интересов лиц при перемещении такими лицами товаров через таможенную границу ЕАЭС и создание условий для ускорения товарооборота через таможенную границу ЕАЭС;</w:t>
      </w:r>
    </w:p>
    <w:bookmarkEnd w:id="34349"/>
    <w:bookmarkStart w:name="z34809" w:id="34350"/>
    <w:p>
      <w:pPr>
        <w:spacing w:after="0"/>
        <w:ind w:left="0"/>
        <w:jc w:val="both"/>
      </w:pPr>
      <w:r>
        <w:rPr>
          <w:rFonts w:ascii="Times New Roman"/>
          <w:b w:val="false"/>
          <w:i w:val="false"/>
          <w:color w:val="000000"/>
          <w:sz w:val="28"/>
        </w:rPr>
        <w:t>
      30) обеспечение в соответствии с международным договором государств-членов ЕАЭС мер по противодействию легализации (отмыванию) доходов, полученных преступным путем, и финансированию терроризма при осуществлении контроля за перемещением через таможенную границу ЕАЭС валюты государств-членов ЕАЭС, ценных бумаг и (или) валютных ценностей, дорожных чеков;</w:t>
      </w:r>
    </w:p>
    <w:bookmarkEnd w:id="34350"/>
    <w:bookmarkStart w:name="z34810" w:id="34351"/>
    <w:p>
      <w:pPr>
        <w:spacing w:after="0"/>
        <w:ind w:left="0"/>
        <w:jc w:val="both"/>
      </w:pPr>
      <w:r>
        <w:rPr>
          <w:rFonts w:ascii="Times New Roman"/>
          <w:b w:val="false"/>
          <w:i w:val="false"/>
          <w:color w:val="000000"/>
          <w:sz w:val="28"/>
        </w:rPr>
        <w:t>
      31) рассмотрение запросов и предложений по транзитным операциям от стран-членов Всемирной торговой организации в рамках Соглашения об упрощении процедур торговли (приложение к Марракешскому соглашению об учреждении Всемирной торговой организации от 15 апреля 1994 года, ратифицированному Законом Республики Казахстан от 12 октября 2015 года) (далее – СУПТ);</w:t>
      </w:r>
    </w:p>
    <w:bookmarkEnd w:id="34351"/>
    <w:bookmarkStart w:name="z34811" w:id="34352"/>
    <w:p>
      <w:pPr>
        <w:spacing w:after="0"/>
        <w:ind w:left="0"/>
        <w:jc w:val="both"/>
      </w:pPr>
      <w:r>
        <w:rPr>
          <w:rFonts w:ascii="Times New Roman"/>
          <w:b w:val="false"/>
          <w:i w:val="false"/>
          <w:color w:val="000000"/>
          <w:sz w:val="28"/>
        </w:rPr>
        <w:t>
      32) предоставление информации по запросам таможенных органов стран-членов Всемирной торговой организации в рамках СУПТ;</w:t>
      </w:r>
    </w:p>
    <w:bookmarkEnd w:id="34352"/>
    <w:bookmarkStart w:name="z34812" w:id="34353"/>
    <w:p>
      <w:pPr>
        <w:spacing w:after="0"/>
        <w:ind w:left="0"/>
        <w:jc w:val="both"/>
      </w:pPr>
      <w:r>
        <w:rPr>
          <w:rFonts w:ascii="Times New Roman"/>
          <w:b w:val="false"/>
          <w:i w:val="false"/>
          <w:color w:val="000000"/>
          <w:sz w:val="28"/>
        </w:rPr>
        <w:t>
      33) содействие в реализации единой торговой политики ЕАЭС;</w:t>
      </w:r>
    </w:p>
    <w:bookmarkEnd w:id="34353"/>
    <w:bookmarkStart w:name="z34813" w:id="34354"/>
    <w:p>
      <w:pPr>
        <w:spacing w:after="0"/>
        <w:ind w:left="0"/>
        <w:jc w:val="both"/>
      </w:pPr>
      <w:r>
        <w:rPr>
          <w:rFonts w:ascii="Times New Roman"/>
          <w:b w:val="false"/>
          <w:i w:val="false"/>
          <w:color w:val="000000"/>
          <w:sz w:val="28"/>
        </w:rPr>
        <w:t>
      34) осуществление таможенного контроля после выпуска товаров, а также принятие мер по взысканию задолженности по таможенным платежам, налогам, специальным, антидемпинговым, компенсационным пошлинам, пеней, процентов;</w:t>
      </w:r>
    </w:p>
    <w:bookmarkEnd w:id="34354"/>
    <w:bookmarkStart w:name="z34814" w:id="34355"/>
    <w:p>
      <w:pPr>
        <w:spacing w:after="0"/>
        <w:ind w:left="0"/>
        <w:jc w:val="both"/>
      </w:pPr>
      <w:r>
        <w:rPr>
          <w:rFonts w:ascii="Times New Roman"/>
          <w:b w:val="false"/>
          <w:i w:val="false"/>
          <w:color w:val="000000"/>
          <w:sz w:val="28"/>
        </w:rPr>
        <w:t>
      35) сотрудничество с таможенными органами и иными органами иностранных государств, и международными организациями в соответствии с международными договорами Республики Казахстан;</w:t>
      </w:r>
    </w:p>
    <w:bookmarkEnd w:id="34355"/>
    <w:bookmarkStart w:name="z34815" w:id="34356"/>
    <w:p>
      <w:pPr>
        <w:spacing w:after="0"/>
        <w:ind w:left="0"/>
        <w:jc w:val="both"/>
      </w:pPr>
      <w:r>
        <w:rPr>
          <w:rFonts w:ascii="Times New Roman"/>
          <w:b w:val="false"/>
          <w:i w:val="false"/>
          <w:color w:val="000000"/>
          <w:sz w:val="28"/>
        </w:rPr>
        <w:t>
      36) проведение радиационного контроля в пунктах пропуска и иных местах перемещения товаров через таможенную границу ЕАЭС;</w:t>
      </w:r>
    </w:p>
    <w:bookmarkEnd w:id="34356"/>
    <w:bookmarkStart w:name="z34816" w:id="34357"/>
    <w:p>
      <w:pPr>
        <w:spacing w:after="0"/>
        <w:ind w:left="0"/>
        <w:jc w:val="both"/>
      </w:pPr>
      <w:r>
        <w:rPr>
          <w:rFonts w:ascii="Times New Roman"/>
          <w:b w:val="false"/>
          <w:i w:val="false"/>
          <w:color w:val="000000"/>
          <w:sz w:val="28"/>
        </w:rPr>
        <w:t>
      37) организация проведения санитарно-карантинного контроля в автомобильных пунктах пропуска через таможенную границу ЕАЭС;</w:t>
      </w:r>
    </w:p>
    <w:bookmarkEnd w:id="34357"/>
    <w:bookmarkStart w:name="z34817" w:id="34358"/>
    <w:p>
      <w:pPr>
        <w:spacing w:after="0"/>
        <w:ind w:left="0"/>
        <w:jc w:val="both"/>
      </w:pPr>
      <w:r>
        <w:rPr>
          <w:rFonts w:ascii="Times New Roman"/>
          <w:b w:val="false"/>
          <w:i w:val="false"/>
          <w:color w:val="000000"/>
          <w:sz w:val="28"/>
        </w:rPr>
        <w:t>
      38) совершение таможенных операций и проведение таможенного контроля, в том числе в рамках оказания взаимной административной помощи;</w:t>
      </w:r>
    </w:p>
    <w:bookmarkEnd w:id="34358"/>
    <w:bookmarkStart w:name="z34818" w:id="34359"/>
    <w:p>
      <w:pPr>
        <w:spacing w:after="0"/>
        <w:ind w:left="0"/>
        <w:jc w:val="both"/>
      </w:pPr>
      <w:r>
        <w:rPr>
          <w:rFonts w:ascii="Times New Roman"/>
          <w:b w:val="false"/>
          <w:i w:val="false"/>
          <w:color w:val="000000"/>
          <w:sz w:val="28"/>
        </w:rPr>
        <w:t>
      39)осуществление экспортного контроля в соответствии с законодательством Республики Казахстан;</w:t>
      </w:r>
    </w:p>
    <w:bookmarkEnd w:id="34359"/>
    <w:bookmarkStart w:name="z34819" w:id="34360"/>
    <w:p>
      <w:pPr>
        <w:spacing w:after="0"/>
        <w:ind w:left="0"/>
        <w:jc w:val="both"/>
      </w:pPr>
      <w:r>
        <w:rPr>
          <w:rFonts w:ascii="Times New Roman"/>
          <w:b w:val="false"/>
          <w:i w:val="false"/>
          <w:color w:val="000000"/>
          <w:sz w:val="28"/>
        </w:rPr>
        <w:t>
      40) организация и проведение подготовки, переподготовки и повышения квалификации кадров органов государственных доходов;</w:t>
      </w:r>
    </w:p>
    <w:bookmarkEnd w:id="34360"/>
    <w:bookmarkStart w:name="z34820" w:id="34361"/>
    <w:p>
      <w:pPr>
        <w:spacing w:after="0"/>
        <w:ind w:left="0"/>
        <w:jc w:val="both"/>
      </w:pPr>
      <w:r>
        <w:rPr>
          <w:rFonts w:ascii="Times New Roman"/>
          <w:b w:val="false"/>
          <w:i w:val="false"/>
          <w:color w:val="000000"/>
          <w:sz w:val="28"/>
        </w:rPr>
        <w:t>
      41) обеспечение безопасности деятельности органов государственных доходов, защита должностных лиц органов государственных доходов и членов их семей от противоправных действий в соответствии с законодательством Республики Казахстан;</w:t>
      </w:r>
    </w:p>
    <w:bookmarkEnd w:id="34361"/>
    <w:bookmarkStart w:name="z34821" w:id="34362"/>
    <w:p>
      <w:pPr>
        <w:spacing w:after="0"/>
        <w:ind w:left="0"/>
        <w:jc w:val="both"/>
      </w:pPr>
      <w:r>
        <w:rPr>
          <w:rFonts w:ascii="Times New Roman"/>
          <w:b w:val="false"/>
          <w:i w:val="false"/>
          <w:color w:val="000000"/>
          <w:sz w:val="28"/>
        </w:rPr>
        <w:t>
      42) осуществление сбора и анализа информации о совершении правонарушений в сфере таможенного дела;</w:t>
      </w:r>
    </w:p>
    <w:bookmarkEnd w:id="34362"/>
    <w:bookmarkStart w:name="z34822" w:id="34363"/>
    <w:p>
      <w:pPr>
        <w:spacing w:after="0"/>
        <w:ind w:left="0"/>
        <w:jc w:val="both"/>
      </w:pPr>
      <w:r>
        <w:rPr>
          <w:rFonts w:ascii="Times New Roman"/>
          <w:b w:val="false"/>
          <w:i w:val="false"/>
          <w:color w:val="000000"/>
          <w:sz w:val="28"/>
        </w:rPr>
        <w:t>
      43) осуществление деятельности по оценке и управлению рисками;</w:t>
      </w:r>
    </w:p>
    <w:bookmarkEnd w:id="34363"/>
    <w:bookmarkStart w:name="z34823" w:id="34364"/>
    <w:p>
      <w:pPr>
        <w:spacing w:after="0"/>
        <w:ind w:left="0"/>
        <w:jc w:val="both"/>
      </w:pPr>
      <w:r>
        <w:rPr>
          <w:rFonts w:ascii="Times New Roman"/>
          <w:b w:val="false"/>
          <w:i w:val="false"/>
          <w:color w:val="000000"/>
          <w:sz w:val="28"/>
        </w:rPr>
        <w:t>
      44) консультирование заинтересованных лиц по вопросам, применения таможенного законодательства ЕАЭС и (или) Республики Казахстан и иным вопросам, входящим в компетенцию органов государственных доходов, на безвозмездной основе;</w:t>
      </w:r>
    </w:p>
    <w:bookmarkEnd w:id="34364"/>
    <w:bookmarkStart w:name="z34824" w:id="34365"/>
    <w:p>
      <w:pPr>
        <w:spacing w:after="0"/>
        <w:ind w:left="0"/>
        <w:jc w:val="both"/>
      </w:pPr>
      <w:r>
        <w:rPr>
          <w:rFonts w:ascii="Times New Roman"/>
          <w:b w:val="false"/>
          <w:i w:val="false"/>
          <w:color w:val="000000"/>
          <w:sz w:val="28"/>
        </w:rPr>
        <w:t>
      45) обеспечение своевременного, объективного и всестороннего рассмотрения обращений и представления ответов или совершения соответствующих действий с учетом поступающих запросов и предложений в сфере таможенного дела;</w:t>
      </w:r>
    </w:p>
    <w:bookmarkEnd w:id="34365"/>
    <w:bookmarkStart w:name="z34825" w:id="34366"/>
    <w:p>
      <w:pPr>
        <w:spacing w:after="0"/>
        <w:ind w:left="0"/>
        <w:jc w:val="both"/>
      </w:pPr>
      <w:r>
        <w:rPr>
          <w:rFonts w:ascii="Times New Roman"/>
          <w:b w:val="false"/>
          <w:i w:val="false"/>
          <w:color w:val="000000"/>
          <w:sz w:val="28"/>
        </w:rPr>
        <w:t>
      46)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4366"/>
    <w:bookmarkStart w:name="z34826" w:id="34367"/>
    <w:p>
      <w:pPr>
        <w:spacing w:after="0"/>
        <w:ind w:left="0"/>
        <w:jc w:val="both"/>
      </w:pPr>
      <w:r>
        <w:rPr>
          <w:rFonts w:ascii="Times New Roman"/>
          <w:b w:val="false"/>
          <w:i w:val="false"/>
          <w:color w:val="000000"/>
          <w:sz w:val="28"/>
        </w:rPr>
        <w:t>
      47) использование системы управления рисками;</w:t>
      </w:r>
    </w:p>
    <w:bookmarkEnd w:id="34367"/>
    <w:bookmarkStart w:name="z34827" w:id="34368"/>
    <w:p>
      <w:pPr>
        <w:spacing w:after="0"/>
        <w:ind w:left="0"/>
        <w:jc w:val="both"/>
      </w:pPr>
      <w:r>
        <w:rPr>
          <w:rFonts w:ascii="Times New Roman"/>
          <w:b w:val="false"/>
          <w:i w:val="false"/>
          <w:color w:val="000000"/>
          <w:sz w:val="28"/>
        </w:rPr>
        <w:t>
      48) обеспечение полноты взимания и своевременности перечисления в бюджет таможенных платежей, налогов, специальных, антидемпинговых, компенсационных пошлин;</w:t>
      </w:r>
    </w:p>
    <w:bookmarkEnd w:id="34368"/>
    <w:bookmarkStart w:name="z34828" w:id="34369"/>
    <w:p>
      <w:pPr>
        <w:spacing w:after="0"/>
        <w:ind w:left="0"/>
        <w:jc w:val="both"/>
      </w:pPr>
      <w:r>
        <w:rPr>
          <w:rFonts w:ascii="Times New Roman"/>
          <w:b w:val="false"/>
          <w:i w:val="false"/>
          <w:color w:val="000000"/>
          <w:sz w:val="28"/>
        </w:rPr>
        <w:t>
      49) участие в совершенствовании и реализации таможенного регулирования в Республике Казахстан;</w:t>
      </w:r>
    </w:p>
    <w:bookmarkEnd w:id="34369"/>
    <w:bookmarkStart w:name="z34829" w:id="34370"/>
    <w:p>
      <w:pPr>
        <w:spacing w:after="0"/>
        <w:ind w:left="0"/>
        <w:jc w:val="both"/>
      </w:pPr>
      <w:r>
        <w:rPr>
          <w:rFonts w:ascii="Times New Roman"/>
          <w:b w:val="false"/>
          <w:i w:val="false"/>
          <w:color w:val="000000"/>
          <w:sz w:val="28"/>
        </w:rPr>
        <w:t>
      50) остановка на Государственной границе Республики Казахстан, не совпадающей с таможенной границей ЕАЭС, транспортных средств, в том числе осуществляющих международные перевозки товаров;</w:t>
      </w:r>
    </w:p>
    <w:bookmarkEnd w:id="34370"/>
    <w:bookmarkStart w:name="z34830" w:id="34371"/>
    <w:p>
      <w:pPr>
        <w:spacing w:after="0"/>
        <w:ind w:left="0"/>
        <w:jc w:val="both"/>
      </w:pPr>
      <w:r>
        <w:rPr>
          <w:rFonts w:ascii="Times New Roman"/>
          <w:b w:val="false"/>
          <w:i w:val="false"/>
          <w:color w:val="000000"/>
          <w:sz w:val="28"/>
        </w:rPr>
        <w:t>
      51) запрос и получение от перевозчика или от лица, осуществляющего перемещение товаров через Государственную границу Республики Казахстан, не совпадающую с таможенной границей ЕАЭС, необходимой информации, а также документов и сведений, касающихся перемещаемых товаров;</w:t>
      </w:r>
    </w:p>
    <w:bookmarkEnd w:id="34371"/>
    <w:bookmarkStart w:name="z34831" w:id="34372"/>
    <w:p>
      <w:pPr>
        <w:spacing w:after="0"/>
        <w:ind w:left="0"/>
        <w:jc w:val="both"/>
      </w:pPr>
      <w:r>
        <w:rPr>
          <w:rFonts w:ascii="Times New Roman"/>
          <w:b w:val="false"/>
          <w:i w:val="false"/>
          <w:color w:val="000000"/>
          <w:sz w:val="28"/>
        </w:rPr>
        <w:t>
      52) осуществление контроля за соблюдением запретов и ограничений в отношении отдельных видов товаров, перемещаемых через Государственную границу Республики Казахстан, не совпадающую с таможенной границей ЕАЭС;</w:t>
      </w:r>
    </w:p>
    <w:bookmarkEnd w:id="34372"/>
    <w:bookmarkStart w:name="z34832" w:id="34373"/>
    <w:p>
      <w:pPr>
        <w:spacing w:after="0"/>
        <w:ind w:left="0"/>
        <w:jc w:val="both"/>
      </w:pPr>
      <w:r>
        <w:rPr>
          <w:rFonts w:ascii="Times New Roman"/>
          <w:b w:val="false"/>
          <w:i w:val="false"/>
          <w:color w:val="000000"/>
          <w:sz w:val="28"/>
        </w:rPr>
        <w:t>
      53) осуществление в пределах компетенции маркировки и прослеживаемости товаров;</w:t>
      </w:r>
    </w:p>
    <w:bookmarkEnd w:id="34373"/>
    <w:bookmarkStart w:name="z34833" w:id="34374"/>
    <w:p>
      <w:pPr>
        <w:spacing w:after="0"/>
        <w:ind w:left="0"/>
        <w:jc w:val="both"/>
      </w:pPr>
      <w:r>
        <w:rPr>
          <w:rFonts w:ascii="Times New Roman"/>
          <w:b w:val="false"/>
          <w:i w:val="false"/>
          <w:color w:val="000000"/>
          <w:sz w:val="28"/>
        </w:rPr>
        <w:t>
      54) осуществление в пределах своей компетенции мониторинга оборота товаров, подлежащих маркировке и прослеживаемости, в том числе во взаимной торговле с государствами-членами ЕАЭС;</w:t>
      </w:r>
    </w:p>
    <w:bookmarkEnd w:id="34374"/>
    <w:bookmarkStart w:name="z34834" w:id="34375"/>
    <w:p>
      <w:pPr>
        <w:spacing w:after="0"/>
        <w:ind w:left="0"/>
        <w:jc w:val="both"/>
      </w:pPr>
      <w:r>
        <w:rPr>
          <w:rFonts w:ascii="Times New Roman"/>
          <w:b w:val="false"/>
          <w:i w:val="false"/>
          <w:color w:val="000000"/>
          <w:sz w:val="28"/>
        </w:rPr>
        <w:t>
      55) реализация в пределах своей компетенции государственной политики в сфере создания и функционирования специальных экономических и индустриальных зон;</w:t>
      </w:r>
    </w:p>
    <w:bookmarkEnd w:id="34375"/>
    <w:bookmarkStart w:name="z34835" w:id="34376"/>
    <w:p>
      <w:pPr>
        <w:spacing w:after="0"/>
        <w:ind w:left="0"/>
        <w:jc w:val="both"/>
      </w:pPr>
      <w:r>
        <w:rPr>
          <w:rFonts w:ascii="Times New Roman"/>
          <w:b w:val="false"/>
          <w:i w:val="false"/>
          <w:color w:val="000000"/>
          <w:sz w:val="28"/>
        </w:rPr>
        <w:t>
      56) представление в пределах своей компетенции информации и разъяснений по вопросам трансфертного ценообразования;</w:t>
      </w:r>
    </w:p>
    <w:bookmarkEnd w:id="34376"/>
    <w:bookmarkStart w:name="z34836" w:id="34377"/>
    <w:p>
      <w:pPr>
        <w:spacing w:after="0"/>
        <w:ind w:left="0"/>
        <w:jc w:val="both"/>
      </w:pPr>
      <w:r>
        <w:rPr>
          <w:rFonts w:ascii="Times New Roman"/>
          <w:b w:val="false"/>
          <w:i w:val="false"/>
          <w:color w:val="000000"/>
          <w:sz w:val="28"/>
        </w:rPr>
        <w:t>
      57) проведение проверок по вопросам трансфертного ценообразования в случаях, предусмотренных Законом Республики Казахстан "О трансфертном ценообразовании";</w:t>
      </w:r>
    </w:p>
    <w:bookmarkEnd w:id="34377"/>
    <w:bookmarkStart w:name="z34837" w:id="34378"/>
    <w:p>
      <w:pPr>
        <w:spacing w:after="0"/>
        <w:ind w:left="0"/>
        <w:jc w:val="both"/>
      </w:pPr>
      <w:r>
        <w:rPr>
          <w:rFonts w:ascii="Times New Roman"/>
          <w:b w:val="false"/>
          <w:i w:val="false"/>
          <w:color w:val="000000"/>
          <w:sz w:val="28"/>
        </w:rPr>
        <w:t>
      58)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4378"/>
    <w:bookmarkStart w:name="z34838" w:id="34379"/>
    <w:p>
      <w:pPr>
        <w:spacing w:after="0"/>
        <w:ind w:left="0"/>
        <w:jc w:val="both"/>
      </w:pPr>
      <w:r>
        <w:rPr>
          <w:rFonts w:ascii="Times New Roman"/>
          <w:b w:val="false"/>
          <w:i w:val="false"/>
          <w:color w:val="000000"/>
          <w:sz w:val="28"/>
        </w:rPr>
        <w:t>
      59) обеспечение повышения качества, доступность оказания государственных услуг;</w:t>
      </w:r>
    </w:p>
    <w:bookmarkEnd w:id="34379"/>
    <w:bookmarkStart w:name="z34839" w:id="34380"/>
    <w:p>
      <w:pPr>
        <w:spacing w:after="0"/>
        <w:ind w:left="0"/>
        <w:jc w:val="both"/>
      </w:pPr>
      <w:r>
        <w:rPr>
          <w:rFonts w:ascii="Times New Roman"/>
          <w:b w:val="false"/>
          <w:i w:val="false"/>
          <w:color w:val="000000"/>
          <w:sz w:val="28"/>
        </w:rPr>
        <w:t>
      60) обеспечение информированности услугополучателей в доступной форме о порядке оказания государственных услуг;</w:t>
      </w:r>
    </w:p>
    <w:bookmarkEnd w:id="34380"/>
    <w:bookmarkStart w:name="z34840" w:id="34381"/>
    <w:p>
      <w:pPr>
        <w:spacing w:after="0"/>
        <w:ind w:left="0"/>
        <w:jc w:val="both"/>
      </w:pPr>
      <w:r>
        <w:rPr>
          <w:rFonts w:ascii="Times New Roman"/>
          <w:b w:val="false"/>
          <w:i w:val="false"/>
          <w:color w:val="000000"/>
          <w:sz w:val="28"/>
        </w:rPr>
        <w:t>
      61) рассмотрение обращений услугополучателей по вопросам оказания государственных услуг;</w:t>
      </w:r>
    </w:p>
    <w:bookmarkEnd w:id="34381"/>
    <w:bookmarkStart w:name="z34841" w:id="34382"/>
    <w:p>
      <w:pPr>
        <w:spacing w:after="0"/>
        <w:ind w:left="0"/>
        <w:jc w:val="both"/>
      </w:pPr>
      <w:r>
        <w:rPr>
          <w:rFonts w:ascii="Times New Roman"/>
          <w:b w:val="false"/>
          <w:i w:val="false"/>
          <w:color w:val="000000"/>
          <w:sz w:val="28"/>
        </w:rPr>
        <w:t>
      62) принятие мер, направленных на восстановление нарушенных прав, свобод и законных интересов услугополучателей;</w:t>
      </w:r>
    </w:p>
    <w:bookmarkEnd w:id="34382"/>
    <w:bookmarkStart w:name="z34842" w:id="34383"/>
    <w:p>
      <w:pPr>
        <w:spacing w:after="0"/>
        <w:ind w:left="0"/>
        <w:jc w:val="both"/>
      </w:pPr>
      <w:r>
        <w:rPr>
          <w:rFonts w:ascii="Times New Roman"/>
          <w:b w:val="false"/>
          <w:i w:val="false"/>
          <w:color w:val="000000"/>
          <w:sz w:val="28"/>
        </w:rPr>
        <w:t>
      63) обеспечение повышения квалификации работников в сфере оказания государственных услуг, общения с инвалидами;</w:t>
      </w:r>
    </w:p>
    <w:bookmarkEnd w:id="34383"/>
    <w:bookmarkStart w:name="z34843" w:id="34384"/>
    <w:p>
      <w:pPr>
        <w:spacing w:after="0"/>
        <w:ind w:left="0"/>
        <w:jc w:val="both"/>
      </w:pPr>
      <w:r>
        <w:rPr>
          <w:rFonts w:ascii="Times New Roman"/>
          <w:b w:val="false"/>
          <w:i w:val="false"/>
          <w:color w:val="000000"/>
          <w:sz w:val="28"/>
        </w:rPr>
        <w:t>
      64) предоставление информаций о порядке оказания государственных услуг в Единый контакт-центр;</w:t>
      </w:r>
    </w:p>
    <w:bookmarkEnd w:id="34384"/>
    <w:bookmarkStart w:name="z34844" w:id="34385"/>
    <w:p>
      <w:pPr>
        <w:spacing w:after="0"/>
        <w:ind w:left="0"/>
        <w:jc w:val="both"/>
      </w:pPr>
      <w:r>
        <w:rPr>
          <w:rFonts w:ascii="Times New Roman"/>
          <w:b w:val="false"/>
          <w:i w:val="false"/>
          <w:color w:val="000000"/>
          <w:sz w:val="28"/>
        </w:rPr>
        <w:t>
      65) проведение внутреннего контроля за качеством оказания государственных услуг в соответствии с законодательством Республики Казахстан;</w:t>
      </w:r>
    </w:p>
    <w:bookmarkEnd w:id="34385"/>
    <w:bookmarkStart w:name="z34845" w:id="34386"/>
    <w:p>
      <w:pPr>
        <w:spacing w:after="0"/>
        <w:ind w:left="0"/>
        <w:jc w:val="both"/>
      </w:pPr>
      <w:r>
        <w:rPr>
          <w:rFonts w:ascii="Times New Roman"/>
          <w:b w:val="false"/>
          <w:i w:val="false"/>
          <w:color w:val="000000"/>
          <w:sz w:val="28"/>
        </w:rPr>
        <w:t>
      66) обеспечение соблюдения услугодателями подзаконных нормативных правовых актов, определяющих порядок оказания государственных услуг;</w:t>
      </w:r>
    </w:p>
    <w:bookmarkEnd w:id="34386"/>
    <w:bookmarkStart w:name="z34846" w:id="34387"/>
    <w:p>
      <w:pPr>
        <w:spacing w:after="0"/>
        <w:ind w:left="0"/>
        <w:jc w:val="both"/>
      </w:pPr>
      <w:r>
        <w:rPr>
          <w:rFonts w:ascii="Times New Roman"/>
          <w:b w:val="false"/>
          <w:i w:val="false"/>
          <w:color w:val="000000"/>
          <w:sz w:val="28"/>
        </w:rPr>
        <w:t>
      67)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4387"/>
    <w:bookmarkStart w:name="z34847" w:id="34388"/>
    <w:p>
      <w:pPr>
        <w:spacing w:after="0"/>
        <w:ind w:left="0"/>
        <w:jc w:val="both"/>
      </w:pPr>
      <w:r>
        <w:rPr>
          <w:rFonts w:ascii="Times New Roman"/>
          <w:b w:val="false"/>
          <w:i w:val="false"/>
          <w:color w:val="000000"/>
          <w:sz w:val="28"/>
        </w:rPr>
        <w:t>
      68)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4388"/>
    <w:bookmarkStart w:name="z34848" w:id="34389"/>
    <w:p>
      <w:pPr>
        <w:spacing w:after="0"/>
        <w:ind w:left="0"/>
        <w:jc w:val="both"/>
      </w:pPr>
      <w:r>
        <w:rPr>
          <w:rFonts w:ascii="Times New Roman"/>
          <w:b w:val="false"/>
          <w:i w:val="false"/>
          <w:color w:val="000000"/>
          <w:sz w:val="28"/>
        </w:rPr>
        <w:t>
      69) осуществление контроля за соблюдением минимальных цен при реализации алкогольной продукции и табачных изделий;</w:t>
      </w:r>
    </w:p>
    <w:bookmarkEnd w:id="34389"/>
    <w:bookmarkStart w:name="z34849" w:id="34390"/>
    <w:p>
      <w:pPr>
        <w:spacing w:after="0"/>
        <w:ind w:left="0"/>
        <w:jc w:val="both"/>
      </w:pPr>
      <w:r>
        <w:rPr>
          <w:rFonts w:ascii="Times New Roman"/>
          <w:b w:val="false"/>
          <w:i w:val="false"/>
          <w:color w:val="000000"/>
          <w:sz w:val="28"/>
        </w:rPr>
        <w:t>
      70) выдача лицензии на хранение, оптовую и розничную реализацию этилового спирта и алкогольной продукции;</w:t>
      </w:r>
    </w:p>
    <w:bookmarkEnd w:id="34390"/>
    <w:bookmarkStart w:name="z34850" w:id="34391"/>
    <w:p>
      <w:pPr>
        <w:spacing w:after="0"/>
        <w:ind w:left="0"/>
        <w:jc w:val="both"/>
      </w:pPr>
      <w:r>
        <w:rPr>
          <w:rFonts w:ascii="Times New Roman"/>
          <w:b w:val="false"/>
          <w:i w:val="false"/>
          <w:color w:val="000000"/>
          <w:sz w:val="28"/>
        </w:rPr>
        <w:t>
      71) ведение контроля, учета и анализа балансов объемов производства и оборота табачных изделий;</w:t>
      </w:r>
    </w:p>
    <w:bookmarkEnd w:id="34391"/>
    <w:bookmarkStart w:name="z34851" w:id="34392"/>
    <w:p>
      <w:pPr>
        <w:spacing w:after="0"/>
        <w:ind w:left="0"/>
        <w:jc w:val="both"/>
      </w:pPr>
      <w:r>
        <w:rPr>
          <w:rFonts w:ascii="Times New Roman"/>
          <w:b w:val="false"/>
          <w:i w:val="false"/>
          <w:color w:val="000000"/>
          <w:sz w:val="28"/>
        </w:rPr>
        <w:t>
      72) осуществление контроля за производством и оборотом этилового спирта и алкогольной продукции;</w:t>
      </w:r>
    </w:p>
    <w:bookmarkEnd w:id="34392"/>
    <w:bookmarkStart w:name="z34852" w:id="34393"/>
    <w:p>
      <w:pPr>
        <w:spacing w:after="0"/>
        <w:ind w:left="0"/>
        <w:jc w:val="both"/>
      </w:pPr>
      <w:r>
        <w:rPr>
          <w:rFonts w:ascii="Times New Roman"/>
          <w:b w:val="false"/>
          <w:i w:val="false"/>
          <w:color w:val="000000"/>
          <w:sz w:val="28"/>
        </w:rPr>
        <w:t>
      73) взаимодействие с центральными и местными государственными органами по осуществлению контроля над производством и оборотом этилового спирта, алкогольной продукции, табачных изделий, а также оборотом отдельных видов нефтепродуктов и биотоплива;</w:t>
      </w:r>
    </w:p>
    <w:bookmarkEnd w:id="34393"/>
    <w:bookmarkStart w:name="z34853" w:id="34394"/>
    <w:p>
      <w:pPr>
        <w:spacing w:after="0"/>
        <w:ind w:left="0"/>
        <w:jc w:val="both"/>
      </w:pPr>
      <w:r>
        <w:rPr>
          <w:rFonts w:ascii="Times New Roman"/>
          <w:b w:val="false"/>
          <w:i w:val="false"/>
          <w:color w:val="000000"/>
          <w:sz w:val="28"/>
        </w:rPr>
        <w:t>
      74) осуществление государственного контроля в области оборота нефтепродуктов и биотоплива;</w:t>
      </w:r>
    </w:p>
    <w:bookmarkEnd w:id="34394"/>
    <w:bookmarkStart w:name="z34854" w:id="34395"/>
    <w:p>
      <w:pPr>
        <w:spacing w:after="0"/>
        <w:ind w:left="0"/>
        <w:jc w:val="both"/>
      </w:pPr>
      <w:r>
        <w:rPr>
          <w:rFonts w:ascii="Times New Roman"/>
          <w:b w:val="false"/>
          <w:i w:val="false"/>
          <w:color w:val="000000"/>
          <w:sz w:val="28"/>
        </w:rPr>
        <w:t>
      75) осуществление камерального контроля за оборотом нефтепродуктов;</w:t>
      </w:r>
    </w:p>
    <w:bookmarkEnd w:id="34395"/>
    <w:bookmarkStart w:name="z34855" w:id="34396"/>
    <w:p>
      <w:pPr>
        <w:spacing w:after="0"/>
        <w:ind w:left="0"/>
        <w:jc w:val="both"/>
      </w:pPr>
      <w:r>
        <w:rPr>
          <w:rFonts w:ascii="Times New Roman"/>
          <w:b w:val="false"/>
          <w:i w:val="false"/>
          <w:color w:val="000000"/>
          <w:sz w:val="28"/>
        </w:rPr>
        <w:t>
      76) реализация государственной политики в области государственного регулирования оборота нефтепродуктов в пределах своей компетенции;</w:t>
      </w:r>
    </w:p>
    <w:bookmarkEnd w:id="34396"/>
    <w:bookmarkStart w:name="z34856" w:id="34397"/>
    <w:p>
      <w:pPr>
        <w:spacing w:after="0"/>
        <w:ind w:left="0"/>
        <w:jc w:val="both"/>
      </w:pPr>
      <w:r>
        <w:rPr>
          <w:rFonts w:ascii="Times New Roman"/>
          <w:b w:val="false"/>
          <w:i w:val="false"/>
          <w:color w:val="000000"/>
          <w:sz w:val="28"/>
        </w:rPr>
        <w:t xml:space="preserve">
      77) осуществление камерального контроля оборота биотоплива; </w:t>
      </w:r>
    </w:p>
    <w:bookmarkEnd w:id="34397"/>
    <w:bookmarkStart w:name="z34857" w:id="34398"/>
    <w:p>
      <w:pPr>
        <w:spacing w:after="0"/>
        <w:ind w:left="0"/>
        <w:jc w:val="both"/>
      </w:pPr>
      <w:r>
        <w:rPr>
          <w:rFonts w:ascii="Times New Roman"/>
          <w:b w:val="false"/>
          <w:i w:val="false"/>
          <w:color w:val="000000"/>
          <w:sz w:val="28"/>
        </w:rPr>
        <w:t>
      78) рассмотрение обращений физических и юридических лиц в пределах компетенции в установленном законодательством порядке;</w:t>
      </w:r>
    </w:p>
    <w:bookmarkEnd w:id="34398"/>
    <w:bookmarkStart w:name="z34858" w:id="34399"/>
    <w:p>
      <w:pPr>
        <w:spacing w:after="0"/>
        <w:ind w:left="0"/>
        <w:jc w:val="both"/>
      </w:pPr>
      <w:r>
        <w:rPr>
          <w:rFonts w:ascii="Times New Roman"/>
          <w:b w:val="false"/>
          <w:i w:val="false"/>
          <w:color w:val="000000"/>
          <w:sz w:val="28"/>
        </w:rPr>
        <w:t>
      79) назначение реабилитационным или банкротным управляющим кандидатуры, представленной собранием кредиторов;</w:t>
      </w:r>
    </w:p>
    <w:bookmarkEnd w:id="34399"/>
    <w:bookmarkStart w:name="z34859" w:id="34400"/>
    <w:p>
      <w:pPr>
        <w:spacing w:after="0"/>
        <w:ind w:left="0"/>
        <w:jc w:val="both"/>
      </w:pPr>
      <w:r>
        <w:rPr>
          <w:rFonts w:ascii="Times New Roman"/>
          <w:b w:val="false"/>
          <w:i w:val="false"/>
          <w:color w:val="000000"/>
          <w:sz w:val="28"/>
        </w:rPr>
        <w:t>
      80) размещение на интернет-ресурсе реестра требований кредиторов;</w:t>
      </w:r>
    </w:p>
    <w:bookmarkEnd w:id="34400"/>
    <w:bookmarkStart w:name="z34860" w:id="34401"/>
    <w:p>
      <w:pPr>
        <w:spacing w:after="0"/>
        <w:ind w:left="0"/>
        <w:jc w:val="both"/>
      </w:pPr>
      <w:r>
        <w:rPr>
          <w:rFonts w:ascii="Times New Roman"/>
          <w:b w:val="false"/>
          <w:i w:val="false"/>
          <w:color w:val="000000"/>
          <w:sz w:val="28"/>
        </w:rPr>
        <w:t>
      81) разработка предложений по установлению особых условий и порядка реализации имущественной массы и дополнительных требований к покупателям объектов имущественной массы при банкротстве организаций и индивидуальных предпринимателей, являющихся субъектами естественной монополии или субъектами рынка, занимающих доминирующее или монопольное положение на соответствующем товарном рынке либо имеющих важное стратегическое значение для экономики республики, способных оказать влияние на жизнь, здоровье граждан, национальную безопасность или окружающую среду, в том числе организаций, пакеты акций (доли участия) которых отнесены к стратегическим объектам в соответствии с законодательством Республики Казахстан, а также признанных банкротами по инициативе государства, для которых подобный порядок предусмотрен законодательством Республики Казахстан о реабилитации и банкротстве;</w:t>
      </w:r>
    </w:p>
    <w:bookmarkEnd w:id="34401"/>
    <w:bookmarkStart w:name="z34861" w:id="34402"/>
    <w:p>
      <w:pPr>
        <w:spacing w:after="0"/>
        <w:ind w:left="0"/>
        <w:jc w:val="both"/>
      </w:pPr>
      <w:r>
        <w:rPr>
          <w:rFonts w:ascii="Times New Roman"/>
          <w:b w:val="false"/>
          <w:i w:val="false"/>
          <w:color w:val="000000"/>
          <w:sz w:val="28"/>
        </w:rPr>
        <w:t>
      82) рассмотрение текущей информации реабилитационного управляющего о ходе осуществления реабилитационной процедуры, временного управляющего о ходе осуществления сбора сведений о финансовом состоянии должника и процедуры банкротства, банкротного управляющего о ходе проведения процедуры банкротства;</w:t>
      </w:r>
    </w:p>
    <w:bookmarkEnd w:id="34402"/>
    <w:bookmarkStart w:name="z34862" w:id="34403"/>
    <w:p>
      <w:pPr>
        <w:spacing w:after="0"/>
        <w:ind w:left="0"/>
        <w:jc w:val="both"/>
      </w:pPr>
      <w:r>
        <w:rPr>
          <w:rFonts w:ascii="Times New Roman"/>
          <w:b w:val="false"/>
          <w:i w:val="false"/>
          <w:color w:val="000000"/>
          <w:sz w:val="28"/>
        </w:rPr>
        <w:t>
      83) контроль за перемещением продукции через Государственную границу Республики Казахстан;</w:t>
      </w:r>
    </w:p>
    <w:bookmarkEnd w:id="34403"/>
    <w:bookmarkStart w:name="z34863" w:id="34404"/>
    <w:p>
      <w:pPr>
        <w:spacing w:after="0"/>
        <w:ind w:left="0"/>
        <w:jc w:val="both"/>
      </w:pPr>
      <w:r>
        <w:rPr>
          <w:rFonts w:ascii="Times New Roman"/>
          <w:b w:val="false"/>
          <w:i w:val="false"/>
          <w:color w:val="000000"/>
          <w:sz w:val="28"/>
        </w:rPr>
        <w:t>
      84)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4404"/>
    <w:bookmarkStart w:name="z34864" w:id="34405"/>
    <w:p>
      <w:pPr>
        <w:spacing w:after="0"/>
        <w:ind w:left="0"/>
        <w:jc w:val="both"/>
      </w:pPr>
      <w:r>
        <w:rPr>
          <w:rFonts w:ascii="Times New Roman"/>
          <w:b w:val="false"/>
          <w:i w:val="false"/>
          <w:color w:val="000000"/>
          <w:sz w:val="28"/>
        </w:rPr>
        <w:t>
      85)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4405"/>
    <w:bookmarkStart w:name="z34865" w:id="34406"/>
    <w:p>
      <w:pPr>
        <w:spacing w:after="0"/>
        <w:ind w:left="0"/>
        <w:jc w:val="both"/>
      </w:pPr>
      <w:r>
        <w:rPr>
          <w:rFonts w:ascii="Times New Roman"/>
          <w:b w:val="false"/>
          <w:i w:val="false"/>
          <w:color w:val="000000"/>
          <w:sz w:val="28"/>
        </w:rPr>
        <w:t>
      86)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4406"/>
    <w:bookmarkStart w:name="z34866" w:id="34407"/>
    <w:p>
      <w:pPr>
        <w:spacing w:after="0"/>
        <w:ind w:left="0"/>
        <w:jc w:val="both"/>
      </w:pPr>
      <w:r>
        <w:rPr>
          <w:rFonts w:ascii="Times New Roman"/>
          <w:b w:val="false"/>
          <w:i w:val="false"/>
          <w:color w:val="000000"/>
          <w:sz w:val="28"/>
        </w:rPr>
        <w:t>
      87) отстранение реабилитационного и банкротного управляющих;</w:t>
      </w:r>
    </w:p>
    <w:bookmarkEnd w:id="34407"/>
    <w:bookmarkStart w:name="z34867" w:id="34408"/>
    <w:p>
      <w:pPr>
        <w:spacing w:after="0"/>
        <w:ind w:left="0"/>
        <w:jc w:val="both"/>
      </w:pPr>
      <w:r>
        <w:rPr>
          <w:rFonts w:ascii="Times New Roman"/>
          <w:b w:val="false"/>
          <w:i w:val="false"/>
          <w:color w:val="000000"/>
          <w:sz w:val="28"/>
        </w:rPr>
        <w:t xml:space="preserve">
      88) осуществление контроля за соблюдением порядка проведения электронного аукциона по продаже имущества должника; </w:t>
      </w:r>
    </w:p>
    <w:bookmarkEnd w:id="34408"/>
    <w:bookmarkStart w:name="z34868" w:id="34409"/>
    <w:p>
      <w:pPr>
        <w:spacing w:after="0"/>
        <w:ind w:left="0"/>
        <w:jc w:val="both"/>
      </w:pPr>
      <w:r>
        <w:rPr>
          <w:rFonts w:ascii="Times New Roman"/>
          <w:b w:val="false"/>
          <w:i w:val="false"/>
          <w:color w:val="000000"/>
          <w:sz w:val="28"/>
        </w:rPr>
        <w:t>
      89) принятие мер по выявлению сделок, совершенных при обстоятельствах, в соответствии со статьей 7 Закона Республики Казахстан "О реабилитации и банкротстве";</w:t>
      </w:r>
    </w:p>
    <w:bookmarkEnd w:id="34409"/>
    <w:bookmarkStart w:name="z34869" w:id="34410"/>
    <w:p>
      <w:pPr>
        <w:spacing w:after="0"/>
        <w:ind w:left="0"/>
        <w:jc w:val="both"/>
      </w:pPr>
      <w:r>
        <w:rPr>
          <w:rFonts w:ascii="Times New Roman"/>
          <w:b w:val="false"/>
          <w:i w:val="false"/>
          <w:color w:val="000000"/>
          <w:sz w:val="28"/>
        </w:rPr>
        <w:t>
      90) осуществление государственного контроля за проведением реабилитационной процедуры и процедуры банкротства;</w:t>
      </w:r>
    </w:p>
    <w:bookmarkEnd w:id="34410"/>
    <w:bookmarkStart w:name="z34870" w:id="34411"/>
    <w:p>
      <w:pPr>
        <w:spacing w:after="0"/>
        <w:ind w:left="0"/>
        <w:jc w:val="both"/>
      </w:pPr>
      <w:r>
        <w:rPr>
          <w:rFonts w:ascii="Times New Roman"/>
          <w:b w:val="false"/>
          <w:i w:val="false"/>
          <w:color w:val="000000"/>
          <w:sz w:val="28"/>
        </w:rPr>
        <w:t>
      91) осуществление запроса у участника санации подтверждающих документов;</w:t>
      </w:r>
    </w:p>
    <w:bookmarkEnd w:id="34411"/>
    <w:bookmarkStart w:name="z34871" w:id="34412"/>
    <w:p>
      <w:pPr>
        <w:spacing w:after="0"/>
        <w:ind w:left="0"/>
        <w:jc w:val="both"/>
      </w:pPr>
      <w:r>
        <w:rPr>
          <w:rFonts w:ascii="Times New Roman"/>
          <w:b w:val="false"/>
          <w:i w:val="false"/>
          <w:color w:val="000000"/>
          <w:sz w:val="28"/>
        </w:rPr>
        <w:t>
      92) согласование продажи временным управляющим имущества банкрота в случае, предусмотренном Законом Республики Казахстан "О реабилитации и банкротстве";</w:t>
      </w:r>
    </w:p>
    <w:bookmarkEnd w:id="34412"/>
    <w:bookmarkStart w:name="z34872" w:id="34413"/>
    <w:p>
      <w:pPr>
        <w:spacing w:after="0"/>
        <w:ind w:left="0"/>
        <w:jc w:val="both"/>
      </w:pPr>
      <w:r>
        <w:rPr>
          <w:rFonts w:ascii="Times New Roman"/>
          <w:b w:val="false"/>
          <w:i w:val="false"/>
          <w:color w:val="000000"/>
          <w:sz w:val="28"/>
        </w:rPr>
        <w:t>
      93) рассмотрение жалоб на действия временного администратора, реабилитационного, временного и банкротного управляющих;</w:t>
      </w:r>
    </w:p>
    <w:bookmarkEnd w:id="34413"/>
    <w:bookmarkStart w:name="z34873" w:id="34414"/>
    <w:p>
      <w:pPr>
        <w:spacing w:after="0"/>
        <w:ind w:left="0"/>
        <w:jc w:val="both"/>
      </w:pPr>
      <w:r>
        <w:rPr>
          <w:rFonts w:ascii="Times New Roman"/>
          <w:b w:val="false"/>
          <w:i w:val="false"/>
          <w:color w:val="000000"/>
          <w:sz w:val="28"/>
        </w:rPr>
        <w:t>
      94) осуществление запроса и получение от государственных органов, юридических лиц и их должностных лиц информации о неплатежеспособных и несостоятельных должниках;</w:t>
      </w:r>
    </w:p>
    <w:bookmarkEnd w:id="34414"/>
    <w:bookmarkStart w:name="z34874" w:id="34415"/>
    <w:p>
      <w:pPr>
        <w:spacing w:after="0"/>
        <w:ind w:left="0"/>
        <w:jc w:val="both"/>
      </w:pPr>
      <w:r>
        <w:rPr>
          <w:rFonts w:ascii="Times New Roman"/>
          <w:b w:val="false"/>
          <w:i w:val="false"/>
          <w:color w:val="000000"/>
          <w:sz w:val="28"/>
        </w:rPr>
        <w:t>
      95) представление временному и банкротному управляющим информации о наличии и номерах банковских счетов лица, по которому имеется вступившее в законную силу решение суда о признании банкротом, остатках и движении денег на этих счетах;</w:t>
      </w:r>
    </w:p>
    <w:bookmarkEnd w:id="34415"/>
    <w:bookmarkStart w:name="z34875" w:id="34416"/>
    <w:p>
      <w:pPr>
        <w:spacing w:after="0"/>
        <w:ind w:left="0"/>
        <w:jc w:val="both"/>
      </w:pPr>
      <w:r>
        <w:rPr>
          <w:rFonts w:ascii="Times New Roman"/>
          <w:b w:val="false"/>
          <w:i w:val="false"/>
          <w:color w:val="000000"/>
          <w:sz w:val="28"/>
        </w:rPr>
        <w:t>
      96) оспаривание в суде решений и действий (бездействия) временного администратора, реабилитационного, временного и банкротного управляющих в случае выявления нарушений Закона Республики Казахстан "О реабилитации и банкротстве";</w:t>
      </w:r>
    </w:p>
    <w:bookmarkEnd w:id="34416"/>
    <w:bookmarkStart w:name="z34876" w:id="34417"/>
    <w:p>
      <w:pPr>
        <w:spacing w:after="0"/>
        <w:ind w:left="0"/>
        <w:jc w:val="both"/>
      </w:pPr>
      <w:r>
        <w:rPr>
          <w:rFonts w:ascii="Times New Roman"/>
          <w:b w:val="false"/>
          <w:i w:val="false"/>
          <w:color w:val="000000"/>
          <w:sz w:val="28"/>
        </w:rPr>
        <w:t>
      97) дача разъяснений и комментариев по введению, проведению и прекращению процедур реабилитации и банкротства в пределах своей компетенции;</w:t>
      </w:r>
    </w:p>
    <w:bookmarkEnd w:id="34417"/>
    <w:bookmarkStart w:name="z34877" w:id="34418"/>
    <w:p>
      <w:pPr>
        <w:spacing w:after="0"/>
        <w:ind w:left="0"/>
        <w:jc w:val="both"/>
      </w:pPr>
      <w:r>
        <w:rPr>
          <w:rFonts w:ascii="Times New Roman"/>
          <w:b w:val="false"/>
          <w:i w:val="false"/>
          <w:color w:val="000000"/>
          <w:sz w:val="28"/>
        </w:rPr>
        <w:t>
      98)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4418"/>
    <w:bookmarkStart w:name="z34878" w:id="34419"/>
    <w:p>
      <w:pPr>
        <w:spacing w:after="0"/>
        <w:ind w:left="0"/>
        <w:jc w:val="both"/>
      </w:pPr>
      <w:r>
        <w:rPr>
          <w:rFonts w:ascii="Times New Roman"/>
          <w:b w:val="false"/>
          <w:i w:val="false"/>
          <w:color w:val="000000"/>
          <w:sz w:val="28"/>
        </w:rPr>
        <w:t>
      99) в соответствии с Законом Республики Казахстан "О реабилитации и банкротстве" размещение на интернет-ресурсе:</w:t>
      </w:r>
    </w:p>
    <w:bookmarkEnd w:id="34419"/>
    <w:bookmarkStart w:name="z34879" w:id="34420"/>
    <w:p>
      <w:pPr>
        <w:spacing w:after="0"/>
        <w:ind w:left="0"/>
        <w:jc w:val="both"/>
      </w:pPr>
      <w:r>
        <w:rPr>
          <w:rFonts w:ascii="Times New Roman"/>
          <w:b w:val="false"/>
          <w:i w:val="false"/>
          <w:color w:val="000000"/>
          <w:sz w:val="28"/>
        </w:rPr>
        <w:t>
      информационного сообщения о проведении собрания кредиторов;</w:t>
      </w:r>
    </w:p>
    <w:bookmarkEnd w:id="34420"/>
    <w:bookmarkStart w:name="z34880" w:id="34421"/>
    <w:p>
      <w:pPr>
        <w:spacing w:after="0"/>
        <w:ind w:left="0"/>
        <w:jc w:val="both"/>
      </w:pPr>
      <w:r>
        <w:rPr>
          <w:rFonts w:ascii="Times New Roman"/>
          <w:b w:val="false"/>
          <w:i w:val="false"/>
          <w:color w:val="000000"/>
          <w:sz w:val="28"/>
        </w:rPr>
        <w:t>
      объявления о возбуждении дела о банкротстве и порядке заявления требований кредиторами;</w:t>
      </w:r>
    </w:p>
    <w:bookmarkEnd w:id="34421"/>
    <w:bookmarkStart w:name="z34881" w:id="34422"/>
    <w:p>
      <w:pPr>
        <w:spacing w:after="0"/>
        <w:ind w:left="0"/>
        <w:jc w:val="both"/>
      </w:pPr>
      <w:r>
        <w:rPr>
          <w:rFonts w:ascii="Times New Roman"/>
          <w:b w:val="false"/>
          <w:i w:val="false"/>
          <w:color w:val="000000"/>
          <w:sz w:val="28"/>
        </w:rPr>
        <w:t>
      объявления о признании должника банкротом и его ликвидации с возбуждением процедуры банкротства;</w:t>
      </w:r>
    </w:p>
    <w:bookmarkEnd w:id="34422"/>
    <w:bookmarkStart w:name="z34882" w:id="34423"/>
    <w:p>
      <w:pPr>
        <w:spacing w:after="0"/>
        <w:ind w:left="0"/>
        <w:jc w:val="both"/>
      </w:pPr>
      <w:r>
        <w:rPr>
          <w:rFonts w:ascii="Times New Roman"/>
          <w:b w:val="false"/>
          <w:i w:val="false"/>
          <w:color w:val="000000"/>
          <w:sz w:val="28"/>
        </w:rPr>
        <w:t>
      объявления о возбуждении производства по делу о реабилитации и порядке заявления требований кредиторами;</w:t>
      </w:r>
    </w:p>
    <w:bookmarkEnd w:id="34423"/>
    <w:bookmarkStart w:name="z34883" w:id="34424"/>
    <w:p>
      <w:pPr>
        <w:spacing w:after="0"/>
        <w:ind w:left="0"/>
        <w:jc w:val="both"/>
      </w:pPr>
      <w:r>
        <w:rPr>
          <w:rFonts w:ascii="Times New Roman"/>
          <w:b w:val="false"/>
          <w:i w:val="false"/>
          <w:color w:val="000000"/>
          <w:sz w:val="28"/>
        </w:rPr>
        <w:t>
      сформированного реестра требований кредиторов, а также перечень кредиторов, чьи требования не признаны;</w:t>
      </w:r>
    </w:p>
    <w:bookmarkEnd w:id="34424"/>
    <w:bookmarkStart w:name="z34884" w:id="34425"/>
    <w:p>
      <w:pPr>
        <w:spacing w:after="0"/>
        <w:ind w:left="0"/>
        <w:jc w:val="both"/>
      </w:pPr>
      <w:r>
        <w:rPr>
          <w:rFonts w:ascii="Times New Roman"/>
          <w:b w:val="false"/>
          <w:i w:val="false"/>
          <w:color w:val="000000"/>
          <w:sz w:val="28"/>
        </w:rPr>
        <w:t>
      объявления о ликвидации должника без возбуждения процедуры банкротства и порядке заявления требований кредиторами;</w:t>
      </w:r>
    </w:p>
    <w:bookmarkEnd w:id="34425"/>
    <w:bookmarkStart w:name="z34885" w:id="34426"/>
    <w:p>
      <w:pPr>
        <w:spacing w:after="0"/>
        <w:ind w:left="0"/>
        <w:jc w:val="both"/>
      </w:pPr>
      <w:r>
        <w:rPr>
          <w:rFonts w:ascii="Times New Roman"/>
          <w:b w:val="false"/>
          <w:i w:val="false"/>
          <w:color w:val="000000"/>
          <w:sz w:val="28"/>
        </w:rPr>
        <w:t>
      объявления о применении в отношении должника процедуры реструктуризации задолженности;</w:t>
      </w:r>
    </w:p>
    <w:bookmarkEnd w:id="34426"/>
    <w:bookmarkStart w:name="z34886" w:id="34427"/>
    <w:p>
      <w:pPr>
        <w:spacing w:after="0"/>
        <w:ind w:left="0"/>
        <w:jc w:val="both"/>
      </w:pPr>
      <w:r>
        <w:rPr>
          <w:rFonts w:ascii="Times New Roman"/>
          <w:b w:val="false"/>
          <w:i w:val="false"/>
          <w:color w:val="000000"/>
          <w:sz w:val="28"/>
        </w:rPr>
        <w:t>
      списка лиц, имеющих право осуществлять деятельность администратора;</w:t>
      </w:r>
    </w:p>
    <w:bookmarkEnd w:id="34427"/>
    <w:bookmarkStart w:name="z34887" w:id="34428"/>
    <w:p>
      <w:pPr>
        <w:spacing w:after="0"/>
        <w:ind w:left="0"/>
        <w:jc w:val="both"/>
      </w:pPr>
      <w:r>
        <w:rPr>
          <w:rFonts w:ascii="Times New Roman"/>
          <w:b w:val="false"/>
          <w:i w:val="false"/>
          <w:color w:val="000000"/>
          <w:sz w:val="28"/>
        </w:rPr>
        <w:t>
      100) осуществление иных функций, предусмотренных законодательством Республики Казахстан.</w:t>
      </w:r>
    </w:p>
    <w:bookmarkEnd w:id="34428"/>
    <w:bookmarkStart w:name="z34888" w:id="34429"/>
    <w:p>
      <w:pPr>
        <w:spacing w:after="0"/>
        <w:ind w:left="0"/>
        <w:jc w:val="left"/>
      </w:pPr>
      <w:r>
        <w:rPr>
          <w:rFonts w:ascii="Times New Roman"/>
          <w:b/>
          <w:i w:val="false"/>
          <w:color w:val="000000"/>
        </w:rPr>
        <w:t xml:space="preserve"> Глава 3. Статус и полномочия руководителя Департамента при организации его деятельности</w:t>
      </w:r>
    </w:p>
    <w:bookmarkEnd w:id="34429"/>
    <w:bookmarkStart w:name="z34889" w:id="34430"/>
    <w:p>
      <w:pPr>
        <w:spacing w:after="0"/>
        <w:ind w:left="0"/>
        <w:jc w:val="both"/>
      </w:pPr>
      <w:r>
        <w:rPr>
          <w:rFonts w:ascii="Times New Roman"/>
          <w:b w:val="false"/>
          <w:i w:val="false"/>
          <w:color w:val="000000"/>
          <w:sz w:val="28"/>
        </w:rPr>
        <w:t>
      16. Руководство Департаментом осуществляется руководителем, который несет персональную ответственность за выполнение возложенных на Департамент задач и осуществление им своих функций.</w:t>
      </w:r>
    </w:p>
    <w:bookmarkEnd w:id="34430"/>
    <w:bookmarkStart w:name="z34890" w:id="34431"/>
    <w:p>
      <w:pPr>
        <w:spacing w:after="0"/>
        <w:ind w:left="0"/>
        <w:jc w:val="both"/>
      </w:pPr>
      <w:r>
        <w:rPr>
          <w:rFonts w:ascii="Times New Roman"/>
          <w:b w:val="false"/>
          <w:i w:val="false"/>
          <w:color w:val="000000"/>
          <w:sz w:val="28"/>
        </w:rPr>
        <w:t>
      17. Руководитель Департамента назначается на должность и освобождается от должности в соответствии с законодательством Республики Казахстан.</w:t>
      </w:r>
    </w:p>
    <w:bookmarkEnd w:id="34431"/>
    <w:bookmarkStart w:name="z34891" w:id="34432"/>
    <w:p>
      <w:pPr>
        <w:spacing w:after="0"/>
        <w:ind w:left="0"/>
        <w:jc w:val="both"/>
      </w:pPr>
      <w:r>
        <w:rPr>
          <w:rFonts w:ascii="Times New Roman"/>
          <w:b w:val="false"/>
          <w:i w:val="false"/>
          <w:color w:val="000000"/>
          <w:sz w:val="28"/>
        </w:rPr>
        <w:t>
      18. Руководитель Департамента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4432"/>
    <w:bookmarkStart w:name="z34892" w:id="34433"/>
    <w:p>
      <w:pPr>
        <w:spacing w:after="0"/>
        <w:ind w:left="0"/>
        <w:jc w:val="both"/>
      </w:pPr>
      <w:r>
        <w:rPr>
          <w:rFonts w:ascii="Times New Roman"/>
          <w:b w:val="false"/>
          <w:i w:val="false"/>
          <w:color w:val="000000"/>
          <w:sz w:val="28"/>
        </w:rPr>
        <w:t>
      19. Полномочия Руководителя Департамента:</w:t>
      </w:r>
    </w:p>
    <w:bookmarkEnd w:id="34433"/>
    <w:bookmarkStart w:name="z34893" w:id="34434"/>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Департамента, руководителей территориальных органов Департамента;</w:t>
      </w:r>
    </w:p>
    <w:bookmarkEnd w:id="34434"/>
    <w:bookmarkStart w:name="z34894" w:id="34435"/>
    <w:p>
      <w:pPr>
        <w:spacing w:after="0"/>
        <w:ind w:left="0"/>
        <w:jc w:val="both"/>
      </w:pPr>
      <w:r>
        <w:rPr>
          <w:rFonts w:ascii="Times New Roman"/>
          <w:b w:val="false"/>
          <w:i w:val="false"/>
          <w:color w:val="000000"/>
          <w:sz w:val="28"/>
        </w:rPr>
        <w:t>
      2) утверждает штатное расписание Департамента в пределах лимита штатной численности Департамента;</w:t>
      </w:r>
    </w:p>
    <w:bookmarkEnd w:id="34435"/>
    <w:bookmarkStart w:name="z34895" w:id="34436"/>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w:t>
      </w:r>
    </w:p>
    <w:bookmarkEnd w:id="34436"/>
    <w:bookmarkStart w:name="z34896" w:id="34437"/>
    <w:p>
      <w:pPr>
        <w:spacing w:after="0"/>
        <w:ind w:left="0"/>
        <w:jc w:val="both"/>
      </w:pPr>
      <w:r>
        <w:rPr>
          <w:rFonts w:ascii="Times New Roman"/>
          <w:b w:val="false"/>
          <w:i w:val="false"/>
          <w:color w:val="000000"/>
          <w:sz w:val="28"/>
        </w:rPr>
        <w:t>
      работников Департамента;</w:t>
      </w:r>
    </w:p>
    <w:bookmarkEnd w:id="34437"/>
    <w:bookmarkStart w:name="z34897" w:id="34438"/>
    <w:p>
      <w:pPr>
        <w:spacing w:after="0"/>
        <w:ind w:left="0"/>
        <w:jc w:val="both"/>
      </w:pPr>
      <w:r>
        <w:rPr>
          <w:rFonts w:ascii="Times New Roman"/>
          <w:b w:val="false"/>
          <w:i w:val="false"/>
          <w:color w:val="000000"/>
          <w:sz w:val="28"/>
        </w:rPr>
        <w:t xml:space="preserve">
      руководителей управлений государственных доходов по районам, городам, районам в городах и на территории специальных экономических зон; </w:t>
      </w:r>
    </w:p>
    <w:bookmarkEnd w:id="34438"/>
    <w:bookmarkStart w:name="z34898" w:id="34439"/>
    <w:p>
      <w:pPr>
        <w:spacing w:after="0"/>
        <w:ind w:left="0"/>
        <w:jc w:val="both"/>
      </w:pPr>
      <w:r>
        <w:rPr>
          <w:rFonts w:ascii="Times New Roman"/>
          <w:b w:val="false"/>
          <w:i w:val="false"/>
          <w:color w:val="000000"/>
          <w:sz w:val="28"/>
        </w:rPr>
        <w:t>
      руководителей таможенных постов и их заместителей;</w:t>
      </w:r>
    </w:p>
    <w:bookmarkEnd w:id="34439"/>
    <w:bookmarkStart w:name="z34899" w:id="34440"/>
    <w:p>
      <w:pPr>
        <w:spacing w:after="0"/>
        <w:ind w:left="0"/>
        <w:jc w:val="both"/>
      </w:pPr>
      <w:r>
        <w:rPr>
          <w:rFonts w:ascii="Times New Roman"/>
          <w:b w:val="false"/>
          <w:i w:val="false"/>
          <w:color w:val="000000"/>
          <w:sz w:val="28"/>
        </w:rPr>
        <w:t>
      руководителей управлений – таможенных постов "центр таможенного оформления";</w:t>
      </w:r>
    </w:p>
    <w:bookmarkEnd w:id="34440"/>
    <w:bookmarkStart w:name="z34900" w:id="34441"/>
    <w:p>
      <w:pPr>
        <w:spacing w:after="0"/>
        <w:ind w:left="0"/>
        <w:jc w:val="both"/>
      </w:pPr>
      <w:r>
        <w:rPr>
          <w:rFonts w:ascii="Times New Roman"/>
          <w:b w:val="false"/>
          <w:i w:val="false"/>
          <w:color w:val="000000"/>
          <w:sz w:val="28"/>
        </w:rPr>
        <w:t>
      заместителей управлений государственных доходов по районам, городам, районам в городах и на территории специальных экономических зон;</w:t>
      </w:r>
    </w:p>
    <w:bookmarkEnd w:id="34441"/>
    <w:bookmarkStart w:name="z34901" w:id="34442"/>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4442"/>
    <w:bookmarkStart w:name="z34902" w:id="34443"/>
    <w:p>
      <w:pPr>
        <w:spacing w:after="0"/>
        <w:ind w:left="0"/>
        <w:jc w:val="both"/>
      </w:pPr>
      <w:r>
        <w:rPr>
          <w:rFonts w:ascii="Times New Roman"/>
          <w:b w:val="false"/>
          <w:i w:val="false"/>
          <w:color w:val="000000"/>
          <w:sz w:val="28"/>
        </w:rPr>
        <w:t>
      5) утверждает положения о структурных подразделениях Департамента;</w:t>
      </w:r>
    </w:p>
    <w:bookmarkEnd w:id="34443"/>
    <w:bookmarkStart w:name="z34903" w:id="34444"/>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Департамента, работников Департамента, руководителей и заместителей руководителей территориальных органов Департамента;</w:t>
      </w:r>
    </w:p>
    <w:bookmarkEnd w:id="34444"/>
    <w:bookmarkStart w:name="z34904" w:id="34445"/>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4445"/>
    <w:bookmarkStart w:name="z34905" w:id="34446"/>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Комитет;</w:t>
      </w:r>
    </w:p>
    <w:bookmarkEnd w:id="34446"/>
    <w:bookmarkStart w:name="z34906" w:id="34447"/>
    <w:p>
      <w:pPr>
        <w:spacing w:after="0"/>
        <w:ind w:left="0"/>
        <w:jc w:val="both"/>
      </w:pPr>
      <w:r>
        <w:rPr>
          <w:rFonts w:ascii="Times New Roman"/>
          <w:b w:val="false"/>
          <w:i w:val="false"/>
          <w:color w:val="000000"/>
          <w:sz w:val="28"/>
        </w:rPr>
        <w:t>
      9) в пределах компетенции подписывает акты Департамента;</w:t>
      </w:r>
    </w:p>
    <w:bookmarkEnd w:id="34447"/>
    <w:bookmarkStart w:name="z34907" w:id="34448"/>
    <w:p>
      <w:pPr>
        <w:spacing w:after="0"/>
        <w:ind w:left="0"/>
        <w:jc w:val="both"/>
      </w:pPr>
      <w:r>
        <w:rPr>
          <w:rFonts w:ascii="Times New Roman"/>
          <w:b w:val="false"/>
          <w:i w:val="false"/>
          <w:color w:val="000000"/>
          <w:sz w:val="28"/>
        </w:rPr>
        <w:t>
      10) представляет Департамент во всех государственных органах и иных организациях;</w:t>
      </w:r>
    </w:p>
    <w:bookmarkEnd w:id="34448"/>
    <w:bookmarkStart w:name="z34908" w:id="34449"/>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4449"/>
    <w:bookmarkStart w:name="z34909" w:id="34450"/>
    <w:p>
      <w:pPr>
        <w:spacing w:after="0"/>
        <w:ind w:left="0"/>
        <w:jc w:val="both"/>
      </w:pPr>
      <w:r>
        <w:rPr>
          <w:rFonts w:ascii="Times New Roman"/>
          <w:b w:val="false"/>
          <w:i w:val="false"/>
          <w:color w:val="000000"/>
          <w:sz w:val="28"/>
        </w:rPr>
        <w:t>
      Исполнение полномочий Руководителя Департамента в период его отсутствия осуществляется лицом, его замещающим в соответствии с действующим законодательством Республики Казахстан.</w:t>
      </w:r>
    </w:p>
    <w:bookmarkEnd w:id="34450"/>
    <w:bookmarkStart w:name="z34910" w:id="34451"/>
    <w:p>
      <w:pPr>
        <w:spacing w:after="0"/>
        <w:ind w:left="0"/>
        <w:jc w:val="both"/>
      </w:pPr>
      <w:r>
        <w:rPr>
          <w:rFonts w:ascii="Times New Roman"/>
          <w:b w:val="false"/>
          <w:i w:val="false"/>
          <w:color w:val="000000"/>
          <w:sz w:val="28"/>
        </w:rPr>
        <w:t>
      20. Руководитель Департамента определяет полномочия своих заместителей в соответствии с действующим законодательством.</w:t>
      </w:r>
    </w:p>
    <w:bookmarkEnd w:id="34451"/>
    <w:bookmarkStart w:name="z34911" w:id="34452"/>
    <w:p>
      <w:pPr>
        <w:spacing w:after="0"/>
        <w:ind w:left="0"/>
        <w:jc w:val="left"/>
      </w:pPr>
      <w:r>
        <w:rPr>
          <w:rFonts w:ascii="Times New Roman"/>
          <w:b/>
          <w:i w:val="false"/>
          <w:color w:val="000000"/>
        </w:rPr>
        <w:t xml:space="preserve"> Глава 4. Имущество Департамента</w:t>
      </w:r>
    </w:p>
    <w:bookmarkEnd w:id="34452"/>
    <w:bookmarkStart w:name="z34912" w:id="34453"/>
    <w:p>
      <w:pPr>
        <w:spacing w:after="0"/>
        <w:ind w:left="0"/>
        <w:jc w:val="both"/>
      </w:pPr>
      <w:r>
        <w:rPr>
          <w:rFonts w:ascii="Times New Roman"/>
          <w:b w:val="false"/>
          <w:i w:val="false"/>
          <w:color w:val="000000"/>
          <w:sz w:val="28"/>
        </w:rPr>
        <w:t>
      21. Департамент может иметь на праве оперативного управления обособленное имущество в случаях, предусмотренных законодательством.</w:t>
      </w:r>
    </w:p>
    <w:bookmarkEnd w:id="34453"/>
    <w:bookmarkStart w:name="z34913" w:id="34454"/>
    <w:p>
      <w:pPr>
        <w:spacing w:after="0"/>
        <w:ind w:left="0"/>
        <w:jc w:val="both"/>
      </w:pPr>
      <w:r>
        <w:rPr>
          <w:rFonts w:ascii="Times New Roman"/>
          <w:b w:val="false"/>
          <w:i w:val="false"/>
          <w:color w:val="000000"/>
          <w:sz w:val="28"/>
        </w:rPr>
        <w:t>
      Имущество Департамента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4454"/>
    <w:bookmarkStart w:name="z34914" w:id="34455"/>
    <w:p>
      <w:pPr>
        <w:spacing w:after="0"/>
        <w:ind w:left="0"/>
        <w:jc w:val="both"/>
      </w:pPr>
      <w:r>
        <w:rPr>
          <w:rFonts w:ascii="Times New Roman"/>
          <w:b w:val="false"/>
          <w:i w:val="false"/>
          <w:color w:val="000000"/>
          <w:sz w:val="28"/>
        </w:rPr>
        <w:t>
      22. Имущество, закрепленное за Департаментом, относится к республиканской собственности.</w:t>
      </w:r>
    </w:p>
    <w:bookmarkEnd w:id="34455"/>
    <w:bookmarkStart w:name="z34915" w:id="34456"/>
    <w:p>
      <w:pPr>
        <w:spacing w:after="0"/>
        <w:ind w:left="0"/>
        <w:jc w:val="both"/>
      </w:pPr>
      <w:r>
        <w:rPr>
          <w:rFonts w:ascii="Times New Roman"/>
          <w:b w:val="false"/>
          <w:i w:val="false"/>
          <w:color w:val="000000"/>
          <w:sz w:val="28"/>
        </w:rPr>
        <w:t>
      23. Департамент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4456"/>
    <w:bookmarkStart w:name="z34916" w:id="34457"/>
    <w:p>
      <w:pPr>
        <w:spacing w:after="0"/>
        <w:ind w:left="0"/>
        <w:jc w:val="left"/>
      </w:pPr>
      <w:r>
        <w:rPr>
          <w:rFonts w:ascii="Times New Roman"/>
          <w:b/>
          <w:i w:val="false"/>
          <w:color w:val="000000"/>
        </w:rPr>
        <w:t xml:space="preserve"> Глава 5. Реорганизация и упразднение Департамента</w:t>
      </w:r>
    </w:p>
    <w:bookmarkEnd w:id="34457"/>
    <w:bookmarkStart w:name="z34917" w:id="34458"/>
    <w:p>
      <w:pPr>
        <w:spacing w:after="0"/>
        <w:ind w:left="0"/>
        <w:jc w:val="both"/>
      </w:pPr>
      <w:r>
        <w:rPr>
          <w:rFonts w:ascii="Times New Roman"/>
          <w:b w:val="false"/>
          <w:i w:val="false"/>
          <w:color w:val="000000"/>
          <w:sz w:val="28"/>
        </w:rPr>
        <w:t>
      24. Реорганизация и упразднение Департамента осуществляется в соответствии с законодательством Республики Казахстан.</w:t>
      </w:r>
    </w:p>
    <w:bookmarkEnd w:id="34458"/>
    <w:bookmarkStart w:name="z34918" w:id="34459"/>
    <w:p>
      <w:pPr>
        <w:spacing w:after="0"/>
        <w:ind w:left="0"/>
        <w:jc w:val="both"/>
      </w:pPr>
      <w:r>
        <w:rPr>
          <w:rFonts w:ascii="Times New Roman"/>
          <w:b w:val="false"/>
          <w:i w:val="false"/>
          <w:color w:val="000000"/>
          <w:sz w:val="28"/>
        </w:rPr>
        <w:t>
      Перечень государственных учреждений – территориальных органов Департамента</w:t>
      </w:r>
    </w:p>
    <w:bookmarkEnd w:id="34459"/>
    <w:bookmarkStart w:name="z34919" w:id="34460"/>
    <w:p>
      <w:pPr>
        <w:spacing w:after="0"/>
        <w:ind w:left="0"/>
        <w:jc w:val="both"/>
      </w:pPr>
      <w:r>
        <w:rPr>
          <w:rFonts w:ascii="Times New Roman"/>
          <w:b w:val="false"/>
          <w:i w:val="false"/>
          <w:color w:val="000000"/>
          <w:sz w:val="28"/>
        </w:rPr>
        <w:t>
      1. Управление государственных доходов по городу Талдыкорган Департамента государственных доходов по области Жетісу Комитета государственных доходов Министерства финансов Республики Казахстан.</w:t>
      </w:r>
    </w:p>
    <w:bookmarkEnd w:id="34460"/>
    <w:bookmarkStart w:name="z34920" w:id="34461"/>
    <w:p>
      <w:pPr>
        <w:spacing w:after="0"/>
        <w:ind w:left="0"/>
        <w:jc w:val="both"/>
      </w:pPr>
      <w:r>
        <w:rPr>
          <w:rFonts w:ascii="Times New Roman"/>
          <w:b w:val="false"/>
          <w:i w:val="false"/>
          <w:color w:val="000000"/>
          <w:sz w:val="28"/>
        </w:rPr>
        <w:t>
      2. Управление государственных доходов по городу Текели Департамента государственных доходов по области Жетісу Комитета государственных доходов Министерства финансов Республики Казахстан.</w:t>
      </w:r>
    </w:p>
    <w:bookmarkEnd w:id="34461"/>
    <w:bookmarkStart w:name="z34921" w:id="34462"/>
    <w:p>
      <w:pPr>
        <w:spacing w:after="0"/>
        <w:ind w:left="0"/>
        <w:jc w:val="both"/>
      </w:pPr>
      <w:r>
        <w:rPr>
          <w:rFonts w:ascii="Times New Roman"/>
          <w:b w:val="false"/>
          <w:i w:val="false"/>
          <w:color w:val="000000"/>
          <w:sz w:val="28"/>
        </w:rPr>
        <w:t>
      3. Управление государственных доходов по Аксускому району Департамента государственных доходов по области Жетісу Комитета государственных доходов Министерства финансов Республики Казахстан.</w:t>
      </w:r>
    </w:p>
    <w:bookmarkEnd w:id="34462"/>
    <w:bookmarkStart w:name="z34922" w:id="34463"/>
    <w:p>
      <w:pPr>
        <w:spacing w:after="0"/>
        <w:ind w:left="0"/>
        <w:jc w:val="both"/>
      </w:pPr>
      <w:r>
        <w:rPr>
          <w:rFonts w:ascii="Times New Roman"/>
          <w:b w:val="false"/>
          <w:i w:val="false"/>
          <w:color w:val="000000"/>
          <w:sz w:val="28"/>
        </w:rPr>
        <w:t>
      4. Управление государственных доходов по Алакольскому району Департамента государственных доходов по области Жетісу Комитета государственных доходов Министерства финансов Республики Казахстан.</w:t>
      </w:r>
    </w:p>
    <w:bookmarkEnd w:id="34463"/>
    <w:bookmarkStart w:name="z34923" w:id="34464"/>
    <w:p>
      <w:pPr>
        <w:spacing w:after="0"/>
        <w:ind w:left="0"/>
        <w:jc w:val="both"/>
      </w:pPr>
      <w:r>
        <w:rPr>
          <w:rFonts w:ascii="Times New Roman"/>
          <w:b w:val="false"/>
          <w:i w:val="false"/>
          <w:color w:val="000000"/>
          <w:sz w:val="28"/>
        </w:rPr>
        <w:t>
      5. Управление государственных доходов по Каратальскому району Департамента государственных доходов по области Жетісу Комитета государственных доходов Министерства финансов Республики Казахстан.</w:t>
      </w:r>
    </w:p>
    <w:bookmarkEnd w:id="34464"/>
    <w:bookmarkStart w:name="z34924" w:id="34465"/>
    <w:p>
      <w:pPr>
        <w:spacing w:after="0"/>
        <w:ind w:left="0"/>
        <w:jc w:val="both"/>
      </w:pPr>
      <w:r>
        <w:rPr>
          <w:rFonts w:ascii="Times New Roman"/>
          <w:b w:val="false"/>
          <w:i w:val="false"/>
          <w:color w:val="000000"/>
          <w:sz w:val="28"/>
        </w:rPr>
        <w:t>
      6. Управление государственных доходов по Кербулакскому району Департамента государственных доходов по области Жетісу Комитета государственных доходов Министерства финансов Республики Казахстан.</w:t>
      </w:r>
    </w:p>
    <w:bookmarkEnd w:id="34465"/>
    <w:bookmarkStart w:name="z34925" w:id="34466"/>
    <w:p>
      <w:pPr>
        <w:spacing w:after="0"/>
        <w:ind w:left="0"/>
        <w:jc w:val="both"/>
      </w:pPr>
      <w:r>
        <w:rPr>
          <w:rFonts w:ascii="Times New Roman"/>
          <w:b w:val="false"/>
          <w:i w:val="false"/>
          <w:color w:val="000000"/>
          <w:sz w:val="28"/>
        </w:rPr>
        <w:t>
      7. Управление государственных доходов по Коксускому району Департамента государственных доходов по области Жетісу Комитета государственных доходов Министерства финансов Республики Казахстан.</w:t>
      </w:r>
    </w:p>
    <w:bookmarkEnd w:id="34466"/>
    <w:bookmarkStart w:name="z34926" w:id="34467"/>
    <w:p>
      <w:pPr>
        <w:spacing w:after="0"/>
        <w:ind w:left="0"/>
        <w:jc w:val="both"/>
      </w:pPr>
      <w:r>
        <w:rPr>
          <w:rFonts w:ascii="Times New Roman"/>
          <w:b w:val="false"/>
          <w:i w:val="false"/>
          <w:color w:val="000000"/>
          <w:sz w:val="28"/>
        </w:rPr>
        <w:t>
      8. Управление государственных доходов по Панфиловскому району Департамента государственных доходов по области Жетісу Комитета государственных доходов Министерства финансов Республики Казахстан.</w:t>
      </w:r>
    </w:p>
    <w:bookmarkEnd w:id="34467"/>
    <w:bookmarkStart w:name="z34927" w:id="34468"/>
    <w:p>
      <w:pPr>
        <w:spacing w:after="0"/>
        <w:ind w:left="0"/>
        <w:jc w:val="both"/>
      </w:pPr>
      <w:r>
        <w:rPr>
          <w:rFonts w:ascii="Times New Roman"/>
          <w:b w:val="false"/>
          <w:i w:val="false"/>
          <w:color w:val="000000"/>
          <w:sz w:val="28"/>
        </w:rPr>
        <w:t>
      9. Управление государственных доходов по Сарканскому району Департамента государственных доходов по области Жетісу Комитета государственных доходов Министерства финансов Республики Казахстан.</w:t>
      </w:r>
    </w:p>
    <w:bookmarkEnd w:id="34468"/>
    <w:bookmarkStart w:name="z34928" w:id="34469"/>
    <w:p>
      <w:pPr>
        <w:spacing w:after="0"/>
        <w:ind w:left="0"/>
        <w:jc w:val="both"/>
      </w:pPr>
      <w:r>
        <w:rPr>
          <w:rFonts w:ascii="Times New Roman"/>
          <w:b w:val="false"/>
          <w:i w:val="false"/>
          <w:color w:val="000000"/>
          <w:sz w:val="28"/>
        </w:rPr>
        <w:t xml:space="preserve">
      10. Управление государственных доходов по Ескельдинскому району Департамента государственных доходов по области Жетісу Комитета государственных доходов Министерства финансов Республики Казахстан. </w:t>
      </w:r>
    </w:p>
    <w:bookmarkEnd w:id="344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219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246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4931" w:id="34470"/>
    <w:p>
      <w:pPr>
        <w:spacing w:after="0"/>
        <w:ind w:left="0"/>
        <w:jc w:val="left"/>
      </w:pPr>
      <w:r>
        <w:rPr>
          <w:rFonts w:ascii="Times New Roman"/>
          <w:b/>
          <w:i w:val="false"/>
          <w:color w:val="000000"/>
        </w:rPr>
        <w:t xml:space="preserve"> Положение об Управлении государственных доходов по городу Талдыкорган Департамента государственных доходов по области Жетісу Комитета государственных доходов Министерства финансов Республики Казахстан</w:t>
      </w:r>
    </w:p>
    <w:bookmarkEnd w:id="34470"/>
    <w:bookmarkStart w:name="z34932" w:id="34471"/>
    <w:p>
      <w:pPr>
        <w:spacing w:after="0"/>
        <w:ind w:left="0"/>
        <w:jc w:val="left"/>
      </w:pPr>
      <w:r>
        <w:rPr>
          <w:rFonts w:ascii="Times New Roman"/>
          <w:b/>
          <w:i w:val="false"/>
          <w:color w:val="000000"/>
        </w:rPr>
        <w:t xml:space="preserve"> Глава 1. Общие положения</w:t>
      </w:r>
    </w:p>
    <w:bookmarkEnd w:id="34471"/>
    <w:bookmarkStart w:name="z34933" w:id="34472"/>
    <w:p>
      <w:pPr>
        <w:spacing w:after="0"/>
        <w:ind w:left="0"/>
        <w:jc w:val="both"/>
      </w:pPr>
      <w:r>
        <w:rPr>
          <w:rFonts w:ascii="Times New Roman"/>
          <w:b w:val="false"/>
          <w:i w:val="false"/>
          <w:color w:val="000000"/>
          <w:sz w:val="28"/>
        </w:rPr>
        <w:t>
      1. Управление государственных доходов по городу Талдыкорган Департамента государственных доходов по области Жетісу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области Жетісу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4472"/>
    <w:bookmarkStart w:name="z34934" w:id="34473"/>
    <w:p>
      <w:pPr>
        <w:spacing w:after="0"/>
        <w:ind w:left="0"/>
        <w:jc w:val="both"/>
      </w:pPr>
      <w:r>
        <w:rPr>
          <w:rFonts w:ascii="Times New Roman"/>
          <w:b w:val="false"/>
          <w:i w:val="false"/>
          <w:color w:val="000000"/>
          <w:sz w:val="28"/>
        </w:rPr>
        <w:t xml:space="preserve">
      1) налогового администрирования; </w:t>
      </w:r>
    </w:p>
    <w:bookmarkEnd w:id="34473"/>
    <w:bookmarkStart w:name="z34935" w:id="34474"/>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4474"/>
    <w:bookmarkStart w:name="z34936" w:id="34475"/>
    <w:p>
      <w:pPr>
        <w:spacing w:after="0"/>
        <w:ind w:left="0"/>
        <w:jc w:val="both"/>
      </w:pPr>
      <w:r>
        <w:rPr>
          <w:rFonts w:ascii="Times New Roman"/>
          <w:b w:val="false"/>
          <w:i w:val="false"/>
          <w:color w:val="000000"/>
          <w:sz w:val="28"/>
        </w:rPr>
        <w:t xml:space="preserve">
      3) оборота нефтепродуктов и биотоплива; </w:t>
      </w:r>
    </w:p>
    <w:bookmarkEnd w:id="34475"/>
    <w:bookmarkStart w:name="z34937" w:id="34476"/>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4476"/>
    <w:bookmarkStart w:name="z34938" w:id="34477"/>
    <w:p>
      <w:pPr>
        <w:spacing w:after="0"/>
        <w:ind w:left="0"/>
        <w:jc w:val="both"/>
      </w:pPr>
      <w:r>
        <w:rPr>
          <w:rFonts w:ascii="Times New Roman"/>
          <w:b w:val="false"/>
          <w:i w:val="false"/>
          <w:color w:val="000000"/>
          <w:sz w:val="28"/>
        </w:rPr>
        <w:t>
      6) в других сферах, отнесенных к компетенции Управления действующим законодательством.</w:t>
      </w:r>
    </w:p>
    <w:bookmarkEnd w:id="34477"/>
    <w:bookmarkStart w:name="z34939" w:id="34478"/>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4478"/>
    <w:bookmarkStart w:name="z34940" w:id="34479"/>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4479"/>
    <w:bookmarkStart w:name="z34941" w:id="34480"/>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4480"/>
    <w:bookmarkStart w:name="z34942" w:id="34481"/>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4481"/>
    <w:bookmarkStart w:name="z34943" w:id="34482"/>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4482"/>
    <w:bookmarkStart w:name="z34944" w:id="34483"/>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4483"/>
    <w:bookmarkStart w:name="z34945" w:id="34484"/>
    <w:p>
      <w:pPr>
        <w:spacing w:after="0"/>
        <w:ind w:left="0"/>
        <w:jc w:val="both"/>
      </w:pPr>
      <w:r>
        <w:rPr>
          <w:rFonts w:ascii="Times New Roman"/>
          <w:b w:val="false"/>
          <w:i w:val="false"/>
          <w:color w:val="000000"/>
          <w:sz w:val="28"/>
        </w:rPr>
        <w:t xml:space="preserve">
      8. Местонахождение Управления: почтовый индекс 040000, Республика Казахстан, область Жетісу, город Талдыкорган, улица Жансугурова, 111. </w:t>
      </w:r>
    </w:p>
    <w:bookmarkEnd w:id="34484"/>
    <w:bookmarkStart w:name="z34946" w:id="34485"/>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Талдыкорган Департамента государственных доходов по области Жетісу Комитета государственных доходов Министерства финансов Республики Казахстан".</w:t>
      </w:r>
    </w:p>
    <w:bookmarkEnd w:id="34485"/>
    <w:bookmarkStart w:name="z34947" w:id="34486"/>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4486"/>
    <w:bookmarkStart w:name="z34948" w:id="34487"/>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4487"/>
    <w:bookmarkStart w:name="z34949" w:id="34488"/>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4488"/>
    <w:bookmarkStart w:name="z34950" w:id="34489"/>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4489"/>
    <w:bookmarkStart w:name="z34951" w:id="34490"/>
    <w:p>
      <w:pPr>
        <w:spacing w:after="0"/>
        <w:ind w:left="0"/>
        <w:jc w:val="left"/>
      </w:pPr>
      <w:r>
        <w:rPr>
          <w:rFonts w:ascii="Times New Roman"/>
          <w:b/>
          <w:i w:val="false"/>
          <w:color w:val="000000"/>
        </w:rPr>
        <w:t xml:space="preserve"> Глава 2. Задачи, права и обязанности Управления</w:t>
      </w:r>
    </w:p>
    <w:bookmarkEnd w:id="34490"/>
    <w:bookmarkStart w:name="z34952" w:id="34491"/>
    <w:p>
      <w:pPr>
        <w:spacing w:after="0"/>
        <w:ind w:left="0"/>
        <w:jc w:val="both"/>
      </w:pPr>
      <w:r>
        <w:rPr>
          <w:rFonts w:ascii="Times New Roman"/>
          <w:b w:val="false"/>
          <w:i w:val="false"/>
          <w:color w:val="000000"/>
          <w:sz w:val="28"/>
        </w:rPr>
        <w:t>
      13. Задачи:</w:t>
      </w:r>
    </w:p>
    <w:bookmarkEnd w:id="34491"/>
    <w:bookmarkStart w:name="z34953" w:id="34492"/>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4492"/>
    <w:bookmarkStart w:name="z34954" w:id="34493"/>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4493"/>
    <w:bookmarkStart w:name="z34955" w:id="34494"/>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4494"/>
    <w:bookmarkStart w:name="z34956" w:id="34495"/>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4495"/>
    <w:bookmarkStart w:name="z34957" w:id="34496"/>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4496"/>
    <w:bookmarkStart w:name="z34958" w:id="34497"/>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4497"/>
    <w:bookmarkStart w:name="z34959" w:id="34498"/>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4498"/>
    <w:bookmarkStart w:name="z34960" w:id="34499"/>
    <w:p>
      <w:pPr>
        <w:spacing w:after="0"/>
        <w:ind w:left="0"/>
        <w:jc w:val="both"/>
      </w:pPr>
      <w:r>
        <w:rPr>
          <w:rFonts w:ascii="Times New Roman"/>
          <w:b w:val="false"/>
          <w:i w:val="false"/>
          <w:color w:val="000000"/>
          <w:sz w:val="28"/>
        </w:rPr>
        <w:t>
      14. Права и обязанности Управления:</w:t>
      </w:r>
    </w:p>
    <w:bookmarkEnd w:id="34499"/>
    <w:bookmarkStart w:name="z34961" w:id="34500"/>
    <w:p>
      <w:pPr>
        <w:spacing w:after="0"/>
        <w:ind w:left="0"/>
        <w:jc w:val="both"/>
      </w:pPr>
      <w:r>
        <w:rPr>
          <w:rFonts w:ascii="Times New Roman"/>
          <w:b w:val="false"/>
          <w:i w:val="false"/>
          <w:color w:val="000000"/>
          <w:sz w:val="28"/>
        </w:rPr>
        <w:t>
      1) права:</w:t>
      </w:r>
    </w:p>
    <w:bookmarkEnd w:id="34500"/>
    <w:bookmarkStart w:name="z34962" w:id="34501"/>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4501"/>
    <w:bookmarkStart w:name="z34963" w:id="34502"/>
    <w:p>
      <w:pPr>
        <w:spacing w:after="0"/>
        <w:ind w:left="0"/>
        <w:jc w:val="both"/>
      </w:pPr>
      <w:r>
        <w:rPr>
          <w:rFonts w:ascii="Times New Roman"/>
          <w:b w:val="false"/>
          <w:i w:val="false"/>
          <w:color w:val="000000"/>
          <w:sz w:val="28"/>
        </w:rPr>
        <w:t>
      требовать от налогоплательщика (налогового агента):</w:t>
      </w:r>
    </w:p>
    <w:bookmarkEnd w:id="34502"/>
    <w:bookmarkStart w:name="z34964" w:id="34503"/>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4503"/>
    <w:bookmarkStart w:name="z34965" w:id="34504"/>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4504"/>
    <w:bookmarkStart w:name="z34966" w:id="34505"/>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4505"/>
    <w:bookmarkStart w:name="z34967" w:id="3450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4506"/>
    <w:bookmarkStart w:name="z34968" w:id="3450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4507"/>
    <w:bookmarkStart w:name="z34969" w:id="34508"/>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4508"/>
    <w:bookmarkStart w:name="z34970" w:id="3450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4509"/>
    <w:bookmarkStart w:name="z34971" w:id="34510"/>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4510"/>
    <w:bookmarkStart w:name="z34972" w:id="34511"/>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4511"/>
    <w:bookmarkStart w:name="z34973" w:id="34512"/>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4512"/>
    <w:bookmarkStart w:name="z34974" w:id="34513"/>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4513"/>
    <w:bookmarkStart w:name="z34975" w:id="34514"/>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4514"/>
    <w:bookmarkStart w:name="z34976" w:id="34515"/>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4515"/>
    <w:bookmarkStart w:name="z34977" w:id="34516"/>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4516"/>
    <w:bookmarkStart w:name="z34978" w:id="34517"/>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4517"/>
    <w:bookmarkStart w:name="z34979" w:id="34518"/>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4518"/>
    <w:bookmarkStart w:name="z34980" w:id="34519"/>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4519"/>
    <w:bookmarkStart w:name="z34981" w:id="34520"/>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4520"/>
    <w:bookmarkStart w:name="z34982" w:id="34521"/>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4521"/>
    <w:bookmarkStart w:name="z34983" w:id="34522"/>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4522"/>
    <w:bookmarkStart w:name="z34984" w:id="34523"/>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4523"/>
    <w:bookmarkStart w:name="z34985" w:id="34524"/>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4524"/>
    <w:bookmarkStart w:name="z34986" w:id="34525"/>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4525"/>
    <w:bookmarkStart w:name="z34987" w:id="34526"/>
    <w:p>
      <w:pPr>
        <w:spacing w:after="0"/>
        <w:ind w:left="0"/>
        <w:jc w:val="both"/>
      </w:pPr>
      <w:r>
        <w:rPr>
          <w:rFonts w:ascii="Times New Roman"/>
          <w:b w:val="false"/>
          <w:i w:val="false"/>
          <w:color w:val="000000"/>
          <w:sz w:val="28"/>
        </w:rPr>
        <w:t>
      2) обязанности:</w:t>
      </w:r>
    </w:p>
    <w:bookmarkEnd w:id="34526"/>
    <w:bookmarkStart w:name="z34988" w:id="34527"/>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4527"/>
    <w:bookmarkStart w:name="z34989" w:id="34528"/>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4528"/>
    <w:bookmarkStart w:name="z34990" w:id="34529"/>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4529"/>
    <w:bookmarkStart w:name="z34991" w:id="34530"/>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4530"/>
    <w:bookmarkStart w:name="z34992" w:id="34531"/>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4531"/>
    <w:bookmarkStart w:name="z34993" w:id="34532"/>
    <w:p>
      <w:pPr>
        <w:spacing w:after="0"/>
        <w:ind w:left="0"/>
        <w:jc w:val="both"/>
      </w:pPr>
      <w:r>
        <w:rPr>
          <w:rFonts w:ascii="Times New Roman"/>
          <w:b w:val="false"/>
          <w:i w:val="false"/>
          <w:color w:val="000000"/>
          <w:sz w:val="28"/>
        </w:rPr>
        <w:t>
      имеющих налоговую задолженность;</w:t>
      </w:r>
    </w:p>
    <w:bookmarkEnd w:id="34532"/>
    <w:bookmarkStart w:name="z34994" w:id="34533"/>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4533"/>
    <w:bookmarkStart w:name="z34995" w:id="34534"/>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4534"/>
    <w:bookmarkStart w:name="z34996" w:id="34535"/>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4535"/>
    <w:bookmarkStart w:name="z34997" w:id="34536"/>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4536"/>
    <w:bookmarkStart w:name="z34998" w:id="34537"/>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4537"/>
    <w:bookmarkStart w:name="z34999" w:id="34538"/>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4538"/>
    <w:bookmarkStart w:name="z35000" w:id="34539"/>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4539"/>
    <w:bookmarkStart w:name="z35001" w:id="34540"/>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4540"/>
    <w:bookmarkStart w:name="z35002" w:id="34541"/>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4541"/>
    <w:bookmarkStart w:name="z35003" w:id="34542"/>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4542"/>
    <w:bookmarkStart w:name="z35004" w:id="34543"/>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4543"/>
    <w:bookmarkStart w:name="z35005" w:id="34544"/>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4544"/>
    <w:bookmarkStart w:name="z35006" w:id="34545"/>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4545"/>
    <w:bookmarkStart w:name="z35007" w:id="34546"/>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4546"/>
    <w:bookmarkStart w:name="z35008" w:id="34547"/>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4547"/>
    <w:bookmarkStart w:name="z35009" w:id="34548"/>
    <w:p>
      <w:pPr>
        <w:spacing w:after="0"/>
        <w:ind w:left="0"/>
        <w:jc w:val="both"/>
      </w:pPr>
      <w:r>
        <w:rPr>
          <w:rFonts w:ascii="Times New Roman"/>
          <w:b w:val="false"/>
          <w:i w:val="false"/>
          <w:color w:val="000000"/>
          <w:sz w:val="28"/>
        </w:rPr>
        <w:t>
      защищать интересы государства;</w:t>
      </w:r>
    </w:p>
    <w:bookmarkEnd w:id="34548"/>
    <w:bookmarkStart w:name="z35010" w:id="34549"/>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4549"/>
    <w:bookmarkStart w:name="z35011" w:id="34550"/>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4550"/>
    <w:bookmarkStart w:name="z35012" w:id="34551"/>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4551"/>
    <w:bookmarkStart w:name="z35013" w:id="34552"/>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4552"/>
    <w:bookmarkStart w:name="z35014" w:id="34553"/>
    <w:p>
      <w:pPr>
        <w:spacing w:after="0"/>
        <w:ind w:left="0"/>
        <w:jc w:val="both"/>
      </w:pPr>
      <w:r>
        <w:rPr>
          <w:rFonts w:ascii="Times New Roman"/>
          <w:b w:val="false"/>
          <w:i w:val="false"/>
          <w:color w:val="000000"/>
          <w:sz w:val="28"/>
        </w:rPr>
        <w:t>
      15. Функции:</w:t>
      </w:r>
    </w:p>
    <w:bookmarkEnd w:id="34553"/>
    <w:bookmarkStart w:name="z35015" w:id="34554"/>
    <w:p>
      <w:pPr>
        <w:spacing w:after="0"/>
        <w:ind w:left="0"/>
        <w:jc w:val="both"/>
      </w:pPr>
      <w:r>
        <w:rPr>
          <w:rFonts w:ascii="Times New Roman"/>
          <w:b w:val="false"/>
          <w:i w:val="false"/>
          <w:color w:val="000000"/>
          <w:sz w:val="28"/>
        </w:rPr>
        <w:t>
      1) осуществление налогового контроля;</w:t>
      </w:r>
    </w:p>
    <w:bookmarkEnd w:id="34554"/>
    <w:bookmarkStart w:name="z35016" w:id="34555"/>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4555"/>
    <w:bookmarkStart w:name="z35017" w:id="34556"/>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4556"/>
    <w:bookmarkStart w:name="z35018" w:id="34557"/>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4557"/>
    <w:bookmarkStart w:name="z35019" w:id="34558"/>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4558"/>
    <w:bookmarkStart w:name="z35020" w:id="34559"/>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4559"/>
    <w:bookmarkStart w:name="z35021" w:id="34560"/>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4560"/>
    <w:bookmarkStart w:name="z35022" w:id="34561"/>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4561"/>
    <w:bookmarkStart w:name="z35023" w:id="34562"/>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4562"/>
    <w:bookmarkStart w:name="z35024" w:id="34563"/>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4563"/>
    <w:bookmarkStart w:name="z35025" w:id="34564"/>
    <w:p>
      <w:pPr>
        <w:spacing w:after="0"/>
        <w:ind w:left="0"/>
        <w:jc w:val="both"/>
      </w:pPr>
      <w:r>
        <w:rPr>
          <w:rFonts w:ascii="Times New Roman"/>
          <w:b w:val="false"/>
          <w:i w:val="false"/>
          <w:color w:val="000000"/>
          <w:sz w:val="28"/>
        </w:rPr>
        <w:t>
      11) осуществление налогового администрирования;</w:t>
      </w:r>
    </w:p>
    <w:bookmarkEnd w:id="34564"/>
    <w:bookmarkStart w:name="z35026" w:id="34565"/>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4565"/>
    <w:bookmarkStart w:name="z35027" w:id="34566"/>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4566"/>
    <w:bookmarkStart w:name="z35028" w:id="34567"/>
    <w:p>
      <w:pPr>
        <w:spacing w:after="0"/>
        <w:ind w:left="0"/>
        <w:jc w:val="both"/>
      </w:pPr>
      <w:r>
        <w:rPr>
          <w:rFonts w:ascii="Times New Roman"/>
          <w:b w:val="false"/>
          <w:i w:val="false"/>
          <w:color w:val="000000"/>
          <w:sz w:val="28"/>
        </w:rPr>
        <w:t>
      14) использование системы управления рисками;</w:t>
      </w:r>
    </w:p>
    <w:bookmarkEnd w:id="34567"/>
    <w:bookmarkStart w:name="z35029" w:id="34568"/>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4568"/>
    <w:bookmarkStart w:name="z35030" w:id="34569"/>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4569"/>
    <w:bookmarkStart w:name="z35031" w:id="34570"/>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4570"/>
    <w:bookmarkStart w:name="z35032" w:id="34571"/>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4571"/>
    <w:bookmarkStart w:name="z35033" w:id="34572"/>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4572"/>
    <w:bookmarkStart w:name="z35034" w:id="34573"/>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4573"/>
    <w:bookmarkStart w:name="z35035" w:id="34574"/>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4574"/>
    <w:bookmarkStart w:name="z35036" w:id="34575"/>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4575"/>
    <w:bookmarkStart w:name="z35037" w:id="34576"/>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4576"/>
    <w:bookmarkStart w:name="z35038" w:id="34577"/>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4577"/>
    <w:bookmarkStart w:name="z35039" w:id="34578"/>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4578"/>
    <w:bookmarkStart w:name="z35040" w:id="34579"/>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4579"/>
    <w:bookmarkStart w:name="z35041" w:id="34580"/>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4580"/>
    <w:bookmarkStart w:name="z35042" w:id="34581"/>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4581"/>
    <w:bookmarkStart w:name="z35043" w:id="34582"/>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4582"/>
    <w:bookmarkStart w:name="z35044" w:id="34583"/>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4583"/>
    <w:bookmarkStart w:name="z35045" w:id="34584"/>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4584"/>
    <w:bookmarkStart w:name="z35046" w:id="34585"/>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4585"/>
    <w:bookmarkStart w:name="z35047" w:id="34586"/>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4586"/>
    <w:bookmarkStart w:name="z35048" w:id="34587"/>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4587"/>
    <w:bookmarkStart w:name="z35049" w:id="34588"/>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4588"/>
    <w:bookmarkStart w:name="z35050" w:id="34589"/>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4589"/>
    <w:bookmarkStart w:name="z35051" w:id="34590"/>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4590"/>
    <w:bookmarkStart w:name="z35052" w:id="34591"/>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4591"/>
    <w:bookmarkStart w:name="z35053" w:id="34592"/>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4592"/>
    <w:bookmarkStart w:name="z35054" w:id="34593"/>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4593"/>
    <w:bookmarkStart w:name="z35055" w:id="34594"/>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4594"/>
    <w:bookmarkStart w:name="z35056" w:id="34595"/>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4595"/>
    <w:bookmarkStart w:name="z35057" w:id="34596"/>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4596"/>
    <w:bookmarkStart w:name="z35058" w:id="34597"/>
    <w:p>
      <w:pPr>
        <w:spacing w:after="0"/>
        <w:ind w:left="0"/>
        <w:jc w:val="both"/>
      </w:pPr>
      <w:r>
        <w:rPr>
          <w:rFonts w:ascii="Times New Roman"/>
          <w:b w:val="false"/>
          <w:i w:val="false"/>
          <w:color w:val="000000"/>
          <w:sz w:val="28"/>
        </w:rPr>
        <w:t>
      19. Полномочия Руководителя Управления:</w:t>
      </w:r>
    </w:p>
    <w:bookmarkEnd w:id="34597"/>
    <w:bookmarkStart w:name="z35059" w:id="34598"/>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34598"/>
    <w:bookmarkStart w:name="z35060" w:id="34599"/>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4599"/>
    <w:bookmarkStart w:name="z35061" w:id="34600"/>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4600"/>
    <w:bookmarkStart w:name="z35062" w:id="34601"/>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4601"/>
    <w:bookmarkStart w:name="z35063" w:id="34602"/>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4602"/>
    <w:bookmarkStart w:name="z35064" w:id="34603"/>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34603"/>
    <w:bookmarkStart w:name="z35065" w:id="34604"/>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4604"/>
    <w:bookmarkStart w:name="z35066" w:id="34605"/>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4605"/>
    <w:bookmarkStart w:name="z35067" w:id="34606"/>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4606"/>
    <w:bookmarkStart w:name="z35068" w:id="34607"/>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4607"/>
    <w:bookmarkStart w:name="z35069" w:id="34608"/>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4608"/>
    <w:bookmarkStart w:name="z35070" w:id="34609"/>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4609"/>
    <w:bookmarkStart w:name="z35071" w:id="34610"/>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34610"/>
    <w:bookmarkStart w:name="z35072" w:id="34611"/>
    <w:p>
      <w:pPr>
        <w:spacing w:after="0"/>
        <w:ind w:left="0"/>
        <w:jc w:val="left"/>
      </w:pPr>
      <w:r>
        <w:rPr>
          <w:rFonts w:ascii="Times New Roman"/>
          <w:b/>
          <w:i w:val="false"/>
          <w:color w:val="000000"/>
        </w:rPr>
        <w:t xml:space="preserve"> Глава 4. Имущество Управления</w:t>
      </w:r>
    </w:p>
    <w:bookmarkEnd w:id="34611"/>
    <w:bookmarkStart w:name="z35073" w:id="34612"/>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34612"/>
    <w:bookmarkStart w:name="z35074" w:id="34613"/>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4613"/>
    <w:bookmarkStart w:name="z35075" w:id="34614"/>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34614"/>
    <w:bookmarkStart w:name="z35076" w:id="34615"/>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4615"/>
    <w:bookmarkStart w:name="z35077" w:id="34616"/>
    <w:p>
      <w:pPr>
        <w:spacing w:after="0"/>
        <w:ind w:left="0"/>
        <w:jc w:val="left"/>
      </w:pPr>
      <w:r>
        <w:rPr>
          <w:rFonts w:ascii="Times New Roman"/>
          <w:b/>
          <w:i w:val="false"/>
          <w:color w:val="000000"/>
        </w:rPr>
        <w:t xml:space="preserve"> Глава 5. Реорганизация и упразднение Управления</w:t>
      </w:r>
    </w:p>
    <w:bookmarkEnd w:id="34616"/>
    <w:bookmarkStart w:name="z35078" w:id="34617"/>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346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220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247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5081" w:id="34618"/>
    <w:p>
      <w:pPr>
        <w:spacing w:after="0"/>
        <w:ind w:left="0"/>
        <w:jc w:val="left"/>
      </w:pPr>
      <w:r>
        <w:rPr>
          <w:rFonts w:ascii="Times New Roman"/>
          <w:b/>
          <w:i w:val="false"/>
          <w:color w:val="000000"/>
        </w:rPr>
        <w:t xml:space="preserve"> Положение об Управлении государственных доходов по городу Текели Департамента государственных доходов по области Жетісу Комитета государственных доходов Министерства финансов Республики Казахстан</w:t>
      </w:r>
    </w:p>
    <w:bookmarkEnd w:id="34618"/>
    <w:bookmarkStart w:name="z35082" w:id="34619"/>
    <w:p>
      <w:pPr>
        <w:spacing w:after="0"/>
        <w:ind w:left="0"/>
        <w:jc w:val="left"/>
      </w:pPr>
      <w:r>
        <w:rPr>
          <w:rFonts w:ascii="Times New Roman"/>
          <w:b/>
          <w:i w:val="false"/>
          <w:color w:val="000000"/>
        </w:rPr>
        <w:t xml:space="preserve"> Глава 1. Общие положения</w:t>
      </w:r>
    </w:p>
    <w:bookmarkEnd w:id="34619"/>
    <w:bookmarkStart w:name="z35083" w:id="34620"/>
    <w:p>
      <w:pPr>
        <w:spacing w:after="0"/>
        <w:ind w:left="0"/>
        <w:jc w:val="both"/>
      </w:pPr>
      <w:r>
        <w:rPr>
          <w:rFonts w:ascii="Times New Roman"/>
          <w:b w:val="false"/>
          <w:i w:val="false"/>
          <w:color w:val="000000"/>
          <w:sz w:val="28"/>
        </w:rPr>
        <w:t>
      1. Управление государственных доходов по городу Текели Департамента государственных доходов по области Жетісу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области Жетісу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4620"/>
    <w:bookmarkStart w:name="z35084" w:id="34621"/>
    <w:p>
      <w:pPr>
        <w:spacing w:after="0"/>
        <w:ind w:left="0"/>
        <w:jc w:val="both"/>
      </w:pPr>
      <w:r>
        <w:rPr>
          <w:rFonts w:ascii="Times New Roman"/>
          <w:b w:val="false"/>
          <w:i w:val="false"/>
          <w:color w:val="000000"/>
          <w:sz w:val="28"/>
        </w:rPr>
        <w:t xml:space="preserve">
      1) налогового администрирования; </w:t>
      </w:r>
    </w:p>
    <w:bookmarkEnd w:id="34621"/>
    <w:bookmarkStart w:name="z35085" w:id="34622"/>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4622"/>
    <w:bookmarkStart w:name="z35086" w:id="34623"/>
    <w:p>
      <w:pPr>
        <w:spacing w:after="0"/>
        <w:ind w:left="0"/>
        <w:jc w:val="both"/>
      </w:pPr>
      <w:r>
        <w:rPr>
          <w:rFonts w:ascii="Times New Roman"/>
          <w:b w:val="false"/>
          <w:i w:val="false"/>
          <w:color w:val="000000"/>
          <w:sz w:val="28"/>
        </w:rPr>
        <w:t xml:space="preserve">
      3) оборота нефтепродуктов и биотоплива; </w:t>
      </w:r>
    </w:p>
    <w:bookmarkEnd w:id="34623"/>
    <w:bookmarkStart w:name="z35087" w:id="34624"/>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4624"/>
    <w:bookmarkStart w:name="z35088" w:id="34625"/>
    <w:p>
      <w:pPr>
        <w:spacing w:after="0"/>
        <w:ind w:left="0"/>
        <w:jc w:val="both"/>
      </w:pPr>
      <w:r>
        <w:rPr>
          <w:rFonts w:ascii="Times New Roman"/>
          <w:b w:val="false"/>
          <w:i w:val="false"/>
          <w:color w:val="000000"/>
          <w:sz w:val="28"/>
        </w:rPr>
        <w:t>
      6) в других сферах, отнесенных к компетенции Управления действующим законодательством.</w:t>
      </w:r>
    </w:p>
    <w:bookmarkEnd w:id="34625"/>
    <w:bookmarkStart w:name="z35089" w:id="34626"/>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4626"/>
    <w:bookmarkStart w:name="z35090" w:id="34627"/>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4627"/>
    <w:bookmarkStart w:name="z35091" w:id="34628"/>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4628"/>
    <w:bookmarkStart w:name="z35092" w:id="34629"/>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4629"/>
    <w:bookmarkStart w:name="z35093" w:id="34630"/>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4630"/>
    <w:bookmarkStart w:name="z35094" w:id="34631"/>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4631"/>
    <w:bookmarkStart w:name="z35095" w:id="34632"/>
    <w:p>
      <w:pPr>
        <w:spacing w:after="0"/>
        <w:ind w:left="0"/>
        <w:jc w:val="both"/>
      </w:pPr>
      <w:r>
        <w:rPr>
          <w:rFonts w:ascii="Times New Roman"/>
          <w:b w:val="false"/>
          <w:i w:val="false"/>
          <w:color w:val="000000"/>
          <w:sz w:val="28"/>
        </w:rPr>
        <w:t xml:space="preserve">
      8. Местонахождение Управления: почтовый индекс 041700, Республика Казахстан, область Жетісу, город Текели, улица Тәуелсіздік, 10. </w:t>
      </w:r>
    </w:p>
    <w:bookmarkEnd w:id="34632"/>
    <w:bookmarkStart w:name="z35096" w:id="34633"/>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Текели Департамента государственных доходов по области Жетісу Комитета государственных доходов Министерства финансов Республики Казахстан".</w:t>
      </w:r>
    </w:p>
    <w:bookmarkEnd w:id="34633"/>
    <w:bookmarkStart w:name="z35097" w:id="34634"/>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4634"/>
    <w:bookmarkStart w:name="z35098" w:id="34635"/>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4635"/>
    <w:bookmarkStart w:name="z35099" w:id="34636"/>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4636"/>
    <w:bookmarkStart w:name="z35100" w:id="34637"/>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4637"/>
    <w:bookmarkStart w:name="z35101" w:id="34638"/>
    <w:p>
      <w:pPr>
        <w:spacing w:after="0"/>
        <w:ind w:left="0"/>
        <w:jc w:val="left"/>
      </w:pPr>
      <w:r>
        <w:rPr>
          <w:rFonts w:ascii="Times New Roman"/>
          <w:b/>
          <w:i w:val="false"/>
          <w:color w:val="000000"/>
        </w:rPr>
        <w:t xml:space="preserve"> Глава 2. Задачи, права и обязанности Управления</w:t>
      </w:r>
    </w:p>
    <w:bookmarkEnd w:id="34638"/>
    <w:bookmarkStart w:name="z35102" w:id="34639"/>
    <w:p>
      <w:pPr>
        <w:spacing w:after="0"/>
        <w:ind w:left="0"/>
        <w:jc w:val="both"/>
      </w:pPr>
      <w:r>
        <w:rPr>
          <w:rFonts w:ascii="Times New Roman"/>
          <w:b w:val="false"/>
          <w:i w:val="false"/>
          <w:color w:val="000000"/>
          <w:sz w:val="28"/>
        </w:rPr>
        <w:t>
      13. Задачи:</w:t>
      </w:r>
    </w:p>
    <w:bookmarkEnd w:id="34639"/>
    <w:bookmarkStart w:name="z35103" w:id="34640"/>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4640"/>
    <w:bookmarkStart w:name="z35104" w:id="34641"/>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4641"/>
    <w:bookmarkStart w:name="z35105" w:id="34642"/>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4642"/>
    <w:bookmarkStart w:name="z35106" w:id="34643"/>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4643"/>
    <w:bookmarkStart w:name="z35107" w:id="34644"/>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4644"/>
    <w:bookmarkStart w:name="z35108" w:id="34645"/>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4645"/>
    <w:bookmarkStart w:name="z35109" w:id="34646"/>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4646"/>
    <w:bookmarkStart w:name="z35110" w:id="34647"/>
    <w:p>
      <w:pPr>
        <w:spacing w:after="0"/>
        <w:ind w:left="0"/>
        <w:jc w:val="both"/>
      </w:pPr>
      <w:r>
        <w:rPr>
          <w:rFonts w:ascii="Times New Roman"/>
          <w:b w:val="false"/>
          <w:i w:val="false"/>
          <w:color w:val="000000"/>
          <w:sz w:val="28"/>
        </w:rPr>
        <w:t>
      14. Права и обязанности Управления:</w:t>
      </w:r>
    </w:p>
    <w:bookmarkEnd w:id="34647"/>
    <w:bookmarkStart w:name="z35111" w:id="34648"/>
    <w:p>
      <w:pPr>
        <w:spacing w:after="0"/>
        <w:ind w:left="0"/>
        <w:jc w:val="both"/>
      </w:pPr>
      <w:r>
        <w:rPr>
          <w:rFonts w:ascii="Times New Roman"/>
          <w:b w:val="false"/>
          <w:i w:val="false"/>
          <w:color w:val="000000"/>
          <w:sz w:val="28"/>
        </w:rPr>
        <w:t>
      1) права:</w:t>
      </w:r>
    </w:p>
    <w:bookmarkEnd w:id="34648"/>
    <w:bookmarkStart w:name="z35112" w:id="34649"/>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4649"/>
    <w:bookmarkStart w:name="z35113" w:id="34650"/>
    <w:p>
      <w:pPr>
        <w:spacing w:after="0"/>
        <w:ind w:left="0"/>
        <w:jc w:val="both"/>
      </w:pPr>
      <w:r>
        <w:rPr>
          <w:rFonts w:ascii="Times New Roman"/>
          <w:b w:val="false"/>
          <w:i w:val="false"/>
          <w:color w:val="000000"/>
          <w:sz w:val="28"/>
        </w:rPr>
        <w:t>
      требовать от налогоплательщика (налогового агента):</w:t>
      </w:r>
    </w:p>
    <w:bookmarkEnd w:id="34650"/>
    <w:bookmarkStart w:name="z35114" w:id="34651"/>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4651"/>
    <w:bookmarkStart w:name="z35115" w:id="34652"/>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4652"/>
    <w:bookmarkStart w:name="z35116" w:id="34653"/>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4653"/>
    <w:bookmarkStart w:name="z35117" w:id="3465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4654"/>
    <w:bookmarkStart w:name="z35118" w:id="3465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4655"/>
    <w:bookmarkStart w:name="z35119" w:id="34656"/>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4656"/>
    <w:bookmarkStart w:name="z35120" w:id="34657"/>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4657"/>
    <w:bookmarkStart w:name="z35121" w:id="34658"/>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4658"/>
    <w:bookmarkStart w:name="z35122" w:id="34659"/>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4659"/>
    <w:bookmarkStart w:name="z35123" w:id="34660"/>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4660"/>
    <w:bookmarkStart w:name="z35124" w:id="34661"/>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4661"/>
    <w:bookmarkStart w:name="z35125" w:id="34662"/>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4662"/>
    <w:bookmarkStart w:name="z35126" w:id="3466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4663"/>
    <w:bookmarkStart w:name="z35127" w:id="3466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4664"/>
    <w:bookmarkStart w:name="z35128" w:id="3466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4665"/>
    <w:bookmarkStart w:name="z35129" w:id="34666"/>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4666"/>
    <w:bookmarkStart w:name="z35130" w:id="34667"/>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4667"/>
    <w:bookmarkStart w:name="z35131" w:id="34668"/>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4668"/>
    <w:bookmarkStart w:name="z35132" w:id="34669"/>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4669"/>
    <w:bookmarkStart w:name="z35133" w:id="34670"/>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4670"/>
    <w:bookmarkStart w:name="z35134" w:id="34671"/>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4671"/>
    <w:bookmarkStart w:name="z35135" w:id="34672"/>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4672"/>
    <w:bookmarkStart w:name="z35136" w:id="34673"/>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4673"/>
    <w:bookmarkStart w:name="z35137" w:id="34674"/>
    <w:p>
      <w:pPr>
        <w:spacing w:after="0"/>
        <w:ind w:left="0"/>
        <w:jc w:val="both"/>
      </w:pPr>
      <w:r>
        <w:rPr>
          <w:rFonts w:ascii="Times New Roman"/>
          <w:b w:val="false"/>
          <w:i w:val="false"/>
          <w:color w:val="000000"/>
          <w:sz w:val="28"/>
        </w:rPr>
        <w:t>
      2) обязанности:</w:t>
      </w:r>
    </w:p>
    <w:bookmarkEnd w:id="34674"/>
    <w:bookmarkStart w:name="z35138" w:id="34675"/>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4675"/>
    <w:bookmarkStart w:name="z35139" w:id="34676"/>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4676"/>
    <w:bookmarkStart w:name="z35140" w:id="34677"/>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4677"/>
    <w:bookmarkStart w:name="z35141" w:id="34678"/>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4678"/>
    <w:bookmarkStart w:name="z35142" w:id="34679"/>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4679"/>
    <w:bookmarkStart w:name="z35143" w:id="34680"/>
    <w:p>
      <w:pPr>
        <w:spacing w:after="0"/>
        <w:ind w:left="0"/>
        <w:jc w:val="both"/>
      </w:pPr>
      <w:r>
        <w:rPr>
          <w:rFonts w:ascii="Times New Roman"/>
          <w:b w:val="false"/>
          <w:i w:val="false"/>
          <w:color w:val="000000"/>
          <w:sz w:val="28"/>
        </w:rPr>
        <w:t>
      имеющих налоговую задолженность;</w:t>
      </w:r>
    </w:p>
    <w:bookmarkEnd w:id="34680"/>
    <w:bookmarkStart w:name="z35144" w:id="34681"/>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4681"/>
    <w:bookmarkStart w:name="z35145" w:id="34682"/>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4682"/>
    <w:bookmarkStart w:name="z35146" w:id="34683"/>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4683"/>
    <w:bookmarkStart w:name="z35147" w:id="34684"/>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4684"/>
    <w:bookmarkStart w:name="z35148" w:id="34685"/>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4685"/>
    <w:bookmarkStart w:name="z35149" w:id="34686"/>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4686"/>
    <w:bookmarkStart w:name="z35150" w:id="34687"/>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4687"/>
    <w:bookmarkStart w:name="z35151" w:id="34688"/>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4688"/>
    <w:bookmarkStart w:name="z35152" w:id="34689"/>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4689"/>
    <w:bookmarkStart w:name="z35153" w:id="34690"/>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4690"/>
    <w:bookmarkStart w:name="z35154" w:id="34691"/>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4691"/>
    <w:bookmarkStart w:name="z35155" w:id="34692"/>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4692"/>
    <w:bookmarkStart w:name="z35156" w:id="34693"/>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4693"/>
    <w:bookmarkStart w:name="z35157" w:id="34694"/>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4694"/>
    <w:bookmarkStart w:name="z35158" w:id="34695"/>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4695"/>
    <w:bookmarkStart w:name="z35159" w:id="34696"/>
    <w:p>
      <w:pPr>
        <w:spacing w:after="0"/>
        <w:ind w:left="0"/>
        <w:jc w:val="both"/>
      </w:pPr>
      <w:r>
        <w:rPr>
          <w:rFonts w:ascii="Times New Roman"/>
          <w:b w:val="false"/>
          <w:i w:val="false"/>
          <w:color w:val="000000"/>
          <w:sz w:val="28"/>
        </w:rPr>
        <w:t>
      защищать интересы государства;</w:t>
      </w:r>
    </w:p>
    <w:bookmarkEnd w:id="34696"/>
    <w:bookmarkStart w:name="z35160" w:id="34697"/>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4697"/>
    <w:bookmarkStart w:name="z35161" w:id="34698"/>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4698"/>
    <w:bookmarkStart w:name="z35162" w:id="3469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4699"/>
    <w:bookmarkStart w:name="z35163" w:id="3470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4700"/>
    <w:bookmarkStart w:name="z35164" w:id="34701"/>
    <w:p>
      <w:pPr>
        <w:spacing w:after="0"/>
        <w:ind w:left="0"/>
        <w:jc w:val="both"/>
      </w:pPr>
      <w:r>
        <w:rPr>
          <w:rFonts w:ascii="Times New Roman"/>
          <w:b w:val="false"/>
          <w:i w:val="false"/>
          <w:color w:val="000000"/>
          <w:sz w:val="28"/>
        </w:rPr>
        <w:t>
      15. Функции:</w:t>
      </w:r>
    </w:p>
    <w:bookmarkEnd w:id="34701"/>
    <w:bookmarkStart w:name="z35165" w:id="34702"/>
    <w:p>
      <w:pPr>
        <w:spacing w:after="0"/>
        <w:ind w:left="0"/>
        <w:jc w:val="both"/>
      </w:pPr>
      <w:r>
        <w:rPr>
          <w:rFonts w:ascii="Times New Roman"/>
          <w:b w:val="false"/>
          <w:i w:val="false"/>
          <w:color w:val="000000"/>
          <w:sz w:val="28"/>
        </w:rPr>
        <w:t>
      1) осуществление налогового контроля;</w:t>
      </w:r>
    </w:p>
    <w:bookmarkEnd w:id="34702"/>
    <w:bookmarkStart w:name="z35166" w:id="3470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4703"/>
    <w:bookmarkStart w:name="z35167" w:id="3470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4704"/>
    <w:bookmarkStart w:name="z35168" w:id="34705"/>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4705"/>
    <w:bookmarkStart w:name="z35169" w:id="34706"/>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4706"/>
    <w:bookmarkStart w:name="z35170" w:id="34707"/>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4707"/>
    <w:bookmarkStart w:name="z35171" w:id="34708"/>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4708"/>
    <w:bookmarkStart w:name="z35172" w:id="34709"/>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4709"/>
    <w:bookmarkStart w:name="z35173" w:id="34710"/>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4710"/>
    <w:bookmarkStart w:name="z35174" w:id="3471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4711"/>
    <w:bookmarkStart w:name="z35175" w:id="34712"/>
    <w:p>
      <w:pPr>
        <w:spacing w:after="0"/>
        <w:ind w:left="0"/>
        <w:jc w:val="both"/>
      </w:pPr>
      <w:r>
        <w:rPr>
          <w:rFonts w:ascii="Times New Roman"/>
          <w:b w:val="false"/>
          <w:i w:val="false"/>
          <w:color w:val="000000"/>
          <w:sz w:val="28"/>
        </w:rPr>
        <w:t>
      11) осуществление налогового администрирования;</w:t>
      </w:r>
    </w:p>
    <w:bookmarkEnd w:id="34712"/>
    <w:bookmarkStart w:name="z35176" w:id="3471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4713"/>
    <w:bookmarkStart w:name="z35177" w:id="34714"/>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4714"/>
    <w:bookmarkStart w:name="z35178" w:id="34715"/>
    <w:p>
      <w:pPr>
        <w:spacing w:after="0"/>
        <w:ind w:left="0"/>
        <w:jc w:val="both"/>
      </w:pPr>
      <w:r>
        <w:rPr>
          <w:rFonts w:ascii="Times New Roman"/>
          <w:b w:val="false"/>
          <w:i w:val="false"/>
          <w:color w:val="000000"/>
          <w:sz w:val="28"/>
        </w:rPr>
        <w:t>
      14) использование системы управления рисками;</w:t>
      </w:r>
    </w:p>
    <w:bookmarkEnd w:id="34715"/>
    <w:bookmarkStart w:name="z35179" w:id="34716"/>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4716"/>
    <w:bookmarkStart w:name="z35180" w:id="34717"/>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4717"/>
    <w:bookmarkStart w:name="z35181" w:id="34718"/>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4718"/>
    <w:bookmarkStart w:name="z35182" w:id="34719"/>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4719"/>
    <w:bookmarkStart w:name="z35183" w:id="34720"/>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4720"/>
    <w:bookmarkStart w:name="z35184" w:id="34721"/>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4721"/>
    <w:bookmarkStart w:name="z35185" w:id="34722"/>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4722"/>
    <w:bookmarkStart w:name="z35186" w:id="34723"/>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4723"/>
    <w:bookmarkStart w:name="z35187" w:id="34724"/>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4724"/>
    <w:bookmarkStart w:name="z35188" w:id="34725"/>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4725"/>
    <w:bookmarkStart w:name="z35189" w:id="34726"/>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4726"/>
    <w:bookmarkStart w:name="z35190" w:id="34727"/>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4727"/>
    <w:bookmarkStart w:name="z35191" w:id="34728"/>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4728"/>
    <w:bookmarkStart w:name="z35192" w:id="34729"/>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4729"/>
    <w:bookmarkStart w:name="z35193" w:id="34730"/>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4730"/>
    <w:bookmarkStart w:name="z35194" w:id="34731"/>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4731"/>
    <w:bookmarkStart w:name="z35195" w:id="34732"/>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4732"/>
    <w:bookmarkStart w:name="z35196" w:id="34733"/>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4733"/>
    <w:bookmarkStart w:name="z35197" w:id="34734"/>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4734"/>
    <w:bookmarkStart w:name="z35198" w:id="34735"/>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4735"/>
    <w:bookmarkStart w:name="z35199" w:id="34736"/>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4736"/>
    <w:bookmarkStart w:name="z35200" w:id="34737"/>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4737"/>
    <w:bookmarkStart w:name="z35201" w:id="34738"/>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4738"/>
    <w:bookmarkStart w:name="z35202" w:id="34739"/>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4739"/>
    <w:bookmarkStart w:name="z35203" w:id="34740"/>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4740"/>
    <w:bookmarkStart w:name="z35204" w:id="34741"/>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4741"/>
    <w:bookmarkStart w:name="z35205" w:id="34742"/>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4742"/>
    <w:bookmarkStart w:name="z35206" w:id="34743"/>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4743"/>
    <w:bookmarkStart w:name="z35207" w:id="34744"/>
    <w:p>
      <w:pPr>
        <w:spacing w:after="0"/>
        <w:ind w:left="0"/>
        <w:jc w:val="both"/>
      </w:pPr>
      <w:r>
        <w:rPr>
          <w:rFonts w:ascii="Times New Roman"/>
          <w:b w:val="false"/>
          <w:i w:val="false"/>
          <w:color w:val="000000"/>
          <w:sz w:val="28"/>
        </w:rPr>
        <w:t>
      18. Полномочия Руководителя Управления:</w:t>
      </w:r>
    </w:p>
    <w:bookmarkEnd w:id="34744"/>
    <w:bookmarkStart w:name="z35208" w:id="34745"/>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34745"/>
    <w:bookmarkStart w:name="z35209" w:id="34746"/>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4746"/>
    <w:bookmarkStart w:name="z35210" w:id="34747"/>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4747"/>
    <w:bookmarkStart w:name="z35211" w:id="34748"/>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4748"/>
    <w:bookmarkStart w:name="z35212" w:id="34749"/>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4749"/>
    <w:bookmarkStart w:name="z35213" w:id="34750"/>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34750"/>
    <w:bookmarkStart w:name="z35214" w:id="34751"/>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4751"/>
    <w:bookmarkStart w:name="z35215" w:id="34752"/>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4752"/>
    <w:bookmarkStart w:name="z35216" w:id="34753"/>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4753"/>
    <w:bookmarkStart w:name="z35217" w:id="34754"/>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4754"/>
    <w:bookmarkStart w:name="z35218" w:id="34755"/>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4755"/>
    <w:bookmarkStart w:name="z35219" w:id="34756"/>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4756"/>
    <w:bookmarkStart w:name="z35220" w:id="34757"/>
    <w:p>
      <w:pPr>
        <w:spacing w:after="0"/>
        <w:ind w:left="0"/>
        <w:jc w:val="left"/>
      </w:pPr>
      <w:r>
        <w:rPr>
          <w:rFonts w:ascii="Times New Roman"/>
          <w:b/>
          <w:i w:val="false"/>
          <w:color w:val="000000"/>
        </w:rPr>
        <w:t xml:space="preserve"> Глава 4. Имущество Управления</w:t>
      </w:r>
    </w:p>
    <w:bookmarkEnd w:id="34757"/>
    <w:bookmarkStart w:name="z35221" w:id="34758"/>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34758"/>
    <w:bookmarkStart w:name="z35222" w:id="34759"/>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4759"/>
    <w:bookmarkStart w:name="z35223" w:id="34760"/>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34760"/>
    <w:bookmarkStart w:name="z35224" w:id="34761"/>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4761"/>
    <w:bookmarkStart w:name="z35225" w:id="34762"/>
    <w:p>
      <w:pPr>
        <w:spacing w:after="0"/>
        <w:ind w:left="0"/>
        <w:jc w:val="left"/>
      </w:pPr>
      <w:r>
        <w:rPr>
          <w:rFonts w:ascii="Times New Roman"/>
          <w:b/>
          <w:i w:val="false"/>
          <w:color w:val="000000"/>
        </w:rPr>
        <w:t xml:space="preserve"> Глава 5. Реорганизация и упразднение Управления</w:t>
      </w:r>
    </w:p>
    <w:bookmarkEnd w:id="34762"/>
    <w:bookmarkStart w:name="z35226" w:id="34763"/>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347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221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248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5229" w:id="34764"/>
    <w:p>
      <w:pPr>
        <w:spacing w:after="0"/>
        <w:ind w:left="0"/>
        <w:jc w:val="left"/>
      </w:pPr>
      <w:r>
        <w:rPr>
          <w:rFonts w:ascii="Times New Roman"/>
          <w:b/>
          <w:i w:val="false"/>
          <w:color w:val="000000"/>
        </w:rPr>
        <w:t xml:space="preserve"> Положение об Управлении государственных доходов по Аксускому району Департамента государственных доходов по области Жетісу Комитета государственных доходов Министерства финансов Республики Казахстан</w:t>
      </w:r>
    </w:p>
    <w:bookmarkEnd w:id="34764"/>
    <w:bookmarkStart w:name="z35230" w:id="34765"/>
    <w:p>
      <w:pPr>
        <w:spacing w:after="0"/>
        <w:ind w:left="0"/>
        <w:jc w:val="left"/>
      </w:pPr>
      <w:r>
        <w:rPr>
          <w:rFonts w:ascii="Times New Roman"/>
          <w:b/>
          <w:i w:val="false"/>
          <w:color w:val="000000"/>
        </w:rPr>
        <w:t xml:space="preserve"> Глава 1. Общие положения</w:t>
      </w:r>
    </w:p>
    <w:bookmarkEnd w:id="34765"/>
    <w:bookmarkStart w:name="z35231" w:id="34766"/>
    <w:p>
      <w:pPr>
        <w:spacing w:after="0"/>
        <w:ind w:left="0"/>
        <w:jc w:val="both"/>
      </w:pPr>
      <w:r>
        <w:rPr>
          <w:rFonts w:ascii="Times New Roman"/>
          <w:b w:val="false"/>
          <w:i w:val="false"/>
          <w:color w:val="000000"/>
          <w:sz w:val="28"/>
        </w:rPr>
        <w:t>
      1. Управление государственных доходов по Аксускому району Департамента государственных доходов по области Жетісу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области Жетісу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4766"/>
    <w:bookmarkStart w:name="z35232" w:id="34767"/>
    <w:p>
      <w:pPr>
        <w:spacing w:after="0"/>
        <w:ind w:left="0"/>
        <w:jc w:val="both"/>
      </w:pPr>
      <w:r>
        <w:rPr>
          <w:rFonts w:ascii="Times New Roman"/>
          <w:b w:val="false"/>
          <w:i w:val="false"/>
          <w:color w:val="000000"/>
          <w:sz w:val="28"/>
        </w:rPr>
        <w:t xml:space="preserve">
      1) налогового администрирования; </w:t>
      </w:r>
    </w:p>
    <w:bookmarkEnd w:id="34767"/>
    <w:bookmarkStart w:name="z35233" w:id="34768"/>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4768"/>
    <w:bookmarkStart w:name="z35234" w:id="34769"/>
    <w:p>
      <w:pPr>
        <w:spacing w:after="0"/>
        <w:ind w:left="0"/>
        <w:jc w:val="both"/>
      </w:pPr>
      <w:r>
        <w:rPr>
          <w:rFonts w:ascii="Times New Roman"/>
          <w:b w:val="false"/>
          <w:i w:val="false"/>
          <w:color w:val="000000"/>
          <w:sz w:val="28"/>
        </w:rPr>
        <w:t xml:space="preserve">
      3) оборота нефтепродуктов и биотоплива; </w:t>
      </w:r>
    </w:p>
    <w:bookmarkEnd w:id="34769"/>
    <w:bookmarkStart w:name="z35235" w:id="34770"/>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4770"/>
    <w:bookmarkStart w:name="z35236" w:id="34771"/>
    <w:p>
      <w:pPr>
        <w:spacing w:after="0"/>
        <w:ind w:left="0"/>
        <w:jc w:val="both"/>
      </w:pPr>
      <w:r>
        <w:rPr>
          <w:rFonts w:ascii="Times New Roman"/>
          <w:b w:val="false"/>
          <w:i w:val="false"/>
          <w:color w:val="000000"/>
          <w:sz w:val="28"/>
        </w:rPr>
        <w:t>
      6) в других сферах, отнесенных к компетенции Управления действующим законодательством.</w:t>
      </w:r>
    </w:p>
    <w:bookmarkEnd w:id="34771"/>
    <w:bookmarkStart w:name="z35237" w:id="34772"/>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4772"/>
    <w:bookmarkStart w:name="z35238" w:id="34773"/>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4773"/>
    <w:bookmarkStart w:name="z35239" w:id="34774"/>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4774"/>
    <w:bookmarkStart w:name="z35240" w:id="34775"/>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4775"/>
    <w:bookmarkStart w:name="z35241" w:id="34776"/>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4776"/>
    <w:bookmarkStart w:name="z35242" w:id="34777"/>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4777"/>
    <w:bookmarkStart w:name="z35243" w:id="34778"/>
    <w:p>
      <w:pPr>
        <w:spacing w:after="0"/>
        <w:ind w:left="0"/>
        <w:jc w:val="both"/>
      </w:pPr>
      <w:r>
        <w:rPr>
          <w:rFonts w:ascii="Times New Roman"/>
          <w:b w:val="false"/>
          <w:i w:val="false"/>
          <w:color w:val="000000"/>
          <w:sz w:val="28"/>
        </w:rPr>
        <w:t xml:space="preserve">
      8. Местонахождение Управления: почтовый индекс 040100, Республика Казахстан, область Жетісу, Аксуский район, село Жансугурова, улица Жамбыла, 1 А. </w:t>
      </w:r>
    </w:p>
    <w:bookmarkEnd w:id="34778"/>
    <w:bookmarkStart w:name="z35244" w:id="34779"/>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Аксускому району Департамента государственных доходов по области Жетісу Комитета государственных доходов Министерства финансов Республики Казахстан".</w:t>
      </w:r>
    </w:p>
    <w:bookmarkEnd w:id="34779"/>
    <w:bookmarkStart w:name="z35245" w:id="34780"/>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4780"/>
    <w:bookmarkStart w:name="z35246" w:id="34781"/>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4781"/>
    <w:bookmarkStart w:name="z35247" w:id="34782"/>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4782"/>
    <w:bookmarkStart w:name="z35248" w:id="34783"/>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4783"/>
    <w:bookmarkStart w:name="z35249" w:id="34784"/>
    <w:p>
      <w:pPr>
        <w:spacing w:after="0"/>
        <w:ind w:left="0"/>
        <w:jc w:val="left"/>
      </w:pPr>
      <w:r>
        <w:rPr>
          <w:rFonts w:ascii="Times New Roman"/>
          <w:b/>
          <w:i w:val="false"/>
          <w:color w:val="000000"/>
        </w:rPr>
        <w:t xml:space="preserve"> Глава 2. Задачи, права и обязанности Управления</w:t>
      </w:r>
    </w:p>
    <w:bookmarkEnd w:id="34784"/>
    <w:bookmarkStart w:name="z35250" w:id="34785"/>
    <w:p>
      <w:pPr>
        <w:spacing w:after="0"/>
        <w:ind w:left="0"/>
        <w:jc w:val="both"/>
      </w:pPr>
      <w:r>
        <w:rPr>
          <w:rFonts w:ascii="Times New Roman"/>
          <w:b w:val="false"/>
          <w:i w:val="false"/>
          <w:color w:val="000000"/>
          <w:sz w:val="28"/>
        </w:rPr>
        <w:t>
      13. Задачи:</w:t>
      </w:r>
    </w:p>
    <w:bookmarkEnd w:id="34785"/>
    <w:bookmarkStart w:name="z35251" w:id="34786"/>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4786"/>
    <w:bookmarkStart w:name="z35252" w:id="34787"/>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4787"/>
    <w:bookmarkStart w:name="z35253" w:id="34788"/>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4788"/>
    <w:bookmarkStart w:name="z35254" w:id="34789"/>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4789"/>
    <w:bookmarkStart w:name="z35255" w:id="34790"/>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4790"/>
    <w:bookmarkStart w:name="z35256" w:id="34791"/>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4791"/>
    <w:bookmarkStart w:name="z35257" w:id="34792"/>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4792"/>
    <w:bookmarkStart w:name="z35258" w:id="34793"/>
    <w:p>
      <w:pPr>
        <w:spacing w:after="0"/>
        <w:ind w:left="0"/>
        <w:jc w:val="both"/>
      </w:pPr>
      <w:r>
        <w:rPr>
          <w:rFonts w:ascii="Times New Roman"/>
          <w:b w:val="false"/>
          <w:i w:val="false"/>
          <w:color w:val="000000"/>
          <w:sz w:val="28"/>
        </w:rPr>
        <w:t>
      14. Права и обязанности Управления:</w:t>
      </w:r>
    </w:p>
    <w:bookmarkEnd w:id="34793"/>
    <w:bookmarkStart w:name="z35259" w:id="34794"/>
    <w:p>
      <w:pPr>
        <w:spacing w:after="0"/>
        <w:ind w:left="0"/>
        <w:jc w:val="both"/>
      </w:pPr>
      <w:r>
        <w:rPr>
          <w:rFonts w:ascii="Times New Roman"/>
          <w:b w:val="false"/>
          <w:i w:val="false"/>
          <w:color w:val="000000"/>
          <w:sz w:val="28"/>
        </w:rPr>
        <w:t>
      1) права:</w:t>
      </w:r>
    </w:p>
    <w:bookmarkEnd w:id="34794"/>
    <w:bookmarkStart w:name="z35260" w:id="34795"/>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4795"/>
    <w:bookmarkStart w:name="z35261" w:id="34796"/>
    <w:p>
      <w:pPr>
        <w:spacing w:after="0"/>
        <w:ind w:left="0"/>
        <w:jc w:val="both"/>
      </w:pPr>
      <w:r>
        <w:rPr>
          <w:rFonts w:ascii="Times New Roman"/>
          <w:b w:val="false"/>
          <w:i w:val="false"/>
          <w:color w:val="000000"/>
          <w:sz w:val="28"/>
        </w:rPr>
        <w:t>
      требовать от налогоплательщика (налогового агента):</w:t>
      </w:r>
    </w:p>
    <w:bookmarkEnd w:id="34796"/>
    <w:bookmarkStart w:name="z35262" w:id="34797"/>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4797"/>
    <w:bookmarkStart w:name="z35263" w:id="34798"/>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4798"/>
    <w:bookmarkStart w:name="z35264" w:id="34799"/>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4799"/>
    <w:bookmarkStart w:name="z35265" w:id="3480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4800"/>
    <w:bookmarkStart w:name="z35266" w:id="3480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4801"/>
    <w:bookmarkStart w:name="z35267" w:id="34802"/>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4802"/>
    <w:bookmarkStart w:name="z35268" w:id="34803"/>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4803"/>
    <w:bookmarkStart w:name="z35269" w:id="34804"/>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4804"/>
    <w:bookmarkStart w:name="z35270" w:id="34805"/>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4805"/>
    <w:bookmarkStart w:name="z35271" w:id="34806"/>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4806"/>
    <w:bookmarkStart w:name="z35272" w:id="34807"/>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4807"/>
    <w:bookmarkStart w:name="z35273" w:id="34808"/>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4808"/>
    <w:bookmarkStart w:name="z35274" w:id="34809"/>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4809"/>
    <w:bookmarkStart w:name="z35275" w:id="34810"/>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4810"/>
    <w:bookmarkStart w:name="z35276" w:id="34811"/>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4811"/>
    <w:bookmarkStart w:name="z35277" w:id="34812"/>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4812"/>
    <w:bookmarkStart w:name="z35278" w:id="34813"/>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4813"/>
    <w:bookmarkStart w:name="z35279" w:id="34814"/>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4814"/>
    <w:bookmarkStart w:name="z35280" w:id="34815"/>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4815"/>
    <w:bookmarkStart w:name="z35281" w:id="34816"/>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4816"/>
    <w:bookmarkStart w:name="z35282" w:id="34817"/>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4817"/>
    <w:bookmarkStart w:name="z35283" w:id="34818"/>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4818"/>
    <w:bookmarkStart w:name="z35284" w:id="34819"/>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4819"/>
    <w:bookmarkStart w:name="z35285" w:id="34820"/>
    <w:p>
      <w:pPr>
        <w:spacing w:after="0"/>
        <w:ind w:left="0"/>
        <w:jc w:val="both"/>
      </w:pPr>
      <w:r>
        <w:rPr>
          <w:rFonts w:ascii="Times New Roman"/>
          <w:b w:val="false"/>
          <w:i w:val="false"/>
          <w:color w:val="000000"/>
          <w:sz w:val="28"/>
        </w:rPr>
        <w:t>
      2) обязанности:</w:t>
      </w:r>
    </w:p>
    <w:bookmarkEnd w:id="34820"/>
    <w:bookmarkStart w:name="z35286" w:id="34821"/>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4821"/>
    <w:bookmarkStart w:name="z35287" w:id="34822"/>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4822"/>
    <w:bookmarkStart w:name="z35288" w:id="34823"/>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4823"/>
    <w:bookmarkStart w:name="z35289" w:id="34824"/>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4824"/>
    <w:bookmarkStart w:name="z35290" w:id="34825"/>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4825"/>
    <w:bookmarkStart w:name="z35291" w:id="34826"/>
    <w:p>
      <w:pPr>
        <w:spacing w:after="0"/>
        <w:ind w:left="0"/>
        <w:jc w:val="both"/>
      </w:pPr>
      <w:r>
        <w:rPr>
          <w:rFonts w:ascii="Times New Roman"/>
          <w:b w:val="false"/>
          <w:i w:val="false"/>
          <w:color w:val="000000"/>
          <w:sz w:val="28"/>
        </w:rPr>
        <w:t>
      имеющих налоговую задолженность;</w:t>
      </w:r>
    </w:p>
    <w:bookmarkEnd w:id="34826"/>
    <w:bookmarkStart w:name="z35292" w:id="34827"/>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4827"/>
    <w:bookmarkStart w:name="z35293" w:id="34828"/>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4828"/>
    <w:bookmarkStart w:name="z35294" w:id="34829"/>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4829"/>
    <w:bookmarkStart w:name="z35295" w:id="34830"/>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4830"/>
    <w:bookmarkStart w:name="z35296" w:id="34831"/>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4831"/>
    <w:bookmarkStart w:name="z35297" w:id="34832"/>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4832"/>
    <w:bookmarkStart w:name="z35298" w:id="34833"/>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4833"/>
    <w:bookmarkStart w:name="z35299" w:id="34834"/>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4834"/>
    <w:bookmarkStart w:name="z35300" w:id="34835"/>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4835"/>
    <w:bookmarkStart w:name="z35301" w:id="34836"/>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4836"/>
    <w:bookmarkStart w:name="z35302" w:id="34837"/>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4837"/>
    <w:bookmarkStart w:name="z35303" w:id="34838"/>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4838"/>
    <w:bookmarkStart w:name="z35304" w:id="34839"/>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4839"/>
    <w:bookmarkStart w:name="z35305" w:id="34840"/>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4840"/>
    <w:bookmarkStart w:name="z35306" w:id="34841"/>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4841"/>
    <w:bookmarkStart w:name="z35307" w:id="34842"/>
    <w:p>
      <w:pPr>
        <w:spacing w:after="0"/>
        <w:ind w:left="0"/>
        <w:jc w:val="both"/>
      </w:pPr>
      <w:r>
        <w:rPr>
          <w:rFonts w:ascii="Times New Roman"/>
          <w:b w:val="false"/>
          <w:i w:val="false"/>
          <w:color w:val="000000"/>
          <w:sz w:val="28"/>
        </w:rPr>
        <w:t>
      защищать интересы государства;</w:t>
      </w:r>
    </w:p>
    <w:bookmarkEnd w:id="34842"/>
    <w:bookmarkStart w:name="z35308" w:id="34843"/>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4843"/>
    <w:bookmarkStart w:name="z35309" w:id="34844"/>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4844"/>
    <w:bookmarkStart w:name="z35310" w:id="34845"/>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4845"/>
    <w:bookmarkStart w:name="z35311" w:id="34846"/>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4846"/>
    <w:bookmarkStart w:name="z35312" w:id="34847"/>
    <w:p>
      <w:pPr>
        <w:spacing w:after="0"/>
        <w:ind w:left="0"/>
        <w:jc w:val="both"/>
      </w:pPr>
      <w:r>
        <w:rPr>
          <w:rFonts w:ascii="Times New Roman"/>
          <w:b w:val="false"/>
          <w:i w:val="false"/>
          <w:color w:val="000000"/>
          <w:sz w:val="28"/>
        </w:rPr>
        <w:t>
      15. Функции:</w:t>
      </w:r>
    </w:p>
    <w:bookmarkEnd w:id="34847"/>
    <w:bookmarkStart w:name="z35313" w:id="34848"/>
    <w:p>
      <w:pPr>
        <w:spacing w:after="0"/>
        <w:ind w:left="0"/>
        <w:jc w:val="both"/>
      </w:pPr>
      <w:r>
        <w:rPr>
          <w:rFonts w:ascii="Times New Roman"/>
          <w:b w:val="false"/>
          <w:i w:val="false"/>
          <w:color w:val="000000"/>
          <w:sz w:val="28"/>
        </w:rPr>
        <w:t>
      1) осуществление налогового контроля;</w:t>
      </w:r>
    </w:p>
    <w:bookmarkEnd w:id="34848"/>
    <w:bookmarkStart w:name="z35314" w:id="34849"/>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4849"/>
    <w:bookmarkStart w:name="z35315" w:id="34850"/>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4850"/>
    <w:bookmarkStart w:name="z35316" w:id="34851"/>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4851"/>
    <w:bookmarkStart w:name="z35317" w:id="34852"/>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4852"/>
    <w:bookmarkStart w:name="z35318" w:id="34853"/>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4853"/>
    <w:bookmarkStart w:name="z35319" w:id="34854"/>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4854"/>
    <w:bookmarkStart w:name="z35320" w:id="34855"/>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4855"/>
    <w:bookmarkStart w:name="z35321" w:id="34856"/>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4856"/>
    <w:bookmarkStart w:name="z35322" w:id="34857"/>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4857"/>
    <w:bookmarkStart w:name="z35323" w:id="34858"/>
    <w:p>
      <w:pPr>
        <w:spacing w:after="0"/>
        <w:ind w:left="0"/>
        <w:jc w:val="both"/>
      </w:pPr>
      <w:r>
        <w:rPr>
          <w:rFonts w:ascii="Times New Roman"/>
          <w:b w:val="false"/>
          <w:i w:val="false"/>
          <w:color w:val="000000"/>
          <w:sz w:val="28"/>
        </w:rPr>
        <w:t>
      11) осуществление налогового администрирования;</w:t>
      </w:r>
    </w:p>
    <w:bookmarkEnd w:id="34858"/>
    <w:bookmarkStart w:name="z35324" w:id="34859"/>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4859"/>
    <w:bookmarkStart w:name="z35325" w:id="34860"/>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4860"/>
    <w:bookmarkStart w:name="z35326" w:id="34861"/>
    <w:p>
      <w:pPr>
        <w:spacing w:after="0"/>
        <w:ind w:left="0"/>
        <w:jc w:val="both"/>
      </w:pPr>
      <w:r>
        <w:rPr>
          <w:rFonts w:ascii="Times New Roman"/>
          <w:b w:val="false"/>
          <w:i w:val="false"/>
          <w:color w:val="000000"/>
          <w:sz w:val="28"/>
        </w:rPr>
        <w:t>
      14) использование системы управления рисками;</w:t>
      </w:r>
    </w:p>
    <w:bookmarkEnd w:id="34861"/>
    <w:bookmarkStart w:name="z35327" w:id="34862"/>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4862"/>
    <w:bookmarkStart w:name="z35328" w:id="34863"/>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4863"/>
    <w:bookmarkStart w:name="z35329" w:id="34864"/>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4864"/>
    <w:bookmarkStart w:name="z35330" w:id="34865"/>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4865"/>
    <w:bookmarkStart w:name="z35331" w:id="34866"/>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4866"/>
    <w:bookmarkStart w:name="z35332" w:id="34867"/>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4867"/>
    <w:bookmarkStart w:name="z35333" w:id="34868"/>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4868"/>
    <w:bookmarkStart w:name="z35334" w:id="34869"/>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4869"/>
    <w:bookmarkStart w:name="z35335" w:id="34870"/>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4870"/>
    <w:bookmarkStart w:name="z35336" w:id="34871"/>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4871"/>
    <w:bookmarkStart w:name="z35337" w:id="34872"/>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4872"/>
    <w:bookmarkStart w:name="z35338" w:id="34873"/>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4873"/>
    <w:bookmarkStart w:name="z35339" w:id="34874"/>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4874"/>
    <w:bookmarkStart w:name="z35340" w:id="34875"/>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4875"/>
    <w:bookmarkStart w:name="z35341" w:id="34876"/>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4876"/>
    <w:bookmarkStart w:name="z35342" w:id="34877"/>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4877"/>
    <w:bookmarkStart w:name="z35343" w:id="34878"/>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4878"/>
    <w:bookmarkStart w:name="z35344" w:id="34879"/>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4879"/>
    <w:bookmarkStart w:name="z35345" w:id="34880"/>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4880"/>
    <w:bookmarkStart w:name="z35346" w:id="34881"/>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4881"/>
    <w:bookmarkStart w:name="z35347" w:id="34882"/>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4882"/>
    <w:bookmarkStart w:name="z35348" w:id="34883"/>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4883"/>
    <w:bookmarkStart w:name="z35349" w:id="34884"/>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4884"/>
    <w:bookmarkStart w:name="z35350" w:id="34885"/>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4885"/>
    <w:bookmarkStart w:name="z35351" w:id="34886"/>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4886"/>
    <w:bookmarkStart w:name="z35352" w:id="34887"/>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4887"/>
    <w:bookmarkStart w:name="z35353" w:id="34888"/>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4888"/>
    <w:bookmarkStart w:name="z35354" w:id="34889"/>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4889"/>
    <w:bookmarkStart w:name="z35355" w:id="34890"/>
    <w:p>
      <w:pPr>
        <w:spacing w:after="0"/>
        <w:ind w:left="0"/>
        <w:jc w:val="both"/>
      </w:pPr>
      <w:r>
        <w:rPr>
          <w:rFonts w:ascii="Times New Roman"/>
          <w:b w:val="false"/>
          <w:i w:val="false"/>
          <w:color w:val="000000"/>
          <w:sz w:val="28"/>
        </w:rPr>
        <w:t>
      18. Полномочия Руководителя Управления:</w:t>
      </w:r>
    </w:p>
    <w:bookmarkEnd w:id="34890"/>
    <w:bookmarkStart w:name="z35356" w:id="34891"/>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34891"/>
    <w:bookmarkStart w:name="z35357" w:id="34892"/>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4892"/>
    <w:bookmarkStart w:name="z35358" w:id="34893"/>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4893"/>
    <w:bookmarkStart w:name="z35359" w:id="34894"/>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4894"/>
    <w:bookmarkStart w:name="z35360" w:id="34895"/>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4895"/>
    <w:bookmarkStart w:name="z35361" w:id="34896"/>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34896"/>
    <w:bookmarkStart w:name="z35362" w:id="34897"/>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4897"/>
    <w:bookmarkStart w:name="z35363" w:id="34898"/>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4898"/>
    <w:bookmarkStart w:name="z35364" w:id="34899"/>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4899"/>
    <w:bookmarkStart w:name="z35365" w:id="34900"/>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4900"/>
    <w:bookmarkStart w:name="z35366" w:id="34901"/>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4901"/>
    <w:bookmarkStart w:name="z35367" w:id="34902"/>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4902"/>
    <w:bookmarkStart w:name="z35368" w:id="34903"/>
    <w:p>
      <w:pPr>
        <w:spacing w:after="0"/>
        <w:ind w:left="0"/>
        <w:jc w:val="left"/>
      </w:pPr>
      <w:r>
        <w:rPr>
          <w:rFonts w:ascii="Times New Roman"/>
          <w:b/>
          <w:i w:val="false"/>
          <w:color w:val="000000"/>
        </w:rPr>
        <w:t xml:space="preserve"> Глава 4. Имущество Управления</w:t>
      </w:r>
    </w:p>
    <w:bookmarkEnd w:id="34903"/>
    <w:bookmarkStart w:name="z35369" w:id="34904"/>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34904"/>
    <w:bookmarkStart w:name="z35370" w:id="34905"/>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4905"/>
    <w:bookmarkStart w:name="z35371" w:id="34906"/>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34906"/>
    <w:bookmarkStart w:name="z35372" w:id="34907"/>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4907"/>
    <w:bookmarkStart w:name="z35373" w:id="34908"/>
    <w:p>
      <w:pPr>
        <w:spacing w:after="0"/>
        <w:ind w:left="0"/>
        <w:jc w:val="left"/>
      </w:pPr>
      <w:r>
        <w:rPr>
          <w:rFonts w:ascii="Times New Roman"/>
          <w:b/>
          <w:i w:val="false"/>
          <w:color w:val="000000"/>
        </w:rPr>
        <w:t xml:space="preserve"> Глава 5. Реорганизация и упразднение Управления</w:t>
      </w:r>
    </w:p>
    <w:bookmarkEnd w:id="34908"/>
    <w:bookmarkStart w:name="z35374" w:id="34909"/>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349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222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249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5377" w:id="34910"/>
    <w:p>
      <w:pPr>
        <w:spacing w:after="0"/>
        <w:ind w:left="0"/>
        <w:jc w:val="left"/>
      </w:pPr>
      <w:r>
        <w:rPr>
          <w:rFonts w:ascii="Times New Roman"/>
          <w:b/>
          <w:i w:val="false"/>
          <w:color w:val="000000"/>
        </w:rPr>
        <w:t xml:space="preserve"> Положение об Управлении государственных доходов по Алакольскому району Департамента государственных доходов по области Жетісу Комитета государственных доходов Министерства финансов Республики Казахстан</w:t>
      </w:r>
    </w:p>
    <w:bookmarkEnd w:id="34910"/>
    <w:bookmarkStart w:name="z35378" w:id="34911"/>
    <w:p>
      <w:pPr>
        <w:spacing w:after="0"/>
        <w:ind w:left="0"/>
        <w:jc w:val="left"/>
      </w:pPr>
      <w:r>
        <w:rPr>
          <w:rFonts w:ascii="Times New Roman"/>
          <w:b/>
          <w:i w:val="false"/>
          <w:color w:val="000000"/>
        </w:rPr>
        <w:t xml:space="preserve"> Глава 1. Общие положения</w:t>
      </w:r>
    </w:p>
    <w:bookmarkEnd w:id="34911"/>
    <w:bookmarkStart w:name="z35379" w:id="34912"/>
    <w:p>
      <w:pPr>
        <w:spacing w:after="0"/>
        <w:ind w:left="0"/>
        <w:jc w:val="both"/>
      </w:pPr>
      <w:r>
        <w:rPr>
          <w:rFonts w:ascii="Times New Roman"/>
          <w:b w:val="false"/>
          <w:i w:val="false"/>
          <w:color w:val="000000"/>
          <w:sz w:val="28"/>
        </w:rPr>
        <w:t>
      1. Управление государственных доходов по Алакольскому району Департамента государственных доходов по области Жетісу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области Жетісу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4912"/>
    <w:bookmarkStart w:name="z35380" w:id="34913"/>
    <w:p>
      <w:pPr>
        <w:spacing w:after="0"/>
        <w:ind w:left="0"/>
        <w:jc w:val="both"/>
      </w:pPr>
      <w:r>
        <w:rPr>
          <w:rFonts w:ascii="Times New Roman"/>
          <w:b w:val="false"/>
          <w:i w:val="false"/>
          <w:color w:val="000000"/>
          <w:sz w:val="28"/>
        </w:rPr>
        <w:t xml:space="preserve">
      1) налогового администрирования; </w:t>
      </w:r>
    </w:p>
    <w:bookmarkEnd w:id="34913"/>
    <w:bookmarkStart w:name="z35381" w:id="34914"/>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4914"/>
    <w:bookmarkStart w:name="z35382" w:id="34915"/>
    <w:p>
      <w:pPr>
        <w:spacing w:after="0"/>
        <w:ind w:left="0"/>
        <w:jc w:val="both"/>
      </w:pPr>
      <w:r>
        <w:rPr>
          <w:rFonts w:ascii="Times New Roman"/>
          <w:b w:val="false"/>
          <w:i w:val="false"/>
          <w:color w:val="000000"/>
          <w:sz w:val="28"/>
        </w:rPr>
        <w:t xml:space="preserve">
      3) оборота нефтепродуктов и биотоплива; </w:t>
      </w:r>
    </w:p>
    <w:bookmarkEnd w:id="34915"/>
    <w:bookmarkStart w:name="z35383" w:id="34916"/>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4916"/>
    <w:bookmarkStart w:name="z35384" w:id="34917"/>
    <w:p>
      <w:pPr>
        <w:spacing w:after="0"/>
        <w:ind w:left="0"/>
        <w:jc w:val="both"/>
      </w:pPr>
      <w:r>
        <w:rPr>
          <w:rFonts w:ascii="Times New Roman"/>
          <w:b w:val="false"/>
          <w:i w:val="false"/>
          <w:color w:val="000000"/>
          <w:sz w:val="28"/>
        </w:rPr>
        <w:t>
      6) в других сферах, отнесенных к компетенции Управления действующим законодательством.</w:t>
      </w:r>
    </w:p>
    <w:bookmarkEnd w:id="34917"/>
    <w:bookmarkStart w:name="z35385" w:id="34918"/>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4918"/>
    <w:bookmarkStart w:name="z35386" w:id="34919"/>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4919"/>
    <w:bookmarkStart w:name="z35387" w:id="34920"/>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4920"/>
    <w:bookmarkStart w:name="z35388" w:id="34921"/>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4921"/>
    <w:bookmarkStart w:name="z35389" w:id="34922"/>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4922"/>
    <w:bookmarkStart w:name="z35390" w:id="34923"/>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4923"/>
    <w:bookmarkStart w:name="z35391" w:id="34924"/>
    <w:p>
      <w:pPr>
        <w:spacing w:after="0"/>
        <w:ind w:left="0"/>
        <w:jc w:val="both"/>
      </w:pPr>
      <w:r>
        <w:rPr>
          <w:rFonts w:ascii="Times New Roman"/>
          <w:b w:val="false"/>
          <w:i w:val="false"/>
          <w:color w:val="000000"/>
          <w:sz w:val="28"/>
        </w:rPr>
        <w:t xml:space="preserve">
      8. Местонахождение Управления: почтовый индекс 040200, Республика Казахстан, область Жетісу, Алакольский район, город Ушарал, улица Д.Конаева, 68. </w:t>
      </w:r>
    </w:p>
    <w:bookmarkEnd w:id="34924"/>
    <w:bookmarkStart w:name="z35392" w:id="34925"/>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Алакольскому району Департамента государственных доходов по области Жетісу Комитета государственных доходов Министерства финансов Республики Казахстан".</w:t>
      </w:r>
    </w:p>
    <w:bookmarkEnd w:id="34925"/>
    <w:bookmarkStart w:name="z35393" w:id="34926"/>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4926"/>
    <w:bookmarkStart w:name="z35394" w:id="34927"/>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4927"/>
    <w:bookmarkStart w:name="z35395" w:id="34928"/>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4928"/>
    <w:bookmarkStart w:name="z35396" w:id="34929"/>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4929"/>
    <w:bookmarkStart w:name="z35397" w:id="34930"/>
    <w:p>
      <w:pPr>
        <w:spacing w:after="0"/>
        <w:ind w:left="0"/>
        <w:jc w:val="left"/>
      </w:pPr>
      <w:r>
        <w:rPr>
          <w:rFonts w:ascii="Times New Roman"/>
          <w:b/>
          <w:i w:val="false"/>
          <w:color w:val="000000"/>
        </w:rPr>
        <w:t xml:space="preserve"> Глава 2. Задачи, права и обязанности Управления</w:t>
      </w:r>
    </w:p>
    <w:bookmarkEnd w:id="34930"/>
    <w:bookmarkStart w:name="z35398" w:id="34931"/>
    <w:p>
      <w:pPr>
        <w:spacing w:after="0"/>
        <w:ind w:left="0"/>
        <w:jc w:val="both"/>
      </w:pPr>
      <w:r>
        <w:rPr>
          <w:rFonts w:ascii="Times New Roman"/>
          <w:b w:val="false"/>
          <w:i w:val="false"/>
          <w:color w:val="000000"/>
          <w:sz w:val="28"/>
        </w:rPr>
        <w:t>
      13. Задачи:</w:t>
      </w:r>
    </w:p>
    <w:bookmarkEnd w:id="34931"/>
    <w:bookmarkStart w:name="z35399" w:id="34932"/>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4932"/>
    <w:bookmarkStart w:name="z35400" w:id="34933"/>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4933"/>
    <w:bookmarkStart w:name="z35401" w:id="34934"/>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4934"/>
    <w:bookmarkStart w:name="z35402" w:id="34935"/>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4935"/>
    <w:bookmarkStart w:name="z35403" w:id="34936"/>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4936"/>
    <w:bookmarkStart w:name="z35404" w:id="34937"/>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4937"/>
    <w:bookmarkStart w:name="z35405" w:id="34938"/>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4938"/>
    <w:bookmarkStart w:name="z35406" w:id="34939"/>
    <w:p>
      <w:pPr>
        <w:spacing w:after="0"/>
        <w:ind w:left="0"/>
        <w:jc w:val="both"/>
      </w:pPr>
      <w:r>
        <w:rPr>
          <w:rFonts w:ascii="Times New Roman"/>
          <w:b w:val="false"/>
          <w:i w:val="false"/>
          <w:color w:val="000000"/>
          <w:sz w:val="28"/>
        </w:rPr>
        <w:t>
      14. Права и обязанности Управления:</w:t>
      </w:r>
    </w:p>
    <w:bookmarkEnd w:id="34939"/>
    <w:bookmarkStart w:name="z35407" w:id="34940"/>
    <w:p>
      <w:pPr>
        <w:spacing w:after="0"/>
        <w:ind w:left="0"/>
        <w:jc w:val="both"/>
      </w:pPr>
      <w:r>
        <w:rPr>
          <w:rFonts w:ascii="Times New Roman"/>
          <w:b w:val="false"/>
          <w:i w:val="false"/>
          <w:color w:val="000000"/>
          <w:sz w:val="28"/>
        </w:rPr>
        <w:t>
      1) права:</w:t>
      </w:r>
    </w:p>
    <w:bookmarkEnd w:id="34940"/>
    <w:bookmarkStart w:name="z35408" w:id="34941"/>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4941"/>
    <w:bookmarkStart w:name="z35409" w:id="34942"/>
    <w:p>
      <w:pPr>
        <w:spacing w:after="0"/>
        <w:ind w:left="0"/>
        <w:jc w:val="both"/>
      </w:pPr>
      <w:r>
        <w:rPr>
          <w:rFonts w:ascii="Times New Roman"/>
          <w:b w:val="false"/>
          <w:i w:val="false"/>
          <w:color w:val="000000"/>
          <w:sz w:val="28"/>
        </w:rPr>
        <w:t>
      требовать от налогоплательщика (налогового агента):</w:t>
      </w:r>
    </w:p>
    <w:bookmarkEnd w:id="34942"/>
    <w:bookmarkStart w:name="z35410" w:id="34943"/>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4943"/>
    <w:bookmarkStart w:name="z35411" w:id="34944"/>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4944"/>
    <w:bookmarkStart w:name="z35412" w:id="34945"/>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4945"/>
    <w:bookmarkStart w:name="z35413" w:id="3494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4946"/>
    <w:bookmarkStart w:name="z35414" w:id="3494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4947"/>
    <w:bookmarkStart w:name="z35415" w:id="34948"/>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4948"/>
    <w:bookmarkStart w:name="z35416" w:id="3494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4949"/>
    <w:bookmarkStart w:name="z35417" w:id="34950"/>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4950"/>
    <w:bookmarkStart w:name="z35418" w:id="34951"/>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4951"/>
    <w:bookmarkStart w:name="z35419" w:id="34952"/>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4952"/>
    <w:bookmarkStart w:name="z35420" w:id="34953"/>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4953"/>
    <w:bookmarkStart w:name="z35421" w:id="34954"/>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4954"/>
    <w:bookmarkStart w:name="z35422" w:id="34955"/>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4955"/>
    <w:bookmarkStart w:name="z35423" w:id="34956"/>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4956"/>
    <w:bookmarkStart w:name="z35424" w:id="34957"/>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4957"/>
    <w:bookmarkStart w:name="z35425" w:id="34958"/>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4958"/>
    <w:bookmarkStart w:name="z35426" w:id="34959"/>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4959"/>
    <w:bookmarkStart w:name="z35427" w:id="34960"/>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4960"/>
    <w:bookmarkStart w:name="z35428" w:id="34961"/>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4961"/>
    <w:bookmarkStart w:name="z35429" w:id="34962"/>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4962"/>
    <w:bookmarkStart w:name="z35430" w:id="34963"/>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4963"/>
    <w:bookmarkStart w:name="z35431" w:id="34964"/>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4964"/>
    <w:bookmarkStart w:name="z35432" w:id="34965"/>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4965"/>
    <w:bookmarkStart w:name="z35433" w:id="34966"/>
    <w:p>
      <w:pPr>
        <w:spacing w:after="0"/>
        <w:ind w:left="0"/>
        <w:jc w:val="both"/>
      </w:pPr>
      <w:r>
        <w:rPr>
          <w:rFonts w:ascii="Times New Roman"/>
          <w:b w:val="false"/>
          <w:i w:val="false"/>
          <w:color w:val="000000"/>
          <w:sz w:val="28"/>
        </w:rPr>
        <w:t>
      2) обязанности:</w:t>
      </w:r>
    </w:p>
    <w:bookmarkEnd w:id="34966"/>
    <w:bookmarkStart w:name="z35434" w:id="34967"/>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4967"/>
    <w:bookmarkStart w:name="z35435" w:id="34968"/>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4968"/>
    <w:bookmarkStart w:name="z35436" w:id="34969"/>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4969"/>
    <w:bookmarkStart w:name="z35437" w:id="34970"/>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4970"/>
    <w:bookmarkStart w:name="z35438" w:id="34971"/>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4971"/>
    <w:bookmarkStart w:name="z35439" w:id="34972"/>
    <w:p>
      <w:pPr>
        <w:spacing w:after="0"/>
        <w:ind w:left="0"/>
        <w:jc w:val="both"/>
      </w:pPr>
      <w:r>
        <w:rPr>
          <w:rFonts w:ascii="Times New Roman"/>
          <w:b w:val="false"/>
          <w:i w:val="false"/>
          <w:color w:val="000000"/>
          <w:sz w:val="28"/>
        </w:rPr>
        <w:t>
      имеющих налоговую задолженность;</w:t>
      </w:r>
    </w:p>
    <w:bookmarkEnd w:id="34972"/>
    <w:bookmarkStart w:name="z35440" w:id="34973"/>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4973"/>
    <w:bookmarkStart w:name="z35441" w:id="34974"/>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4974"/>
    <w:bookmarkStart w:name="z35442" w:id="34975"/>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4975"/>
    <w:bookmarkStart w:name="z35443" w:id="34976"/>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4976"/>
    <w:bookmarkStart w:name="z35444" w:id="34977"/>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4977"/>
    <w:bookmarkStart w:name="z35445" w:id="34978"/>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4978"/>
    <w:bookmarkStart w:name="z35446" w:id="34979"/>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4979"/>
    <w:bookmarkStart w:name="z35447" w:id="34980"/>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4980"/>
    <w:bookmarkStart w:name="z35448" w:id="34981"/>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4981"/>
    <w:bookmarkStart w:name="z35449" w:id="34982"/>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4982"/>
    <w:bookmarkStart w:name="z35450" w:id="34983"/>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4983"/>
    <w:bookmarkStart w:name="z35451" w:id="34984"/>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4984"/>
    <w:bookmarkStart w:name="z35452" w:id="34985"/>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4985"/>
    <w:bookmarkStart w:name="z35453" w:id="34986"/>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4986"/>
    <w:bookmarkStart w:name="z35454" w:id="34987"/>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4987"/>
    <w:bookmarkStart w:name="z35455" w:id="34988"/>
    <w:p>
      <w:pPr>
        <w:spacing w:after="0"/>
        <w:ind w:left="0"/>
        <w:jc w:val="both"/>
      </w:pPr>
      <w:r>
        <w:rPr>
          <w:rFonts w:ascii="Times New Roman"/>
          <w:b w:val="false"/>
          <w:i w:val="false"/>
          <w:color w:val="000000"/>
          <w:sz w:val="28"/>
        </w:rPr>
        <w:t>
      защищать интересы государства;</w:t>
      </w:r>
    </w:p>
    <w:bookmarkEnd w:id="34988"/>
    <w:bookmarkStart w:name="z35456" w:id="34989"/>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4989"/>
    <w:bookmarkStart w:name="z35457" w:id="34990"/>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4990"/>
    <w:bookmarkStart w:name="z35458" w:id="34991"/>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4991"/>
    <w:bookmarkStart w:name="z35459" w:id="34992"/>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4992"/>
    <w:bookmarkStart w:name="z35460" w:id="34993"/>
    <w:p>
      <w:pPr>
        <w:spacing w:after="0"/>
        <w:ind w:left="0"/>
        <w:jc w:val="both"/>
      </w:pPr>
      <w:r>
        <w:rPr>
          <w:rFonts w:ascii="Times New Roman"/>
          <w:b w:val="false"/>
          <w:i w:val="false"/>
          <w:color w:val="000000"/>
          <w:sz w:val="28"/>
        </w:rPr>
        <w:t>
      15. Функции:</w:t>
      </w:r>
    </w:p>
    <w:bookmarkEnd w:id="34993"/>
    <w:bookmarkStart w:name="z35461" w:id="34994"/>
    <w:p>
      <w:pPr>
        <w:spacing w:after="0"/>
        <w:ind w:left="0"/>
        <w:jc w:val="both"/>
      </w:pPr>
      <w:r>
        <w:rPr>
          <w:rFonts w:ascii="Times New Roman"/>
          <w:b w:val="false"/>
          <w:i w:val="false"/>
          <w:color w:val="000000"/>
          <w:sz w:val="28"/>
        </w:rPr>
        <w:t>
      1) осуществление налогового контроля;</w:t>
      </w:r>
    </w:p>
    <w:bookmarkEnd w:id="34994"/>
    <w:bookmarkStart w:name="z35462" w:id="34995"/>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4995"/>
    <w:bookmarkStart w:name="z35463" w:id="34996"/>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4996"/>
    <w:bookmarkStart w:name="z35464" w:id="34997"/>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4997"/>
    <w:bookmarkStart w:name="z35465" w:id="34998"/>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4998"/>
    <w:bookmarkStart w:name="z35466" w:id="34999"/>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4999"/>
    <w:bookmarkStart w:name="z35467" w:id="35000"/>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5000"/>
    <w:bookmarkStart w:name="z35468" w:id="35001"/>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5001"/>
    <w:bookmarkStart w:name="z35469" w:id="35002"/>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5002"/>
    <w:bookmarkStart w:name="z35470" w:id="35003"/>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5003"/>
    <w:bookmarkStart w:name="z35471" w:id="35004"/>
    <w:p>
      <w:pPr>
        <w:spacing w:after="0"/>
        <w:ind w:left="0"/>
        <w:jc w:val="both"/>
      </w:pPr>
      <w:r>
        <w:rPr>
          <w:rFonts w:ascii="Times New Roman"/>
          <w:b w:val="false"/>
          <w:i w:val="false"/>
          <w:color w:val="000000"/>
          <w:sz w:val="28"/>
        </w:rPr>
        <w:t>
      11) осуществление налогового администрирования;</w:t>
      </w:r>
    </w:p>
    <w:bookmarkEnd w:id="35004"/>
    <w:bookmarkStart w:name="z35472" w:id="35005"/>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5005"/>
    <w:bookmarkStart w:name="z35473" w:id="35006"/>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5006"/>
    <w:bookmarkStart w:name="z35474" w:id="35007"/>
    <w:p>
      <w:pPr>
        <w:spacing w:after="0"/>
        <w:ind w:left="0"/>
        <w:jc w:val="both"/>
      </w:pPr>
      <w:r>
        <w:rPr>
          <w:rFonts w:ascii="Times New Roman"/>
          <w:b w:val="false"/>
          <w:i w:val="false"/>
          <w:color w:val="000000"/>
          <w:sz w:val="28"/>
        </w:rPr>
        <w:t>
      14) использование системы управления рисками;</w:t>
      </w:r>
    </w:p>
    <w:bookmarkEnd w:id="35007"/>
    <w:bookmarkStart w:name="z35475" w:id="35008"/>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5008"/>
    <w:bookmarkStart w:name="z35476" w:id="35009"/>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5009"/>
    <w:bookmarkStart w:name="z35477" w:id="35010"/>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5010"/>
    <w:bookmarkStart w:name="z35478" w:id="35011"/>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5011"/>
    <w:bookmarkStart w:name="z35479" w:id="35012"/>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5012"/>
    <w:bookmarkStart w:name="z35480" w:id="35013"/>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5013"/>
    <w:bookmarkStart w:name="z35481" w:id="35014"/>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5014"/>
    <w:bookmarkStart w:name="z35482" w:id="35015"/>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5015"/>
    <w:bookmarkStart w:name="z35483" w:id="35016"/>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5016"/>
    <w:bookmarkStart w:name="z35484" w:id="35017"/>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5017"/>
    <w:bookmarkStart w:name="z35485" w:id="35018"/>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5018"/>
    <w:bookmarkStart w:name="z35486" w:id="35019"/>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5019"/>
    <w:bookmarkStart w:name="z35487" w:id="35020"/>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5020"/>
    <w:bookmarkStart w:name="z35488" w:id="35021"/>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5021"/>
    <w:bookmarkStart w:name="z35489" w:id="35022"/>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5022"/>
    <w:bookmarkStart w:name="z35490" w:id="35023"/>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5023"/>
    <w:bookmarkStart w:name="z35491" w:id="35024"/>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5024"/>
    <w:bookmarkStart w:name="z35492" w:id="35025"/>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5025"/>
    <w:bookmarkStart w:name="z35493" w:id="35026"/>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5026"/>
    <w:bookmarkStart w:name="z35494" w:id="35027"/>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5027"/>
    <w:bookmarkStart w:name="z35495" w:id="35028"/>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5028"/>
    <w:bookmarkStart w:name="z35496" w:id="35029"/>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5029"/>
    <w:bookmarkStart w:name="z35497" w:id="35030"/>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5030"/>
    <w:bookmarkStart w:name="z35498" w:id="35031"/>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5031"/>
    <w:bookmarkStart w:name="z35499" w:id="35032"/>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5032"/>
    <w:bookmarkStart w:name="z35500" w:id="35033"/>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5033"/>
    <w:bookmarkStart w:name="z35501" w:id="35034"/>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5034"/>
    <w:bookmarkStart w:name="z35502" w:id="35035"/>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5035"/>
    <w:bookmarkStart w:name="z35503" w:id="35036"/>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5036"/>
    <w:bookmarkStart w:name="z35504" w:id="35037"/>
    <w:p>
      <w:pPr>
        <w:spacing w:after="0"/>
        <w:ind w:left="0"/>
        <w:jc w:val="both"/>
      </w:pPr>
      <w:r>
        <w:rPr>
          <w:rFonts w:ascii="Times New Roman"/>
          <w:b w:val="false"/>
          <w:i w:val="false"/>
          <w:color w:val="000000"/>
          <w:sz w:val="28"/>
        </w:rPr>
        <w:t>
      19. Полномочия Руководителя Управления:</w:t>
      </w:r>
    </w:p>
    <w:bookmarkEnd w:id="35037"/>
    <w:bookmarkStart w:name="z35505" w:id="35038"/>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35038"/>
    <w:bookmarkStart w:name="z35506" w:id="35039"/>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5039"/>
    <w:bookmarkStart w:name="z35507" w:id="35040"/>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5040"/>
    <w:bookmarkStart w:name="z35508" w:id="35041"/>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5041"/>
    <w:bookmarkStart w:name="z35509" w:id="35042"/>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5042"/>
    <w:bookmarkStart w:name="z35510" w:id="35043"/>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35043"/>
    <w:bookmarkStart w:name="z35511" w:id="35044"/>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5044"/>
    <w:bookmarkStart w:name="z35512" w:id="35045"/>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5045"/>
    <w:bookmarkStart w:name="z35513" w:id="35046"/>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5046"/>
    <w:bookmarkStart w:name="z35514" w:id="35047"/>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5047"/>
    <w:bookmarkStart w:name="z35515" w:id="35048"/>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5048"/>
    <w:bookmarkStart w:name="z35516" w:id="35049"/>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5049"/>
    <w:bookmarkStart w:name="z35517" w:id="35050"/>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35050"/>
    <w:bookmarkStart w:name="z35518" w:id="35051"/>
    <w:p>
      <w:pPr>
        <w:spacing w:after="0"/>
        <w:ind w:left="0"/>
        <w:jc w:val="left"/>
      </w:pPr>
      <w:r>
        <w:rPr>
          <w:rFonts w:ascii="Times New Roman"/>
          <w:b/>
          <w:i w:val="false"/>
          <w:color w:val="000000"/>
        </w:rPr>
        <w:t xml:space="preserve"> Глава 4. Имущество Управления</w:t>
      </w:r>
    </w:p>
    <w:bookmarkEnd w:id="35051"/>
    <w:bookmarkStart w:name="z35519" w:id="35052"/>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35052"/>
    <w:bookmarkStart w:name="z35520" w:id="35053"/>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5053"/>
    <w:bookmarkStart w:name="z35521" w:id="35054"/>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35054"/>
    <w:bookmarkStart w:name="z35522" w:id="35055"/>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5055"/>
    <w:bookmarkStart w:name="z35523" w:id="35056"/>
    <w:p>
      <w:pPr>
        <w:spacing w:after="0"/>
        <w:ind w:left="0"/>
        <w:jc w:val="left"/>
      </w:pPr>
      <w:r>
        <w:rPr>
          <w:rFonts w:ascii="Times New Roman"/>
          <w:b/>
          <w:i w:val="false"/>
          <w:color w:val="000000"/>
        </w:rPr>
        <w:t xml:space="preserve"> Глава 5. Реорганизация и упразднение Управления</w:t>
      </w:r>
    </w:p>
    <w:bookmarkEnd w:id="35056"/>
    <w:bookmarkStart w:name="z35524" w:id="35057"/>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350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223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250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5527" w:id="35058"/>
    <w:p>
      <w:pPr>
        <w:spacing w:after="0"/>
        <w:ind w:left="0"/>
        <w:jc w:val="left"/>
      </w:pPr>
      <w:r>
        <w:rPr>
          <w:rFonts w:ascii="Times New Roman"/>
          <w:b/>
          <w:i w:val="false"/>
          <w:color w:val="000000"/>
        </w:rPr>
        <w:t xml:space="preserve"> Положение об Управлении государственных доходов по Каратальскому району Департамента государственных доходов по области Жетісу Комитета государственных доходов Министерства финансов Республики Казахстан</w:t>
      </w:r>
    </w:p>
    <w:bookmarkEnd w:id="35058"/>
    <w:bookmarkStart w:name="z35528" w:id="35059"/>
    <w:p>
      <w:pPr>
        <w:spacing w:after="0"/>
        <w:ind w:left="0"/>
        <w:jc w:val="left"/>
      </w:pPr>
      <w:r>
        <w:rPr>
          <w:rFonts w:ascii="Times New Roman"/>
          <w:b/>
          <w:i w:val="false"/>
          <w:color w:val="000000"/>
        </w:rPr>
        <w:t xml:space="preserve"> Глава 1. Общие положения</w:t>
      </w:r>
    </w:p>
    <w:bookmarkEnd w:id="35059"/>
    <w:bookmarkStart w:name="z35529" w:id="35060"/>
    <w:p>
      <w:pPr>
        <w:spacing w:after="0"/>
        <w:ind w:left="0"/>
        <w:jc w:val="both"/>
      </w:pPr>
      <w:r>
        <w:rPr>
          <w:rFonts w:ascii="Times New Roman"/>
          <w:b w:val="false"/>
          <w:i w:val="false"/>
          <w:color w:val="000000"/>
          <w:sz w:val="28"/>
        </w:rPr>
        <w:t>
      1. Управление государственных доходов по Каратальскому району Департамента государственных доходов по области Жетісу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области Жетісу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5060"/>
    <w:bookmarkStart w:name="z35530" w:id="35061"/>
    <w:p>
      <w:pPr>
        <w:spacing w:after="0"/>
        <w:ind w:left="0"/>
        <w:jc w:val="both"/>
      </w:pPr>
      <w:r>
        <w:rPr>
          <w:rFonts w:ascii="Times New Roman"/>
          <w:b w:val="false"/>
          <w:i w:val="false"/>
          <w:color w:val="000000"/>
          <w:sz w:val="28"/>
        </w:rPr>
        <w:t xml:space="preserve">
      1) налогового администрирования; </w:t>
      </w:r>
    </w:p>
    <w:bookmarkEnd w:id="35061"/>
    <w:bookmarkStart w:name="z35531" w:id="35062"/>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5062"/>
    <w:bookmarkStart w:name="z35532" w:id="35063"/>
    <w:p>
      <w:pPr>
        <w:spacing w:after="0"/>
        <w:ind w:left="0"/>
        <w:jc w:val="both"/>
      </w:pPr>
      <w:r>
        <w:rPr>
          <w:rFonts w:ascii="Times New Roman"/>
          <w:b w:val="false"/>
          <w:i w:val="false"/>
          <w:color w:val="000000"/>
          <w:sz w:val="28"/>
        </w:rPr>
        <w:t xml:space="preserve">
      3) оборота нефтепродуктов и биотоплива; </w:t>
      </w:r>
    </w:p>
    <w:bookmarkEnd w:id="35063"/>
    <w:bookmarkStart w:name="z35533" w:id="35064"/>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5064"/>
    <w:bookmarkStart w:name="z35534" w:id="35065"/>
    <w:p>
      <w:pPr>
        <w:spacing w:after="0"/>
        <w:ind w:left="0"/>
        <w:jc w:val="both"/>
      </w:pPr>
      <w:r>
        <w:rPr>
          <w:rFonts w:ascii="Times New Roman"/>
          <w:b w:val="false"/>
          <w:i w:val="false"/>
          <w:color w:val="000000"/>
          <w:sz w:val="28"/>
        </w:rPr>
        <w:t>
      6) в других сферах, отнесенных к компетенции Управления действующим законодательством.</w:t>
      </w:r>
    </w:p>
    <w:bookmarkEnd w:id="35065"/>
    <w:bookmarkStart w:name="z35535" w:id="35066"/>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5066"/>
    <w:bookmarkStart w:name="z35536" w:id="35067"/>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5067"/>
    <w:bookmarkStart w:name="z35537" w:id="35068"/>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5068"/>
    <w:bookmarkStart w:name="z35538" w:id="35069"/>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5069"/>
    <w:bookmarkStart w:name="z35539" w:id="35070"/>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5070"/>
    <w:bookmarkStart w:name="z35540" w:id="35071"/>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5071"/>
    <w:bookmarkStart w:name="z35541" w:id="35072"/>
    <w:p>
      <w:pPr>
        <w:spacing w:after="0"/>
        <w:ind w:left="0"/>
        <w:jc w:val="both"/>
      </w:pPr>
      <w:r>
        <w:rPr>
          <w:rFonts w:ascii="Times New Roman"/>
          <w:b w:val="false"/>
          <w:i w:val="false"/>
          <w:color w:val="000000"/>
          <w:sz w:val="28"/>
        </w:rPr>
        <w:t xml:space="preserve">
      8. Местонахождение Управления: почтовый индекс 041000, Республика Казахстан, область Жетісу, Каратальский район, город Уштобе, проспект Абылай хана, 14. </w:t>
      </w:r>
    </w:p>
    <w:bookmarkEnd w:id="35072"/>
    <w:bookmarkStart w:name="z35542" w:id="35073"/>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Каратальскому району Департамента государственных доходов по области Жетісу Комитета государственных доходов Министерства финансов Республики Казахстан".</w:t>
      </w:r>
    </w:p>
    <w:bookmarkEnd w:id="35073"/>
    <w:bookmarkStart w:name="z35543" w:id="35074"/>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5074"/>
    <w:bookmarkStart w:name="z35544" w:id="35075"/>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5075"/>
    <w:bookmarkStart w:name="z35545" w:id="35076"/>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5076"/>
    <w:bookmarkStart w:name="z35546" w:id="35077"/>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5077"/>
    <w:bookmarkStart w:name="z35547" w:id="35078"/>
    <w:p>
      <w:pPr>
        <w:spacing w:after="0"/>
        <w:ind w:left="0"/>
        <w:jc w:val="left"/>
      </w:pPr>
      <w:r>
        <w:rPr>
          <w:rFonts w:ascii="Times New Roman"/>
          <w:b/>
          <w:i w:val="false"/>
          <w:color w:val="000000"/>
        </w:rPr>
        <w:t xml:space="preserve"> Глава 2. Задачи, права и обязанности Управления</w:t>
      </w:r>
    </w:p>
    <w:bookmarkEnd w:id="35078"/>
    <w:bookmarkStart w:name="z35548" w:id="35079"/>
    <w:p>
      <w:pPr>
        <w:spacing w:after="0"/>
        <w:ind w:left="0"/>
        <w:jc w:val="both"/>
      </w:pPr>
      <w:r>
        <w:rPr>
          <w:rFonts w:ascii="Times New Roman"/>
          <w:b w:val="false"/>
          <w:i w:val="false"/>
          <w:color w:val="000000"/>
          <w:sz w:val="28"/>
        </w:rPr>
        <w:t>
      13. Задачи:</w:t>
      </w:r>
    </w:p>
    <w:bookmarkEnd w:id="35079"/>
    <w:bookmarkStart w:name="z35549" w:id="35080"/>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5080"/>
    <w:bookmarkStart w:name="z35550" w:id="35081"/>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5081"/>
    <w:bookmarkStart w:name="z35551" w:id="35082"/>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5082"/>
    <w:bookmarkStart w:name="z35552" w:id="35083"/>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5083"/>
    <w:bookmarkStart w:name="z35553" w:id="35084"/>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5084"/>
    <w:bookmarkStart w:name="z35554" w:id="35085"/>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5085"/>
    <w:bookmarkStart w:name="z35555" w:id="35086"/>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5086"/>
    <w:bookmarkStart w:name="z35556" w:id="35087"/>
    <w:p>
      <w:pPr>
        <w:spacing w:after="0"/>
        <w:ind w:left="0"/>
        <w:jc w:val="both"/>
      </w:pPr>
      <w:r>
        <w:rPr>
          <w:rFonts w:ascii="Times New Roman"/>
          <w:b w:val="false"/>
          <w:i w:val="false"/>
          <w:color w:val="000000"/>
          <w:sz w:val="28"/>
        </w:rPr>
        <w:t>
      14. Права и обязанности Управления:</w:t>
      </w:r>
    </w:p>
    <w:bookmarkEnd w:id="35087"/>
    <w:bookmarkStart w:name="z35557" w:id="35088"/>
    <w:p>
      <w:pPr>
        <w:spacing w:after="0"/>
        <w:ind w:left="0"/>
        <w:jc w:val="both"/>
      </w:pPr>
      <w:r>
        <w:rPr>
          <w:rFonts w:ascii="Times New Roman"/>
          <w:b w:val="false"/>
          <w:i w:val="false"/>
          <w:color w:val="000000"/>
          <w:sz w:val="28"/>
        </w:rPr>
        <w:t>
      1) права:</w:t>
      </w:r>
    </w:p>
    <w:bookmarkEnd w:id="35088"/>
    <w:bookmarkStart w:name="z35558" w:id="35089"/>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5089"/>
    <w:bookmarkStart w:name="z35559" w:id="35090"/>
    <w:p>
      <w:pPr>
        <w:spacing w:after="0"/>
        <w:ind w:left="0"/>
        <w:jc w:val="both"/>
      </w:pPr>
      <w:r>
        <w:rPr>
          <w:rFonts w:ascii="Times New Roman"/>
          <w:b w:val="false"/>
          <w:i w:val="false"/>
          <w:color w:val="000000"/>
          <w:sz w:val="28"/>
        </w:rPr>
        <w:t>
      требовать от налогоплательщика (налогового агента):</w:t>
      </w:r>
    </w:p>
    <w:bookmarkEnd w:id="35090"/>
    <w:bookmarkStart w:name="z35560" w:id="35091"/>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5091"/>
    <w:bookmarkStart w:name="z35561" w:id="35092"/>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5092"/>
    <w:bookmarkStart w:name="z35562" w:id="35093"/>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5093"/>
    <w:bookmarkStart w:name="z35563" w:id="3509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5094"/>
    <w:bookmarkStart w:name="z35564" w:id="3509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5095"/>
    <w:bookmarkStart w:name="z35565" w:id="35096"/>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5096"/>
    <w:bookmarkStart w:name="z35566" w:id="35097"/>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5097"/>
    <w:bookmarkStart w:name="z35567" w:id="35098"/>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5098"/>
    <w:bookmarkStart w:name="z35568" w:id="35099"/>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5099"/>
    <w:bookmarkStart w:name="z35569" w:id="35100"/>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5100"/>
    <w:bookmarkStart w:name="z35570" w:id="35101"/>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5101"/>
    <w:bookmarkStart w:name="z35571" w:id="35102"/>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5102"/>
    <w:bookmarkStart w:name="z35572" w:id="3510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5103"/>
    <w:bookmarkStart w:name="z35573" w:id="3510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5104"/>
    <w:bookmarkStart w:name="z35574" w:id="35105"/>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5105"/>
    <w:bookmarkStart w:name="z35575" w:id="35106"/>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5106"/>
    <w:bookmarkStart w:name="z35576" w:id="35107"/>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5107"/>
    <w:bookmarkStart w:name="z35577" w:id="35108"/>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5108"/>
    <w:bookmarkStart w:name="z35578" w:id="35109"/>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5109"/>
    <w:bookmarkStart w:name="z35579" w:id="35110"/>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5110"/>
    <w:bookmarkStart w:name="z35580" w:id="35111"/>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5111"/>
    <w:bookmarkStart w:name="z35581" w:id="35112"/>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5112"/>
    <w:bookmarkStart w:name="z35582" w:id="35113"/>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5113"/>
    <w:bookmarkStart w:name="z35583" w:id="35114"/>
    <w:p>
      <w:pPr>
        <w:spacing w:after="0"/>
        <w:ind w:left="0"/>
        <w:jc w:val="both"/>
      </w:pPr>
      <w:r>
        <w:rPr>
          <w:rFonts w:ascii="Times New Roman"/>
          <w:b w:val="false"/>
          <w:i w:val="false"/>
          <w:color w:val="000000"/>
          <w:sz w:val="28"/>
        </w:rPr>
        <w:t>
      2) обязанности:</w:t>
      </w:r>
    </w:p>
    <w:bookmarkEnd w:id="35114"/>
    <w:bookmarkStart w:name="z35584" w:id="35115"/>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5115"/>
    <w:bookmarkStart w:name="z35585" w:id="35116"/>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5116"/>
    <w:bookmarkStart w:name="z35586" w:id="35117"/>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5117"/>
    <w:bookmarkStart w:name="z35587" w:id="35118"/>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5118"/>
    <w:bookmarkStart w:name="z35588" w:id="35119"/>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5119"/>
    <w:bookmarkStart w:name="z35589" w:id="35120"/>
    <w:p>
      <w:pPr>
        <w:spacing w:after="0"/>
        <w:ind w:left="0"/>
        <w:jc w:val="both"/>
      </w:pPr>
      <w:r>
        <w:rPr>
          <w:rFonts w:ascii="Times New Roman"/>
          <w:b w:val="false"/>
          <w:i w:val="false"/>
          <w:color w:val="000000"/>
          <w:sz w:val="28"/>
        </w:rPr>
        <w:t>
      имеющих налоговую задолженность;</w:t>
      </w:r>
    </w:p>
    <w:bookmarkEnd w:id="35120"/>
    <w:bookmarkStart w:name="z35590" w:id="35121"/>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5121"/>
    <w:bookmarkStart w:name="z35591" w:id="35122"/>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5122"/>
    <w:bookmarkStart w:name="z35592" w:id="35123"/>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5123"/>
    <w:bookmarkStart w:name="z35593" w:id="35124"/>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5124"/>
    <w:bookmarkStart w:name="z35594" w:id="35125"/>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5125"/>
    <w:bookmarkStart w:name="z35595" w:id="35126"/>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5126"/>
    <w:bookmarkStart w:name="z35596" w:id="35127"/>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5127"/>
    <w:bookmarkStart w:name="z35597" w:id="35128"/>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5128"/>
    <w:bookmarkStart w:name="z35598" w:id="35129"/>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5129"/>
    <w:bookmarkStart w:name="z35599" w:id="35130"/>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5130"/>
    <w:bookmarkStart w:name="z35600" w:id="35131"/>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5131"/>
    <w:bookmarkStart w:name="z35601" w:id="35132"/>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5132"/>
    <w:bookmarkStart w:name="z35602" w:id="35133"/>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5133"/>
    <w:bookmarkStart w:name="z35603" w:id="35134"/>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5134"/>
    <w:bookmarkStart w:name="z35604" w:id="35135"/>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5135"/>
    <w:bookmarkStart w:name="z35605" w:id="35136"/>
    <w:p>
      <w:pPr>
        <w:spacing w:after="0"/>
        <w:ind w:left="0"/>
        <w:jc w:val="both"/>
      </w:pPr>
      <w:r>
        <w:rPr>
          <w:rFonts w:ascii="Times New Roman"/>
          <w:b w:val="false"/>
          <w:i w:val="false"/>
          <w:color w:val="000000"/>
          <w:sz w:val="28"/>
        </w:rPr>
        <w:t>
      защищать интересы государства;</w:t>
      </w:r>
    </w:p>
    <w:bookmarkEnd w:id="35136"/>
    <w:bookmarkStart w:name="z35606" w:id="35137"/>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5137"/>
    <w:bookmarkStart w:name="z35607" w:id="35138"/>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5138"/>
    <w:bookmarkStart w:name="z35608" w:id="3513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5139"/>
    <w:bookmarkStart w:name="z35609" w:id="3514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5140"/>
    <w:bookmarkStart w:name="z35610" w:id="35141"/>
    <w:p>
      <w:pPr>
        <w:spacing w:after="0"/>
        <w:ind w:left="0"/>
        <w:jc w:val="both"/>
      </w:pPr>
      <w:r>
        <w:rPr>
          <w:rFonts w:ascii="Times New Roman"/>
          <w:b w:val="false"/>
          <w:i w:val="false"/>
          <w:color w:val="000000"/>
          <w:sz w:val="28"/>
        </w:rPr>
        <w:t>
      15. Функции:</w:t>
      </w:r>
    </w:p>
    <w:bookmarkEnd w:id="35141"/>
    <w:bookmarkStart w:name="z35611" w:id="35142"/>
    <w:p>
      <w:pPr>
        <w:spacing w:after="0"/>
        <w:ind w:left="0"/>
        <w:jc w:val="both"/>
      </w:pPr>
      <w:r>
        <w:rPr>
          <w:rFonts w:ascii="Times New Roman"/>
          <w:b w:val="false"/>
          <w:i w:val="false"/>
          <w:color w:val="000000"/>
          <w:sz w:val="28"/>
        </w:rPr>
        <w:t>
      1) осуществление налогового контроля;</w:t>
      </w:r>
    </w:p>
    <w:bookmarkEnd w:id="35142"/>
    <w:bookmarkStart w:name="z35612" w:id="3514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5143"/>
    <w:bookmarkStart w:name="z35613" w:id="3514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5144"/>
    <w:bookmarkStart w:name="z35614" w:id="35145"/>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5145"/>
    <w:bookmarkStart w:name="z35615" w:id="35146"/>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5146"/>
    <w:bookmarkStart w:name="z35616" w:id="35147"/>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5147"/>
    <w:bookmarkStart w:name="z35617" w:id="35148"/>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5148"/>
    <w:bookmarkStart w:name="z35618" w:id="35149"/>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5149"/>
    <w:bookmarkStart w:name="z35619" w:id="35150"/>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5150"/>
    <w:bookmarkStart w:name="z35620" w:id="3515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5151"/>
    <w:bookmarkStart w:name="z35621" w:id="35152"/>
    <w:p>
      <w:pPr>
        <w:spacing w:after="0"/>
        <w:ind w:left="0"/>
        <w:jc w:val="both"/>
      </w:pPr>
      <w:r>
        <w:rPr>
          <w:rFonts w:ascii="Times New Roman"/>
          <w:b w:val="false"/>
          <w:i w:val="false"/>
          <w:color w:val="000000"/>
          <w:sz w:val="28"/>
        </w:rPr>
        <w:t>
      11) осуществление налогового администрирования;</w:t>
      </w:r>
    </w:p>
    <w:bookmarkEnd w:id="35152"/>
    <w:bookmarkStart w:name="z35622" w:id="3515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5153"/>
    <w:bookmarkStart w:name="z35623" w:id="35154"/>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5154"/>
    <w:bookmarkStart w:name="z35624" w:id="35155"/>
    <w:p>
      <w:pPr>
        <w:spacing w:after="0"/>
        <w:ind w:left="0"/>
        <w:jc w:val="both"/>
      </w:pPr>
      <w:r>
        <w:rPr>
          <w:rFonts w:ascii="Times New Roman"/>
          <w:b w:val="false"/>
          <w:i w:val="false"/>
          <w:color w:val="000000"/>
          <w:sz w:val="28"/>
        </w:rPr>
        <w:t>
      14) использование системы управления рисками;</w:t>
      </w:r>
    </w:p>
    <w:bookmarkEnd w:id="35155"/>
    <w:bookmarkStart w:name="z35625" w:id="35156"/>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5156"/>
    <w:bookmarkStart w:name="z35626" w:id="35157"/>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5157"/>
    <w:bookmarkStart w:name="z35627" w:id="35158"/>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5158"/>
    <w:bookmarkStart w:name="z35628" w:id="35159"/>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5159"/>
    <w:bookmarkStart w:name="z35629" w:id="35160"/>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5160"/>
    <w:bookmarkStart w:name="z35630" w:id="35161"/>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5161"/>
    <w:bookmarkStart w:name="z35631" w:id="35162"/>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5162"/>
    <w:bookmarkStart w:name="z35632" w:id="35163"/>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5163"/>
    <w:bookmarkStart w:name="z35633" w:id="35164"/>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5164"/>
    <w:bookmarkStart w:name="z35634" w:id="35165"/>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5165"/>
    <w:bookmarkStart w:name="z35635" w:id="35166"/>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5166"/>
    <w:bookmarkStart w:name="z35636" w:id="35167"/>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5167"/>
    <w:bookmarkStart w:name="z35637" w:id="35168"/>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5168"/>
    <w:bookmarkStart w:name="z35638" w:id="35169"/>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5169"/>
    <w:bookmarkStart w:name="z35639" w:id="35170"/>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5170"/>
    <w:bookmarkStart w:name="z35640" w:id="35171"/>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5171"/>
    <w:bookmarkStart w:name="z35641" w:id="35172"/>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5172"/>
    <w:bookmarkStart w:name="z35642" w:id="35173"/>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5173"/>
    <w:bookmarkStart w:name="z35643" w:id="35174"/>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5174"/>
    <w:bookmarkStart w:name="z35644" w:id="35175"/>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5175"/>
    <w:bookmarkStart w:name="z35645" w:id="35176"/>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5176"/>
    <w:bookmarkStart w:name="z35646" w:id="35177"/>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5177"/>
    <w:bookmarkStart w:name="z35647" w:id="35178"/>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5178"/>
    <w:bookmarkStart w:name="z35648" w:id="35179"/>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5179"/>
    <w:bookmarkStart w:name="z35649" w:id="35180"/>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5180"/>
    <w:bookmarkStart w:name="z35650" w:id="35181"/>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5181"/>
    <w:bookmarkStart w:name="z35651" w:id="35182"/>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5182"/>
    <w:bookmarkStart w:name="z35652" w:id="35183"/>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5183"/>
    <w:bookmarkStart w:name="z35653" w:id="35184"/>
    <w:p>
      <w:pPr>
        <w:spacing w:after="0"/>
        <w:ind w:left="0"/>
        <w:jc w:val="both"/>
      </w:pPr>
      <w:r>
        <w:rPr>
          <w:rFonts w:ascii="Times New Roman"/>
          <w:b w:val="false"/>
          <w:i w:val="false"/>
          <w:color w:val="000000"/>
          <w:sz w:val="28"/>
        </w:rPr>
        <w:t>
      18. Полномочия Руководителя Управления:</w:t>
      </w:r>
    </w:p>
    <w:bookmarkEnd w:id="35184"/>
    <w:bookmarkStart w:name="z35654" w:id="35185"/>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35185"/>
    <w:bookmarkStart w:name="z35655" w:id="35186"/>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5186"/>
    <w:bookmarkStart w:name="z35656" w:id="35187"/>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5187"/>
    <w:bookmarkStart w:name="z35657" w:id="35188"/>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5188"/>
    <w:bookmarkStart w:name="z35658" w:id="35189"/>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5189"/>
    <w:bookmarkStart w:name="z35659" w:id="35190"/>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35190"/>
    <w:bookmarkStart w:name="z35660" w:id="35191"/>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5191"/>
    <w:bookmarkStart w:name="z35661" w:id="35192"/>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5192"/>
    <w:bookmarkStart w:name="z35662" w:id="35193"/>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5193"/>
    <w:bookmarkStart w:name="z35663" w:id="35194"/>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5194"/>
    <w:bookmarkStart w:name="z35664" w:id="35195"/>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5195"/>
    <w:bookmarkStart w:name="z35665" w:id="35196"/>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5196"/>
    <w:bookmarkStart w:name="z35666" w:id="35197"/>
    <w:p>
      <w:pPr>
        <w:spacing w:after="0"/>
        <w:ind w:left="0"/>
        <w:jc w:val="left"/>
      </w:pPr>
      <w:r>
        <w:rPr>
          <w:rFonts w:ascii="Times New Roman"/>
          <w:b/>
          <w:i w:val="false"/>
          <w:color w:val="000000"/>
        </w:rPr>
        <w:t xml:space="preserve"> Глава 4. Имущество Управления</w:t>
      </w:r>
    </w:p>
    <w:bookmarkEnd w:id="35197"/>
    <w:bookmarkStart w:name="z35667" w:id="35198"/>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35198"/>
    <w:bookmarkStart w:name="z35668" w:id="35199"/>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5199"/>
    <w:bookmarkStart w:name="z35669" w:id="35200"/>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35200"/>
    <w:bookmarkStart w:name="z35670" w:id="35201"/>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5201"/>
    <w:bookmarkStart w:name="z35671" w:id="35202"/>
    <w:p>
      <w:pPr>
        <w:spacing w:after="0"/>
        <w:ind w:left="0"/>
        <w:jc w:val="left"/>
      </w:pPr>
      <w:r>
        <w:rPr>
          <w:rFonts w:ascii="Times New Roman"/>
          <w:b/>
          <w:i w:val="false"/>
          <w:color w:val="000000"/>
        </w:rPr>
        <w:t xml:space="preserve"> Глава 5. Реорганизация и упразднение Управления</w:t>
      </w:r>
    </w:p>
    <w:bookmarkEnd w:id="35202"/>
    <w:bookmarkStart w:name="z35672" w:id="35203"/>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352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224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251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5675" w:id="35204"/>
    <w:p>
      <w:pPr>
        <w:spacing w:after="0"/>
        <w:ind w:left="0"/>
        <w:jc w:val="left"/>
      </w:pPr>
      <w:r>
        <w:rPr>
          <w:rFonts w:ascii="Times New Roman"/>
          <w:b/>
          <w:i w:val="false"/>
          <w:color w:val="000000"/>
        </w:rPr>
        <w:t xml:space="preserve"> Положение об Управлении государственных доходов по Кербулакскому району Департамента государственных доходов по области Жетісу Комитета государственных доходов Министерства финансов Республики Казахстан</w:t>
      </w:r>
    </w:p>
    <w:bookmarkEnd w:id="35204"/>
    <w:bookmarkStart w:name="z35676" w:id="35205"/>
    <w:p>
      <w:pPr>
        <w:spacing w:after="0"/>
        <w:ind w:left="0"/>
        <w:jc w:val="left"/>
      </w:pPr>
      <w:r>
        <w:rPr>
          <w:rFonts w:ascii="Times New Roman"/>
          <w:b/>
          <w:i w:val="false"/>
          <w:color w:val="000000"/>
        </w:rPr>
        <w:t xml:space="preserve"> Глава 1. Общие положения</w:t>
      </w:r>
    </w:p>
    <w:bookmarkEnd w:id="35205"/>
    <w:bookmarkStart w:name="z35677" w:id="35206"/>
    <w:p>
      <w:pPr>
        <w:spacing w:after="0"/>
        <w:ind w:left="0"/>
        <w:jc w:val="both"/>
      </w:pPr>
      <w:r>
        <w:rPr>
          <w:rFonts w:ascii="Times New Roman"/>
          <w:b w:val="false"/>
          <w:i w:val="false"/>
          <w:color w:val="000000"/>
          <w:sz w:val="28"/>
        </w:rPr>
        <w:t>
      1. Управление государственных доходов по Кербулакскому району Департамента государственных доходов по области Жетісу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области Жетісу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5206"/>
    <w:bookmarkStart w:name="z35678" w:id="35207"/>
    <w:p>
      <w:pPr>
        <w:spacing w:after="0"/>
        <w:ind w:left="0"/>
        <w:jc w:val="both"/>
      </w:pPr>
      <w:r>
        <w:rPr>
          <w:rFonts w:ascii="Times New Roman"/>
          <w:b w:val="false"/>
          <w:i w:val="false"/>
          <w:color w:val="000000"/>
          <w:sz w:val="28"/>
        </w:rPr>
        <w:t xml:space="preserve">
      1) налогового администрирования; </w:t>
      </w:r>
    </w:p>
    <w:bookmarkEnd w:id="35207"/>
    <w:bookmarkStart w:name="z35679" w:id="35208"/>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5208"/>
    <w:bookmarkStart w:name="z35680" w:id="35209"/>
    <w:p>
      <w:pPr>
        <w:spacing w:after="0"/>
        <w:ind w:left="0"/>
        <w:jc w:val="both"/>
      </w:pPr>
      <w:r>
        <w:rPr>
          <w:rFonts w:ascii="Times New Roman"/>
          <w:b w:val="false"/>
          <w:i w:val="false"/>
          <w:color w:val="000000"/>
          <w:sz w:val="28"/>
        </w:rPr>
        <w:t xml:space="preserve">
      3) оборота нефтепродуктов и биотоплива; </w:t>
      </w:r>
    </w:p>
    <w:bookmarkEnd w:id="35209"/>
    <w:bookmarkStart w:name="z35681" w:id="35210"/>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5210"/>
    <w:bookmarkStart w:name="z35682" w:id="35211"/>
    <w:p>
      <w:pPr>
        <w:spacing w:after="0"/>
        <w:ind w:left="0"/>
        <w:jc w:val="both"/>
      </w:pPr>
      <w:r>
        <w:rPr>
          <w:rFonts w:ascii="Times New Roman"/>
          <w:b w:val="false"/>
          <w:i w:val="false"/>
          <w:color w:val="000000"/>
          <w:sz w:val="28"/>
        </w:rPr>
        <w:t>
      6) в других сферах, отнесенных к компетенции Управления действующим законодательством.</w:t>
      </w:r>
    </w:p>
    <w:bookmarkEnd w:id="35211"/>
    <w:bookmarkStart w:name="z35683" w:id="35212"/>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5212"/>
    <w:bookmarkStart w:name="z35684" w:id="35213"/>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5213"/>
    <w:bookmarkStart w:name="z35685" w:id="35214"/>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5214"/>
    <w:bookmarkStart w:name="z35686" w:id="35215"/>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5215"/>
    <w:bookmarkStart w:name="z35687" w:id="35216"/>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5216"/>
    <w:bookmarkStart w:name="z35688" w:id="35217"/>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5217"/>
    <w:bookmarkStart w:name="z35689" w:id="35218"/>
    <w:p>
      <w:pPr>
        <w:spacing w:after="0"/>
        <w:ind w:left="0"/>
        <w:jc w:val="both"/>
      </w:pPr>
      <w:r>
        <w:rPr>
          <w:rFonts w:ascii="Times New Roman"/>
          <w:b w:val="false"/>
          <w:i w:val="false"/>
          <w:color w:val="000000"/>
          <w:sz w:val="28"/>
        </w:rPr>
        <w:t xml:space="preserve">
      8. Местонахождение Управления: почтовый индекс 041100, Республика Казахстан, область Жетісу, Кербулакский район, село Сарыозек, улица Маметова, 1А. </w:t>
      </w:r>
    </w:p>
    <w:bookmarkEnd w:id="35218"/>
    <w:bookmarkStart w:name="z35690" w:id="35219"/>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Кербулакскому району Департамента государственных доходов по области Жетісу Комитета государственных доходов Министерства финансов Республики Казахстан".</w:t>
      </w:r>
    </w:p>
    <w:bookmarkEnd w:id="35219"/>
    <w:bookmarkStart w:name="z35691" w:id="35220"/>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5220"/>
    <w:bookmarkStart w:name="z35692" w:id="35221"/>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5221"/>
    <w:bookmarkStart w:name="z35693" w:id="35222"/>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5222"/>
    <w:bookmarkStart w:name="z35694" w:id="35223"/>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5223"/>
    <w:bookmarkStart w:name="z35695" w:id="35224"/>
    <w:p>
      <w:pPr>
        <w:spacing w:after="0"/>
        <w:ind w:left="0"/>
        <w:jc w:val="left"/>
      </w:pPr>
      <w:r>
        <w:rPr>
          <w:rFonts w:ascii="Times New Roman"/>
          <w:b/>
          <w:i w:val="false"/>
          <w:color w:val="000000"/>
        </w:rPr>
        <w:t xml:space="preserve"> Глава 2. Задачи, права и обязанности Управления</w:t>
      </w:r>
    </w:p>
    <w:bookmarkEnd w:id="35224"/>
    <w:bookmarkStart w:name="z35696" w:id="35225"/>
    <w:p>
      <w:pPr>
        <w:spacing w:after="0"/>
        <w:ind w:left="0"/>
        <w:jc w:val="both"/>
      </w:pPr>
      <w:r>
        <w:rPr>
          <w:rFonts w:ascii="Times New Roman"/>
          <w:b w:val="false"/>
          <w:i w:val="false"/>
          <w:color w:val="000000"/>
          <w:sz w:val="28"/>
        </w:rPr>
        <w:t>
      13. Задачи:</w:t>
      </w:r>
    </w:p>
    <w:bookmarkEnd w:id="35225"/>
    <w:bookmarkStart w:name="z35697" w:id="35226"/>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5226"/>
    <w:bookmarkStart w:name="z35698" w:id="35227"/>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5227"/>
    <w:bookmarkStart w:name="z35699" w:id="35228"/>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5228"/>
    <w:bookmarkStart w:name="z35700" w:id="35229"/>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5229"/>
    <w:bookmarkStart w:name="z35701" w:id="35230"/>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5230"/>
    <w:bookmarkStart w:name="z35702" w:id="35231"/>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5231"/>
    <w:bookmarkStart w:name="z35703" w:id="35232"/>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5232"/>
    <w:bookmarkStart w:name="z35704" w:id="35233"/>
    <w:p>
      <w:pPr>
        <w:spacing w:after="0"/>
        <w:ind w:left="0"/>
        <w:jc w:val="both"/>
      </w:pPr>
      <w:r>
        <w:rPr>
          <w:rFonts w:ascii="Times New Roman"/>
          <w:b w:val="false"/>
          <w:i w:val="false"/>
          <w:color w:val="000000"/>
          <w:sz w:val="28"/>
        </w:rPr>
        <w:t>
      14. Права и обязанности Управления:</w:t>
      </w:r>
    </w:p>
    <w:bookmarkEnd w:id="35233"/>
    <w:bookmarkStart w:name="z35705" w:id="35234"/>
    <w:p>
      <w:pPr>
        <w:spacing w:after="0"/>
        <w:ind w:left="0"/>
        <w:jc w:val="both"/>
      </w:pPr>
      <w:r>
        <w:rPr>
          <w:rFonts w:ascii="Times New Roman"/>
          <w:b w:val="false"/>
          <w:i w:val="false"/>
          <w:color w:val="000000"/>
          <w:sz w:val="28"/>
        </w:rPr>
        <w:t>
      1) права:</w:t>
      </w:r>
    </w:p>
    <w:bookmarkEnd w:id="35234"/>
    <w:bookmarkStart w:name="z35706" w:id="35235"/>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5235"/>
    <w:bookmarkStart w:name="z35707" w:id="35236"/>
    <w:p>
      <w:pPr>
        <w:spacing w:after="0"/>
        <w:ind w:left="0"/>
        <w:jc w:val="both"/>
      </w:pPr>
      <w:r>
        <w:rPr>
          <w:rFonts w:ascii="Times New Roman"/>
          <w:b w:val="false"/>
          <w:i w:val="false"/>
          <w:color w:val="000000"/>
          <w:sz w:val="28"/>
        </w:rPr>
        <w:t>
      требовать от налогоплательщика (налогового агента):</w:t>
      </w:r>
    </w:p>
    <w:bookmarkEnd w:id="35236"/>
    <w:bookmarkStart w:name="z35708" w:id="35237"/>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5237"/>
    <w:bookmarkStart w:name="z35709" w:id="35238"/>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5238"/>
    <w:bookmarkStart w:name="z35710" w:id="35239"/>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5239"/>
    <w:bookmarkStart w:name="z35711" w:id="3524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5240"/>
    <w:bookmarkStart w:name="z35712" w:id="3524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5241"/>
    <w:bookmarkStart w:name="z35713" w:id="35242"/>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5242"/>
    <w:bookmarkStart w:name="z35714" w:id="35243"/>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5243"/>
    <w:bookmarkStart w:name="z35715" w:id="35244"/>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5244"/>
    <w:bookmarkStart w:name="z35716" w:id="35245"/>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5245"/>
    <w:bookmarkStart w:name="z35717" w:id="35246"/>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5246"/>
    <w:bookmarkStart w:name="z35718" w:id="35247"/>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5247"/>
    <w:bookmarkStart w:name="z35719" w:id="35248"/>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5248"/>
    <w:bookmarkStart w:name="z35720" w:id="35249"/>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5249"/>
    <w:bookmarkStart w:name="z35721" w:id="35250"/>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5250"/>
    <w:bookmarkStart w:name="z35722" w:id="35251"/>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5251"/>
    <w:bookmarkStart w:name="z35723" w:id="35252"/>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5252"/>
    <w:bookmarkStart w:name="z35724" w:id="35253"/>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5253"/>
    <w:bookmarkStart w:name="z35725" w:id="35254"/>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5254"/>
    <w:bookmarkStart w:name="z35726" w:id="35255"/>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5255"/>
    <w:bookmarkStart w:name="z35727" w:id="35256"/>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5256"/>
    <w:bookmarkStart w:name="z35728" w:id="35257"/>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5257"/>
    <w:bookmarkStart w:name="z35729" w:id="35258"/>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5258"/>
    <w:bookmarkStart w:name="z35730" w:id="35259"/>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5259"/>
    <w:bookmarkStart w:name="z35731" w:id="35260"/>
    <w:p>
      <w:pPr>
        <w:spacing w:after="0"/>
        <w:ind w:left="0"/>
        <w:jc w:val="both"/>
      </w:pPr>
      <w:r>
        <w:rPr>
          <w:rFonts w:ascii="Times New Roman"/>
          <w:b w:val="false"/>
          <w:i w:val="false"/>
          <w:color w:val="000000"/>
          <w:sz w:val="28"/>
        </w:rPr>
        <w:t>
      2) обязанности:</w:t>
      </w:r>
    </w:p>
    <w:bookmarkEnd w:id="35260"/>
    <w:bookmarkStart w:name="z35732" w:id="35261"/>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5261"/>
    <w:bookmarkStart w:name="z35733" w:id="35262"/>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5262"/>
    <w:bookmarkStart w:name="z35734" w:id="35263"/>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5263"/>
    <w:bookmarkStart w:name="z35735" w:id="35264"/>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5264"/>
    <w:bookmarkStart w:name="z35736" w:id="35265"/>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5265"/>
    <w:bookmarkStart w:name="z35737" w:id="35266"/>
    <w:p>
      <w:pPr>
        <w:spacing w:after="0"/>
        <w:ind w:left="0"/>
        <w:jc w:val="both"/>
      </w:pPr>
      <w:r>
        <w:rPr>
          <w:rFonts w:ascii="Times New Roman"/>
          <w:b w:val="false"/>
          <w:i w:val="false"/>
          <w:color w:val="000000"/>
          <w:sz w:val="28"/>
        </w:rPr>
        <w:t>
      имеющих налоговую задолженность;</w:t>
      </w:r>
    </w:p>
    <w:bookmarkEnd w:id="35266"/>
    <w:bookmarkStart w:name="z35738" w:id="35267"/>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5267"/>
    <w:bookmarkStart w:name="z35739" w:id="35268"/>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5268"/>
    <w:bookmarkStart w:name="z35740" w:id="35269"/>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5269"/>
    <w:bookmarkStart w:name="z35741" w:id="35270"/>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5270"/>
    <w:bookmarkStart w:name="z35742" w:id="35271"/>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5271"/>
    <w:bookmarkStart w:name="z35743" w:id="35272"/>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5272"/>
    <w:bookmarkStart w:name="z35744" w:id="35273"/>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5273"/>
    <w:bookmarkStart w:name="z35745" w:id="35274"/>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5274"/>
    <w:bookmarkStart w:name="z35746" w:id="35275"/>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5275"/>
    <w:bookmarkStart w:name="z35747" w:id="35276"/>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5276"/>
    <w:bookmarkStart w:name="z35748" w:id="35277"/>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5277"/>
    <w:bookmarkStart w:name="z35749" w:id="35278"/>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5278"/>
    <w:bookmarkStart w:name="z35750" w:id="35279"/>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5279"/>
    <w:bookmarkStart w:name="z35751" w:id="35280"/>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5280"/>
    <w:bookmarkStart w:name="z35752" w:id="35281"/>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5281"/>
    <w:bookmarkStart w:name="z35753" w:id="35282"/>
    <w:p>
      <w:pPr>
        <w:spacing w:after="0"/>
        <w:ind w:left="0"/>
        <w:jc w:val="both"/>
      </w:pPr>
      <w:r>
        <w:rPr>
          <w:rFonts w:ascii="Times New Roman"/>
          <w:b w:val="false"/>
          <w:i w:val="false"/>
          <w:color w:val="000000"/>
          <w:sz w:val="28"/>
        </w:rPr>
        <w:t>
      защищать интересы государства;</w:t>
      </w:r>
    </w:p>
    <w:bookmarkEnd w:id="35282"/>
    <w:bookmarkStart w:name="z35754" w:id="35283"/>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5283"/>
    <w:bookmarkStart w:name="z35755" w:id="35284"/>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5284"/>
    <w:bookmarkStart w:name="z35756" w:id="35285"/>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5285"/>
    <w:bookmarkStart w:name="z35757" w:id="35286"/>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5286"/>
    <w:bookmarkStart w:name="z35758" w:id="35287"/>
    <w:p>
      <w:pPr>
        <w:spacing w:after="0"/>
        <w:ind w:left="0"/>
        <w:jc w:val="both"/>
      </w:pPr>
      <w:r>
        <w:rPr>
          <w:rFonts w:ascii="Times New Roman"/>
          <w:b w:val="false"/>
          <w:i w:val="false"/>
          <w:color w:val="000000"/>
          <w:sz w:val="28"/>
        </w:rPr>
        <w:t>
      15. Функции:</w:t>
      </w:r>
    </w:p>
    <w:bookmarkEnd w:id="35287"/>
    <w:bookmarkStart w:name="z35759" w:id="35288"/>
    <w:p>
      <w:pPr>
        <w:spacing w:after="0"/>
        <w:ind w:left="0"/>
        <w:jc w:val="both"/>
      </w:pPr>
      <w:r>
        <w:rPr>
          <w:rFonts w:ascii="Times New Roman"/>
          <w:b w:val="false"/>
          <w:i w:val="false"/>
          <w:color w:val="000000"/>
          <w:sz w:val="28"/>
        </w:rPr>
        <w:t>
      1) осуществление налогового контроля;</w:t>
      </w:r>
    </w:p>
    <w:bookmarkEnd w:id="35288"/>
    <w:bookmarkStart w:name="z35760" w:id="35289"/>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5289"/>
    <w:bookmarkStart w:name="z35761" w:id="35290"/>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5290"/>
    <w:bookmarkStart w:name="z35762" w:id="35291"/>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5291"/>
    <w:bookmarkStart w:name="z35763" w:id="35292"/>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5292"/>
    <w:bookmarkStart w:name="z35764" w:id="35293"/>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5293"/>
    <w:bookmarkStart w:name="z35765" w:id="35294"/>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5294"/>
    <w:bookmarkStart w:name="z35766" w:id="35295"/>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5295"/>
    <w:bookmarkStart w:name="z35767" w:id="35296"/>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5296"/>
    <w:bookmarkStart w:name="z35768" w:id="35297"/>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5297"/>
    <w:bookmarkStart w:name="z35769" w:id="35298"/>
    <w:p>
      <w:pPr>
        <w:spacing w:after="0"/>
        <w:ind w:left="0"/>
        <w:jc w:val="both"/>
      </w:pPr>
      <w:r>
        <w:rPr>
          <w:rFonts w:ascii="Times New Roman"/>
          <w:b w:val="false"/>
          <w:i w:val="false"/>
          <w:color w:val="000000"/>
          <w:sz w:val="28"/>
        </w:rPr>
        <w:t>
      11) осуществление налогового администрирования;</w:t>
      </w:r>
    </w:p>
    <w:bookmarkEnd w:id="35298"/>
    <w:bookmarkStart w:name="z35770" w:id="35299"/>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5299"/>
    <w:bookmarkStart w:name="z35771" w:id="35300"/>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5300"/>
    <w:bookmarkStart w:name="z35772" w:id="35301"/>
    <w:p>
      <w:pPr>
        <w:spacing w:after="0"/>
        <w:ind w:left="0"/>
        <w:jc w:val="both"/>
      </w:pPr>
      <w:r>
        <w:rPr>
          <w:rFonts w:ascii="Times New Roman"/>
          <w:b w:val="false"/>
          <w:i w:val="false"/>
          <w:color w:val="000000"/>
          <w:sz w:val="28"/>
        </w:rPr>
        <w:t>
      14) использование системы управления рисками;</w:t>
      </w:r>
    </w:p>
    <w:bookmarkEnd w:id="35301"/>
    <w:bookmarkStart w:name="z35773" w:id="35302"/>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5302"/>
    <w:bookmarkStart w:name="z35774" w:id="35303"/>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5303"/>
    <w:bookmarkStart w:name="z35775" w:id="35304"/>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5304"/>
    <w:bookmarkStart w:name="z35776" w:id="35305"/>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5305"/>
    <w:bookmarkStart w:name="z35777" w:id="35306"/>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5306"/>
    <w:bookmarkStart w:name="z35778" w:id="35307"/>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5307"/>
    <w:bookmarkStart w:name="z35779" w:id="35308"/>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5308"/>
    <w:bookmarkStart w:name="z35780" w:id="35309"/>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5309"/>
    <w:bookmarkStart w:name="z35781" w:id="35310"/>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5310"/>
    <w:bookmarkStart w:name="z35782" w:id="35311"/>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5311"/>
    <w:bookmarkStart w:name="z35783" w:id="35312"/>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5312"/>
    <w:bookmarkStart w:name="z35784" w:id="35313"/>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5313"/>
    <w:bookmarkStart w:name="z35785" w:id="35314"/>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5314"/>
    <w:bookmarkStart w:name="z35786" w:id="35315"/>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5315"/>
    <w:bookmarkStart w:name="z35787" w:id="35316"/>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5316"/>
    <w:bookmarkStart w:name="z35788" w:id="35317"/>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5317"/>
    <w:bookmarkStart w:name="z35789" w:id="35318"/>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5318"/>
    <w:bookmarkStart w:name="z35790" w:id="35319"/>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5319"/>
    <w:bookmarkStart w:name="z35791" w:id="35320"/>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5320"/>
    <w:bookmarkStart w:name="z35792" w:id="35321"/>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5321"/>
    <w:bookmarkStart w:name="z35793" w:id="35322"/>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5322"/>
    <w:bookmarkStart w:name="z35794" w:id="35323"/>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5323"/>
    <w:bookmarkStart w:name="z35795" w:id="35324"/>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5324"/>
    <w:bookmarkStart w:name="z35796" w:id="35325"/>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5325"/>
    <w:bookmarkStart w:name="z35797" w:id="35326"/>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5326"/>
    <w:bookmarkStart w:name="z35798" w:id="35327"/>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5327"/>
    <w:bookmarkStart w:name="z35799" w:id="35328"/>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5328"/>
    <w:bookmarkStart w:name="z35800" w:id="35329"/>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5329"/>
    <w:bookmarkStart w:name="z35801" w:id="35330"/>
    <w:p>
      <w:pPr>
        <w:spacing w:after="0"/>
        <w:ind w:left="0"/>
        <w:jc w:val="both"/>
      </w:pPr>
      <w:r>
        <w:rPr>
          <w:rFonts w:ascii="Times New Roman"/>
          <w:b w:val="false"/>
          <w:i w:val="false"/>
          <w:color w:val="000000"/>
          <w:sz w:val="28"/>
        </w:rPr>
        <w:t>
      18. Полномочия Руководителя Управления:</w:t>
      </w:r>
    </w:p>
    <w:bookmarkEnd w:id="35330"/>
    <w:bookmarkStart w:name="z35802" w:id="35331"/>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35331"/>
    <w:bookmarkStart w:name="z35803" w:id="35332"/>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5332"/>
    <w:bookmarkStart w:name="z35804" w:id="35333"/>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5333"/>
    <w:bookmarkStart w:name="z35805" w:id="35334"/>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5334"/>
    <w:bookmarkStart w:name="z35806" w:id="35335"/>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5335"/>
    <w:bookmarkStart w:name="z35807" w:id="35336"/>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35336"/>
    <w:bookmarkStart w:name="z35808" w:id="35337"/>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5337"/>
    <w:bookmarkStart w:name="z35809" w:id="35338"/>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5338"/>
    <w:bookmarkStart w:name="z35810" w:id="35339"/>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5339"/>
    <w:bookmarkStart w:name="z35811" w:id="35340"/>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5340"/>
    <w:bookmarkStart w:name="z35812" w:id="35341"/>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5341"/>
    <w:bookmarkStart w:name="z35813" w:id="35342"/>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5342"/>
    <w:bookmarkStart w:name="z35814" w:id="35343"/>
    <w:p>
      <w:pPr>
        <w:spacing w:after="0"/>
        <w:ind w:left="0"/>
        <w:jc w:val="left"/>
      </w:pPr>
      <w:r>
        <w:rPr>
          <w:rFonts w:ascii="Times New Roman"/>
          <w:b/>
          <w:i w:val="false"/>
          <w:color w:val="000000"/>
        </w:rPr>
        <w:t xml:space="preserve"> Глава 4. Имущество Управления</w:t>
      </w:r>
    </w:p>
    <w:bookmarkEnd w:id="35343"/>
    <w:bookmarkStart w:name="z35815" w:id="35344"/>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35344"/>
    <w:bookmarkStart w:name="z35816" w:id="35345"/>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5345"/>
    <w:bookmarkStart w:name="z35817" w:id="35346"/>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35346"/>
    <w:bookmarkStart w:name="z35818" w:id="35347"/>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5347"/>
    <w:bookmarkStart w:name="z35819" w:id="35348"/>
    <w:p>
      <w:pPr>
        <w:spacing w:after="0"/>
        <w:ind w:left="0"/>
        <w:jc w:val="left"/>
      </w:pPr>
      <w:r>
        <w:rPr>
          <w:rFonts w:ascii="Times New Roman"/>
          <w:b/>
          <w:i w:val="false"/>
          <w:color w:val="000000"/>
        </w:rPr>
        <w:t xml:space="preserve"> Глава 5. Реорганизация и упразднение Управления</w:t>
      </w:r>
    </w:p>
    <w:bookmarkEnd w:id="35348"/>
    <w:bookmarkStart w:name="z35820" w:id="35349"/>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353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225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252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5823" w:id="35350"/>
    <w:p>
      <w:pPr>
        <w:spacing w:after="0"/>
        <w:ind w:left="0"/>
        <w:jc w:val="left"/>
      </w:pPr>
      <w:r>
        <w:rPr>
          <w:rFonts w:ascii="Times New Roman"/>
          <w:b/>
          <w:i w:val="false"/>
          <w:color w:val="000000"/>
        </w:rPr>
        <w:t xml:space="preserve"> Положение об Управлении государственных доходов по Коксускому району Департамента государственных доходов по области Жетісу Комитета государственных доходов Министерства финансов Республики Казахстан</w:t>
      </w:r>
    </w:p>
    <w:bookmarkEnd w:id="35350"/>
    <w:bookmarkStart w:name="z35824" w:id="35351"/>
    <w:p>
      <w:pPr>
        <w:spacing w:after="0"/>
        <w:ind w:left="0"/>
        <w:jc w:val="left"/>
      </w:pPr>
      <w:r>
        <w:rPr>
          <w:rFonts w:ascii="Times New Roman"/>
          <w:b/>
          <w:i w:val="false"/>
          <w:color w:val="000000"/>
        </w:rPr>
        <w:t xml:space="preserve"> Глава 1. Общие положения</w:t>
      </w:r>
    </w:p>
    <w:bookmarkEnd w:id="35351"/>
    <w:bookmarkStart w:name="z35825" w:id="35352"/>
    <w:p>
      <w:pPr>
        <w:spacing w:after="0"/>
        <w:ind w:left="0"/>
        <w:jc w:val="both"/>
      </w:pPr>
      <w:r>
        <w:rPr>
          <w:rFonts w:ascii="Times New Roman"/>
          <w:b w:val="false"/>
          <w:i w:val="false"/>
          <w:color w:val="000000"/>
          <w:sz w:val="28"/>
        </w:rPr>
        <w:t>
      1. Управление государственных доходов по Коксускому району Департамента государственных доходов по области Жетісу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области Жетісу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5352"/>
    <w:bookmarkStart w:name="z35826" w:id="35353"/>
    <w:p>
      <w:pPr>
        <w:spacing w:after="0"/>
        <w:ind w:left="0"/>
        <w:jc w:val="both"/>
      </w:pPr>
      <w:r>
        <w:rPr>
          <w:rFonts w:ascii="Times New Roman"/>
          <w:b w:val="false"/>
          <w:i w:val="false"/>
          <w:color w:val="000000"/>
          <w:sz w:val="28"/>
        </w:rPr>
        <w:t xml:space="preserve">
      1) налогового администрирования; </w:t>
      </w:r>
    </w:p>
    <w:bookmarkEnd w:id="35353"/>
    <w:bookmarkStart w:name="z35827" w:id="35354"/>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5354"/>
    <w:bookmarkStart w:name="z35828" w:id="35355"/>
    <w:p>
      <w:pPr>
        <w:spacing w:after="0"/>
        <w:ind w:left="0"/>
        <w:jc w:val="both"/>
      </w:pPr>
      <w:r>
        <w:rPr>
          <w:rFonts w:ascii="Times New Roman"/>
          <w:b w:val="false"/>
          <w:i w:val="false"/>
          <w:color w:val="000000"/>
          <w:sz w:val="28"/>
        </w:rPr>
        <w:t xml:space="preserve">
      3) оборота нефтепродуктов и биотоплива; </w:t>
      </w:r>
    </w:p>
    <w:bookmarkEnd w:id="35355"/>
    <w:bookmarkStart w:name="z35829" w:id="35356"/>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5356"/>
    <w:bookmarkStart w:name="z35830" w:id="35357"/>
    <w:p>
      <w:pPr>
        <w:spacing w:after="0"/>
        <w:ind w:left="0"/>
        <w:jc w:val="both"/>
      </w:pPr>
      <w:r>
        <w:rPr>
          <w:rFonts w:ascii="Times New Roman"/>
          <w:b w:val="false"/>
          <w:i w:val="false"/>
          <w:color w:val="000000"/>
          <w:sz w:val="28"/>
        </w:rPr>
        <w:t>
      6) в других сферах, отнесенных к компетенции Управления действующим законодательством.</w:t>
      </w:r>
    </w:p>
    <w:bookmarkEnd w:id="35357"/>
    <w:bookmarkStart w:name="z35831" w:id="35358"/>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5358"/>
    <w:bookmarkStart w:name="z35832" w:id="35359"/>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5359"/>
    <w:bookmarkStart w:name="z35833" w:id="35360"/>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5360"/>
    <w:bookmarkStart w:name="z35834" w:id="35361"/>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5361"/>
    <w:bookmarkStart w:name="z35835" w:id="35362"/>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5362"/>
    <w:bookmarkStart w:name="z35836" w:id="35363"/>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5363"/>
    <w:bookmarkStart w:name="z35837" w:id="35364"/>
    <w:p>
      <w:pPr>
        <w:spacing w:after="0"/>
        <w:ind w:left="0"/>
        <w:jc w:val="both"/>
      </w:pPr>
      <w:r>
        <w:rPr>
          <w:rFonts w:ascii="Times New Roman"/>
          <w:b w:val="false"/>
          <w:i w:val="false"/>
          <w:color w:val="000000"/>
          <w:sz w:val="28"/>
        </w:rPr>
        <w:t>
      8. Местонахождение Управления: почтовый индекс 041200, Республика Казахстан, область Жетісу, Коксуский район, село Балпык би, улица Измайлова, 6.</w:t>
      </w:r>
    </w:p>
    <w:bookmarkEnd w:id="35364"/>
    <w:bookmarkStart w:name="z35838" w:id="35365"/>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Коксускому району Департамента государственных доходов по области Жетісу Комитета государственных доходов Министерства финансов Республики Казахстан".</w:t>
      </w:r>
    </w:p>
    <w:bookmarkEnd w:id="35365"/>
    <w:bookmarkStart w:name="z35839" w:id="35366"/>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5366"/>
    <w:bookmarkStart w:name="z35840" w:id="35367"/>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5367"/>
    <w:bookmarkStart w:name="z35841" w:id="35368"/>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5368"/>
    <w:bookmarkStart w:name="z35842" w:id="35369"/>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5369"/>
    <w:bookmarkStart w:name="z35843" w:id="35370"/>
    <w:p>
      <w:pPr>
        <w:spacing w:after="0"/>
        <w:ind w:left="0"/>
        <w:jc w:val="left"/>
      </w:pPr>
      <w:r>
        <w:rPr>
          <w:rFonts w:ascii="Times New Roman"/>
          <w:b/>
          <w:i w:val="false"/>
          <w:color w:val="000000"/>
        </w:rPr>
        <w:t xml:space="preserve"> Глава 2. Задачи, права и обязанности Управления</w:t>
      </w:r>
    </w:p>
    <w:bookmarkEnd w:id="35370"/>
    <w:bookmarkStart w:name="z35844" w:id="35371"/>
    <w:p>
      <w:pPr>
        <w:spacing w:after="0"/>
        <w:ind w:left="0"/>
        <w:jc w:val="both"/>
      </w:pPr>
      <w:r>
        <w:rPr>
          <w:rFonts w:ascii="Times New Roman"/>
          <w:b w:val="false"/>
          <w:i w:val="false"/>
          <w:color w:val="000000"/>
          <w:sz w:val="28"/>
        </w:rPr>
        <w:t>
      13. Задачи:</w:t>
      </w:r>
    </w:p>
    <w:bookmarkEnd w:id="35371"/>
    <w:bookmarkStart w:name="z35845" w:id="35372"/>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5372"/>
    <w:bookmarkStart w:name="z35846" w:id="35373"/>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5373"/>
    <w:bookmarkStart w:name="z35847" w:id="35374"/>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5374"/>
    <w:bookmarkStart w:name="z35848" w:id="35375"/>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5375"/>
    <w:bookmarkStart w:name="z35849" w:id="35376"/>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5376"/>
    <w:bookmarkStart w:name="z35850" w:id="35377"/>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5377"/>
    <w:bookmarkStart w:name="z35851" w:id="35378"/>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5378"/>
    <w:bookmarkStart w:name="z35852" w:id="35379"/>
    <w:p>
      <w:pPr>
        <w:spacing w:after="0"/>
        <w:ind w:left="0"/>
        <w:jc w:val="both"/>
      </w:pPr>
      <w:r>
        <w:rPr>
          <w:rFonts w:ascii="Times New Roman"/>
          <w:b w:val="false"/>
          <w:i w:val="false"/>
          <w:color w:val="000000"/>
          <w:sz w:val="28"/>
        </w:rPr>
        <w:t>
      14. Права и обязанности Управления:</w:t>
      </w:r>
    </w:p>
    <w:bookmarkEnd w:id="35379"/>
    <w:bookmarkStart w:name="z35853" w:id="35380"/>
    <w:p>
      <w:pPr>
        <w:spacing w:after="0"/>
        <w:ind w:left="0"/>
        <w:jc w:val="both"/>
      </w:pPr>
      <w:r>
        <w:rPr>
          <w:rFonts w:ascii="Times New Roman"/>
          <w:b w:val="false"/>
          <w:i w:val="false"/>
          <w:color w:val="000000"/>
          <w:sz w:val="28"/>
        </w:rPr>
        <w:t>
      1) права:</w:t>
      </w:r>
    </w:p>
    <w:bookmarkEnd w:id="35380"/>
    <w:bookmarkStart w:name="z35854" w:id="35381"/>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5381"/>
    <w:bookmarkStart w:name="z35855" w:id="35382"/>
    <w:p>
      <w:pPr>
        <w:spacing w:after="0"/>
        <w:ind w:left="0"/>
        <w:jc w:val="both"/>
      </w:pPr>
      <w:r>
        <w:rPr>
          <w:rFonts w:ascii="Times New Roman"/>
          <w:b w:val="false"/>
          <w:i w:val="false"/>
          <w:color w:val="000000"/>
          <w:sz w:val="28"/>
        </w:rPr>
        <w:t>
      требовать от налогоплательщика (налогового агента):</w:t>
      </w:r>
    </w:p>
    <w:bookmarkEnd w:id="35382"/>
    <w:bookmarkStart w:name="z35856" w:id="35383"/>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5383"/>
    <w:bookmarkStart w:name="z35857" w:id="35384"/>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5384"/>
    <w:bookmarkStart w:name="z35858" w:id="35385"/>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5385"/>
    <w:bookmarkStart w:name="z35859" w:id="3538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5386"/>
    <w:bookmarkStart w:name="z35860" w:id="3538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5387"/>
    <w:bookmarkStart w:name="z35861" w:id="35388"/>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5388"/>
    <w:bookmarkStart w:name="z35862" w:id="3538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5389"/>
    <w:bookmarkStart w:name="z35863" w:id="35390"/>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5390"/>
    <w:bookmarkStart w:name="z35864" w:id="35391"/>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5391"/>
    <w:bookmarkStart w:name="z35865" w:id="35392"/>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5392"/>
    <w:bookmarkStart w:name="z35866" w:id="35393"/>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5393"/>
    <w:bookmarkStart w:name="z35867" w:id="35394"/>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5394"/>
    <w:bookmarkStart w:name="z35868" w:id="35395"/>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5395"/>
    <w:bookmarkStart w:name="z35869" w:id="35396"/>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5396"/>
    <w:bookmarkStart w:name="z35870" w:id="35397"/>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5397"/>
    <w:bookmarkStart w:name="z35871" w:id="35398"/>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5398"/>
    <w:bookmarkStart w:name="z35872" w:id="35399"/>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5399"/>
    <w:bookmarkStart w:name="z35873" w:id="35400"/>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5400"/>
    <w:bookmarkStart w:name="z35874" w:id="35401"/>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5401"/>
    <w:bookmarkStart w:name="z35875" w:id="35402"/>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5402"/>
    <w:bookmarkStart w:name="z35876" w:id="35403"/>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5403"/>
    <w:bookmarkStart w:name="z35877" w:id="35404"/>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5404"/>
    <w:bookmarkStart w:name="z35878" w:id="35405"/>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5405"/>
    <w:bookmarkStart w:name="z35879" w:id="35406"/>
    <w:p>
      <w:pPr>
        <w:spacing w:after="0"/>
        <w:ind w:left="0"/>
        <w:jc w:val="both"/>
      </w:pPr>
      <w:r>
        <w:rPr>
          <w:rFonts w:ascii="Times New Roman"/>
          <w:b w:val="false"/>
          <w:i w:val="false"/>
          <w:color w:val="000000"/>
          <w:sz w:val="28"/>
        </w:rPr>
        <w:t>
      2) обязанности:</w:t>
      </w:r>
    </w:p>
    <w:bookmarkEnd w:id="35406"/>
    <w:bookmarkStart w:name="z35880" w:id="35407"/>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5407"/>
    <w:bookmarkStart w:name="z35881" w:id="35408"/>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5408"/>
    <w:bookmarkStart w:name="z35882" w:id="35409"/>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5409"/>
    <w:bookmarkStart w:name="z35883" w:id="35410"/>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5410"/>
    <w:bookmarkStart w:name="z35884" w:id="35411"/>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5411"/>
    <w:bookmarkStart w:name="z35885" w:id="35412"/>
    <w:p>
      <w:pPr>
        <w:spacing w:after="0"/>
        <w:ind w:left="0"/>
        <w:jc w:val="both"/>
      </w:pPr>
      <w:r>
        <w:rPr>
          <w:rFonts w:ascii="Times New Roman"/>
          <w:b w:val="false"/>
          <w:i w:val="false"/>
          <w:color w:val="000000"/>
          <w:sz w:val="28"/>
        </w:rPr>
        <w:t>
      имеющих налоговую задолженность;</w:t>
      </w:r>
    </w:p>
    <w:bookmarkEnd w:id="35412"/>
    <w:bookmarkStart w:name="z35886" w:id="35413"/>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5413"/>
    <w:bookmarkStart w:name="z35887" w:id="35414"/>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5414"/>
    <w:bookmarkStart w:name="z35888" w:id="35415"/>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5415"/>
    <w:bookmarkStart w:name="z35889" w:id="35416"/>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5416"/>
    <w:bookmarkStart w:name="z35890" w:id="35417"/>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5417"/>
    <w:bookmarkStart w:name="z35891" w:id="35418"/>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5418"/>
    <w:bookmarkStart w:name="z35892" w:id="35419"/>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5419"/>
    <w:bookmarkStart w:name="z35893" w:id="35420"/>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5420"/>
    <w:bookmarkStart w:name="z35894" w:id="35421"/>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5421"/>
    <w:bookmarkStart w:name="z35895" w:id="35422"/>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5422"/>
    <w:bookmarkStart w:name="z35896" w:id="35423"/>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5423"/>
    <w:bookmarkStart w:name="z35897" w:id="35424"/>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5424"/>
    <w:bookmarkStart w:name="z35898" w:id="35425"/>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5425"/>
    <w:bookmarkStart w:name="z35899" w:id="35426"/>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5426"/>
    <w:bookmarkStart w:name="z35900" w:id="35427"/>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5427"/>
    <w:bookmarkStart w:name="z35901" w:id="35428"/>
    <w:p>
      <w:pPr>
        <w:spacing w:after="0"/>
        <w:ind w:left="0"/>
        <w:jc w:val="both"/>
      </w:pPr>
      <w:r>
        <w:rPr>
          <w:rFonts w:ascii="Times New Roman"/>
          <w:b w:val="false"/>
          <w:i w:val="false"/>
          <w:color w:val="000000"/>
          <w:sz w:val="28"/>
        </w:rPr>
        <w:t>
      защищать интересы государства;</w:t>
      </w:r>
    </w:p>
    <w:bookmarkEnd w:id="35428"/>
    <w:bookmarkStart w:name="z35902" w:id="35429"/>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5429"/>
    <w:bookmarkStart w:name="z35903" w:id="35430"/>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5430"/>
    <w:bookmarkStart w:name="z35904" w:id="35431"/>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5431"/>
    <w:bookmarkStart w:name="z35905" w:id="35432"/>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5432"/>
    <w:bookmarkStart w:name="z35906" w:id="35433"/>
    <w:p>
      <w:pPr>
        <w:spacing w:after="0"/>
        <w:ind w:left="0"/>
        <w:jc w:val="both"/>
      </w:pPr>
      <w:r>
        <w:rPr>
          <w:rFonts w:ascii="Times New Roman"/>
          <w:b w:val="false"/>
          <w:i w:val="false"/>
          <w:color w:val="000000"/>
          <w:sz w:val="28"/>
        </w:rPr>
        <w:t>
      15. Функции:</w:t>
      </w:r>
    </w:p>
    <w:bookmarkEnd w:id="35433"/>
    <w:bookmarkStart w:name="z35907" w:id="35434"/>
    <w:p>
      <w:pPr>
        <w:spacing w:after="0"/>
        <w:ind w:left="0"/>
        <w:jc w:val="both"/>
      </w:pPr>
      <w:r>
        <w:rPr>
          <w:rFonts w:ascii="Times New Roman"/>
          <w:b w:val="false"/>
          <w:i w:val="false"/>
          <w:color w:val="000000"/>
          <w:sz w:val="28"/>
        </w:rPr>
        <w:t>
      1) осуществление налогового контроля;</w:t>
      </w:r>
    </w:p>
    <w:bookmarkEnd w:id="35434"/>
    <w:bookmarkStart w:name="z35908" w:id="35435"/>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5435"/>
    <w:bookmarkStart w:name="z35909" w:id="35436"/>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5436"/>
    <w:bookmarkStart w:name="z35910" w:id="35437"/>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5437"/>
    <w:bookmarkStart w:name="z35911" w:id="35438"/>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5438"/>
    <w:bookmarkStart w:name="z35912" w:id="35439"/>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5439"/>
    <w:bookmarkStart w:name="z35913" w:id="35440"/>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5440"/>
    <w:bookmarkStart w:name="z35914" w:id="35441"/>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5441"/>
    <w:bookmarkStart w:name="z35915" w:id="35442"/>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5442"/>
    <w:bookmarkStart w:name="z35916" w:id="35443"/>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5443"/>
    <w:bookmarkStart w:name="z35917" w:id="35444"/>
    <w:p>
      <w:pPr>
        <w:spacing w:after="0"/>
        <w:ind w:left="0"/>
        <w:jc w:val="both"/>
      </w:pPr>
      <w:r>
        <w:rPr>
          <w:rFonts w:ascii="Times New Roman"/>
          <w:b w:val="false"/>
          <w:i w:val="false"/>
          <w:color w:val="000000"/>
          <w:sz w:val="28"/>
        </w:rPr>
        <w:t>
      11) осуществление налогового администрирования;</w:t>
      </w:r>
    </w:p>
    <w:bookmarkEnd w:id="35444"/>
    <w:bookmarkStart w:name="z35918" w:id="35445"/>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5445"/>
    <w:bookmarkStart w:name="z35919" w:id="35446"/>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5446"/>
    <w:bookmarkStart w:name="z35920" w:id="35447"/>
    <w:p>
      <w:pPr>
        <w:spacing w:after="0"/>
        <w:ind w:left="0"/>
        <w:jc w:val="both"/>
      </w:pPr>
      <w:r>
        <w:rPr>
          <w:rFonts w:ascii="Times New Roman"/>
          <w:b w:val="false"/>
          <w:i w:val="false"/>
          <w:color w:val="000000"/>
          <w:sz w:val="28"/>
        </w:rPr>
        <w:t>
      14) использование системы управления рисками;</w:t>
      </w:r>
    </w:p>
    <w:bookmarkEnd w:id="35447"/>
    <w:bookmarkStart w:name="z35921" w:id="35448"/>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5448"/>
    <w:bookmarkStart w:name="z35922" w:id="35449"/>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5449"/>
    <w:bookmarkStart w:name="z35923" w:id="35450"/>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5450"/>
    <w:bookmarkStart w:name="z35924" w:id="35451"/>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5451"/>
    <w:bookmarkStart w:name="z35925" w:id="35452"/>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5452"/>
    <w:bookmarkStart w:name="z35926" w:id="35453"/>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5453"/>
    <w:bookmarkStart w:name="z35927" w:id="35454"/>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5454"/>
    <w:bookmarkStart w:name="z35928" w:id="35455"/>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5455"/>
    <w:bookmarkStart w:name="z35929" w:id="35456"/>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5456"/>
    <w:bookmarkStart w:name="z35930" w:id="35457"/>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5457"/>
    <w:bookmarkStart w:name="z35931" w:id="35458"/>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5458"/>
    <w:bookmarkStart w:name="z35932" w:id="35459"/>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5459"/>
    <w:bookmarkStart w:name="z35933" w:id="35460"/>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5460"/>
    <w:bookmarkStart w:name="z35934" w:id="35461"/>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5461"/>
    <w:bookmarkStart w:name="z35935" w:id="35462"/>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5462"/>
    <w:bookmarkStart w:name="z35936" w:id="35463"/>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5463"/>
    <w:bookmarkStart w:name="z35937" w:id="35464"/>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5464"/>
    <w:bookmarkStart w:name="z35938" w:id="35465"/>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5465"/>
    <w:bookmarkStart w:name="z35939" w:id="35466"/>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5466"/>
    <w:bookmarkStart w:name="z35940" w:id="35467"/>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5467"/>
    <w:bookmarkStart w:name="z35941" w:id="35468"/>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5468"/>
    <w:bookmarkStart w:name="z35942" w:id="35469"/>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5469"/>
    <w:bookmarkStart w:name="z35943" w:id="35470"/>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5470"/>
    <w:bookmarkStart w:name="z35944" w:id="35471"/>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5471"/>
    <w:bookmarkStart w:name="z35945" w:id="35472"/>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5472"/>
    <w:bookmarkStart w:name="z35946" w:id="35473"/>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5473"/>
    <w:bookmarkStart w:name="z35947" w:id="35474"/>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5474"/>
    <w:bookmarkStart w:name="z35948" w:id="35475"/>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5475"/>
    <w:bookmarkStart w:name="z35949" w:id="35476"/>
    <w:p>
      <w:pPr>
        <w:spacing w:after="0"/>
        <w:ind w:left="0"/>
        <w:jc w:val="both"/>
      </w:pPr>
      <w:r>
        <w:rPr>
          <w:rFonts w:ascii="Times New Roman"/>
          <w:b w:val="false"/>
          <w:i w:val="false"/>
          <w:color w:val="000000"/>
          <w:sz w:val="28"/>
        </w:rPr>
        <w:t>
      18. Полномочия Руководителя Управления:</w:t>
      </w:r>
    </w:p>
    <w:bookmarkEnd w:id="35476"/>
    <w:bookmarkStart w:name="z35950" w:id="35477"/>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35477"/>
    <w:bookmarkStart w:name="z35951" w:id="35478"/>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5478"/>
    <w:bookmarkStart w:name="z35952" w:id="35479"/>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5479"/>
    <w:bookmarkStart w:name="z35953" w:id="35480"/>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5480"/>
    <w:bookmarkStart w:name="z35954" w:id="35481"/>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5481"/>
    <w:bookmarkStart w:name="z35955" w:id="35482"/>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35482"/>
    <w:bookmarkStart w:name="z35956" w:id="35483"/>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5483"/>
    <w:bookmarkStart w:name="z35957" w:id="35484"/>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5484"/>
    <w:bookmarkStart w:name="z35958" w:id="35485"/>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5485"/>
    <w:bookmarkStart w:name="z35959" w:id="35486"/>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5486"/>
    <w:bookmarkStart w:name="z35960" w:id="35487"/>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5487"/>
    <w:bookmarkStart w:name="z35961" w:id="35488"/>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5488"/>
    <w:bookmarkStart w:name="z35962" w:id="35489"/>
    <w:p>
      <w:pPr>
        <w:spacing w:after="0"/>
        <w:ind w:left="0"/>
        <w:jc w:val="left"/>
      </w:pPr>
      <w:r>
        <w:rPr>
          <w:rFonts w:ascii="Times New Roman"/>
          <w:b/>
          <w:i w:val="false"/>
          <w:color w:val="000000"/>
        </w:rPr>
        <w:t xml:space="preserve"> Глава 4. Имущество Управления</w:t>
      </w:r>
    </w:p>
    <w:bookmarkEnd w:id="35489"/>
    <w:bookmarkStart w:name="z35963" w:id="35490"/>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35490"/>
    <w:bookmarkStart w:name="z35964" w:id="35491"/>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5491"/>
    <w:bookmarkStart w:name="z35965" w:id="35492"/>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35492"/>
    <w:bookmarkStart w:name="z35966" w:id="35493"/>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5493"/>
    <w:bookmarkStart w:name="z35967" w:id="35494"/>
    <w:p>
      <w:pPr>
        <w:spacing w:after="0"/>
        <w:ind w:left="0"/>
        <w:jc w:val="left"/>
      </w:pPr>
      <w:r>
        <w:rPr>
          <w:rFonts w:ascii="Times New Roman"/>
          <w:b/>
          <w:i w:val="false"/>
          <w:color w:val="000000"/>
        </w:rPr>
        <w:t xml:space="preserve"> Глава 5. Реорганизация и упразднение Управления</w:t>
      </w:r>
    </w:p>
    <w:bookmarkEnd w:id="35494"/>
    <w:bookmarkStart w:name="z35968" w:id="35495"/>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354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226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253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5971" w:id="35496"/>
    <w:p>
      <w:pPr>
        <w:spacing w:after="0"/>
        <w:ind w:left="0"/>
        <w:jc w:val="left"/>
      </w:pPr>
      <w:r>
        <w:rPr>
          <w:rFonts w:ascii="Times New Roman"/>
          <w:b/>
          <w:i w:val="false"/>
          <w:color w:val="000000"/>
        </w:rPr>
        <w:t xml:space="preserve"> Положение об Управлении государственных доходов по Панфиловскому району Департамента государственных доходов по области Жетісу Комитета государственных доходов Министерства финансов Республики Казахстан</w:t>
      </w:r>
    </w:p>
    <w:bookmarkEnd w:id="35496"/>
    <w:bookmarkStart w:name="z35972" w:id="35497"/>
    <w:p>
      <w:pPr>
        <w:spacing w:after="0"/>
        <w:ind w:left="0"/>
        <w:jc w:val="left"/>
      </w:pPr>
      <w:r>
        <w:rPr>
          <w:rFonts w:ascii="Times New Roman"/>
          <w:b/>
          <w:i w:val="false"/>
          <w:color w:val="000000"/>
        </w:rPr>
        <w:t xml:space="preserve"> Глава 1. Общие положения</w:t>
      </w:r>
    </w:p>
    <w:bookmarkEnd w:id="35497"/>
    <w:bookmarkStart w:name="z35973" w:id="35498"/>
    <w:p>
      <w:pPr>
        <w:spacing w:after="0"/>
        <w:ind w:left="0"/>
        <w:jc w:val="both"/>
      </w:pPr>
      <w:r>
        <w:rPr>
          <w:rFonts w:ascii="Times New Roman"/>
          <w:b w:val="false"/>
          <w:i w:val="false"/>
          <w:color w:val="000000"/>
          <w:sz w:val="28"/>
        </w:rPr>
        <w:t>
      1. Управление государственных доходов по Панфиловскому району Департамента государственных доходов по области Жетісу ласти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области Жетісу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5498"/>
    <w:bookmarkStart w:name="z35974" w:id="35499"/>
    <w:p>
      <w:pPr>
        <w:spacing w:after="0"/>
        <w:ind w:left="0"/>
        <w:jc w:val="both"/>
      </w:pPr>
      <w:r>
        <w:rPr>
          <w:rFonts w:ascii="Times New Roman"/>
          <w:b w:val="false"/>
          <w:i w:val="false"/>
          <w:color w:val="000000"/>
          <w:sz w:val="28"/>
        </w:rPr>
        <w:t xml:space="preserve">
      1) налогового администрирования; </w:t>
      </w:r>
    </w:p>
    <w:bookmarkEnd w:id="35499"/>
    <w:bookmarkStart w:name="z35975" w:id="35500"/>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5500"/>
    <w:bookmarkStart w:name="z35976" w:id="35501"/>
    <w:p>
      <w:pPr>
        <w:spacing w:after="0"/>
        <w:ind w:left="0"/>
        <w:jc w:val="both"/>
      </w:pPr>
      <w:r>
        <w:rPr>
          <w:rFonts w:ascii="Times New Roman"/>
          <w:b w:val="false"/>
          <w:i w:val="false"/>
          <w:color w:val="000000"/>
          <w:sz w:val="28"/>
        </w:rPr>
        <w:t xml:space="preserve">
      3) оборота нефтепродуктов и биотоплива; </w:t>
      </w:r>
    </w:p>
    <w:bookmarkEnd w:id="35501"/>
    <w:bookmarkStart w:name="z35977" w:id="35502"/>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5502"/>
    <w:bookmarkStart w:name="z35978" w:id="35503"/>
    <w:p>
      <w:pPr>
        <w:spacing w:after="0"/>
        <w:ind w:left="0"/>
        <w:jc w:val="both"/>
      </w:pPr>
      <w:r>
        <w:rPr>
          <w:rFonts w:ascii="Times New Roman"/>
          <w:b w:val="false"/>
          <w:i w:val="false"/>
          <w:color w:val="000000"/>
          <w:sz w:val="28"/>
        </w:rPr>
        <w:t>
      6) в других сферах, отнесенных к компетенции Управления действующим законодательством.</w:t>
      </w:r>
    </w:p>
    <w:bookmarkEnd w:id="35503"/>
    <w:bookmarkStart w:name="z35979" w:id="35504"/>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5504"/>
    <w:bookmarkStart w:name="z35980" w:id="35505"/>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5505"/>
    <w:bookmarkStart w:name="z35981" w:id="35506"/>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5506"/>
    <w:bookmarkStart w:name="z35982" w:id="35507"/>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5507"/>
    <w:bookmarkStart w:name="z35983" w:id="35508"/>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5508"/>
    <w:bookmarkStart w:name="z35984" w:id="35509"/>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5509"/>
    <w:bookmarkStart w:name="z35985" w:id="35510"/>
    <w:p>
      <w:pPr>
        <w:spacing w:after="0"/>
        <w:ind w:left="0"/>
        <w:jc w:val="both"/>
      </w:pPr>
      <w:r>
        <w:rPr>
          <w:rFonts w:ascii="Times New Roman"/>
          <w:b w:val="false"/>
          <w:i w:val="false"/>
          <w:color w:val="000000"/>
          <w:sz w:val="28"/>
        </w:rPr>
        <w:t xml:space="preserve">
      8. Местонахождение Управления: почтовый индекс 041300, Республика Казахстан, область Жетісу, Панфиловский район, город Жаркент, улица Масанчи, 17А. </w:t>
      </w:r>
    </w:p>
    <w:bookmarkEnd w:id="35510"/>
    <w:bookmarkStart w:name="z35986" w:id="35511"/>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Панфиловскому району Департамента государственных доходов по области Жетісу Комитета государственных доходов Министерства финансов Республики Казахстан".</w:t>
      </w:r>
    </w:p>
    <w:bookmarkEnd w:id="35511"/>
    <w:bookmarkStart w:name="z35987" w:id="35512"/>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5512"/>
    <w:bookmarkStart w:name="z35988" w:id="35513"/>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5513"/>
    <w:bookmarkStart w:name="z35989" w:id="35514"/>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5514"/>
    <w:bookmarkStart w:name="z35990" w:id="35515"/>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5515"/>
    <w:bookmarkStart w:name="z35991" w:id="35516"/>
    <w:p>
      <w:pPr>
        <w:spacing w:after="0"/>
        <w:ind w:left="0"/>
        <w:jc w:val="left"/>
      </w:pPr>
      <w:r>
        <w:rPr>
          <w:rFonts w:ascii="Times New Roman"/>
          <w:b/>
          <w:i w:val="false"/>
          <w:color w:val="000000"/>
        </w:rPr>
        <w:t xml:space="preserve"> Глава 2. Задачи, права и обязанности Управления</w:t>
      </w:r>
    </w:p>
    <w:bookmarkEnd w:id="35516"/>
    <w:bookmarkStart w:name="z35992" w:id="35517"/>
    <w:p>
      <w:pPr>
        <w:spacing w:after="0"/>
        <w:ind w:left="0"/>
        <w:jc w:val="both"/>
      </w:pPr>
      <w:r>
        <w:rPr>
          <w:rFonts w:ascii="Times New Roman"/>
          <w:b w:val="false"/>
          <w:i w:val="false"/>
          <w:color w:val="000000"/>
          <w:sz w:val="28"/>
        </w:rPr>
        <w:t>
      13. Задачи:</w:t>
      </w:r>
    </w:p>
    <w:bookmarkEnd w:id="35517"/>
    <w:bookmarkStart w:name="z35993" w:id="35518"/>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5518"/>
    <w:bookmarkStart w:name="z35994" w:id="35519"/>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5519"/>
    <w:bookmarkStart w:name="z35995" w:id="35520"/>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5520"/>
    <w:bookmarkStart w:name="z35996" w:id="35521"/>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5521"/>
    <w:bookmarkStart w:name="z35997" w:id="35522"/>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5522"/>
    <w:bookmarkStart w:name="z35998" w:id="35523"/>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5523"/>
    <w:bookmarkStart w:name="z35999" w:id="35524"/>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5524"/>
    <w:bookmarkStart w:name="z36000" w:id="35525"/>
    <w:p>
      <w:pPr>
        <w:spacing w:after="0"/>
        <w:ind w:left="0"/>
        <w:jc w:val="both"/>
      </w:pPr>
      <w:r>
        <w:rPr>
          <w:rFonts w:ascii="Times New Roman"/>
          <w:b w:val="false"/>
          <w:i w:val="false"/>
          <w:color w:val="000000"/>
          <w:sz w:val="28"/>
        </w:rPr>
        <w:t>
      14. Права и обязанности Управления:</w:t>
      </w:r>
    </w:p>
    <w:bookmarkEnd w:id="35525"/>
    <w:bookmarkStart w:name="z36001" w:id="35526"/>
    <w:p>
      <w:pPr>
        <w:spacing w:after="0"/>
        <w:ind w:left="0"/>
        <w:jc w:val="both"/>
      </w:pPr>
      <w:r>
        <w:rPr>
          <w:rFonts w:ascii="Times New Roman"/>
          <w:b w:val="false"/>
          <w:i w:val="false"/>
          <w:color w:val="000000"/>
          <w:sz w:val="28"/>
        </w:rPr>
        <w:t>
      1) права:</w:t>
      </w:r>
    </w:p>
    <w:bookmarkEnd w:id="35526"/>
    <w:bookmarkStart w:name="z36002" w:id="35527"/>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5527"/>
    <w:bookmarkStart w:name="z36003" w:id="35528"/>
    <w:p>
      <w:pPr>
        <w:spacing w:after="0"/>
        <w:ind w:left="0"/>
        <w:jc w:val="both"/>
      </w:pPr>
      <w:r>
        <w:rPr>
          <w:rFonts w:ascii="Times New Roman"/>
          <w:b w:val="false"/>
          <w:i w:val="false"/>
          <w:color w:val="000000"/>
          <w:sz w:val="28"/>
        </w:rPr>
        <w:t>
      требовать от налогоплательщика (налогового агента):</w:t>
      </w:r>
    </w:p>
    <w:bookmarkEnd w:id="35528"/>
    <w:bookmarkStart w:name="z36004" w:id="35529"/>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5529"/>
    <w:bookmarkStart w:name="z36005" w:id="35530"/>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5530"/>
    <w:bookmarkStart w:name="z36006" w:id="35531"/>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5531"/>
    <w:bookmarkStart w:name="z36007" w:id="3553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5532"/>
    <w:bookmarkStart w:name="z36008" w:id="3553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5533"/>
    <w:bookmarkStart w:name="z36009" w:id="35534"/>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5534"/>
    <w:bookmarkStart w:name="z36010" w:id="35535"/>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5535"/>
    <w:bookmarkStart w:name="z36011" w:id="35536"/>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5536"/>
    <w:bookmarkStart w:name="z36012" w:id="35537"/>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5537"/>
    <w:bookmarkStart w:name="z36013" w:id="35538"/>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5538"/>
    <w:bookmarkStart w:name="z36014" w:id="35539"/>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5539"/>
    <w:bookmarkStart w:name="z36015" w:id="35540"/>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5540"/>
    <w:bookmarkStart w:name="z36016" w:id="35541"/>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5541"/>
    <w:bookmarkStart w:name="z36017" w:id="35542"/>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5542"/>
    <w:bookmarkStart w:name="z36018" w:id="35543"/>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5543"/>
    <w:bookmarkStart w:name="z36019" w:id="35544"/>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5544"/>
    <w:bookmarkStart w:name="z36020" w:id="35545"/>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5545"/>
    <w:bookmarkStart w:name="z36021" w:id="35546"/>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5546"/>
    <w:bookmarkStart w:name="z36022" w:id="35547"/>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5547"/>
    <w:bookmarkStart w:name="z36023" w:id="35548"/>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5548"/>
    <w:bookmarkStart w:name="z36024" w:id="35549"/>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5549"/>
    <w:bookmarkStart w:name="z36025" w:id="35550"/>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5550"/>
    <w:bookmarkStart w:name="z36026" w:id="35551"/>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5551"/>
    <w:bookmarkStart w:name="z36027" w:id="35552"/>
    <w:p>
      <w:pPr>
        <w:spacing w:after="0"/>
        <w:ind w:left="0"/>
        <w:jc w:val="both"/>
      </w:pPr>
      <w:r>
        <w:rPr>
          <w:rFonts w:ascii="Times New Roman"/>
          <w:b w:val="false"/>
          <w:i w:val="false"/>
          <w:color w:val="000000"/>
          <w:sz w:val="28"/>
        </w:rPr>
        <w:t>
      2) обязанности:</w:t>
      </w:r>
    </w:p>
    <w:bookmarkEnd w:id="35552"/>
    <w:bookmarkStart w:name="z36028" w:id="35553"/>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5553"/>
    <w:bookmarkStart w:name="z36029" w:id="35554"/>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5554"/>
    <w:bookmarkStart w:name="z36030" w:id="35555"/>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5555"/>
    <w:bookmarkStart w:name="z36031" w:id="35556"/>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5556"/>
    <w:bookmarkStart w:name="z36032" w:id="35557"/>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5557"/>
    <w:bookmarkStart w:name="z36033" w:id="35558"/>
    <w:p>
      <w:pPr>
        <w:spacing w:after="0"/>
        <w:ind w:left="0"/>
        <w:jc w:val="both"/>
      </w:pPr>
      <w:r>
        <w:rPr>
          <w:rFonts w:ascii="Times New Roman"/>
          <w:b w:val="false"/>
          <w:i w:val="false"/>
          <w:color w:val="000000"/>
          <w:sz w:val="28"/>
        </w:rPr>
        <w:t>
      имеющих налоговую задолженность;</w:t>
      </w:r>
    </w:p>
    <w:bookmarkEnd w:id="35558"/>
    <w:bookmarkStart w:name="z36034" w:id="35559"/>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5559"/>
    <w:bookmarkStart w:name="z36035" w:id="35560"/>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5560"/>
    <w:bookmarkStart w:name="z36036" w:id="35561"/>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5561"/>
    <w:bookmarkStart w:name="z36037" w:id="35562"/>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5562"/>
    <w:bookmarkStart w:name="z36038" w:id="35563"/>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5563"/>
    <w:bookmarkStart w:name="z36039" w:id="35564"/>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5564"/>
    <w:bookmarkStart w:name="z36040" w:id="35565"/>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5565"/>
    <w:bookmarkStart w:name="z36041" w:id="35566"/>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5566"/>
    <w:bookmarkStart w:name="z36042" w:id="35567"/>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5567"/>
    <w:bookmarkStart w:name="z36043" w:id="35568"/>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5568"/>
    <w:bookmarkStart w:name="z36044" w:id="35569"/>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5569"/>
    <w:bookmarkStart w:name="z36045" w:id="35570"/>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5570"/>
    <w:bookmarkStart w:name="z36046" w:id="35571"/>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5571"/>
    <w:bookmarkStart w:name="z36047" w:id="35572"/>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5572"/>
    <w:bookmarkStart w:name="z36048" w:id="35573"/>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5573"/>
    <w:bookmarkStart w:name="z36049" w:id="35574"/>
    <w:p>
      <w:pPr>
        <w:spacing w:after="0"/>
        <w:ind w:left="0"/>
        <w:jc w:val="both"/>
      </w:pPr>
      <w:r>
        <w:rPr>
          <w:rFonts w:ascii="Times New Roman"/>
          <w:b w:val="false"/>
          <w:i w:val="false"/>
          <w:color w:val="000000"/>
          <w:sz w:val="28"/>
        </w:rPr>
        <w:t>
      защищать интересы государства;</w:t>
      </w:r>
    </w:p>
    <w:bookmarkEnd w:id="35574"/>
    <w:bookmarkStart w:name="z36050" w:id="35575"/>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5575"/>
    <w:bookmarkStart w:name="z36051" w:id="35576"/>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5576"/>
    <w:bookmarkStart w:name="z36052" w:id="35577"/>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5577"/>
    <w:bookmarkStart w:name="z36053" w:id="35578"/>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5578"/>
    <w:bookmarkStart w:name="z36054" w:id="35579"/>
    <w:p>
      <w:pPr>
        <w:spacing w:after="0"/>
        <w:ind w:left="0"/>
        <w:jc w:val="both"/>
      </w:pPr>
      <w:r>
        <w:rPr>
          <w:rFonts w:ascii="Times New Roman"/>
          <w:b w:val="false"/>
          <w:i w:val="false"/>
          <w:color w:val="000000"/>
          <w:sz w:val="28"/>
        </w:rPr>
        <w:t>
      15. Функции:</w:t>
      </w:r>
    </w:p>
    <w:bookmarkEnd w:id="35579"/>
    <w:bookmarkStart w:name="z36055" w:id="35580"/>
    <w:p>
      <w:pPr>
        <w:spacing w:after="0"/>
        <w:ind w:left="0"/>
        <w:jc w:val="both"/>
      </w:pPr>
      <w:r>
        <w:rPr>
          <w:rFonts w:ascii="Times New Roman"/>
          <w:b w:val="false"/>
          <w:i w:val="false"/>
          <w:color w:val="000000"/>
          <w:sz w:val="28"/>
        </w:rPr>
        <w:t>
      1) осуществление налогового контроля;</w:t>
      </w:r>
    </w:p>
    <w:bookmarkEnd w:id="35580"/>
    <w:bookmarkStart w:name="z36056" w:id="35581"/>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5581"/>
    <w:bookmarkStart w:name="z36057" w:id="35582"/>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5582"/>
    <w:bookmarkStart w:name="z36058" w:id="35583"/>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5583"/>
    <w:bookmarkStart w:name="z36059" w:id="35584"/>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5584"/>
    <w:bookmarkStart w:name="z36060" w:id="35585"/>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5585"/>
    <w:bookmarkStart w:name="z36061" w:id="35586"/>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5586"/>
    <w:bookmarkStart w:name="z36062" w:id="35587"/>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5587"/>
    <w:bookmarkStart w:name="z36063" w:id="35588"/>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5588"/>
    <w:bookmarkStart w:name="z36064" w:id="35589"/>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5589"/>
    <w:bookmarkStart w:name="z36065" w:id="35590"/>
    <w:p>
      <w:pPr>
        <w:spacing w:after="0"/>
        <w:ind w:left="0"/>
        <w:jc w:val="both"/>
      </w:pPr>
      <w:r>
        <w:rPr>
          <w:rFonts w:ascii="Times New Roman"/>
          <w:b w:val="false"/>
          <w:i w:val="false"/>
          <w:color w:val="000000"/>
          <w:sz w:val="28"/>
        </w:rPr>
        <w:t>
      11) осуществление налогового администрирования;</w:t>
      </w:r>
    </w:p>
    <w:bookmarkEnd w:id="35590"/>
    <w:bookmarkStart w:name="z36066" w:id="35591"/>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5591"/>
    <w:bookmarkStart w:name="z36067" w:id="35592"/>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5592"/>
    <w:bookmarkStart w:name="z36068" w:id="35593"/>
    <w:p>
      <w:pPr>
        <w:spacing w:after="0"/>
        <w:ind w:left="0"/>
        <w:jc w:val="both"/>
      </w:pPr>
      <w:r>
        <w:rPr>
          <w:rFonts w:ascii="Times New Roman"/>
          <w:b w:val="false"/>
          <w:i w:val="false"/>
          <w:color w:val="000000"/>
          <w:sz w:val="28"/>
        </w:rPr>
        <w:t>
      14) использование системы управления рисками;</w:t>
      </w:r>
    </w:p>
    <w:bookmarkEnd w:id="35593"/>
    <w:bookmarkStart w:name="z36069" w:id="35594"/>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5594"/>
    <w:bookmarkStart w:name="z36070" w:id="35595"/>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5595"/>
    <w:bookmarkStart w:name="z36071" w:id="35596"/>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5596"/>
    <w:bookmarkStart w:name="z36072" w:id="35597"/>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5597"/>
    <w:bookmarkStart w:name="z36073" w:id="35598"/>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5598"/>
    <w:bookmarkStart w:name="z36074" w:id="35599"/>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5599"/>
    <w:bookmarkStart w:name="z36075" w:id="35600"/>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5600"/>
    <w:bookmarkStart w:name="z36076" w:id="35601"/>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5601"/>
    <w:bookmarkStart w:name="z36077" w:id="35602"/>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5602"/>
    <w:bookmarkStart w:name="z36078" w:id="35603"/>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5603"/>
    <w:bookmarkStart w:name="z36079" w:id="35604"/>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5604"/>
    <w:bookmarkStart w:name="z36080" w:id="35605"/>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5605"/>
    <w:bookmarkStart w:name="z36081" w:id="35606"/>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5606"/>
    <w:bookmarkStart w:name="z36082" w:id="35607"/>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5607"/>
    <w:bookmarkStart w:name="z36083" w:id="35608"/>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5608"/>
    <w:bookmarkStart w:name="z36084" w:id="35609"/>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5609"/>
    <w:bookmarkStart w:name="z36085" w:id="35610"/>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5610"/>
    <w:bookmarkStart w:name="z36086" w:id="35611"/>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5611"/>
    <w:bookmarkStart w:name="z36087" w:id="35612"/>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5612"/>
    <w:bookmarkStart w:name="z36088" w:id="35613"/>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5613"/>
    <w:bookmarkStart w:name="z36089" w:id="35614"/>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5614"/>
    <w:bookmarkStart w:name="z36090" w:id="35615"/>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5615"/>
    <w:bookmarkStart w:name="z36091" w:id="35616"/>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5616"/>
    <w:bookmarkStart w:name="z36092" w:id="35617"/>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5617"/>
    <w:bookmarkStart w:name="z36093" w:id="35618"/>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5618"/>
    <w:bookmarkStart w:name="z36094" w:id="35619"/>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5619"/>
    <w:bookmarkStart w:name="z36095" w:id="35620"/>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5620"/>
    <w:bookmarkStart w:name="z36096" w:id="35621"/>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5621"/>
    <w:bookmarkStart w:name="z36097" w:id="35622"/>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5622"/>
    <w:bookmarkStart w:name="z36098" w:id="35623"/>
    <w:p>
      <w:pPr>
        <w:spacing w:after="0"/>
        <w:ind w:left="0"/>
        <w:jc w:val="both"/>
      </w:pPr>
      <w:r>
        <w:rPr>
          <w:rFonts w:ascii="Times New Roman"/>
          <w:b w:val="false"/>
          <w:i w:val="false"/>
          <w:color w:val="000000"/>
          <w:sz w:val="28"/>
        </w:rPr>
        <w:t>
      19. Полномочия Руководителя Управления:</w:t>
      </w:r>
    </w:p>
    <w:bookmarkEnd w:id="35623"/>
    <w:bookmarkStart w:name="z36099" w:id="35624"/>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35624"/>
    <w:bookmarkStart w:name="z36100" w:id="35625"/>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5625"/>
    <w:bookmarkStart w:name="z36101" w:id="35626"/>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5626"/>
    <w:bookmarkStart w:name="z36102" w:id="35627"/>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5627"/>
    <w:bookmarkStart w:name="z36103" w:id="35628"/>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5628"/>
    <w:bookmarkStart w:name="z36104" w:id="35629"/>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35629"/>
    <w:bookmarkStart w:name="z36105" w:id="35630"/>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5630"/>
    <w:bookmarkStart w:name="z36106" w:id="35631"/>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5631"/>
    <w:bookmarkStart w:name="z36107" w:id="35632"/>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5632"/>
    <w:bookmarkStart w:name="z36108" w:id="35633"/>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5633"/>
    <w:bookmarkStart w:name="z36109" w:id="35634"/>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5634"/>
    <w:bookmarkStart w:name="z36110" w:id="35635"/>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5635"/>
    <w:bookmarkStart w:name="z36111" w:id="35636"/>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35636"/>
    <w:bookmarkStart w:name="z36112" w:id="35637"/>
    <w:p>
      <w:pPr>
        <w:spacing w:after="0"/>
        <w:ind w:left="0"/>
        <w:jc w:val="left"/>
      </w:pPr>
      <w:r>
        <w:rPr>
          <w:rFonts w:ascii="Times New Roman"/>
          <w:b/>
          <w:i w:val="false"/>
          <w:color w:val="000000"/>
        </w:rPr>
        <w:t xml:space="preserve"> Глава 4. Имущество Управления</w:t>
      </w:r>
    </w:p>
    <w:bookmarkEnd w:id="35637"/>
    <w:bookmarkStart w:name="z36113" w:id="35638"/>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35638"/>
    <w:bookmarkStart w:name="z36114" w:id="35639"/>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5639"/>
    <w:bookmarkStart w:name="z36115" w:id="35640"/>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35640"/>
    <w:bookmarkStart w:name="z36116" w:id="35641"/>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5641"/>
    <w:bookmarkStart w:name="z36117" w:id="35642"/>
    <w:p>
      <w:pPr>
        <w:spacing w:after="0"/>
        <w:ind w:left="0"/>
        <w:jc w:val="left"/>
      </w:pPr>
      <w:r>
        <w:rPr>
          <w:rFonts w:ascii="Times New Roman"/>
          <w:b/>
          <w:i w:val="false"/>
          <w:color w:val="000000"/>
        </w:rPr>
        <w:t xml:space="preserve"> Глава 5. Реорганизация и упразднение Управления</w:t>
      </w:r>
    </w:p>
    <w:bookmarkEnd w:id="35642"/>
    <w:bookmarkStart w:name="z36118" w:id="35643"/>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356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227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254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6121" w:id="35644"/>
    <w:p>
      <w:pPr>
        <w:spacing w:after="0"/>
        <w:ind w:left="0"/>
        <w:jc w:val="left"/>
      </w:pPr>
      <w:r>
        <w:rPr>
          <w:rFonts w:ascii="Times New Roman"/>
          <w:b/>
          <w:i w:val="false"/>
          <w:color w:val="000000"/>
        </w:rPr>
        <w:t xml:space="preserve"> Положение об Управлении государственных доходов по Сарканскому району Департамента государственных доходов по области Жетісу Комитета государственных доходов Министерства финансов Республики Казахстан</w:t>
      </w:r>
    </w:p>
    <w:bookmarkEnd w:id="35644"/>
    <w:bookmarkStart w:name="z36122" w:id="35645"/>
    <w:p>
      <w:pPr>
        <w:spacing w:after="0"/>
        <w:ind w:left="0"/>
        <w:jc w:val="left"/>
      </w:pPr>
      <w:r>
        <w:rPr>
          <w:rFonts w:ascii="Times New Roman"/>
          <w:b/>
          <w:i w:val="false"/>
          <w:color w:val="000000"/>
        </w:rPr>
        <w:t xml:space="preserve"> Глава 1. Общие положения</w:t>
      </w:r>
    </w:p>
    <w:bookmarkEnd w:id="35645"/>
    <w:bookmarkStart w:name="z36123" w:id="35646"/>
    <w:p>
      <w:pPr>
        <w:spacing w:after="0"/>
        <w:ind w:left="0"/>
        <w:jc w:val="both"/>
      </w:pPr>
      <w:r>
        <w:rPr>
          <w:rFonts w:ascii="Times New Roman"/>
          <w:b w:val="false"/>
          <w:i w:val="false"/>
          <w:color w:val="000000"/>
          <w:sz w:val="28"/>
        </w:rPr>
        <w:t>
      1. Управление государственных доходов по Сарканскому району Департамента государственных доходов по области Жетісу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области Жетісу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5646"/>
    <w:bookmarkStart w:name="z36124" w:id="35647"/>
    <w:p>
      <w:pPr>
        <w:spacing w:after="0"/>
        <w:ind w:left="0"/>
        <w:jc w:val="both"/>
      </w:pPr>
      <w:r>
        <w:rPr>
          <w:rFonts w:ascii="Times New Roman"/>
          <w:b w:val="false"/>
          <w:i w:val="false"/>
          <w:color w:val="000000"/>
          <w:sz w:val="28"/>
        </w:rPr>
        <w:t xml:space="preserve">
      1) налогового администрирования; </w:t>
      </w:r>
    </w:p>
    <w:bookmarkEnd w:id="35647"/>
    <w:bookmarkStart w:name="z36125" w:id="35648"/>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5648"/>
    <w:bookmarkStart w:name="z36126" w:id="35649"/>
    <w:p>
      <w:pPr>
        <w:spacing w:after="0"/>
        <w:ind w:left="0"/>
        <w:jc w:val="both"/>
      </w:pPr>
      <w:r>
        <w:rPr>
          <w:rFonts w:ascii="Times New Roman"/>
          <w:b w:val="false"/>
          <w:i w:val="false"/>
          <w:color w:val="000000"/>
          <w:sz w:val="28"/>
        </w:rPr>
        <w:t xml:space="preserve">
      3) оборота нефтепродуктов и биотоплива; </w:t>
      </w:r>
    </w:p>
    <w:bookmarkEnd w:id="35649"/>
    <w:bookmarkStart w:name="z36127" w:id="35650"/>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5650"/>
    <w:bookmarkStart w:name="z36128" w:id="35651"/>
    <w:p>
      <w:pPr>
        <w:spacing w:after="0"/>
        <w:ind w:left="0"/>
        <w:jc w:val="both"/>
      </w:pPr>
      <w:r>
        <w:rPr>
          <w:rFonts w:ascii="Times New Roman"/>
          <w:b w:val="false"/>
          <w:i w:val="false"/>
          <w:color w:val="000000"/>
          <w:sz w:val="28"/>
        </w:rPr>
        <w:t>
      6) в других сферах, отнесенных к компетенции Управления действующим законодательством.</w:t>
      </w:r>
    </w:p>
    <w:bookmarkEnd w:id="35651"/>
    <w:bookmarkStart w:name="z36129" w:id="35652"/>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5652"/>
    <w:bookmarkStart w:name="z36130" w:id="35653"/>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5653"/>
    <w:bookmarkStart w:name="z36131" w:id="35654"/>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5654"/>
    <w:bookmarkStart w:name="z36132" w:id="35655"/>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5655"/>
    <w:bookmarkStart w:name="z36133" w:id="35656"/>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5656"/>
    <w:bookmarkStart w:name="z36134" w:id="35657"/>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5657"/>
    <w:bookmarkStart w:name="z36135" w:id="35658"/>
    <w:p>
      <w:pPr>
        <w:spacing w:after="0"/>
        <w:ind w:left="0"/>
        <w:jc w:val="both"/>
      </w:pPr>
      <w:r>
        <w:rPr>
          <w:rFonts w:ascii="Times New Roman"/>
          <w:b w:val="false"/>
          <w:i w:val="false"/>
          <w:color w:val="000000"/>
          <w:sz w:val="28"/>
        </w:rPr>
        <w:t xml:space="preserve">
      8. Местонахождение Управления: почтовый индекс 041500, Республика Казахстан, область Жетісу, Сарканский район, город Саркан, улица Тәуелсіздік, 115. </w:t>
      </w:r>
    </w:p>
    <w:bookmarkEnd w:id="35658"/>
    <w:bookmarkStart w:name="z36136" w:id="35659"/>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Сарканскому району Департамента государственных доходов по области Жетісу Комитета государственных доходов Министерства финансов Республики Казахстан".</w:t>
      </w:r>
    </w:p>
    <w:bookmarkEnd w:id="35659"/>
    <w:bookmarkStart w:name="z36137" w:id="35660"/>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5660"/>
    <w:bookmarkStart w:name="z36138" w:id="35661"/>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5661"/>
    <w:bookmarkStart w:name="z36139" w:id="35662"/>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5662"/>
    <w:bookmarkStart w:name="z36140" w:id="35663"/>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5663"/>
    <w:bookmarkStart w:name="z36141" w:id="35664"/>
    <w:p>
      <w:pPr>
        <w:spacing w:after="0"/>
        <w:ind w:left="0"/>
        <w:jc w:val="left"/>
      </w:pPr>
      <w:r>
        <w:rPr>
          <w:rFonts w:ascii="Times New Roman"/>
          <w:b/>
          <w:i w:val="false"/>
          <w:color w:val="000000"/>
        </w:rPr>
        <w:t xml:space="preserve"> Глава 2. Задачи, права и обязанности Управления</w:t>
      </w:r>
    </w:p>
    <w:bookmarkEnd w:id="35664"/>
    <w:bookmarkStart w:name="z36142" w:id="35665"/>
    <w:p>
      <w:pPr>
        <w:spacing w:after="0"/>
        <w:ind w:left="0"/>
        <w:jc w:val="both"/>
      </w:pPr>
      <w:r>
        <w:rPr>
          <w:rFonts w:ascii="Times New Roman"/>
          <w:b w:val="false"/>
          <w:i w:val="false"/>
          <w:color w:val="000000"/>
          <w:sz w:val="28"/>
        </w:rPr>
        <w:t>
      13. Задачи:</w:t>
      </w:r>
    </w:p>
    <w:bookmarkEnd w:id="35665"/>
    <w:bookmarkStart w:name="z36143" w:id="35666"/>
    <w:p>
      <w:pPr>
        <w:spacing w:after="0"/>
        <w:ind w:left="0"/>
        <w:jc w:val="both"/>
      </w:pPr>
      <w:r>
        <w:rPr>
          <w:rFonts w:ascii="Times New Roman"/>
          <w:b w:val="false"/>
          <w:i w:val="false"/>
          <w:color w:val="000000"/>
          <w:sz w:val="28"/>
        </w:rPr>
        <w:t>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w:t>
      </w:r>
    </w:p>
    <w:bookmarkEnd w:id="35666"/>
    <w:bookmarkStart w:name="z36144" w:id="35667"/>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5667"/>
    <w:bookmarkStart w:name="z36145" w:id="35668"/>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5668"/>
    <w:bookmarkStart w:name="z36146" w:id="35669"/>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5669"/>
    <w:bookmarkStart w:name="z36147" w:id="35670"/>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5670"/>
    <w:bookmarkStart w:name="z36148" w:id="35671"/>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5671"/>
    <w:bookmarkStart w:name="z36149" w:id="35672"/>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5672"/>
    <w:bookmarkStart w:name="z36150" w:id="35673"/>
    <w:p>
      <w:pPr>
        <w:spacing w:after="0"/>
        <w:ind w:left="0"/>
        <w:jc w:val="both"/>
      </w:pPr>
      <w:r>
        <w:rPr>
          <w:rFonts w:ascii="Times New Roman"/>
          <w:b w:val="false"/>
          <w:i w:val="false"/>
          <w:color w:val="000000"/>
          <w:sz w:val="28"/>
        </w:rPr>
        <w:t>
      14. Права и обязанности Управления:</w:t>
      </w:r>
    </w:p>
    <w:bookmarkEnd w:id="35673"/>
    <w:bookmarkStart w:name="z36151" w:id="35674"/>
    <w:p>
      <w:pPr>
        <w:spacing w:after="0"/>
        <w:ind w:left="0"/>
        <w:jc w:val="both"/>
      </w:pPr>
      <w:r>
        <w:rPr>
          <w:rFonts w:ascii="Times New Roman"/>
          <w:b w:val="false"/>
          <w:i w:val="false"/>
          <w:color w:val="000000"/>
          <w:sz w:val="28"/>
        </w:rPr>
        <w:t>
      1) права:</w:t>
      </w:r>
    </w:p>
    <w:bookmarkEnd w:id="35674"/>
    <w:bookmarkStart w:name="z36152" w:id="35675"/>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5675"/>
    <w:bookmarkStart w:name="z36153" w:id="35676"/>
    <w:p>
      <w:pPr>
        <w:spacing w:after="0"/>
        <w:ind w:left="0"/>
        <w:jc w:val="both"/>
      </w:pPr>
      <w:r>
        <w:rPr>
          <w:rFonts w:ascii="Times New Roman"/>
          <w:b w:val="false"/>
          <w:i w:val="false"/>
          <w:color w:val="000000"/>
          <w:sz w:val="28"/>
        </w:rPr>
        <w:t>
      требовать от налогоплательщика (налогового агента):</w:t>
      </w:r>
    </w:p>
    <w:bookmarkEnd w:id="35676"/>
    <w:bookmarkStart w:name="z36154" w:id="35677"/>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5677"/>
    <w:bookmarkStart w:name="z36155" w:id="35678"/>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5678"/>
    <w:bookmarkStart w:name="z36156" w:id="35679"/>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5679"/>
    <w:bookmarkStart w:name="z36157" w:id="3568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5680"/>
    <w:bookmarkStart w:name="z36158" w:id="3568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5681"/>
    <w:bookmarkStart w:name="z36159" w:id="35682"/>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5682"/>
    <w:bookmarkStart w:name="z36160" w:id="35683"/>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5683"/>
    <w:bookmarkStart w:name="z36161" w:id="35684"/>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5684"/>
    <w:bookmarkStart w:name="z36162" w:id="35685"/>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5685"/>
    <w:bookmarkStart w:name="z36163" w:id="35686"/>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5686"/>
    <w:bookmarkStart w:name="z36164" w:id="35687"/>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5687"/>
    <w:bookmarkStart w:name="z36165" w:id="35688"/>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5688"/>
    <w:bookmarkStart w:name="z36166" w:id="35689"/>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5689"/>
    <w:bookmarkStart w:name="z36167" w:id="35690"/>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5690"/>
    <w:bookmarkStart w:name="z36168" w:id="35691"/>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5691"/>
    <w:bookmarkStart w:name="z36169" w:id="35692"/>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5692"/>
    <w:bookmarkStart w:name="z36170" w:id="35693"/>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5693"/>
    <w:bookmarkStart w:name="z36171" w:id="35694"/>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5694"/>
    <w:bookmarkStart w:name="z36172" w:id="35695"/>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5695"/>
    <w:bookmarkStart w:name="z36173" w:id="35696"/>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5696"/>
    <w:bookmarkStart w:name="z36174" w:id="35697"/>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5697"/>
    <w:bookmarkStart w:name="z36175" w:id="35698"/>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5698"/>
    <w:bookmarkStart w:name="z36176" w:id="35699"/>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5699"/>
    <w:bookmarkStart w:name="z36177" w:id="35700"/>
    <w:p>
      <w:pPr>
        <w:spacing w:after="0"/>
        <w:ind w:left="0"/>
        <w:jc w:val="both"/>
      </w:pPr>
      <w:r>
        <w:rPr>
          <w:rFonts w:ascii="Times New Roman"/>
          <w:b w:val="false"/>
          <w:i w:val="false"/>
          <w:color w:val="000000"/>
          <w:sz w:val="28"/>
        </w:rPr>
        <w:t>
      2) обязанности:</w:t>
      </w:r>
    </w:p>
    <w:bookmarkEnd w:id="35700"/>
    <w:bookmarkStart w:name="z36178" w:id="35701"/>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5701"/>
    <w:bookmarkStart w:name="z36179" w:id="35702"/>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5702"/>
    <w:bookmarkStart w:name="z36180" w:id="35703"/>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5703"/>
    <w:bookmarkStart w:name="z36181" w:id="35704"/>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5704"/>
    <w:bookmarkStart w:name="z36182" w:id="35705"/>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5705"/>
    <w:bookmarkStart w:name="z36183" w:id="35706"/>
    <w:p>
      <w:pPr>
        <w:spacing w:after="0"/>
        <w:ind w:left="0"/>
        <w:jc w:val="both"/>
      </w:pPr>
      <w:r>
        <w:rPr>
          <w:rFonts w:ascii="Times New Roman"/>
          <w:b w:val="false"/>
          <w:i w:val="false"/>
          <w:color w:val="000000"/>
          <w:sz w:val="28"/>
        </w:rPr>
        <w:t>
      имеющих налоговую задолженность;</w:t>
      </w:r>
    </w:p>
    <w:bookmarkEnd w:id="35706"/>
    <w:bookmarkStart w:name="z36184" w:id="35707"/>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5707"/>
    <w:bookmarkStart w:name="z36185" w:id="35708"/>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5708"/>
    <w:bookmarkStart w:name="z36186" w:id="35709"/>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5709"/>
    <w:bookmarkStart w:name="z36187" w:id="35710"/>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5710"/>
    <w:bookmarkStart w:name="z36188" w:id="35711"/>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5711"/>
    <w:bookmarkStart w:name="z36189" w:id="35712"/>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5712"/>
    <w:bookmarkStart w:name="z36190" w:id="35713"/>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5713"/>
    <w:bookmarkStart w:name="z36191" w:id="35714"/>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5714"/>
    <w:bookmarkStart w:name="z36192" w:id="35715"/>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5715"/>
    <w:bookmarkStart w:name="z36193" w:id="35716"/>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5716"/>
    <w:bookmarkStart w:name="z36194" w:id="35717"/>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5717"/>
    <w:bookmarkStart w:name="z36195" w:id="35718"/>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5718"/>
    <w:bookmarkStart w:name="z36196" w:id="35719"/>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5719"/>
    <w:bookmarkStart w:name="z36197" w:id="35720"/>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5720"/>
    <w:bookmarkStart w:name="z36198" w:id="35721"/>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5721"/>
    <w:bookmarkStart w:name="z36199" w:id="35722"/>
    <w:p>
      <w:pPr>
        <w:spacing w:after="0"/>
        <w:ind w:left="0"/>
        <w:jc w:val="both"/>
      </w:pPr>
      <w:r>
        <w:rPr>
          <w:rFonts w:ascii="Times New Roman"/>
          <w:b w:val="false"/>
          <w:i w:val="false"/>
          <w:color w:val="000000"/>
          <w:sz w:val="28"/>
        </w:rPr>
        <w:t>
      защищать интересы государства;</w:t>
      </w:r>
    </w:p>
    <w:bookmarkEnd w:id="35722"/>
    <w:bookmarkStart w:name="z36200" w:id="35723"/>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5723"/>
    <w:bookmarkStart w:name="z36201" w:id="35724"/>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5724"/>
    <w:bookmarkStart w:name="z36202" w:id="35725"/>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5725"/>
    <w:bookmarkStart w:name="z36203" w:id="35726"/>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5726"/>
    <w:bookmarkStart w:name="z36204" w:id="35727"/>
    <w:p>
      <w:pPr>
        <w:spacing w:after="0"/>
        <w:ind w:left="0"/>
        <w:jc w:val="both"/>
      </w:pPr>
      <w:r>
        <w:rPr>
          <w:rFonts w:ascii="Times New Roman"/>
          <w:b w:val="false"/>
          <w:i w:val="false"/>
          <w:color w:val="000000"/>
          <w:sz w:val="28"/>
        </w:rPr>
        <w:t>
      15. Функции:</w:t>
      </w:r>
    </w:p>
    <w:bookmarkEnd w:id="35727"/>
    <w:bookmarkStart w:name="z36205" w:id="35728"/>
    <w:p>
      <w:pPr>
        <w:spacing w:after="0"/>
        <w:ind w:left="0"/>
        <w:jc w:val="both"/>
      </w:pPr>
      <w:r>
        <w:rPr>
          <w:rFonts w:ascii="Times New Roman"/>
          <w:b w:val="false"/>
          <w:i w:val="false"/>
          <w:color w:val="000000"/>
          <w:sz w:val="28"/>
        </w:rPr>
        <w:t>
      1) осуществление налогового контроля;</w:t>
      </w:r>
    </w:p>
    <w:bookmarkEnd w:id="35728"/>
    <w:bookmarkStart w:name="z36206" w:id="35729"/>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5729"/>
    <w:bookmarkStart w:name="z36207" w:id="35730"/>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5730"/>
    <w:bookmarkStart w:name="z36208" w:id="35731"/>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5731"/>
    <w:bookmarkStart w:name="z36209" w:id="35732"/>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5732"/>
    <w:bookmarkStart w:name="z36210" w:id="35733"/>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5733"/>
    <w:bookmarkStart w:name="z36211" w:id="35734"/>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5734"/>
    <w:bookmarkStart w:name="z36212" w:id="35735"/>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5735"/>
    <w:bookmarkStart w:name="z36213" w:id="35736"/>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5736"/>
    <w:bookmarkStart w:name="z36214" w:id="35737"/>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5737"/>
    <w:bookmarkStart w:name="z36215" w:id="35738"/>
    <w:p>
      <w:pPr>
        <w:spacing w:after="0"/>
        <w:ind w:left="0"/>
        <w:jc w:val="both"/>
      </w:pPr>
      <w:r>
        <w:rPr>
          <w:rFonts w:ascii="Times New Roman"/>
          <w:b w:val="false"/>
          <w:i w:val="false"/>
          <w:color w:val="000000"/>
          <w:sz w:val="28"/>
        </w:rPr>
        <w:t>
      11) осуществление налогового администрирования;</w:t>
      </w:r>
    </w:p>
    <w:bookmarkEnd w:id="35738"/>
    <w:bookmarkStart w:name="z36216" w:id="35739"/>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5739"/>
    <w:bookmarkStart w:name="z36217" w:id="35740"/>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5740"/>
    <w:bookmarkStart w:name="z36218" w:id="35741"/>
    <w:p>
      <w:pPr>
        <w:spacing w:after="0"/>
        <w:ind w:left="0"/>
        <w:jc w:val="both"/>
      </w:pPr>
      <w:r>
        <w:rPr>
          <w:rFonts w:ascii="Times New Roman"/>
          <w:b w:val="false"/>
          <w:i w:val="false"/>
          <w:color w:val="000000"/>
          <w:sz w:val="28"/>
        </w:rPr>
        <w:t>
      14) использование системы управления рисками;</w:t>
      </w:r>
    </w:p>
    <w:bookmarkEnd w:id="35741"/>
    <w:bookmarkStart w:name="z36219" w:id="35742"/>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5742"/>
    <w:bookmarkStart w:name="z36220" w:id="35743"/>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5743"/>
    <w:bookmarkStart w:name="z36221" w:id="35744"/>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5744"/>
    <w:bookmarkStart w:name="z36222" w:id="35745"/>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5745"/>
    <w:bookmarkStart w:name="z36223" w:id="35746"/>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5746"/>
    <w:bookmarkStart w:name="z36224" w:id="35747"/>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5747"/>
    <w:bookmarkStart w:name="z36225" w:id="35748"/>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5748"/>
    <w:bookmarkStart w:name="z36226" w:id="35749"/>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5749"/>
    <w:bookmarkStart w:name="z36227" w:id="35750"/>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5750"/>
    <w:bookmarkStart w:name="z36228" w:id="35751"/>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5751"/>
    <w:bookmarkStart w:name="z36229" w:id="35752"/>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5752"/>
    <w:bookmarkStart w:name="z36230" w:id="35753"/>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5753"/>
    <w:bookmarkStart w:name="z36231" w:id="35754"/>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5754"/>
    <w:bookmarkStart w:name="z36232" w:id="35755"/>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5755"/>
    <w:bookmarkStart w:name="z36233" w:id="35756"/>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5756"/>
    <w:bookmarkStart w:name="z36234" w:id="35757"/>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5757"/>
    <w:bookmarkStart w:name="z36235" w:id="35758"/>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5758"/>
    <w:bookmarkStart w:name="z36236" w:id="35759"/>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5759"/>
    <w:bookmarkStart w:name="z36237" w:id="35760"/>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5760"/>
    <w:bookmarkStart w:name="z36238" w:id="35761"/>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5761"/>
    <w:bookmarkStart w:name="z36239" w:id="35762"/>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5762"/>
    <w:bookmarkStart w:name="z36240" w:id="35763"/>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5763"/>
    <w:bookmarkStart w:name="z36241" w:id="35764"/>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5764"/>
    <w:bookmarkStart w:name="z36242" w:id="35765"/>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5765"/>
    <w:bookmarkStart w:name="z36243" w:id="35766"/>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5766"/>
    <w:bookmarkStart w:name="z36244" w:id="35767"/>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5767"/>
    <w:bookmarkStart w:name="z36245" w:id="35768"/>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5768"/>
    <w:bookmarkStart w:name="z36246" w:id="35769"/>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5769"/>
    <w:bookmarkStart w:name="z36247" w:id="35770"/>
    <w:p>
      <w:pPr>
        <w:spacing w:after="0"/>
        <w:ind w:left="0"/>
        <w:jc w:val="both"/>
      </w:pPr>
      <w:r>
        <w:rPr>
          <w:rFonts w:ascii="Times New Roman"/>
          <w:b w:val="false"/>
          <w:i w:val="false"/>
          <w:color w:val="000000"/>
          <w:sz w:val="28"/>
        </w:rPr>
        <w:t>
      18. Полномочия Руководителя Управления:</w:t>
      </w:r>
    </w:p>
    <w:bookmarkEnd w:id="35770"/>
    <w:bookmarkStart w:name="z36248" w:id="35771"/>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35771"/>
    <w:bookmarkStart w:name="z36249" w:id="35772"/>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5772"/>
    <w:bookmarkStart w:name="z36250" w:id="35773"/>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5773"/>
    <w:bookmarkStart w:name="z36251" w:id="35774"/>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5774"/>
    <w:bookmarkStart w:name="z36252" w:id="35775"/>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5775"/>
    <w:bookmarkStart w:name="z36253" w:id="35776"/>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35776"/>
    <w:bookmarkStart w:name="z36254" w:id="35777"/>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5777"/>
    <w:bookmarkStart w:name="z36255" w:id="35778"/>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5778"/>
    <w:bookmarkStart w:name="z36256" w:id="35779"/>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5779"/>
    <w:bookmarkStart w:name="z36257" w:id="35780"/>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5780"/>
    <w:bookmarkStart w:name="z36258" w:id="35781"/>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5781"/>
    <w:bookmarkStart w:name="z36259" w:id="35782"/>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5782"/>
    <w:bookmarkStart w:name="z36260" w:id="35783"/>
    <w:p>
      <w:pPr>
        <w:spacing w:after="0"/>
        <w:ind w:left="0"/>
        <w:jc w:val="left"/>
      </w:pPr>
      <w:r>
        <w:rPr>
          <w:rFonts w:ascii="Times New Roman"/>
          <w:b/>
          <w:i w:val="false"/>
          <w:color w:val="000000"/>
        </w:rPr>
        <w:t xml:space="preserve"> Глава 4. Имущество Управления</w:t>
      </w:r>
    </w:p>
    <w:bookmarkEnd w:id="35783"/>
    <w:bookmarkStart w:name="z36261" w:id="35784"/>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35784"/>
    <w:bookmarkStart w:name="z36262" w:id="35785"/>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5785"/>
    <w:bookmarkStart w:name="z36263" w:id="35786"/>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35786"/>
    <w:bookmarkStart w:name="z36264" w:id="35787"/>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5787"/>
    <w:bookmarkStart w:name="z36265" w:id="35788"/>
    <w:p>
      <w:pPr>
        <w:spacing w:after="0"/>
        <w:ind w:left="0"/>
        <w:jc w:val="left"/>
      </w:pPr>
      <w:r>
        <w:rPr>
          <w:rFonts w:ascii="Times New Roman"/>
          <w:b/>
          <w:i w:val="false"/>
          <w:color w:val="000000"/>
        </w:rPr>
        <w:t xml:space="preserve"> Глава 5. Реорганизация и упразднение Управления</w:t>
      </w:r>
    </w:p>
    <w:bookmarkEnd w:id="35788"/>
    <w:bookmarkStart w:name="z36266" w:id="35789"/>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357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228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255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 xml:space="preserve">Министерства финансов </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6269" w:id="35790"/>
    <w:p>
      <w:pPr>
        <w:spacing w:after="0"/>
        <w:ind w:left="0"/>
        <w:jc w:val="left"/>
      </w:pPr>
      <w:r>
        <w:rPr>
          <w:rFonts w:ascii="Times New Roman"/>
          <w:b/>
          <w:i w:val="false"/>
          <w:color w:val="000000"/>
        </w:rPr>
        <w:t xml:space="preserve"> Положение об Управлении государственных доходов по Ескельдинскому району Департамента государственных доходов по области Жетісу Комитета государственных доходов Министерства финансов Республики Казахстан</w:t>
      </w:r>
    </w:p>
    <w:bookmarkEnd w:id="35790"/>
    <w:bookmarkStart w:name="z36270" w:id="35791"/>
    <w:p>
      <w:pPr>
        <w:spacing w:after="0"/>
        <w:ind w:left="0"/>
        <w:jc w:val="left"/>
      </w:pPr>
      <w:r>
        <w:rPr>
          <w:rFonts w:ascii="Times New Roman"/>
          <w:b/>
          <w:i w:val="false"/>
          <w:color w:val="000000"/>
        </w:rPr>
        <w:t xml:space="preserve"> Глава 1. Общие положения</w:t>
      </w:r>
    </w:p>
    <w:bookmarkEnd w:id="35791"/>
    <w:bookmarkStart w:name="z36271" w:id="35792"/>
    <w:p>
      <w:pPr>
        <w:spacing w:after="0"/>
        <w:ind w:left="0"/>
        <w:jc w:val="both"/>
      </w:pPr>
      <w:r>
        <w:rPr>
          <w:rFonts w:ascii="Times New Roman"/>
          <w:b w:val="false"/>
          <w:i w:val="false"/>
          <w:color w:val="000000"/>
          <w:sz w:val="28"/>
        </w:rPr>
        <w:t>
      1. Управление государственных доходов по Ескельдинскому району Департамента государственных доходов по области Жетісу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области Жетісу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5792"/>
    <w:bookmarkStart w:name="z36272" w:id="35793"/>
    <w:p>
      <w:pPr>
        <w:spacing w:after="0"/>
        <w:ind w:left="0"/>
        <w:jc w:val="both"/>
      </w:pPr>
      <w:r>
        <w:rPr>
          <w:rFonts w:ascii="Times New Roman"/>
          <w:b w:val="false"/>
          <w:i w:val="false"/>
          <w:color w:val="000000"/>
          <w:sz w:val="28"/>
        </w:rPr>
        <w:t xml:space="preserve">
      1) налогового администрирования; </w:t>
      </w:r>
    </w:p>
    <w:bookmarkEnd w:id="35793"/>
    <w:bookmarkStart w:name="z36273" w:id="35794"/>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5794"/>
    <w:bookmarkStart w:name="z36274" w:id="35795"/>
    <w:p>
      <w:pPr>
        <w:spacing w:after="0"/>
        <w:ind w:left="0"/>
        <w:jc w:val="both"/>
      </w:pPr>
      <w:r>
        <w:rPr>
          <w:rFonts w:ascii="Times New Roman"/>
          <w:b w:val="false"/>
          <w:i w:val="false"/>
          <w:color w:val="000000"/>
          <w:sz w:val="28"/>
        </w:rPr>
        <w:t xml:space="preserve">
      3) оборота нефтепродуктов и биотоплива; </w:t>
      </w:r>
    </w:p>
    <w:bookmarkEnd w:id="35795"/>
    <w:bookmarkStart w:name="z36275" w:id="35796"/>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5796"/>
    <w:bookmarkStart w:name="z36276" w:id="35797"/>
    <w:p>
      <w:pPr>
        <w:spacing w:after="0"/>
        <w:ind w:left="0"/>
        <w:jc w:val="both"/>
      </w:pPr>
      <w:r>
        <w:rPr>
          <w:rFonts w:ascii="Times New Roman"/>
          <w:b w:val="false"/>
          <w:i w:val="false"/>
          <w:color w:val="000000"/>
          <w:sz w:val="28"/>
        </w:rPr>
        <w:t>
      6) в других сферах, отнесенных к компетенции Управления действующим законодательством.</w:t>
      </w:r>
    </w:p>
    <w:bookmarkEnd w:id="35797"/>
    <w:bookmarkStart w:name="z36277" w:id="35798"/>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5798"/>
    <w:bookmarkStart w:name="z36278" w:id="35799"/>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5799"/>
    <w:bookmarkStart w:name="z36279" w:id="35800"/>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5800"/>
    <w:bookmarkStart w:name="z36280" w:id="35801"/>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5801"/>
    <w:bookmarkStart w:name="z36281" w:id="35802"/>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5802"/>
    <w:bookmarkStart w:name="z36282" w:id="35803"/>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5803"/>
    <w:bookmarkStart w:name="z36283" w:id="35804"/>
    <w:p>
      <w:pPr>
        <w:spacing w:after="0"/>
        <w:ind w:left="0"/>
        <w:jc w:val="both"/>
      </w:pPr>
      <w:r>
        <w:rPr>
          <w:rFonts w:ascii="Times New Roman"/>
          <w:b w:val="false"/>
          <w:i w:val="false"/>
          <w:color w:val="000000"/>
          <w:sz w:val="28"/>
        </w:rPr>
        <w:t xml:space="preserve">
      8. Местонахождение Управления: почтовый индекс 040500, Республика Казахстан, область Жетісу, Ескельдинский район, село Карабулак, улица К. Сатпаева, 67. </w:t>
      </w:r>
    </w:p>
    <w:bookmarkEnd w:id="35804"/>
    <w:bookmarkStart w:name="z36284" w:id="35805"/>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Ескельдинскому району Департамента государственных доходов по области Жетісу Комитета государственных доходов Министерства финансов Республики Казахстан".</w:t>
      </w:r>
    </w:p>
    <w:bookmarkEnd w:id="35805"/>
    <w:bookmarkStart w:name="z36285" w:id="35806"/>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5806"/>
    <w:bookmarkStart w:name="z36286" w:id="35807"/>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5807"/>
    <w:bookmarkStart w:name="z36287" w:id="35808"/>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5808"/>
    <w:bookmarkStart w:name="z36288" w:id="35809"/>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5809"/>
    <w:bookmarkStart w:name="z36289" w:id="35810"/>
    <w:p>
      <w:pPr>
        <w:spacing w:after="0"/>
        <w:ind w:left="0"/>
        <w:jc w:val="left"/>
      </w:pPr>
      <w:r>
        <w:rPr>
          <w:rFonts w:ascii="Times New Roman"/>
          <w:b/>
          <w:i w:val="false"/>
          <w:color w:val="000000"/>
        </w:rPr>
        <w:t xml:space="preserve"> Глава 2. Задачи, права и обязанности Управления</w:t>
      </w:r>
    </w:p>
    <w:bookmarkEnd w:id="35810"/>
    <w:bookmarkStart w:name="z36290" w:id="35811"/>
    <w:p>
      <w:pPr>
        <w:spacing w:after="0"/>
        <w:ind w:left="0"/>
        <w:jc w:val="both"/>
      </w:pPr>
      <w:r>
        <w:rPr>
          <w:rFonts w:ascii="Times New Roman"/>
          <w:b w:val="false"/>
          <w:i w:val="false"/>
          <w:color w:val="000000"/>
          <w:sz w:val="28"/>
        </w:rPr>
        <w:t>
      13. Задачи:</w:t>
      </w:r>
    </w:p>
    <w:bookmarkEnd w:id="35811"/>
    <w:bookmarkStart w:name="z36291" w:id="35812"/>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5812"/>
    <w:bookmarkStart w:name="z36292" w:id="35813"/>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5813"/>
    <w:bookmarkStart w:name="z36293" w:id="35814"/>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5814"/>
    <w:bookmarkStart w:name="z36294" w:id="35815"/>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5815"/>
    <w:bookmarkStart w:name="z36295" w:id="35816"/>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5816"/>
    <w:bookmarkStart w:name="z36296" w:id="35817"/>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5817"/>
    <w:bookmarkStart w:name="z36297" w:id="35818"/>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5818"/>
    <w:bookmarkStart w:name="z36298" w:id="35819"/>
    <w:p>
      <w:pPr>
        <w:spacing w:after="0"/>
        <w:ind w:left="0"/>
        <w:jc w:val="both"/>
      </w:pPr>
      <w:r>
        <w:rPr>
          <w:rFonts w:ascii="Times New Roman"/>
          <w:b w:val="false"/>
          <w:i w:val="false"/>
          <w:color w:val="000000"/>
          <w:sz w:val="28"/>
        </w:rPr>
        <w:t>
      14. Права и обязанности Управления:</w:t>
      </w:r>
    </w:p>
    <w:bookmarkEnd w:id="35819"/>
    <w:bookmarkStart w:name="z36299" w:id="35820"/>
    <w:p>
      <w:pPr>
        <w:spacing w:after="0"/>
        <w:ind w:left="0"/>
        <w:jc w:val="both"/>
      </w:pPr>
      <w:r>
        <w:rPr>
          <w:rFonts w:ascii="Times New Roman"/>
          <w:b w:val="false"/>
          <w:i w:val="false"/>
          <w:color w:val="000000"/>
          <w:sz w:val="28"/>
        </w:rPr>
        <w:t>
      1) права:</w:t>
      </w:r>
    </w:p>
    <w:bookmarkEnd w:id="35820"/>
    <w:bookmarkStart w:name="z36300" w:id="35821"/>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5821"/>
    <w:bookmarkStart w:name="z36301" w:id="35822"/>
    <w:p>
      <w:pPr>
        <w:spacing w:after="0"/>
        <w:ind w:left="0"/>
        <w:jc w:val="both"/>
      </w:pPr>
      <w:r>
        <w:rPr>
          <w:rFonts w:ascii="Times New Roman"/>
          <w:b w:val="false"/>
          <w:i w:val="false"/>
          <w:color w:val="000000"/>
          <w:sz w:val="28"/>
        </w:rPr>
        <w:t>
      требовать от налогоплательщика (налогового агента):</w:t>
      </w:r>
    </w:p>
    <w:bookmarkEnd w:id="35822"/>
    <w:bookmarkStart w:name="z36302" w:id="35823"/>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5823"/>
    <w:bookmarkStart w:name="z36303" w:id="35824"/>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5824"/>
    <w:bookmarkStart w:name="z36304" w:id="35825"/>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5825"/>
    <w:bookmarkStart w:name="z36305" w:id="3582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5826"/>
    <w:bookmarkStart w:name="z36306" w:id="3582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5827"/>
    <w:bookmarkStart w:name="z36307" w:id="35828"/>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5828"/>
    <w:bookmarkStart w:name="z36308" w:id="35829"/>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5829"/>
    <w:bookmarkStart w:name="z36309" w:id="35830"/>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5830"/>
    <w:bookmarkStart w:name="z36310" w:id="35831"/>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5831"/>
    <w:bookmarkStart w:name="z36311" w:id="35832"/>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5832"/>
    <w:bookmarkStart w:name="z36312" w:id="35833"/>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5833"/>
    <w:bookmarkStart w:name="z36313" w:id="35834"/>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5834"/>
    <w:bookmarkStart w:name="z36314" w:id="35835"/>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5835"/>
    <w:bookmarkStart w:name="z36315" w:id="35836"/>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5836"/>
    <w:bookmarkStart w:name="z36316" w:id="35837"/>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5837"/>
    <w:bookmarkStart w:name="z36317" w:id="35838"/>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5838"/>
    <w:bookmarkStart w:name="z36318" w:id="35839"/>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5839"/>
    <w:bookmarkStart w:name="z36319" w:id="35840"/>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5840"/>
    <w:bookmarkStart w:name="z36320" w:id="35841"/>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5841"/>
    <w:bookmarkStart w:name="z36321" w:id="35842"/>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5842"/>
    <w:bookmarkStart w:name="z36322" w:id="35843"/>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5843"/>
    <w:bookmarkStart w:name="z36323" w:id="35844"/>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5844"/>
    <w:bookmarkStart w:name="z36324" w:id="35845"/>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5845"/>
    <w:bookmarkStart w:name="z36325" w:id="35846"/>
    <w:p>
      <w:pPr>
        <w:spacing w:after="0"/>
        <w:ind w:left="0"/>
        <w:jc w:val="both"/>
      </w:pPr>
      <w:r>
        <w:rPr>
          <w:rFonts w:ascii="Times New Roman"/>
          <w:b w:val="false"/>
          <w:i w:val="false"/>
          <w:color w:val="000000"/>
          <w:sz w:val="28"/>
        </w:rPr>
        <w:t>
      2) обязанности:</w:t>
      </w:r>
    </w:p>
    <w:bookmarkEnd w:id="35846"/>
    <w:bookmarkStart w:name="z36326" w:id="35847"/>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5847"/>
    <w:bookmarkStart w:name="z36327" w:id="35848"/>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5848"/>
    <w:bookmarkStart w:name="z36328" w:id="35849"/>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5849"/>
    <w:bookmarkStart w:name="z36329" w:id="35850"/>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5850"/>
    <w:bookmarkStart w:name="z36330" w:id="35851"/>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5851"/>
    <w:bookmarkStart w:name="z36331" w:id="35852"/>
    <w:p>
      <w:pPr>
        <w:spacing w:after="0"/>
        <w:ind w:left="0"/>
        <w:jc w:val="both"/>
      </w:pPr>
      <w:r>
        <w:rPr>
          <w:rFonts w:ascii="Times New Roman"/>
          <w:b w:val="false"/>
          <w:i w:val="false"/>
          <w:color w:val="000000"/>
          <w:sz w:val="28"/>
        </w:rPr>
        <w:t>
      имеющих налоговую задолженность;</w:t>
      </w:r>
    </w:p>
    <w:bookmarkEnd w:id="35852"/>
    <w:bookmarkStart w:name="z36332" w:id="35853"/>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5853"/>
    <w:bookmarkStart w:name="z36333" w:id="35854"/>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5854"/>
    <w:bookmarkStart w:name="z36334" w:id="35855"/>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5855"/>
    <w:bookmarkStart w:name="z36335" w:id="35856"/>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5856"/>
    <w:bookmarkStart w:name="z36336" w:id="35857"/>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5857"/>
    <w:bookmarkStart w:name="z36337" w:id="35858"/>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5858"/>
    <w:bookmarkStart w:name="z36338" w:id="35859"/>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5859"/>
    <w:bookmarkStart w:name="z36339" w:id="35860"/>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5860"/>
    <w:bookmarkStart w:name="z36340" w:id="35861"/>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5861"/>
    <w:bookmarkStart w:name="z36341" w:id="35862"/>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5862"/>
    <w:bookmarkStart w:name="z36342" w:id="35863"/>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5863"/>
    <w:bookmarkStart w:name="z36343" w:id="35864"/>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5864"/>
    <w:bookmarkStart w:name="z36344" w:id="35865"/>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5865"/>
    <w:bookmarkStart w:name="z36345" w:id="35866"/>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5866"/>
    <w:bookmarkStart w:name="z36346" w:id="35867"/>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5867"/>
    <w:bookmarkStart w:name="z36347" w:id="35868"/>
    <w:p>
      <w:pPr>
        <w:spacing w:after="0"/>
        <w:ind w:left="0"/>
        <w:jc w:val="both"/>
      </w:pPr>
      <w:r>
        <w:rPr>
          <w:rFonts w:ascii="Times New Roman"/>
          <w:b w:val="false"/>
          <w:i w:val="false"/>
          <w:color w:val="000000"/>
          <w:sz w:val="28"/>
        </w:rPr>
        <w:t>
      защищать интересы государства;</w:t>
      </w:r>
    </w:p>
    <w:bookmarkEnd w:id="35868"/>
    <w:bookmarkStart w:name="z36348" w:id="35869"/>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5869"/>
    <w:bookmarkStart w:name="z36349" w:id="35870"/>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5870"/>
    <w:bookmarkStart w:name="z36350" w:id="35871"/>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5871"/>
    <w:bookmarkStart w:name="z36351" w:id="35872"/>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5872"/>
    <w:bookmarkStart w:name="z36352" w:id="35873"/>
    <w:p>
      <w:pPr>
        <w:spacing w:after="0"/>
        <w:ind w:left="0"/>
        <w:jc w:val="both"/>
      </w:pPr>
      <w:r>
        <w:rPr>
          <w:rFonts w:ascii="Times New Roman"/>
          <w:b w:val="false"/>
          <w:i w:val="false"/>
          <w:color w:val="000000"/>
          <w:sz w:val="28"/>
        </w:rPr>
        <w:t>
      15. Функции:</w:t>
      </w:r>
    </w:p>
    <w:bookmarkEnd w:id="35873"/>
    <w:bookmarkStart w:name="z36353" w:id="35874"/>
    <w:p>
      <w:pPr>
        <w:spacing w:after="0"/>
        <w:ind w:left="0"/>
        <w:jc w:val="both"/>
      </w:pPr>
      <w:r>
        <w:rPr>
          <w:rFonts w:ascii="Times New Roman"/>
          <w:b w:val="false"/>
          <w:i w:val="false"/>
          <w:color w:val="000000"/>
          <w:sz w:val="28"/>
        </w:rPr>
        <w:t>
      1) осуществление налогового контроля;</w:t>
      </w:r>
    </w:p>
    <w:bookmarkEnd w:id="35874"/>
    <w:bookmarkStart w:name="z36354" w:id="35875"/>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5875"/>
    <w:bookmarkStart w:name="z36355" w:id="35876"/>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5876"/>
    <w:bookmarkStart w:name="z36356" w:id="35877"/>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5877"/>
    <w:bookmarkStart w:name="z36357" w:id="35878"/>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5878"/>
    <w:bookmarkStart w:name="z36358" w:id="35879"/>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5879"/>
    <w:bookmarkStart w:name="z36359" w:id="35880"/>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5880"/>
    <w:bookmarkStart w:name="z36360" w:id="35881"/>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5881"/>
    <w:bookmarkStart w:name="z36361" w:id="35882"/>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5882"/>
    <w:bookmarkStart w:name="z36362" w:id="35883"/>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5883"/>
    <w:bookmarkStart w:name="z36363" w:id="35884"/>
    <w:p>
      <w:pPr>
        <w:spacing w:after="0"/>
        <w:ind w:left="0"/>
        <w:jc w:val="both"/>
      </w:pPr>
      <w:r>
        <w:rPr>
          <w:rFonts w:ascii="Times New Roman"/>
          <w:b w:val="false"/>
          <w:i w:val="false"/>
          <w:color w:val="000000"/>
          <w:sz w:val="28"/>
        </w:rPr>
        <w:t>
      11) осуществление налогового администрирования;</w:t>
      </w:r>
    </w:p>
    <w:bookmarkEnd w:id="35884"/>
    <w:bookmarkStart w:name="z36364" w:id="35885"/>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5885"/>
    <w:bookmarkStart w:name="z36365" w:id="35886"/>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5886"/>
    <w:bookmarkStart w:name="z36366" w:id="35887"/>
    <w:p>
      <w:pPr>
        <w:spacing w:after="0"/>
        <w:ind w:left="0"/>
        <w:jc w:val="both"/>
      </w:pPr>
      <w:r>
        <w:rPr>
          <w:rFonts w:ascii="Times New Roman"/>
          <w:b w:val="false"/>
          <w:i w:val="false"/>
          <w:color w:val="000000"/>
          <w:sz w:val="28"/>
        </w:rPr>
        <w:t>
      14) использование системы управления рисками;</w:t>
      </w:r>
    </w:p>
    <w:bookmarkEnd w:id="35887"/>
    <w:bookmarkStart w:name="z36367" w:id="35888"/>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5888"/>
    <w:bookmarkStart w:name="z36368" w:id="35889"/>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5889"/>
    <w:bookmarkStart w:name="z36369" w:id="35890"/>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5890"/>
    <w:bookmarkStart w:name="z36370" w:id="35891"/>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5891"/>
    <w:bookmarkStart w:name="z36371" w:id="35892"/>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5892"/>
    <w:bookmarkStart w:name="z36372" w:id="35893"/>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5893"/>
    <w:bookmarkStart w:name="z36373" w:id="35894"/>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5894"/>
    <w:bookmarkStart w:name="z36374" w:id="35895"/>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5895"/>
    <w:bookmarkStart w:name="z36375" w:id="35896"/>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5896"/>
    <w:bookmarkStart w:name="z36376" w:id="35897"/>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5897"/>
    <w:bookmarkStart w:name="z36377" w:id="35898"/>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5898"/>
    <w:bookmarkStart w:name="z36378" w:id="35899"/>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5899"/>
    <w:bookmarkStart w:name="z36379" w:id="35900"/>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5900"/>
    <w:bookmarkStart w:name="z36380" w:id="35901"/>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5901"/>
    <w:bookmarkStart w:name="z36381" w:id="35902"/>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5902"/>
    <w:bookmarkStart w:name="z36382" w:id="35903"/>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5903"/>
    <w:bookmarkStart w:name="z36383" w:id="35904"/>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5904"/>
    <w:bookmarkStart w:name="z36384" w:id="35905"/>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5905"/>
    <w:bookmarkStart w:name="z36385" w:id="35906"/>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5906"/>
    <w:bookmarkStart w:name="z36386" w:id="35907"/>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5907"/>
    <w:bookmarkStart w:name="z36387" w:id="35908"/>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5908"/>
    <w:bookmarkStart w:name="z36388" w:id="35909"/>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5909"/>
    <w:bookmarkStart w:name="z36389" w:id="35910"/>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5910"/>
    <w:bookmarkStart w:name="z36390" w:id="35911"/>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5911"/>
    <w:bookmarkStart w:name="z36391" w:id="35912"/>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5912"/>
    <w:bookmarkStart w:name="z36392" w:id="35913"/>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5913"/>
    <w:bookmarkStart w:name="z36393" w:id="35914"/>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5914"/>
    <w:bookmarkStart w:name="z36394" w:id="35915"/>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5915"/>
    <w:bookmarkStart w:name="z36395" w:id="35916"/>
    <w:p>
      <w:pPr>
        <w:spacing w:after="0"/>
        <w:ind w:left="0"/>
        <w:jc w:val="both"/>
      </w:pPr>
      <w:r>
        <w:rPr>
          <w:rFonts w:ascii="Times New Roman"/>
          <w:b w:val="false"/>
          <w:i w:val="false"/>
          <w:color w:val="000000"/>
          <w:sz w:val="28"/>
        </w:rPr>
        <w:t>
      18. Полномочия Руководителя Управления:</w:t>
      </w:r>
    </w:p>
    <w:bookmarkEnd w:id="35916"/>
    <w:bookmarkStart w:name="z36396" w:id="35917"/>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35917"/>
    <w:bookmarkStart w:name="z36397" w:id="35918"/>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5918"/>
    <w:bookmarkStart w:name="z36398" w:id="35919"/>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5919"/>
    <w:bookmarkStart w:name="z36399" w:id="35920"/>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5920"/>
    <w:bookmarkStart w:name="z36400" w:id="35921"/>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5921"/>
    <w:bookmarkStart w:name="z36401" w:id="35922"/>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35922"/>
    <w:bookmarkStart w:name="z36402" w:id="35923"/>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5923"/>
    <w:bookmarkStart w:name="z36403" w:id="35924"/>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5924"/>
    <w:bookmarkStart w:name="z36404" w:id="35925"/>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5925"/>
    <w:bookmarkStart w:name="z36405" w:id="35926"/>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5926"/>
    <w:bookmarkStart w:name="z36406" w:id="35927"/>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5927"/>
    <w:bookmarkStart w:name="z36407" w:id="35928"/>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5928"/>
    <w:bookmarkStart w:name="z36408" w:id="35929"/>
    <w:p>
      <w:pPr>
        <w:spacing w:after="0"/>
        <w:ind w:left="0"/>
        <w:jc w:val="left"/>
      </w:pPr>
      <w:r>
        <w:rPr>
          <w:rFonts w:ascii="Times New Roman"/>
          <w:b/>
          <w:i w:val="false"/>
          <w:color w:val="000000"/>
        </w:rPr>
        <w:t xml:space="preserve"> Глава 4. Имущество Управления</w:t>
      </w:r>
    </w:p>
    <w:bookmarkEnd w:id="35929"/>
    <w:bookmarkStart w:name="z36409" w:id="35930"/>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35930"/>
    <w:bookmarkStart w:name="z36410" w:id="35931"/>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5931"/>
    <w:bookmarkStart w:name="z36411" w:id="35932"/>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35932"/>
    <w:bookmarkStart w:name="z36412" w:id="35933"/>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5933"/>
    <w:bookmarkStart w:name="z36413" w:id="35934"/>
    <w:p>
      <w:pPr>
        <w:spacing w:after="0"/>
        <w:ind w:left="0"/>
        <w:jc w:val="left"/>
      </w:pPr>
      <w:r>
        <w:rPr>
          <w:rFonts w:ascii="Times New Roman"/>
          <w:b/>
          <w:i w:val="false"/>
          <w:color w:val="000000"/>
        </w:rPr>
        <w:t xml:space="preserve"> Глава 5. Реорганизация и упразднение Управления</w:t>
      </w:r>
    </w:p>
    <w:bookmarkEnd w:id="35934"/>
    <w:bookmarkStart w:name="z36414" w:id="35935"/>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359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229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256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6417" w:id="35936"/>
    <w:p>
      <w:pPr>
        <w:spacing w:after="0"/>
        <w:ind w:left="0"/>
        <w:jc w:val="left"/>
      </w:pPr>
      <w:r>
        <w:rPr>
          <w:rFonts w:ascii="Times New Roman"/>
          <w:b/>
          <w:i w:val="false"/>
          <w:color w:val="000000"/>
        </w:rPr>
        <w:t xml:space="preserve"> Положение о Департаменте государственных доходов по области Абай Комитета государственных доходов Министерства финансов Республики Казахстан</w:t>
      </w:r>
    </w:p>
    <w:bookmarkEnd w:id="35936"/>
    <w:bookmarkStart w:name="z36418" w:id="35937"/>
    <w:p>
      <w:pPr>
        <w:spacing w:after="0"/>
        <w:ind w:left="0"/>
        <w:jc w:val="left"/>
      </w:pPr>
      <w:r>
        <w:rPr>
          <w:rFonts w:ascii="Times New Roman"/>
          <w:b/>
          <w:i w:val="false"/>
          <w:color w:val="000000"/>
        </w:rPr>
        <w:t xml:space="preserve"> Глава 1. Общие положения</w:t>
      </w:r>
    </w:p>
    <w:bookmarkEnd w:id="35937"/>
    <w:bookmarkStart w:name="z36419" w:id="35938"/>
    <w:p>
      <w:pPr>
        <w:spacing w:after="0"/>
        <w:ind w:left="0"/>
        <w:jc w:val="both"/>
      </w:pPr>
      <w:r>
        <w:rPr>
          <w:rFonts w:ascii="Times New Roman"/>
          <w:b w:val="false"/>
          <w:i w:val="false"/>
          <w:color w:val="000000"/>
          <w:sz w:val="28"/>
        </w:rPr>
        <w:t>
      1. Департамент государственных доходов по области Абай Комитета государственных доходов Министерства финансов Республики Казахстан (далее – Департамент) является территориальным органом Комитета государственных доходов Министерства финансов Республики Казахстан (далее – Комитет), уполномоченным на выполнение функций государственного управления и контроля в сферах:</w:t>
      </w:r>
    </w:p>
    <w:bookmarkEnd w:id="35938"/>
    <w:bookmarkStart w:name="z36420" w:id="35939"/>
    <w:p>
      <w:pPr>
        <w:spacing w:after="0"/>
        <w:ind w:left="0"/>
        <w:jc w:val="both"/>
      </w:pPr>
      <w:r>
        <w:rPr>
          <w:rFonts w:ascii="Times New Roman"/>
          <w:b w:val="false"/>
          <w:i w:val="false"/>
          <w:color w:val="000000"/>
          <w:sz w:val="28"/>
        </w:rPr>
        <w:t xml:space="preserve">
      1) налогового и таможенного администрирования; </w:t>
      </w:r>
    </w:p>
    <w:bookmarkEnd w:id="35939"/>
    <w:bookmarkStart w:name="z36421" w:id="35940"/>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5940"/>
    <w:bookmarkStart w:name="z36422" w:id="35941"/>
    <w:p>
      <w:pPr>
        <w:spacing w:after="0"/>
        <w:ind w:left="0"/>
        <w:jc w:val="both"/>
      </w:pPr>
      <w:r>
        <w:rPr>
          <w:rFonts w:ascii="Times New Roman"/>
          <w:b w:val="false"/>
          <w:i w:val="false"/>
          <w:color w:val="000000"/>
          <w:sz w:val="28"/>
        </w:rPr>
        <w:t xml:space="preserve">
      3) оборота нефтепродуктов и биотоплива; </w:t>
      </w:r>
    </w:p>
    <w:bookmarkEnd w:id="35941"/>
    <w:bookmarkStart w:name="z36423" w:id="35942"/>
    <w:p>
      <w:pPr>
        <w:spacing w:after="0"/>
        <w:ind w:left="0"/>
        <w:jc w:val="both"/>
      </w:pPr>
      <w:r>
        <w:rPr>
          <w:rFonts w:ascii="Times New Roman"/>
          <w:b w:val="false"/>
          <w:i w:val="false"/>
          <w:color w:val="000000"/>
          <w:sz w:val="28"/>
        </w:rPr>
        <w:t xml:space="preserve">
      4) государственного регулирования в сфере таможенного дела, реализации налоговой политики Республики Казахстан; </w:t>
      </w:r>
    </w:p>
    <w:bookmarkEnd w:id="35942"/>
    <w:bookmarkStart w:name="z36424" w:id="35943"/>
    <w:p>
      <w:pPr>
        <w:spacing w:after="0"/>
        <w:ind w:left="0"/>
        <w:jc w:val="both"/>
      </w:pPr>
      <w:r>
        <w:rPr>
          <w:rFonts w:ascii="Times New Roman"/>
          <w:b w:val="false"/>
          <w:i w:val="false"/>
          <w:color w:val="000000"/>
          <w:sz w:val="28"/>
        </w:rPr>
        <w:t>
      5)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5943"/>
    <w:bookmarkStart w:name="z36425" w:id="35944"/>
    <w:p>
      <w:pPr>
        <w:spacing w:after="0"/>
        <w:ind w:left="0"/>
        <w:jc w:val="both"/>
      </w:pPr>
      <w:r>
        <w:rPr>
          <w:rFonts w:ascii="Times New Roman"/>
          <w:b w:val="false"/>
          <w:i w:val="false"/>
          <w:color w:val="000000"/>
          <w:sz w:val="28"/>
        </w:rPr>
        <w:t>
      6) в других сферах, отнесенных к компетенции Департамента действующим законодательством.</w:t>
      </w:r>
    </w:p>
    <w:bookmarkEnd w:id="35944"/>
    <w:bookmarkStart w:name="z36426" w:id="35945"/>
    <w:p>
      <w:pPr>
        <w:spacing w:after="0"/>
        <w:ind w:left="0"/>
        <w:jc w:val="both"/>
      </w:pPr>
      <w:r>
        <w:rPr>
          <w:rFonts w:ascii="Times New Roman"/>
          <w:b w:val="false"/>
          <w:i w:val="false"/>
          <w:color w:val="000000"/>
          <w:sz w:val="28"/>
        </w:rPr>
        <w:t xml:space="preserve">
      2. Департамент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5945"/>
    <w:bookmarkStart w:name="z36427" w:id="35946"/>
    <w:p>
      <w:pPr>
        <w:spacing w:after="0"/>
        <w:ind w:left="0"/>
        <w:jc w:val="both"/>
      </w:pPr>
      <w:r>
        <w:rPr>
          <w:rFonts w:ascii="Times New Roman"/>
          <w:b w:val="false"/>
          <w:i w:val="false"/>
          <w:color w:val="000000"/>
          <w:sz w:val="28"/>
        </w:rPr>
        <w:t>
      3. Департамент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5946"/>
    <w:bookmarkStart w:name="z36428" w:id="35947"/>
    <w:p>
      <w:pPr>
        <w:spacing w:after="0"/>
        <w:ind w:left="0"/>
        <w:jc w:val="both"/>
      </w:pPr>
      <w:r>
        <w:rPr>
          <w:rFonts w:ascii="Times New Roman"/>
          <w:b w:val="false"/>
          <w:i w:val="false"/>
          <w:color w:val="000000"/>
          <w:sz w:val="28"/>
        </w:rPr>
        <w:t xml:space="preserve">
      4. Департамент вступает в гражданско-правовые отношения от собственного имени. </w:t>
      </w:r>
    </w:p>
    <w:bookmarkEnd w:id="35947"/>
    <w:bookmarkStart w:name="z36429" w:id="35948"/>
    <w:p>
      <w:pPr>
        <w:spacing w:after="0"/>
        <w:ind w:left="0"/>
        <w:jc w:val="both"/>
      </w:pPr>
      <w:r>
        <w:rPr>
          <w:rFonts w:ascii="Times New Roman"/>
          <w:b w:val="false"/>
          <w:i w:val="false"/>
          <w:color w:val="000000"/>
          <w:sz w:val="28"/>
        </w:rPr>
        <w:t xml:space="preserve">
      5. Департамент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5948"/>
    <w:bookmarkStart w:name="z36430" w:id="35949"/>
    <w:p>
      <w:pPr>
        <w:spacing w:after="0"/>
        <w:ind w:left="0"/>
        <w:jc w:val="both"/>
      </w:pPr>
      <w:r>
        <w:rPr>
          <w:rFonts w:ascii="Times New Roman"/>
          <w:b w:val="false"/>
          <w:i w:val="false"/>
          <w:color w:val="000000"/>
          <w:sz w:val="28"/>
        </w:rPr>
        <w:t xml:space="preserve">
      6. Департамент по вопросам своей компетенции в установленном законодательством порядке принимает решения, оформляемые приказами руководителя Департамента и другими актами, предусмотренными законодательством Республики Казахстан. </w:t>
      </w:r>
    </w:p>
    <w:bookmarkEnd w:id="35949"/>
    <w:bookmarkStart w:name="z36431" w:id="35950"/>
    <w:p>
      <w:pPr>
        <w:spacing w:after="0"/>
        <w:ind w:left="0"/>
        <w:jc w:val="both"/>
      </w:pPr>
      <w:r>
        <w:rPr>
          <w:rFonts w:ascii="Times New Roman"/>
          <w:b w:val="false"/>
          <w:i w:val="false"/>
          <w:color w:val="000000"/>
          <w:sz w:val="28"/>
        </w:rPr>
        <w:t xml:space="preserve">
      7. Структура и лимит штатной численности Департамента утверждаются в соответствии с законодательством Республики Казахстан. </w:t>
      </w:r>
    </w:p>
    <w:bookmarkEnd w:id="35950"/>
    <w:bookmarkStart w:name="z36432" w:id="35951"/>
    <w:p>
      <w:pPr>
        <w:spacing w:after="0"/>
        <w:ind w:left="0"/>
        <w:jc w:val="both"/>
      </w:pPr>
      <w:r>
        <w:rPr>
          <w:rFonts w:ascii="Times New Roman"/>
          <w:b w:val="false"/>
          <w:i w:val="false"/>
          <w:color w:val="000000"/>
          <w:sz w:val="28"/>
        </w:rPr>
        <w:t xml:space="preserve">
      8. Местонахождение Департамента: почтовый индекс 071405, Республика Казахстан, область Абай, город Семей, площадь Абая, 3. </w:t>
      </w:r>
    </w:p>
    <w:bookmarkEnd w:id="35951"/>
    <w:bookmarkStart w:name="z36433" w:id="35952"/>
    <w:p>
      <w:pPr>
        <w:spacing w:after="0"/>
        <w:ind w:left="0"/>
        <w:jc w:val="both"/>
      </w:pPr>
      <w:r>
        <w:rPr>
          <w:rFonts w:ascii="Times New Roman"/>
          <w:b w:val="false"/>
          <w:i w:val="false"/>
          <w:color w:val="000000"/>
          <w:sz w:val="28"/>
        </w:rPr>
        <w:t>
      9. Полное наименование Департамента: Республиканское государственное учреждение "Департамент государственных доходов по области Абай Комитета государственных доходов Министерства финансов Республики Казахстан".</w:t>
      </w:r>
    </w:p>
    <w:bookmarkEnd w:id="35952"/>
    <w:bookmarkStart w:name="z36434" w:id="35953"/>
    <w:p>
      <w:pPr>
        <w:spacing w:after="0"/>
        <w:ind w:left="0"/>
        <w:jc w:val="both"/>
      </w:pPr>
      <w:r>
        <w:rPr>
          <w:rFonts w:ascii="Times New Roman"/>
          <w:b w:val="false"/>
          <w:i w:val="false"/>
          <w:color w:val="000000"/>
          <w:sz w:val="28"/>
        </w:rPr>
        <w:t>
      10. Настоящее Положение является учредительным документом Департамента.</w:t>
      </w:r>
    </w:p>
    <w:bookmarkEnd w:id="35953"/>
    <w:bookmarkStart w:name="z36435" w:id="35954"/>
    <w:p>
      <w:pPr>
        <w:spacing w:after="0"/>
        <w:ind w:left="0"/>
        <w:jc w:val="both"/>
      </w:pPr>
      <w:r>
        <w:rPr>
          <w:rFonts w:ascii="Times New Roman"/>
          <w:b w:val="false"/>
          <w:i w:val="false"/>
          <w:color w:val="000000"/>
          <w:sz w:val="28"/>
        </w:rPr>
        <w:t>
      11. Финансирование деятельности Департамента осуществляется из республиканского бюджета.</w:t>
      </w:r>
    </w:p>
    <w:bookmarkEnd w:id="35954"/>
    <w:bookmarkStart w:name="z36436" w:id="35955"/>
    <w:p>
      <w:pPr>
        <w:spacing w:after="0"/>
        <w:ind w:left="0"/>
        <w:jc w:val="both"/>
      </w:pPr>
      <w:r>
        <w:rPr>
          <w:rFonts w:ascii="Times New Roman"/>
          <w:b w:val="false"/>
          <w:i w:val="false"/>
          <w:color w:val="000000"/>
          <w:sz w:val="28"/>
        </w:rPr>
        <w:t>
      12. Департаменту запрещается вступать в договорные отношения с субъектами предпринимательства на предмет выполнения обязанностей, являющихся полномочиями Комитета.</w:t>
      </w:r>
    </w:p>
    <w:bookmarkEnd w:id="35955"/>
    <w:bookmarkStart w:name="z36437" w:id="35956"/>
    <w:p>
      <w:pPr>
        <w:spacing w:after="0"/>
        <w:ind w:left="0"/>
        <w:jc w:val="both"/>
      </w:pPr>
      <w:r>
        <w:rPr>
          <w:rFonts w:ascii="Times New Roman"/>
          <w:b w:val="false"/>
          <w:i w:val="false"/>
          <w:color w:val="000000"/>
          <w:sz w:val="28"/>
        </w:rPr>
        <w:t>
      Если Департаменту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5956"/>
    <w:bookmarkStart w:name="z36438" w:id="35957"/>
    <w:p>
      <w:pPr>
        <w:spacing w:after="0"/>
        <w:ind w:left="0"/>
        <w:jc w:val="left"/>
      </w:pPr>
      <w:r>
        <w:rPr>
          <w:rFonts w:ascii="Times New Roman"/>
          <w:b/>
          <w:i w:val="false"/>
          <w:color w:val="000000"/>
        </w:rPr>
        <w:t xml:space="preserve"> Глава 2. Задачи, права и обязанности Департамента</w:t>
      </w:r>
    </w:p>
    <w:bookmarkEnd w:id="35957"/>
    <w:bookmarkStart w:name="z36439" w:id="35958"/>
    <w:p>
      <w:pPr>
        <w:spacing w:after="0"/>
        <w:ind w:left="0"/>
        <w:jc w:val="both"/>
      </w:pPr>
      <w:r>
        <w:rPr>
          <w:rFonts w:ascii="Times New Roman"/>
          <w:b w:val="false"/>
          <w:i w:val="false"/>
          <w:color w:val="000000"/>
          <w:sz w:val="28"/>
        </w:rPr>
        <w:t>
      13. Задачи:</w:t>
      </w:r>
    </w:p>
    <w:bookmarkEnd w:id="35958"/>
    <w:bookmarkStart w:name="z36440" w:id="35959"/>
    <w:p>
      <w:pPr>
        <w:spacing w:after="0"/>
        <w:ind w:left="0"/>
        <w:jc w:val="both"/>
      </w:pPr>
      <w:r>
        <w:rPr>
          <w:rFonts w:ascii="Times New Roman"/>
          <w:b w:val="false"/>
          <w:i w:val="false"/>
          <w:color w:val="000000"/>
          <w:sz w:val="28"/>
        </w:rPr>
        <w:t xml:space="preserve">
      1) обеспечение исполнения таможенного,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5959"/>
    <w:bookmarkStart w:name="z36441" w:id="35960"/>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 а также специальных, антидемпинговых и компенсационных пошлин;</w:t>
      </w:r>
    </w:p>
    <w:bookmarkEnd w:id="35960"/>
    <w:bookmarkStart w:name="z36442" w:id="35961"/>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5961"/>
    <w:bookmarkStart w:name="z36443" w:id="35962"/>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5962"/>
    <w:bookmarkStart w:name="z36444" w:id="35963"/>
    <w:p>
      <w:pPr>
        <w:spacing w:after="0"/>
        <w:ind w:left="0"/>
        <w:jc w:val="both"/>
      </w:pPr>
      <w:r>
        <w:rPr>
          <w:rFonts w:ascii="Times New Roman"/>
          <w:b w:val="false"/>
          <w:i w:val="false"/>
          <w:color w:val="000000"/>
          <w:sz w:val="28"/>
        </w:rPr>
        <w:t>
      5) обеспечение в пределах своей компетенции защиты суверенитета и экономической безопасности Республики Казахстан;</w:t>
      </w:r>
    </w:p>
    <w:bookmarkEnd w:id="35963"/>
    <w:bookmarkStart w:name="z36445" w:id="35964"/>
    <w:p>
      <w:pPr>
        <w:spacing w:after="0"/>
        <w:ind w:left="0"/>
        <w:jc w:val="both"/>
      </w:pPr>
      <w:r>
        <w:rPr>
          <w:rFonts w:ascii="Times New Roman"/>
          <w:b w:val="false"/>
          <w:i w:val="false"/>
          <w:color w:val="000000"/>
          <w:sz w:val="28"/>
        </w:rPr>
        <w:t>
      6) защита национальной безопасности Республики Казахстан, жизни и здоровья человека, животного и растительного мира, окружающей среды;</w:t>
      </w:r>
    </w:p>
    <w:bookmarkEnd w:id="35964"/>
    <w:bookmarkStart w:name="z36446" w:id="35965"/>
    <w:p>
      <w:pPr>
        <w:spacing w:after="0"/>
        <w:ind w:left="0"/>
        <w:jc w:val="both"/>
      </w:pPr>
      <w:r>
        <w:rPr>
          <w:rFonts w:ascii="Times New Roman"/>
          <w:b w:val="false"/>
          <w:i w:val="false"/>
          <w:color w:val="000000"/>
          <w:sz w:val="28"/>
        </w:rPr>
        <w:t>
      7) создание условий для ускорения и упрощения перемещения товаров через таможенную границу ЕАЭС;</w:t>
      </w:r>
    </w:p>
    <w:bookmarkEnd w:id="35965"/>
    <w:bookmarkStart w:name="z36447" w:id="35966"/>
    <w:p>
      <w:pPr>
        <w:spacing w:after="0"/>
        <w:ind w:left="0"/>
        <w:jc w:val="both"/>
      </w:pPr>
      <w:r>
        <w:rPr>
          <w:rFonts w:ascii="Times New Roman"/>
          <w:b w:val="false"/>
          <w:i w:val="false"/>
          <w:color w:val="000000"/>
          <w:sz w:val="28"/>
        </w:rPr>
        <w:t>
      8)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5966"/>
    <w:bookmarkStart w:name="z36448" w:id="35967"/>
    <w:p>
      <w:pPr>
        <w:spacing w:after="0"/>
        <w:ind w:left="0"/>
        <w:jc w:val="both"/>
      </w:pPr>
      <w:r>
        <w:rPr>
          <w:rFonts w:ascii="Times New Roman"/>
          <w:b w:val="false"/>
          <w:i w:val="false"/>
          <w:color w:val="000000"/>
          <w:sz w:val="28"/>
        </w:rPr>
        <w:t>
      9) государственное регулирование в области реабилитации и банкротства (за исключением банков, страховых (перестраховочных) организаций и накопительных пенсионных фондов);</w:t>
      </w:r>
    </w:p>
    <w:bookmarkEnd w:id="35967"/>
    <w:bookmarkStart w:name="z36449" w:id="35968"/>
    <w:p>
      <w:pPr>
        <w:spacing w:after="0"/>
        <w:ind w:left="0"/>
        <w:jc w:val="both"/>
      </w:pPr>
      <w:r>
        <w:rPr>
          <w:rFonts w:ascii="Times New Roman"/>
          <w:b w:val="false"/>
          <w:i w:val="false"/>
          <w:color w:val="000000"/>
          <w:sz w:val="28"/>
        </w:rPr>
        <w:t>
      10) международное сотрудничество по вопросам, входящим в компетенцию Комитета;</w:t>
      </w:r>
    </w:p>
    <w:bookmarkEnd w:id="35968"/>
    <w:bookmarkStart w:name="z36450" w:id="35969"/>
    <w:p>
      <w:pPr>
        <w:spacing w:after="0"/>
        <w:ind w:left="0"/>
        <w:jc w:val="both"/>
      </w:pPr>
      <w:r>
        <w:rPr>
          <w:rFonts w:ascii="Times New Roman"/>
          <w:b w:val="false"/>
          <w:i w:val="false"/>
          <w:color w:val="000000"/>
          <w:sz w:val="28"/>
        </w:rPr>
        <w:t>
      11) выполнение иных задач, предусмотренных законодательством Республики Казахстан.</w:t>
      </w:r>
    </w:p>
    <w:bookmarkEnd w:id="35969"/>
    <w:bookmarkStart w:name="z36451" w:id="35970"/>
    <w:p>
      <w:pPr>
        <w:spacing w:after="0"/>
        <w:ind w:left="0"/>
        <w:jc w:val="both"/>
      </w:pPr>
      <w:r>
        <w:rPr>
          <w:rFonts w:ascii="Times New Roman"/>
          <w:b w:val="false"/>
          <w:i w:val="false"/>
          <w:color w:val="000000"/>
          <w:sz w:val="28"/>
        </w:rPr>
        <w:t>
      14. Права и обязанности Департамента:</w:t>
      </w:r>
    </w:p>
    <w:bookmarkEnd w:id="35970"/>
    <w:bookmarkStart w:name="z36452" w:id="35971"/>
    <w:p>
      <w:pPr>
        <w:spacing w:after="0"/>
        <w:ind w:left="0"/>
        <w:jc w:val="both"/>
      </w:pPr>
      <w:r>
        <w:rPr>
          <w:rFonts w:ascii="Times New Roman"/>
          <w:b w:val="false"/>
          <w:i w:val="false"/>
          <w:color w:val="000000"/>
          <w:sz w:val="28"/>
        </w:rPr>
        <w:t>
      1) права:</w:t>
      </w:r>
    </w:p>
    <w:bookmarkEnd w:id="35971"/>
    <w:bookmarkStart w:name="z36453" w:id="35972"/>
    <w:p>
      <w:pPr>
        <w:spacing w:after="0"/>
        <w:ind w:left="0"/>
        <w:jc w:val="both"/>
      </w:pPr>
      <w:r>
        <w:rPr>
          <w:rFonts w:ascii="Times New Roman"/>
          <w:b w:val="false"/>
          <w:i w:val="false"/>
          <w:color w:val="000000"/>
          <w:sz w:val="28"/>
        </w:rPr>
        <w:t>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bookmarkEnd w:id="35972"/>
    <w:bookmarkStart w:name="z36454" w:id="35973"/>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5973"/>
    <w:bookmarkStart w:name="z36455" w:id="35974"/>
    <w:p>
      <w:pPr>
        <w:spacing w:after="0"/>
        <w:ind w:left="0"/>
        <w:jc w:val="both"/>
      </w:pPr>
      <w:r>
        <w:rPr>
          <w:rFonts w:ascii="Times New Roman"/>
          <w:b w:val="false"/>
          <w:i w:val="false"/>
          <w:color w:val="000000"/>
          <w:sz w:val="28"/>
        </w:rPr>
        <w:t>
      требовать от налогоплательщика (налогового агента):</w:t>
      </w:r>
    </w:p>
    <w:bookmarkEnd w:id="35974"/>
    <w:bookmarkStart w:name="z36456" w:id="35975"/>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5975"/>
    <w:bookmarkStart w:name="z36457" w:id="35976"/>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5976"/>
    <w:bookmarkStart w:name="z36458" w:id="35977"/>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5977"/>
    <w:bookmarkStart w:name="z36459" w:id="3597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5978"/>
    <w:bookmarkStart w:name="z36460" w:id="3597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5979"/>
    <w:bookmarkStart w:name="z36461" w:id="35980"/>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5980"/>
    <w:bookmarkStart w:name="z36462" w:id="35981"/>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5981"/>
    <w:bookmarkStart w:name="z36463" w:id="35982"/>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5982"/>
    <w:bookmarkStart w:name="z36464" w:id="35983"/>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5983"/>
    <w:bookmarkStart w:name="z36465" w:id="35984"/>
    <w:p>
      <w:pPr>
        <w:spacing w:after="0"/>
        <w:ind w:left="0"/>
        <w:jc w:val="both"/>
      </w:pPr>
      <w:r>
        <w:rPr>
          <w:rFonts w:ascii="Times New Roman"/>
          <w:b w:val="false"/>
          <w:i w:val="false"/>
          <w:color w:val="000000"/>
          <w:sz w:val="28"/>
        </w:rPr>
        <w:t>
      останавливать транспортные средства, а также принудительно возвращать водные и воздушные суда, покинувшие таможенную территорию ЕАЭС, без разрешения органов государственных доходов;</w:t>
      </w:r>
    </w:p>
    <w:bookmarkEnd w:id="35984"/>
    <w:bookmarkStart w:name="z36466" w:id="35985"/>
    <w:p>
      <w:pPr>
        <w:spacing w:after="0"/>
        <w:ind w:left="0"/>
        <w:jc w:val="both"/>
      </w:pPr>
      <w:r>
        <w:rPr>
          <w:rFonts w:ascii="Times New Roman"/>
          <w:b w:val="false"/>
          <w:i w:val="false"/>
          <w:color w:val="000000"/>
          <w:sz w:val="28"/>
        </w:rPr>
        <w:t>
      осуществлять отбор проб и образцов товаров в соответствии с законодательством Республики Казахстан;</w:t>
      </w:r>
    </w:p>
    <w:bookmarkEnd w:id="35985"/>
    <w:bookmarkStart w:name="z36467" w:id="35986"/>
    <w:p>
      <w:pPr>
        <w:spacing w:after="0"/>
        <w:ind w:left="0"/>
        <w:jc w:val="both"/>
      </w:pPr>
      <w:r>
        <w:rPr>
          <w:rFonts w:ascii="Times New Roman"/>
          <w:b w:val="false"/>
          <w:i w:val="false"/>
          <w:color w:val="000000"/>
          <w:sz w:val="28"/>
        </w:rPr>
        <w:t>
      изымать у проверяемого лица документы либо их копии с составлением акта изъятия при проведении выездных таможенных проверок;</w:t>
      </w:r>
    </w:p>
    <w:bookmarkEnd w:id="35986"/>
    <w:bookmarkStart w:name="z36468" w:id="35987"/>
    <w:p>
      <w:pPr>
        <w:spacing w:after="0"/>
        <w:ind w:left="0"/>
        <w:jc w:val="both"/>
      </w:pPr>
      <w:r>
        <w:rPr>
          <w:rFonts w:ascii="Times New Roman"/>
          <w:b w:val="false"/>
          <w:i w:val="false"/>
          <w:color w:val="000000"/>
          <w:sz w:val="28"/>
        </w:rPr>
        <w:t>
      налагать арест на товары или изымать их в порядке, установленном законодательством Республики Казахстан, на срок проведения выездной таможенной проверки для пресечения действий, направленных на отчуждение товаров либо распоряжение этими товарами иным способом;</w:t>
      </w:r>
    </w:p>
    <w:bookmarkEnd w:id="35987"/>
    <w:bookmarkStart w:name="z36469" w:id="35988"/>
    <w:p>
      <w:pPr>
        <w:spacing w:after="0"/>
        <w:ind w:left="0"/>
        <w:jc w:val="both"/>
      </w:pPr>
      <w:r>
        <w:rPr>
          <w:rFonts w:ascii="Times New Roman"/>
          <w:b w:val="false"/>
          <w:i w:val="false"/>
          <w:color w:val="000000"/>
          <w:sz w:val="28"/>
        </w:rPr>
        <w:t>
      опечатывать помещения, в которых находятся товары, в случаях, предусмотренных законодательством Республики Казахстан;</w:t>
      </w:r>
    </w:p>
    <w:bookmarkEnd w:id="35988"/>
    <w:bookmarkStart w:name="z36470" w:id="35989"/>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5989"/>
    <w:bookmarkStart w:name="z36471" w:id="35990"/>
    <w:p>
      <w:pPr>
        <w:spacing w:after="0"/>
        <w:ind w:left="0"/>
        <w:jc w:val="both"/>
      </w:pPr>
      <w:r>
        <w:rPr>
          <w:rFonts w:ascii="Times New Roman"/>
          <w:b w:val="false"/>
          <w:i w:val="false"/>
          <w:color w:val="000000"/>
          <w:sz w:val="28"/>
        </w:rPr>
        <w:t>
      организовывать и проводить мероприятия по повышению налоговой и таможенной культуры и информированности общества по вопросам налогового законодательства и таможенного законодательства ЕАЭС и Республики Казахстан;</w:t>
      </w:r>
    </w:p>
    <w:bookmarkEnd w:id="35990"/>
    <w:bookmarkStart w:name="z36472" w:id="35991"/>
    <w:p>
      <w:pPr>
        <w:spacing w:after="0"/>
        <w:ind w:left="0"/>
        <w:jc w:val="both"/>
      </w:pPr>
      <w:r>
        <w:rPr>
          <w:rFonts w:ascii="Times New Roman"/>
          <w:b w:val="false"/>
          <w:i w:val="false"/>
          <w:color w:val="000000"/>
          <w:sz w:val="28"/>
        </w:rPr>
        <w:t>
      приобретать товары для выполнения функций, возложенных на органы государственных доходов в соответствии с законодательством Республики Казахстан;</w:t>
      </w:r>
    </w:p>
    <w:bookmarkEnd w:id="35991"/>
    <w:bookmarkStart w:name="z36473" w:id="35992"/>
    <w:p>
      <w:pPr>
        <w:spacing w:after="0"/>
        <w:ind w:left="0"/>
        <w:jc w:val="both"/>
      </w:pPr>
      <w:r>
        <w:rPr>
          <w:rFonts w:ascii="Times New Roman"/>
          <w:b w:val="false"/>
          <w:i w:val="false"/>
          <w:color w:val="000000"/>
          <w:sz w:val="28"/>
        </w:rPr>
        <w:t>
      анализировать и обобщать практику применения налогового и таможенного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 и таможенного законодательства ЕАЭС и Республики Казахстан;</w:t>
      </w:r>
    </w:p>
    <w:bookmarkEnd w:id="35992"/>
    <w:bookmarkStart w:name="z36474" w:id="35993"/>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Департамента;</w:t>
      </w:r>
    </w:p>
    <w:bookmarkEnd w:id="35993"/>
    <w:bookmarkStart w:name="z36475" w:id="35994"/>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5994"/>
    <w:bookmarkStart w:name="z36476" w:id="35995"/>
    <w:p>
      <w:pPr>
        <w:spacing w:after="0"/>
        <w:ind w:left="0"/>
        <w:jc w:val="both"/>
      </w:pPr>
      <w:r>
        <w:rPr>
          <w:rFonts w:ascii="Times New Roman"/>
          <w:b w:val="false"/>
          <w:i w:val="false"/>
          <w:color w:val="000000"/>
          <w:sz w:val="28"/>
        </w:rPr>
        <w:t>
      ликвидировать банкрота без возбуждения процедуры банкротства в порядке, установленном законодательством Республики Казахстан;</w:t>
      </w:r>
    </w:p>
    <w:bookmarkEnd w:id="35995"/>
    <w:bookmarkStart w:name="z36477" w:id="35996"/>
    <w:p>
      <w:pPr>
        <w:spacing w:after="0"/>
        <w:ind w:left="0"/>
        <w:jc w:val="both"/>
      </w:pPr>
      <w:r>
        <w:rPr>
          <w:rFonts w:ascii="Times New Roman"/>
          <w:b w:val="false"/>
          <w:i w:val="false"/>
          <w:color w:val="000000"/>
          <w:sz w:val="28"/>
        </w:rPr>
        <w:t>
      направлять мотивированный отказ собранию кредиторов в назначении кандидатуры реабилитационного, банкротного управляющих либо сообщение о снятии реабилитационного, банкротного управляющих с регистрации;</w:t>
      </w:r>
    </w:p>
    <w:bookmarkEnd w:id="35996"/>
    <w:bookmarkStart w:name="z36478" w:id="35997"/>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5997"/>
    <w:bookmarkStart w:name="z36479" w:id="35998"/>
    <w:p>
      <w:pPr>
        <w:spacing w:after="0"/>
        <w:ind w:left="0"/>
        <w:jc w:val="both"/>
      </w:pPr>
      <w:r>
        <w:rPr>
          <w:rFonts w:ascii="Times New Roman"/>
          <w:b w:val="false"/>
          <w:i w:val="false"/>
          <w:color w:val="000000"/>
          <w:sz w:val="28"/>
        </w:rPr>
        <w:t>
      проверять соблюдение субъектами норм, правил и инструкций технологического процесса, хранения и реализации, технических регламентов и стандартов, действующих в сфере производства и оборота этилового спирта, алкогольной продукции и табачных изделий, а также оборота отдельных видов нефтепродуктов и биотоплива;</w:t>
      </w:r>
    </w:p>
    <w:bookmarkEnd w:id="35998"/>
    <w:bookmarkStart w:name="z36480" w:id="35999"/>
    <w:p>
      <w:pPr>
        <w:spacing w:after="0"/>
        <w:ind w:left="0"/>
        <w:jc w:val="both"/>
      </w:pPr>
      <w:r>
        <w:rPr>
          <w:rFonts w:ascii="Times New Roman"/>
          <w:b w:val="false"/>
          <w:i w:val="false"/>
          <w:color w:val="000000"/>
          <w:sz w:val="28"/>
        </w:rPr>
        <w:t>
      осуществлять контроль оснащения технологических линий производства этилового спирта и линий розлива алкогольной продукции соответствующими спиртоизмеряющими аппаратами и контрольными приборами учета и их функционирование;</w:t>
      </w:r>
    </w:p>
    <w:bookmarkEnd w:id="35999"/>
    <w:bookmarkStart w:name="z36481" w:id="36000"/>
    <w:p>
      <w:pPr>
        <w:spacing w:after="0"/>
        <w:ind w:left="0"/>
        <w:jc w:val="both"/>
      </w:pPr>
      <w:r>
        <w:rPr>
          <w:rFonts w:ascii="Times New Roman"/>
          <w:b w:val="false"/>
          <w:i w:val="false"/>
          <w:color w:val="000000"/>
          <w:sz w:val="28"/>
        </w:rPr>
        <w:t>
      проверять фактические объемы выработки этилового спирта, водок и ликероводочных изделий для соблюдения установленного законодательством Республики Казахстан требования по выработке их минимального объема;</w:t>
      </w:r>
    </w:p>
    <w:bookmarkEnd w:id="36000"/>
    <w:bookmarkStart w:name="z36482" w:id="36001"/>
    <w:p>
      <w:pPr>
        <w:spacing w:after="0"/>
        <w:ind w:left="0"/>
        <w:jc w:val="both"/>
      </w:pPr>
      <w:r>
        <w:rPr>
          <w:rFonts w:ascii="Times New Roman"/>
          <w:b w:val="false"/>
          <w:i w:val="false"/>
          <w:color w:val="000000"/>
          <w:sz w:val="28"/>
        </w:rPr>
        <w:t xml:space="preserve">
      направлять в пределах компетенции запрос производителям табачных изделий о предоставлении необходимых сведений для осуществления государственного регулирования производства и оборота табачных изделий; </w:t>
      </w:r>
    </w:p>
    <w:bookmarkEnd w:id="36001"/>
    <w:bookmarkStart w:name="z36483" w:id="36002"/>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6002"/>
    <w:bookmarkStart w:name="z36484" w:id="36003"/>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6003"/>
    <w:bookmarkStart w:name="z36485" w:id="36004"/>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6004"/>
    <w:bookmarkStart w:name="z36486" w:id="36005"/>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6005"/>
    <w:bookmarkStart w:name="z36487" w:id="36006"/>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6006"/>
    <w:bookmarkStart w:name="z36488" w:id="36007"/>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Департамента;</w:t>
      </w:r>
    </w:p>
    <w:bookmarkEnd w:id="36007"/>
    <w:bookmarkStart w:name="z36489" w:id="36008"/>
    <w:p>
      <w:pPr>
        <w:spacing w:after="0"/>
        <w:ind w:left="0"/>
        <w:jc w:val="both"/>
      </w:pPr>
      <w:r>
        <w:rPr>
          <w:rFonts w:ascii="Times New Roman"/>
          <w:b w:val="false"/>
          <w:i w:val="false"/>
          <w:color w:val="000000"/>
          <w:sz w:val="28"/>
        </w:rPr>
        <w:t>
      обращаться в суд, предъявлять иски в целях защиты прав и интересов Департамента в соответствии с законодательством Республики Казахстан;</w:t>
      </w:r>
    </w:p>
    <w:bookmarkEnd w:id="36008"/>
    <w:bookmarkStart w:name="z36490" w:id="36009"/>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6009"/>
    <w:bookmarkStart w:name="z36491" w:id="36010"/>
    <w:p>
      <w:pPr>
        <w:spacing w:after="0"/>
        <w:ind w:left="0"/>
        <w:jc w:val="both"/>
      </w:pPr>
      <w:r>
        <w:rPr>
          <w:rFonts w:ascii="Times New Roman"/>
          <w:b w:val="false"/>
          <w:i w:val="false"/>
          <w:color w:val="000000"/>
          <w:sz w:val="28"/>
        </w:rPr>
        <w:t>
      2) обязанности:</w:t>
      </w:r>
    </w:p>
    <w:bookmarkEnd w:id="36010"/>
    <w:bookmarkStart w:name="z36492" w:id="36011"/>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6011"/>
    <w:bookmarkStart w:name="z36493" w:id="36012"/>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6012"/>
    <w:bookmarkStart w:name="z36494" w:id="36013"/>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6013"/>
    <w:bookmarkStart w:name="z36495" w:id="36014"/>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6014"/>
    <w:bookmarkStart w:name="z36496" w:id="36015"/>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6015"/>
    <w:bookmarkStart w:name="z36497" w:id="36016"/>
    <w:p>
      <w:pPr>
        <w:spacing w:after="0"/>
        <w:ind w:left="0"/>
        <w:jc w:val="both"/>
      </w:pPr>
      <w:r>
        <w:rPr>
          <w:rFonts w:ascii="Times New Roman"/>
          <w:b w:val="false"/>
          <w:i w:val="false"/>
          <w:color w:val="000000"/>
          <w:sz w:val="28"/>
        </w:rPr>
        <w:t>
      имеющих налоговую задолженность;</w:t>
      </w:r>
    </w:p>
    <w:bookmarkEnd w:id="36016"/>
    <w:bookmarkStart w:name="z36498" w:id="36017"/>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6017"/>
    <w:bookmarkStart w:name="z36499" w:id="36018"/>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6018"/>
    <w:bookmarkStart w:name="z36500" w:id="36019"/>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6019"/>
    <w:bookmarkStart w:name="z36501" w:id="36020"/>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6020"/>
    <w:bookmarkStart w:name="z36502" w:id="36021"/>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6021"/>
    <w:bookmarkStart w:name="z36503" w:id="36022"/>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6022"/>
    <w:bookmarkStart w:name="z36504" w:id="36023"/>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6023"/>
    <w:bookmarkStart w:name="z36505" w:id="36024"/>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6024"/>
    <w:bookmarkStart w:name="z36506" w:id="36025"/>
    <w:p>
      <w:pPr>
        <w:spacing w:after="0"/>
        <w:ind w:left="0"/>
        <w:jc w:val="both"/>
      </w:pPr>
      <w:r>
        <w:rPr>
          <w:rFonts w:ascii="Times New Roman"/>
          <w:b w:val="false"/>
          <w:i w:val="false"/>
          <w:color w:val="000000"/>
          <w:sz w:val="28"/>
        </w:rPr>
        <w:t>
      осуществлять контроль за деятельностью акцизных постов в организациях, осуществляющих производство и импорт подакцизных товаров;</w:t>
      </w:r>
    </w:p>
    <w:bookmarkEnd w:id="36025"/>
    <w:bookmarkStart w:name="z36507" w:id="36026"/>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6026"/>
    <w:bookmarkStart w:name="z36508" w:id="36027"/>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6027"/>
    <w:bookmarkStart w:name="z36509" w:id="36028"/>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декларантов и лиц, осуществляющих деятельность в сфере таможенного дела, имеющих налоговую задолженность, задолженность по таможенным платежам и налогам, пеней,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6028"/>
    <w:bookmarkStart w:name="z36510" w:id="36029"/>
    <w:p>
      <w:pPr>
        <w:spacing w:after="0"/>
        <w:ind w:left="0"/>
        <w:jc w:val="both"/>
      </w:pPr>
      <w:r>
        <w:rPr>
          <w:rFonts w:ascii="Times New Roman"/>
          <w:b w:val="false"/>
          <w:i w:val="false"/>
          <w:color w:val="000000"/>
          <w:sz w:val="28"/>
        </w:rPr>
        <w:t>
      содействовать развитию внешней торговли путем создания условий, способствующих ускорению товарооборота через таможенную границу ЕАЭС;</w:t>
      </w:r>
    </w:p>
    <w:bookmarkEnd w:id="36029"/>
    <w:bookmarkStart w:name="z36511" w:id="36030"/>
    <w:p>
      <w:pPr>
        <w:spacing w:after="0"/>
        <w:ind w:left="0"/>
        <w:jc w:val="both"/>
      </w:pPr>
      <w:r>
        <w:rPr>
          <w:rFonts w:ascii="Times New Roman"/>
          <w:b w:val="false"/>
          <w:i w:val="false"/>
          <w:color w:val="000000"/>
          <w:sz w:val="28"/>
        </w:rPr>
        <w:t>
      осуществлять таможенный контроль в отношении товаров и транспортных средств, перемещаемых через таможенную границу ЕАЭС;</w:t>
      </w:r>
    </w:p>
    <w:bookmarkEnd w:id="36030"/>
    <w:bookmarkStart w:name="z36512" w:id="36031"/>
    <w:p>
      <w:pPr>
        <w:spacing w:after="0"/>
        <w:ind w:left="0"/>
        <w:jc w:val="both"/>
      </w:pPr>
      <w:r>
        <w:rPr>
          <w:rFonts w:ascii="Times New Roman"/>
          <w:b w:val="false"/>
          <w:i w:val="false"/>
          <w:color w:val="000000"/>
          <w:sz w:val="28"/>
        </w:rPr>
        <w:t>
      оказывать в пределах своих полномочий декларантам и лицам, осуществляющим деятельность в сфере таможенного дела, содействие в реализации их прав;</w:t>
      </w:r>
    </w:p>
    <w:bookmarkEnd w:id="36031"/>
    <w:bookmarkStart w:name="z36513" w:id="36032"/>
    <w:p>
      <w:pPr>
        <w:spacing w:after="0"/>
        <w:ind w:left="0"/>
        <w:jc w:val="both"/>
      </w:pPr>
      <w:r>
        <w:rPr>
          <w:rFonts w:ascii="Times New Roman"/>
          <w:b w:val="false"/>
          <w:i w:val="false"/>
          <w:color w:val="000000"/>
          <w:sz w:val="28"/>
        </w:rPr>
        <w:t>
      обеспечивать полноту взимания и своевременность перечисления в бюджет таможенных платежей, налогов, специальных, антидемпинговых, компенсационных пошлин;</w:t>
      </w:r>
    </w:p>
    <w:bookmarkEnd w:id="36032"/>
    <w:bookmarkStart w:name="z36514" w:id="36033"/>
    <w:p>
      <w:pPr>
        <w:spacing w:after="0"/>
        <w:ind w:left="0"/>
        <w:jc w:val="both"/>
      </w:pPr>
      <w:r>
        <w:rPr>
          <w:rFonts w:ascii="Times New Roman"/>
          <w:b w:val="false"/>
          <w:i w:val="false"/>
          <w:color w:val="000000"/>
          <w:sz w:val="28"/>
        </w:rPr>
        <w:t>
      принимать решения в пределах своей компетенции в сроки, установленные Кодексом Республика Казахстан "О таможенном регулировании в Республике Казахстан", и осуществлять контроль за деятельностью декларантов и лиц, осуществляющих деятельность в сфере таможенного дела, по соблюдению ими условий и выполнению обязанностей, установленных таможенным законодательством ЕАЭС и (или) Республики Казахстан, а также иным</w:t>
      </w:r>
    </w:p>
    <w:bookmarkEnd w:id="36033"/>
    <w:bookmarkStart w:name="z36515" w:id="36034"/>
    <w:p>
      <w:pPr>
        <w:spacing w:after="0"/>
        <w:ind w:left="0"/>
        <w:jc w:val="both"/>
      </w:pPr>
      <w:r>
        <w:rPr>
          <w:rFonts w:ascii="Times New Roman"/>
          <w:b w:val="false"/>
          <w:i w:val="false"/>
          <w:color w:val="000000"/>
          <w:sz w:val="28"/>
        </w:rPr>
        <w:t>
      обеспечивать в пределах своей компетенции охрану таможенной границы ЕАЭС за соблюдением таможенного и иного законодательства Республики Казахстан;</w:t>
      </w:r>
    </w:p>
    <w:bookmarkEnd w:id="36034"/>
    <w:bookmarkStart w:name="z36516" w:id="36035"/>
    <w:p>
      <w:pPr>
        <w:spacing w:after="0"/>
        <w:ind w:left="0"/>
        <w:jc w:val="both"/>
      </w:pPr>
      <w:r>
        <w:rPr>
          <w:rFonts w:ascii="Times New Roman"/>
          <w:b w:val="false"/>
          <w:i w:val="false"/>
          <w:color w:val="000000"/>
          <w:sz w:val="28"/>
        </w:rPr>
        <w:t>
      осуществлять сбор и анализ информации о совершении административных правонарушений в сфере таможенного дела;</w:t>
      </w:r>
    </w:p>
    <w:bookmarkEnd w:id="36035"/>
    <w:bookmarkStart w:name="z36517" w:id="36036"/>
    <w:p>
      <w:pPr>
        <w:spacing w:after="0"/>
        <w:ind w:left="0"/>
        <w:jc w:val="both"/>
      </w:pPr>
      <w:r>
        <w:rPr>
          <w:rFonts w:ascii="Times New Roman"/>
          <w:b w:val="false"/>
          <w:i w:val="false"/>
          <w:color w:val="000000"/>
          <w:sz w:val="28"/>
        </w:rPr>
        <w:t>
      осуществлять во взаимодействии с органами национальной безопасности и другими соответствующими государственными органами Республики Казахстан меры по обеспечению защиты таможенной границы ЕАЭС;</w:t>
      </w:r>
    </w:p>
    <w:bookmarkEnd w:id="36036"/>
    <w:bookmarkStart w:name="z36518" w:id="36037"/>
    <w:p>
      <w:pPr>
        <w:spacing w:after="0"/>
        <w:ind w:left="0"/>
        <w:jc w:val="both"/>
      </w:pPr>
      <w:r>
        <w:rPr>
          <w:rFonts w:ascii="Times New Roman"/>
          <w:b w:val="false"/>
          <w:i w:val="false"/>
          <w:color w:val="000000"/>
          <w:sz w:val="28"/>
        </w:rPr>
        <w:t>
      обеспечивать своевременное, объективное и всестороннее рассмотрение обращений и представление ответов или совершение соответствующих действий с учетом поступающих запросов и предложений в сфере таможенного дела;</w:t>
      </w:r>
    </w:p>
    <w:bookmarkEnd w:id="36037"/>
    <w:bookmarkStart w:name="z36519" w:id="36038"/>
    <w:p>
      <w:pPr>
        <w:spacing w:after="0"/>
        <w:ind w:left="0"/>
        <w:jc w:val="both"/>
      </w:pPr>
      <w:r>
        <w:rPr>
          <w:rFonts w:ascii="Times New Roman"/>
          <w:b w:val="false"/>
          <w:i w:val="false"/>
          <w:color w:val="000000"/>
          <w:sz w:val="28"/>
        </w:rPr>
        <w:t>
      осуществлять безвозмездно информирование и консультирование в сфере таможенного дела;</w:t>
      </w:r>
    </w:p>
    <w:bookmarkEnd w:id="36038"/>
    <w:bookmarkStart w:name="z36520" w:id="36039"/>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6039"/>
    <w:bookmarkStart w:name="z36521" w:id="36040"/>
    <w:p>
      <w:pPr>
        <w:spacing w:after="0"/>
        <w:ind w:left="0"/>
        <w:jc w:val="both"/>
      </w:pPr>
      <w:r>
        <w:rPr>
          <w:rFonts w:ascii="Times New Roman"/>
          <w:b w:val="false"/>
          <w:i w:val="false"/>
          <w:color w:val="000000"/>
          <w:sz w:val="28"/>
        </w:rPr>
        <w:t>
      взыскивать суммы таможенных платежей и налогов, не уплаченные в установленные сроки в бюджет, а также пеней, процентов;</w:t>
      </w:r>
    </w:p>
    <w:bookmarkEnd w:id="36040"/>
    <w:bookmarkStart w:name="z36522" w:id="36041"/>
    <w:p>
      <w:pPr>
        <w:spacing w:after="0"/>
        <w:ind w:left="0"/>
        <w:jc w:val="both"/>
      </w:pPr>
      <w:r>
        <w:rPr>
          <w:rFonts w:ascii="Times New Roman"/>
          <w:b w:val="false"/>
          <w:i w:val="false"/>
          <w:color w:val="000000"/>
          <w:sz w:val="28"/>
        </w:rPr>
        <w:t>
      осуществлять таможенное администрирование в соответствии с таможенным законодательством ЕАЭС и (или) Республики Казахстан;</w:t>
      </w:r>
    </w:p>
    <w:bookmarkEnd w:id="36041"/>
    <w:bookmarkStart w:name="z36523" w:id="36042"/>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6042"/>
    <w:bookmarkStart w:name="z36524" w:id="36043"/>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6043"/>
    <w:bookmarkStart w:name="z36525" w:id="36044"/>
    <w:p>
      <w:pPr>
        <w:spacing w:after="0"/>
        <w:ind w:left="0"/>
        <w:jc w:val="both"/>
      </w:pPr>
      <w:r>
        <w:rPr>
          <w:rFonts w:ascii="Times New Roman"/>
          <w:b w:val="false"/>
          <w:i w:val="false"/>
          <w:color w:val="000000"/>
          <w:sz w:val="28"/>
        </w:rPr>
        <w:t>
      соблюдать права налогоплательщика (налогового агента) и декларантов и лиц, осуществляющих деятельность в сфере таможенного дела;</w:t>
      </w:r>
    </w:p>
    <w:bookmarkEnd w:id="36044"/>
    <w:bookmarkStart w:name="z36526" w:id="36045"/>
    <w:p>
      <w:pPr>
        <w:spacing w:after="0"/>
        <w:ind w:left="0"/>
        <w:jc w:val="both"/>
      </w:pPr>
      <w:r>
        <w:rPr>
          <w:rFonts w:ascii="Times New Roman"/>
          <w:b w:val="false"/>
          <w:i w:val="false"/>
          <w:color w:val="000000"/>
          <w:sz w:val="28"/>
        </w:rPr>
        <w:t>
      защищать интересы государства;</w:t>
      </w:r>
    </w:p>
    <w:bookmarkEnd w:id="36045"/>
    <w:bookmarkStart w:name="z36527" w:id="36046"/>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6046"/>
    <w:bookmarkStart w:name="z36528" w:id="36047"/>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6047"/>
    <w:bookmarkStart w:name="z36529" w:id="36048"/>
    <w:p>
      <w:pPr>
        <w:spacing w:after="0"/>
        <w:ind w:left="0"/>
        <w:jc w:val="both"/>
      </w:pPr>
      <w:r>
        <w:rPr>
          <w:rFonts w:ascii="Times New Roman"/>
          <w:b w:val="false"/>
          <w:i w:val="false"/>
          <w:color w:val="000000"/>
          <w:sz w:val="28"/>
        </w:rPr>
        <w:t>
      пересматривать не вступившие в законную силу постановления по делам об административных правонарушениях в порядке, предусмотренном законодательством Республики Казахстан об административных правонарушениях;</w:t>
      </w:r>
    </w:p>
    <w:bookmarkEnd w:id="36048"/>
    <w:bookmarkStart w:name="z36530" w:id="36049"/>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6049"/>
    <w:bookmarkStart w:name="z36531" w:id="36050"/>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6050"/>
    <w:bookmarkStart w:name="z36532" w:id="36051"/>
    <w:p>
      <w:pPr>
        <w:spacing w:after="0"/>
        <w:ind w:left="0"/>
        <w:jc w:val="both"/>
      </w:pPr>
      <w:r>
        <w:rPr>
          <w:rFonts w:ascii="Times New Roman"/>
          <w:b w:val="false"/>
          <w:i w:val="false"/>
          <w:color w:val="000000"/>
          <w:sz w:val="28"/>
        </w:rPr>
        <w:t>
      15. Функции:</w:t>
      </w:r>
    </w:p>
    <w:bookmarkEnd w:id="36051"/>
    <w:bookmarkStart w:name="z36533" w:id="36052"/>
    <w:p>
      <w:pPr>
        <w:spacing w:after="0"/>
        <w:ind w:left="0"/>
        <w:jc w:val="both"/>
      </w:pPr>
      <w:r>
        <w:rPr>
          <w:rFonts w:ascii="Times New Roman"/>
          <w:b w:val="false"/>
          <w:i w:val="false"/>
          <w:color w:val="000000"/>
          <w:sz w:val="28"/>
        </w:rPr>
        <w:t>
      1) осуществление налогового контроля;</w:t>
      </w:r>
    </w:p>
    <w:bookmarkEnd w:id="36052"/>
    <w:bookmarkStart w:name="z36534" w:id="36053"/>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6053"/>
    <w:bookmarkStart w:name="z36535" w:id="36054"/>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6054"/>
    <w:bookmarkStart w:name="z36536" w:id="36055"/>
    <w:p>
      <w:pPr>
        <w:spacing w:after="0"/>
        <w:ind w:left="0"/>
        <w:jc w:val="both"/>
      </w:pPr>
      <w:r>
        <w:rPr>
          <w:rFonts w:ascii="Times New Roman"/>
          <w:b w:val="false"/>
          <w:i w:val="false"/>
          <w:color w:val="000000"/>
          <w:sz w:val="28"/>
        </w:rPr>
        <w:t>
      4)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6055"/>
    <w:bookmarkStart w:name="z36537" w:id="36056"/>
    <w:p>
      <w:pPr>
        <w:spacing w:after="0"/>
        <w:ind w:left="0"/>
        <w:jc w:val="both"/>
      </w:pPr>
      <w:r>
        <w:rPr>
          <w:rFonts w:ascii="Times New Roman"/>
          <w:b w:val="false"/>
          <w:i w:val="false"/>
          <w:color w:val="000000"/>
          <w:sz w:val="28"/>
        </w:rPr>
        <w:t>
      5)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6056"/>
    <w:bookmarkStart w:name="z36538" w:id="36057"/>
    <w:p>
      <w:pPr>
        <w:spacing w:after="0"/>
        <w:ind w:left="0"/>
        <w:jc w:val="both"/>
      </w:pPr>
      <w:r>
        <w:rPr>
          <w:rFonts w:ascii="Times New Roman"/>
          <w:b w:val="false"/>
          <w:i w:val="false"/>
          <w:color w:val="000000"/>
          <w:sz w:val="28"/>
        </w:rPr>
        <w:t>
      6)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6057"/>
    <w:bookmarkStart w:name="z36539" w:id="36058"/>
    <w:p>
      <w:pPr>
        <w:spacing w:after="0"/>
        <w:ind w:left="0"/>
        <w:jc w:val="both"/>
      </w:pPr>
      <w:r>
        <w:rPr>
          <w:rFonts w:ascii="Times New Roman"/>
          <w:b w:val="false"/>
          <w:i w:val="false"/>
          <w:color w:val="000000"/>
          <w:sz w:val="28"/>
        </w:rPr>
        <w:t>
      7)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6058"/>
    <w:bookmarkStart w:name="z36540" w:id="36059"/>
    <w:p>
      <w:pPr>
        <w:spacing w:after="0"/>
        <w:ind w:left="0"/>
        <w:jc w:val="both"/>
      </w:pPr>
      <w:r>
        <w:rPr>
          <w:rFonts w:ascii="Times New Roman"/>
          <w:b w:val="false"/>
          <w:i w:val="false"/>
          <w:color w:val="000000"/>
          <w:sz w:val="28"/>
        </w:rPr>
        <w:t>
      8)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6059"/>
    <w:bookmarkStart w:name="z36541" w:id="36060"/>
    <w:p>
      <w:pPr>
        <w:spacing w:after="0"/>
        <w:ind w:left="0"/>
        <w:jc w:val="both"/>
      </w:pPr>
      <w:r>
        <w:rPr>
          <w:rFonts w:ascii="Times New Roman"/>
          <w:b w:val="false"/>
          <w:i w:val="false"/>
          <w:color w:val="000000"/>
          <w:sz w:val="28"/>
        </w:rPr>
        <w:t>
      9) осуществление контроля за подакцизными товарами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перемещения подакцизных товаров на территории Республики Казахстан, а также путем установления акцизных постов;</w:t>
      </w:r>
    </w:p>
    <w:bookmarkEnd w:id="36060"/>
    <w:bookmarkStart w:name="z36542" w:id="36061"/>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6061"/>
    <w:bookmarkStart w:name="z36543" w:id="36062"/>
    <w:p>
      <w:pPr>
        <w:spacing w:after="0"/>
        <w:ind w:left="0"/>
        <w:jc w:val="both"/>
      </w:pPr>
      <w:r>
        <w:rPr>
          <w:rFonts w:ascii="Times New Roman"/>
          <w:b w:val="false"/>
          <w:i w:val="false"/>
          <w:color w:val="000000"/>
          <w:sz w:val="28"/>
        </w:rPr>
        <w:t>
      11) осуществление налогового и таможенного администрирования;</w:t>
      </w:r>
    </w:p>
    <w:bookmarkEnd w:id="36062"/>
    <w:bookmarkStart w:name="z36544" w:id="36063"/>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6063"/>
    <w:bookmarkStart w:name="z36545" w:id="36064"/>
    <w:p>
      <w:pPr>
        <w:spacing w:after="0"/>
        <w:ind w:left="0"/>
        <w:jc w:val="both"/>
      </w:pPr>
      <w:r>
        <w:rPr>
          <w:rFonts w:ascii="Times New Roman"/>
          <w:b w:val="false"/>
          <w:i w:val="false"/>
          <w:color w:val="000000"/>
          <w:sz w:val="28"/>
        </w:rPr>
        <w:t>
      13) документирование, видео- и аудиозапись, кино- и фотосъемка фактов и событий в соответствии с нормативными правовыми актами Республики Казахстан;</w:t>
      </w:r>
    </w:p>
    <w:bookmarkEnd w:id="36064"/>
    <w:bookmarkStart w:name="z36546" w:id="36065"/>
    <w:p>
      <w:pPr>
        <w:spacing w:after="0"/>
        <w:ind w:left="0"/>
        <w:jc w:val="both"/>
      </w:pPr>
      <w:r>
        <w:rPr>
          <w:rFonts w:ascii="Times New Roman"/>
          <w:b w:val="false"/>
          <w:i w:val="false"/>
          <w:color w:val="000000"/>
          <w:sz w:val="28"/>
        </w:rPr>
        <w:t>
      14) участие в разработке правовых актов в сфере экспортного контроля;</w:t>
      </w:r>
    </w:p>
    <w:bookmarkEnd w:id="36065"/>
    <w:bookmarkStart w:name="z36547" w:id="36066"/>
    <w:p>
      <w:pPr>
        <w:spacing w:after="0"/>
        <w:ind w:left="0"/>
        <w:jc w:val="both"/>
      </w:pPr>
      <w:r>
        <w:rPr>
          <w:rFonts w:ascii="Times New Roman"/>
          <w:b w:val="false"/>
          <w:i w:val="false"/>
          <w:color w:val="000000"/>
          <w:sz w:val="28"/>
        </w:rPr>
        <w:t>
      15) представление информации, в том числе предварительной информации, государственным органам Республики Казахстан, если такая информация необходима указанным органам для выполнения задач и осуществления функций, возложенных на них законодательством Республики Казахстан, в порядке и с соблюдением требований законодательства Республики Казахстан по защите государственной, коммерческой, банковской, налоговой и иной охраняемой законами тайны (секретов), а также другой конфиденциальной информации, международных договоров Республики Казахстан;</w:t>
      </w:r>
    </w:p>
    <w:bookmarkEnd w:id="36066"/>
    <w:bookmarkStart w:name="z36548" w:id="36067"/>
    <w:p>
      <w:pPr>
        <w:spacing w:after="0"/>
        <w:ind w:left="0"/>
        <w:jc w:val="both"/>
      </w:pPr>
      <w:r>
        <w:rPr>
          <w:rFonts w:ascii="Times New Roman"/>
          <w:b w:val="false"/>
          <w:i w:val="false"/>
          <w:color w:val="000000"/>
          <w:sz w:val="28"/>
        </w:rPr>
        <w:t>
      16) информирование о таможенном законодательстве Республики Казахстан осуществляется таможенными органами Республики Казахстан путем опубликования нормативных правовых актов таможенного законодательства Республики Казахстан в средствах массовой информации, а также с использованием информационно-коммуникационных технологий;</w:t>
      </w:r>
    </w:p>
    <w:bookmarkEnd w:id="36067"/>
    <w:bookmarkStart w:name="z36549" w:id="36068"/>
    <w:p>
      <w:pPr>
        <w:spacing w:after="0"/>
        <w:ind w:left="0"/>
        <w:jc w:val="both"/>
      </w:pPr>
      <w:r>
        <w:rPr>
          <w:rFonts w:ascii="Times New Roman"/>
          <w:b w:val="false"/>
          <w:i w:val="false"/>
          <w:color w:val="000000"/>
          <w:sz w:val="28"/>
        </w:rPr>
        <w:t>
      17) обеспечение на постоянной основе своевременного информирования участников внешнеэкономической и иной деятельности в сфере таможенного дела, в том числе об изменениях и дополнениях в таможенное законодательство ЕАЭС и (или) Республики Казахстан;</w:t>
      </w:r>
    </w:p>
    <w:bookmarkEnd w:id="36068"/>
    <w:bookmarkStart w:name="z36550" w:id="36069"/>
    <w:p>
      <w:pPr>
        <w:spacing w:after="0"/>
        <w:ind w:left="0"/>
        <w:jc w:val="both"/>
      </w:pPr>
      <w:r>
        <w:rPr>
          <w:rFonts w:ascii="Times New Roman"/>
          <w:b w:val="false"/>
          <w:i w:val="false"/>
          <w:color w:val="000000"/>
          <w:sz w:val="28"/>
        </w:rPr>
        <w:t>
      18) осуществление контроля за недопущением вывоза товаров, ввозимых на территорию Республики Казахстан из третьих стран;</w:t>
      </w:r>
    </w:p>
    <w:bookmarkEnd w:id="36069"/>
    <w:bookmarkStart w:name="z36551" w:id="36070"/>
    <w:p>
      <w:pPr>
        <w:spacing w:after="0"/>
        <w:ind w:left="0"/>
        <w:jc w:val="both"/>
      </w:pPr>
      <w:r>
        <w:rPr>
          <w:rFonts w:ascii="Times New Roman"/>
          <w:b w:val="false"/>
          <w:i w:val="false"/>
          <w:color w:val="000000"/>
          <w:sz w:val="28"/>
        </w:rPr>
        <w:t>
      19) осуществление и совершенствование таможенного декларирования, таможенного контроля, а также создание условий, способствующих упрощению проведения таможенных операций в отношении товаров и транспортных средств, перемещаемых через таможенную границу ЕАЭС;</w:t>
      </w:r>
    </w:p>
    <w:bookmarkEnd w:id="36070"/>
    <w:bookmarkStart w:name="z36552" w:id="36071"/>
    <w:p>
      <w:pPr>
        <w:spacing w:after="0"/>
        <w:ind w:left="0"/>
        <w:jc w:val="both"/>
      </w:pPr>
      <w:r>
        <w:rPr>
          <w:rFonts w:ascii="Times New Roman"/>
          <w:b w:val="false"/>
          <w:i w:val="false"/>
          <w:color w:val="000000"/>
          <w:sz w:val="28"/>
        </w:rPr>
        <w:t>
      20) принятие предварительных решений по вопросам применения методов определения таможенной стоимости ввозимых товаров;</w:t>
      </w:r>
    </w:p>
    <w:bookmarkEnd w:id="36071"/>
    <w:bookmarkStart w:name="z36553" w:id="36072"/>
    <w:p>
      <w:pPr>
        <w:spacing w:after="0"/>
        <w:ind w:left="0"/>
        <w:jc w:val="both"/>
      </w:pPr>
      <w:r>
        <w:rPr>
          <w:rFonts w:ascii="Times New Roman"/>
          <w:b w:val="false"/>
          <w:i w:val="false"/>
          <w:color w:val="000000"/>
          <w:sz w:val="28"/>
        </w:rPr>
        <w:t>
      21) осуществление контроля за правильностью классификации товаров в соответствии с Единой товарной номенклатурой внешнеэкономической деятельности ЕАЭС;</w:t>
      </w:r>
    </w:p>
    <w:bookmarkEnd w:id="36072"/>
    <w:bookmarkStart w:name="z36554" w:id="36073"/>
    <w:p>
      <w:pPr>
        <w:spacing w:after="0"/>
        <w:ind w:left="0"/>
        <w:jc w:val="both"/>
      </w:pPr>
      <w:r>
        <w:rPr>
          <w:rFonts w:ascii="Times New Roman"/>
          <w:b w:val="false"/>
          <w:i w:val="false"/>
          <w:color w:val="000000"/>
          <w:sz w:val="28"/>
        </w:rPr>
        <w:t>
      22) принятие решений и дача разъяснений о классификации отдельных видов товаров, обеспечение публикации решений о классификации отдельных видов товаров;</w:t>
      </w:r>
    </w:p>
    <w:bookmarkEnd w:id="36073"/>
    <w:bookmarkStart w:name="z36555" w:id="36074"/>
    <w:p>
      <w:pPr>
        <w:spacing w:after="0"/>
        <w:ind w:left="0"/>
        <w:jc w:val="both"/>
      </w:pPr>
      <w:r>
        <w:rPr>
          <w:rFonts w:ascii="Times New Roman"/>
          <w:b w:val="false"/>
          <w:i w:val="false"/>
          <w:color w:val="000000"/>
          <w:sz w:val="28"/>
        </w:rPr>
        <w:t>
      23) принятие решения о классификации товаров в несобранном или разобранном виде, в том числе в некомплектном или незавершенном виде, ввоз которых предполагается различными товарными партиями в течение определенного периода времени;</w:t>
      </w:r>
    </w:p>
    <w:bookmarkEnd w:id="36074"/>
    <w:bookmarkStart w:name="z36556" w:id="36075"/>
    <w:p>
      <w:pPr>
        <w:spacing w:after="0"/>
        <w:ind w:left="0"/>
        <w:jc w:val="both"/>
      </w:pPr>
      <w:r>
        <w:rPr>
          <w:rFonts w:ascii="Times New Roman"/>
          <w:b w:val="false"/>
          <w:i w:val="false"/>
          <w:color w:val="000000"/>
          <w:sz w:val="28"/>
        </w:rPr>
        <w:t>
      24) рассмотрение документов, определенных таможенным законодательством ЕАЭС и Республики Казахстан, на основании которых предоставляется освобождение от таможенных платежей и налогов;</w:t>
      </w:r>
    </w:p>
    <w:bookmarkEnd w:id="36075"/>
    <w:bookmarkStart w:name="z36557" w:id="36076"/>
    <w:p>
      <w:pPr>
        <w:spacing w:after="0"/>
        <w:ind w:left="0"/>
        <w:jc w:val="both"/>
      </w:pPr>
      <w:r>
        <w:rPr>
          <w:rFonts w:ascii="Times New Roman"/>
          <w:b w:val="false"/>
          <w:i w:val="false"/>
          <w:color w:val="000000"/>
          <w:sz w:val="28"/>
        </w:rPr>
        <w:t>
      25) осуществление контроля за уплатой таможенных пошлин, таможенных сборов, налогов, специальных, антидемпинговых, компенсационных пошлин, пеней, процентов;</w:t>
      </w:r>
    </w:p>
    <w:bookmarkEnd w:id="36076"/>
    <w:bookmarkStart w:name="z36558" w:id="36077"/>
    <w:p>
      <w:pPr>
        <w:spacing w:after="0"/>
        <w:ind w:left="0"/>
        <w:jc w:val="both"/>
      </w:pPr>
      <w:r>
        <w:rPr>
          <w:rFonts w:ascii="Times New Roman"/>
          <w:b w:val="false"/>
          <w:i w:val="false"/>
          <w:color w:val="000000"/>
          <w:sz w:val="28"/>
        </w:rPr>
        <w:t xml:space="preserve">
      26) проведение транспортного контроля в автомобильных, морских пунктах пропуска и в иных местах перемещения товаров через таможенную границу ЕАЭС; </w:t>
      </w:r>
    </w:p>
    <w:bookmarkEnd w:id="36077"/>
    <w:bookmarkStart w:name="z36559" w:id="36078"/>
    <w:p>
      <w:pPr>
        <w:spacing w:after="0"/>
        <w:ind w:left="0"/>
        <w:jc w:val="both"/>
      </w:pPr>
      <w:r>
        <w:rPr>
          <w:rFonts w:ascii="Times New Roman"/>
          <w:b w:val="false"/>
          <w:i w:val="false"/>
          <w:color w:val="000000"/>
          <w:sz w:val="28"/>
        </w:rPr>
        <w:t>
      27) осуществление таможенного контроля за перемещением через таможенную границу ЕАЭС товаров и транспортных средств;</w:t>
      </w:r>
    </w:p>
    <w:bookmarkEnd w:id="36078"/>
    <w:bookmarkStart w:name="z36560" w:id="36079"/>
    <w:p>
      <w:pPr>
        <w:spacing w:after="0"/>
        <w:ind w:left="0"/>
        <w:jc w:val="both"/>
      </w:pPr>
      <w:r>
        <w:rPr>
          <w:rFonts w:ascii="Times New Roman"/>
          <w:b w:val="false"/>
          <w:i w:val="false"/>
          <w:color w:val="000000"/>
          <w:sz w:val="28"/>
        </w:rPr>
        <w:t>
      28) обеспечение соблюдения мер таможенно-тарифного регулирования, запретов и ограничений, мер защиты внутреннего рынка в отношении товаров, перемещаемых через таможенную границу ЕАЭС;</w:t>
      </w:r>
    </w:p>
    <w:bookmarkEnd w:id="36079"/>
    <w:bookmarkStart w:name="z36561" w:id="36080"/>
    <w:p>
      <w:pPr>
        <w:spacing w:after="0"/>
        <w:ind w:left="0"/>
        <w:jc w:val="both"/>
      </w:pPr>
      <w:r>
        <w:rPr>
          <w:rFonts w:ascii="Times New Roman"/>
          <w:b w:val="false"/>
          <w:i w:val="false"/>
          <w:color w:val="000000"/>
          <w:sz w:val="28"/>
        </w:rPr>
        <w:t>
      29) обеспечение соблюдения прав и законных интересов лиц при перемещении такими лицами товаров через таможенную границу ЕАЭС и создание условий для ускорения товарооборота через таможенную границу ЕАЭС;</w:t>
      </w:r>
    </w:p>
    <w:bookmarkEnd w:id="36080"/>
    <w:bookmarkStart w:name="z36562" w:id="36081"/>
    <w:p>
      <w:pPr>
        <w:spacing w:after="0"/>
        <w:ind w:left="0"/>
        <w:jc w:val="both"/>
      </w:pPr>
      <w:r>
        <w:rPr>
          <w:rFonts w:ascii="Times New Roman"/>
          <w:b w:val="false"/>
          <w:i w:val="false"/>
          <w:color w:val="000000"/>
          <w:sz w:val="28"/>
        </w:rPr>
        <w:t>
      30) обеспечение в соответствии с международным договором государств-членов ЕАЭС мер по противодействию легализации (отмыванию) доходов, полученных преступным путем, и финансированию терроризма при осуществлении контроля за перемещением через таможенную границу ЕАЭС валюты государств-членов ЕАЭС, ценных бумаг и (или) валютных ценностей, дорожных чеков;</w:t>
      </w:r>
    </w:p>
    <w:bookmarkEnd w:id="36081"/>
    <w:bookmarkStart w:name="z36563" w:id="36082"/>
    <w:p>
      <w:pPr>
        <w:spacing w:after="0"/>
        <w:ind w:left="0"/>
        <w:jc w:val="both"/>
      </w:pPr>
      <w:r>
        <w:rPr>
          <w:rFonts w:ascii="Times New Roman"/>
          <w:b w:val="false"/>
          <w:i w:val="false"/>
          <w:color w:val="000000"/>
          <w:sz w:val="28"/>
        </w:rPr>
        <w:t>
      31) рассмотрение запросов и предложений по транзитным операциям от стран-членов Всемирной торговой организации в рамках Соглашения об упрощении процедур торговли (приложение к Марракешскому соглашению об учреждении Всемирной торговой организации от 15 апреля 1994 года, ратифицированному Законом Республики Казахстан от 12 октября 2015 года) (далее – СУПТ);</w:t>
      </w:r>
    </w:p>
    <w:bookmarkEnd w:id="36082"/>
    <w:bookmarkStart w:name="z36564" w:id="36083"/>
    <w:p>
      <w:pPr>
        <w:spacing w:after="0"/>
        <w:ind w:left="0"/>
        <w:jc w:val="both"/>
      </w:pPr>
      <w:r>
        <w:rPr>
          <w:rFonts w:ascii="Times New Roman"/>
          <w:b w:val="false"/>
          <w:i w:val="false"/>
          <w:color w:val="000000"/>
          <w:sz w:val="28"/>
        </w:rPr>
        <w:t>
      32) предоставление информации по запросам таможенных органов стран-членов Всемирной торговой организации в рамках СУПТ;</w:t>
      </w:r>
    </w:p>
    <w:bookmarkEnd w:id="36083"/>
    <w:bookmarkStart w:name="z36565" w:id="36084"/>
    <w:p>
      <w:pPr>
        <w:spacing w:after="0"/>
        <w:ind w:left="0"/>
        <w:jc w:val="both"/>
      </w:pPr>
      <w:r>
        <w:rPr>
          <w:rFonts w:ascii="Times New Roman"/>
          <w:b w:val="false"/>
          <w:i w:val="false"/>
          <w:color w:val="000000"/>
          <w:sz w:val="28"/>
        </w:rPr>
        <w:t>
      33) содействие в реализации единой торговой политики ЕАЭС;</w:t>
      </w:r>
    </w:p>
    <w:bookmarkEnd w:id="36084"/>
    <w:bookmarkStart w:name="z36566" w:id="36085"/>
    <w:p>
      <w:pPr>
        <w:spacing w:after="0"/>
        <w:ind w:left="0"/>
        <w:jc w:val="both"/>
      </w:pPr>
      <w:r>
        <w:rPr>
          <w:rFonts w:ascii="Times New Roman"/>
          <w:b w:val="false"/>
          <w:i w:val="false"/>
          <w:color w:val="000000"/>
          <w:sz w:val="28"/>
        </w:rPr>
        <w:t>
      34) осуществление таможенного контроля после выпуска товаров, а также принятие мер по взысканию задолженности по таможенным платежам, налогам, специальным, антидемпинговым, компенсационным пошлинам, пеней, процентов;</w:t>
      </w:r>
    </w:p>
    <w:bookmarkEnd w:id="36085"/>
    <w:bookmarkStart w:name="z36567" w:id="36086"/>
    <w:p>
      <w:pPr>
        <w:spacing w:after="0"/>
        <w:ind w:left="0"/>
        <w:jc w:val="both"/>
      </w:pPr>
      <w:r>
        <w:rPr>
          <w:rFonts w:ascii="Times New Roman"/>
          <w:b w:val="false"/>
          <w:i w:val="false"/>
          <w:color w:val="000000"/>
          <w:sz w:val="28"/>
        </w:rPr>
        <w:t>
      35) сотрудничество с таможенными органами и иными органами иностранных государств, и международными организациями в соответствии с международными договорами Республики Казахстан;</w:t>
      </w:r>
    </w:p>
    <w:bookmarkEnd w:id="36086"/>
    <w:bookmarkStart w:name="z36568" w:id="36087"/>
    <w:p>
      <w:pPr>
        <w:spacing w:after="0"/>
        <w:ind w:left="0"/>
        <w:jc w:val="both"/>
      </w:pPr>
      <w:r>
        <w:rPr>
          <w:rFonts w:ascii="Times New Roman"/>
          <w:b w:val="false"/>
          <w:i w:val="false"/>
          <w:color w:val="000000"/>
          <w:sz w:val="28"/>
        </w:rPr>
        <w:t>
      36) проведение радиационного контроля в пунктах пропуска и иных местах перемещения товаров через таможенную границу ЕАЭС;</w:t>
      </w:r>
    </w:p>
    <w:bookmarkEnd w:id="36087"/>
    <w:bookmarkStart w:name="z36569" w:id="36088"/>
    <w:p>
      <w:pPr>
        <w:spacing w:after="0"/>
        <w:ind w:left="0"/>
        <w:jc w:val="both"/>
      </w:pPr>
      <w:r>
        <w:rPr>
          <w:rFonts w:ascii="Times New Roman"/>
          <w:b w:val="false"/>
          <w:i w:val="false"/>
          <w:color w:val="000000"/>
          <w:sz w:val="28"/>
        </w:rPr>
        <w:t>
      37) организация проведения санитарно-карантинного контроля в автомобильных пунктах пропуска через таможенную границу ЕАЭС;</w:t>
      </w:r>
    </w:p>
    <w:bookmarkEnd w:id="36088"/>
    <w:bookmarkStart w:name="z36570" w:id="36089"/>
    <w:p>
      <w:pPr>
        <w:spacing w:after="0"/>
        <w:ind w:left="0"/>
        <w:jc w:val="both"/>
      </w:pPr>
      <w:r>
        <w:rPr>
          <w:rFonts w:ascii="Times New Roman"/>
          <w:b w:val="false"/>
          <w:i w:val="false"/>
          <w:color w:val="000000"/>
          <w:sz w:val="28"/>
        </w:rPr>
        <w:t>
      38) совершение таможенных операций и проведение таможенного контроля, в том числе в рамках оказания взаимной административной помощи;</w:t>
      </w:r>
    </w:p>
    <w:bookmarkEnd w:id="36089"/>
    <w:bookmarkStart w:name="z36571" w:id="36090"/>
    <w:p>
      <w:pPr>
        <w:spacing w:after="0"/>
        <w:ind w:left="0"/>
        <w:jc w:val="both"/>
      </w:pPr>
      <w:r>
        <w:rPr>
          <w:rFonts w:ascii="Times New Roman"/>
          <w:b w:val="false"/>
          <w:i w:val="false"/>
          <w:color w:val="000000"/>
          <w:sz w:val="28"/>
        </w:rPr>
        <w:t>
      39)осуществление экспортного контроля в соответствии с законодательством Республики Казахстан;</w:t>
      </w:r>
    </w:p>
    <w:bookmarkEnd w:id="36090"/>
    <w:bookmarkStart w:name="z36572" w:id="36091"/>
    <w:p>
      <w:pPr>
        <w:spacing w:after="0"/>
        <w:ind w:left="0"/>
        <w:jc w:val="both"/>
      </w:pPr>
      <w:r>
        <w:rPr>
          <w:rFonts w:ascii="Times New Roman"/>
          <w:b w:val="false"/>
          <w:i w:val="false"/>
          <w:color w:val="000000"/>
          <w:sz w:val="28"/>
        </w:rPr>
        <w:t>
      40) организация и проведение подготовки, переподготовки и повышения квалификации кадров органов государственных доходов;</w:t>
      </w:r>
    </w:p>
    <w:bookmarkEnd w:id="36091"/>
    <w:bookmarkStart w:name="z36573" w:id="36092"/>
    <w:p>
      <w:pPr>
        <w:spacing w:after="0"/>
        <w:ind w:left="0"/>
        <w:jc w:val="both"/>
      </w:pPr>
      <w:r>
        <w:rPr>
          <w:rFonts w:ascii="Times New Roman"/>
          <w:b w:val="false"/>
          <w:i w:val="false"/>
          <w:color w:val="000000"/>
          <w:sz w:val="28"/>
        </w:rPr>
        <w:t>
      41) обеспечение безопасности деятельности органов государственных доходов, защита должностных лиц органов государственных доходов и членов их семей от противоправных действий в соответствии с законодательством Республики Казахстан;</w:t>
      </w:r>
    </w:p>
    <w:bookmarkEnd w:id="36092"/>
    <w:bookmarkStart w:name="z36574" w:id="36093"/>
    <w:p>
      <w:pPr>
        <w:spacing w:after="0"/>
        <w:ind w:left="0"/>
        <w:jc w:val="both"/>
      </w:pPr>
      <w:r>
        <w:rPr>
          <w:rFonts w:ascii="Times New Roman"/>
          <w:b w:val="false"/>
          <w:i w:val="false"/>
          <w:color w:val="000000"/>
          <w:sz w:val="28"/>
        </w:rPr>
        <w:t>
      42) осуществление сбора и анализа информации о совершении правонарушений в сфере таможенного дела;</w:t>
      </w:r>
    </w:p>
    <w:bookmarkEnd w:id="36093"/>
    <w:bookmarkStart w:name="z36575" w:id="36094"/>
    <w:p>
      <w:pPr>
        <w:spacing w:after="0"/>
        <w:ind w:left="0"/>
        <w:jc w:val="both"/>
      </w:pPr>
      <w:r>
        <w:rPr>
          <w:rFonts w:ascii="Times New Roman"/>
          <w:b w:val="false"/>
          <w:i w:val="false"/>
          <w:color w:val="000000"/>
          <w:sz w:val="28"/>
        </w:rPr>
        <w:t>
      43) осуществление деятельности по оценке и управлению рисками;</w:t>
      </w:r>
    </w:p>
    <w:bookmarkEnd w:id="36094"/>
    <w:bookmarkStart w:name="z36576" w:id="36095"/>
    <w:p>
      <w:pPr>
        <w:spacing w:after="0"/>
        <w:ind w:left="0"/>
        <w:jc w:val="both"/>
      </w:pPr>
      <w:r>
        <w:rPr>
          <w:rFonts w:ascii="Times New Roman"/>
          <w:b w:val="false"/>
          <w:i w:val="false"/>
          <w:color w:val="000000"/>
          <w:sz w:val="28"/>
        </w:rPr>
        <w:t>
      44) консультирование заинтересованных лиц по вопросам, применения таможенного законодательства ЕАЭС и (или) Республики Казахстан и иным вопросам, входящим в компетенцию органов государственных доходов, на безвозмездной основе;</w:t>
      </w:r>
    </w:p>
    <w:bookmarkEnd w:id="36095"/>
    <w:bookmarkStart w:name="z36577" w:id="36096"/>
    <w:p>
      <w:pPr>
        <w:spacing w:after="0"/>
        <w:ind w:left="0"/>
        <w:jc w:val="both"/>
      </w:pPr>
      <w:r>
        <w:rPr>
          <w:rFonts w:ascii="Times New Roman"/>
          <w:b w:val="false"/>
          <w:i w:val="false"/>
          <w:color w:val="000000"/>
          <w:sz w:val="28"/>
        </w:rPr>
        <w:t>
      45) обеспечение своевременного, объективного и всестороннего рассмотрения обращений и представления ответов или совершения соответствующих действий с учетом поступающих запросов и предложений в сфере таможенного дела;</w:t>
      </w:r>
    </w:p>
    <w:bookmarkEnd w:id="36096"/>
    <w:bookmarkStart w:name="z36578" w:id="36097"/>
    <w:p>
      <w:pPr>
        <w:spacing w:after="0"/>
        <w:ind w:left="0"/>
        <w:jc w:val="both"/>
      </w:pPr>
      <w:r>
        <w:rPr>
          <w:rFonts w:ascii="Times New Roman"/>
          <w:b w:val="false"/>
          <w:i w:val="false"/>
          <w:color w:val="000000"/>
          <w:sz w:val="28"/>
        </w:rPr>
        <w:t>
      46)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6097"/>
    <w:bookmarkStart w:name="z36579" w:id="36098"/>
    <w:p>
      <w:pPr>
        <w:spacing w:after="0"/>
        <w:ind w:left="0"/>
        <w:jc w:val="both"/>
      </w:pPr>
      <w:r>
        <w:rPr>
          <w:rFonts w:ascii="Times New Roman"/>
          <w:b w:val="false"/>
          <w:i w:val="false"/>
          <w:color w:val="000000"/>
          <w:sz w:val="28"/>
        </w:rPr>
        <w:t>
      47) использование системы управления рисками;</w:t>
      </w:r>
    </w:p>
    <w:bookmarkEnd w:id="36098"/>
    <w:bookmarkStart w:name="z36580" w:id="36099"/>
    <w:p>
      <w:pPr>
        <w:spacing w:after="0"/>
        <w:ind w:left="0"/>
        <w:jc w:val="both"/>
      </w:pPr>
      <w:r>
        <w:rPr>
          <w:rFonts w:ascii="Times New Roman"/>
          <w:b w:val="false"/>
          <w:i w:val="false"/>
          <w:color w:val="000000"/>
          <w:sz w:val="28"/>
        </w:rPr>
        <w:t>
      48) обеспечение полноты взимания и своевременности перечисления в бюджет таможенных платежей, налогов, специальных, антидемпинговых, компенсационных пошлин;</w:t>
      </w:r>
    </w:p>
    <w:bookmarkEnd w:id="36099"/>
    <w:bookmarkStart w:name="z36581" w:id="36100"/>
    <w:p>
      <w:pPr>
        <w:spacing w:after="0"/>
        <w:ind w:left="0"/>
        <w:jc w:val="both"/>
      </w:pPr>
      <w:r>
        <w:rPr>
          <w:rFonts w:ascii="Times New Roman"/>
          <w:b w:val="false"/>
          <w:i w:val="false"/>
          <w:color w:val="000000"/>
          <w:sz w:val="28"/>
        </w:rPr>
        <w:t>
      49) участие в совершенствовании и реализации таможенного регулирования в Республике Казахстан;</w:t>
      </w:r>
    </w:p>
    <w:bookmarkEnd w:id="36100"/>
    <w:bookmarkStart w:name="z36582" w:id="36101"/>
    <w:p>
      <w:pPr>
        <w:spacing w:after="0"/>
        <w:ind w:left="0"/>
        <w:jc w:val="both"/>
      </w:pPr>
      <w:r>
        <w:rPr>
          <w:rFonts w:ascii="Times New Roman"/>
          <w:b w:val="false"/>
          <w:i w:val="false"/>
          <w:color w:val="000000"/>
          <w:sz w:val="28"/>
        </w:rPr>
        <w:t>
      50) остановка на Государственной границе Республики Казахстан, не совпадающей с таможенной границей ЕАЭС, транспортных средств, в том числе осуществляющих международные перевозки товаров;</w:t>
      </w:r>
    </w:p>
    <w:bookmarkEnd w:id="36101"/>
    <w:bookmarkStart w:name="z36583" w:id="36102"/>
    <w:p>
      <w:pPr>
        <w:spacing w:after="0"/>
        <w:ind w:left="0"/>
        <w:jc w:val="both"/>
      </w:pPr>
      <w:r>
        <w:rPr>
          <w:rFonts w:ascii="Times New Roman"/>
          <w:b w:val="false"/>
          <w:i w:val="false"/>
          <w:color w:val="000000"/>
          <w:sz w:val="28"/>
        </w:rPr>
        <w:t>
      51) запрос и получение от перевозчика или от лица, осуществляющего перемещение товаров через Государственную границу Республики Казахстан, не совпадающую с таможенной границей ЕАЭС, необходимой информации, а также документов и сведений, касающихся перемещаемых товаров;</w:t>
      </w:r>
    </w:p>
    <w:bookmarkEnd w:id="36102"/>
    <w:bookmarkStart w:name="z36584" w:id="36103"/>
    <w:p>
      <w:pPr>
        <w:spacing w:after="0"/>
        <w:ind w:left="0"/>
        <w:jc w:val="both"/>
      </w:pPr>
      <w:r>
        <w:rPr>
          <w:rFonts w:ascii="Times New Roman"/>
          <w:b w:val="false"/>
          <w:i w:val="false"/>
          <w:color w:val="000000"/>
          <w:sz w:val="28"/>
        </w:rPr>
        <w:t>
      52) осуществление контроля за соблюдением запретов и ограничений в отношении отдельных видов товаров, перемещаемых через Государственную границу Республики Казахстан, не совпадающую с таможенной границей ЕАЭС;</w:t>
      </w:r>
    </w:p>
    <w:bookmarkEnd w:id="36103"/>
    <w:bookmarkStart w:name="z36585" w:id="36104"/>
    <w:p>
      <w:pPr>
        <w:spacing w:after="0"/>
        <w:ind w:left="0"/>
        <w:jc w:val="both"/>
      </w:pPr>
      <w:r>
        <w:rPr>
          <w:rFonts w:ascii="Times New Roman"/>
          <w:b w:val="false"/>
          <w:i w:val="false"/>
          <w:color w:val="000000"/>
          <w:sz w:val="28"/>
        </w:rPr>
        <w:t>
      53) осуществление в пределах компетенции маркировки и прослеживаемости товаров;</w:t>
      </w:r>
    </w:p>
    <w:bookmarkEnd w:id="36104"/>
    <w:bookmarkStart w:name="z36586" w:id="36105"/>
    <w:p>
      <w:pPr>
        <w:spacing w:after="0"/>
        <w:ind w:left="0"/>
        <w:jc w:val="both"/>
      </w:pPr>
      <w:r>
        <w:rPr>
          <w:rFonts w:ascii="Times New Roman"/>
          <w:b w:val="false"/>
          <w:i w:val="false"/>
          <w:color w:val="000000"/>
          <w:sz w:val="28"/>
        </w:rPr>
        <w:t>
      54) осуществление в пределах своей компетенции мониторинга оборота товаров, подлежащих маркировке и прослеживаемости, в том числе во взаимной торговле с государствами-членами ЕАЭС;</w:t>
      </w:r>
    </w:p>
    <w:bookmarkEnd w:id="36105"/>
    <w:bookmarkStart w:name="z36587" w:id="36106"/>
    <w:p>
      <w:pPr>
        <w:spacing w:after="0"/>
        <w:ind w:left="0"/>
        <w:jc w:val="both"/>
      </w:pPr>
      <w:r>
        <w:rPr>
          <w:rFonts w:ascii="Times New Roman"/>
          <w:b w:val="false"/>
          <w:i w:val="false"/>
          <w:color w:val="000000"/>
          <w:sz w:val="28"/>
        </w:rPr>
        <w:t>
      55) реализация в пределах своей компетенции государственной политики в сфере создания и функционирования специальных экономических и индустриальных зон;</w:t>
      </w:r>
    </w:p>
    <w:bookmarkEnd w:id="36106"/>
    <w:bookmarkStart w:name="z36588" w:id="36107"/>
    <w:p>
      <w:pPr>
        <w:spacing w:after="0"/>
        <w:ind w:left="0"/>
        <w:jc w:val="both"/>
      </w:pPr>
      <w:r>
        <w:rPr>
          <w:rFonts w:ascii="Times New Roman"/>
          <w:b w:val="false"/>
          <w:i w:val="false"/>
          <w:color w:val="000000"/>
          <w:sz w:val="28"/>
        </w:rPr>
        <w:t>
      56) представление в пределах своей компетенции информации и разъяснений по вопросам трансфертного ценообразования;</w:t>
      </w:r>
    </w:p>
    <w:bookmarkEnd w:id="36107"/>
    <w:bookmarkStart w:name="z36589" w:id="36108"/>
    <w:p>
      <w:pPr>
        <w:spacing w:after="0"/>
        <w:ind w:left="0"/>
        <w:jc w:val="both"/>
      </w:pPr>
      <w:r>
        <w:rPr>
          <w:rFonts w:ascii="Times New Roman"/>
          <w:b w:val="false"/>
          <w:i w:val="false"/>
          <w:color w:val="000000"/>
          <w:sz w:val="28"/>
        </w:rPr>
        <w:t>
      57) проведение проверок по вопросам трансфертного ценообразования в случаях, предусмотренных Законом Республики Казахстан "О трансфертном ценообразовании";</w:t>
      </w:r>
    </w:p>
    <w:bookmarkEnd w:id="36108"/>
    <w:bookmarkStart w:name="z36590" w:id="36109"/>
    <w:p>
      <w:pPr>
        <w:spacing w:after="0"/>
        <w:ind w:left="0"/>
        <w:jc w:val="both"/>
      </w:pPr>
      <w:r>
        <w:rPr>
          <w:rFonts w:ascii="Times New Roman"/>
          <w:b w:val="false"/>
          <w:i w:val="false"/>
          <w:color w:val="000000"/>
          <w:sz w:val="28"/>
        </w:rPr>
        <w:t>
      58)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6109"/>
    <w:bookmarkStart w:name="z36591" w:id="36110"/>
    <w:p>
      <w:pPr>
        <w:spacing w:after="0"/>
        <w:ind w:left="0"/>
        <w:jc w:val="both"/>
      </w:pPr>
      <w:r>
        <w:rPr>
          <w:rFonts w:ascii="Times New Roman"/>
          <w:b w:val="false"/>
          <w:i w:val="false"/>
          <w:color w:val="000000"/>
          <w:sz w:val="28"/>
        </w:rPr>
        <w:t>
      59) обеспечение повышения качества, доступность оказания государственных услуг;</w:t>
      </w:r>
    </w:p>
    <w:bookmarkEnd w:id="36110"/>
    <w:bookmarkStart w:name="z36592" w:id="36111"/>
    <w:p>
      <w:pPr>
        <w:spacing w:after="0"/>
        <w:ind w:left="0"/>
        <w:jc w:val="both"/>
      </w:pPr>
      <w:r>
        <w:rPr>
          <w:rFonts w:ascii="Times New Roman"/>
          <w:b w:val="false"/>
          <w:i w:val="false"/>
          <w:color w:val="000000"/>
          <w:sz w:val="28"/>
        </w:rPr>
        <w:t>
      60) обеспечение информированности услугополучателей в доступной форме о порядке оказания государственных услуг;</w:t>
      </w:r>
    </w:p>
    <w:bookmarkEnd w:id="36111"/>
    <w:bookmarkStart w:name="z36593" w:id="36112"/>
    <w:p>
      <w:pPr>
        <w:spacing w:after="0"/>
        <w:ind w:left="0"/>
        <w:jc w:val="both"/>
      </w:pPr>
      <w:r>
        <w:rPr>
          <w:rFonts w:ascii="Times New Roman"/>
          <w:b w:val="false"/>
          <w:i w:val="false"/>
          <w:color w:val="000000"/>
          <w:sz w:val="28"/>
        </w:rPr>
        <w:t>
      61) рассмотрение обращений услугополучателей по вопросам оказания государственных услуг;</w:t>
      </w:r>
    </w:p>
    <w:bookmarkEnd w:id="36112"/>
    <w:bookmarkStart w:name="z36594" w:id="36113"/>
    <w:p>
      <w:pPr>
        <w:spacing w:after="0"/>
        <w:ind w:left="0"/>
        <w:jc w:val="both"/>
      </w:pPr>
      <w:r>
        <w:rPr>
          <w:rFonts w:ascii="Times New Roman"/>
          <w:b w:val="false"/>
          <w:i w:val="false"/>
          <w:color w:val="000000"/>
          <w:sz w:val="28"/>
        </w:rPr>
        <w:t>
      62) принятие мер, направленных на восстановление нарушенных прав, свобод и законных интересов услугополучателей;</w:t>
      </w:r>
    </w:p>
    <w:bookmarkEnd w:id="36113"/>
    <w:bookmarkStart w:name="z36595" w:id="36114"/>
    <w:p>
      <w:pPr>
        <w:spacing w:after="0"/>
        <w:ind w:left="0"/>
        <w:jc w:val="both"/>
      </w:pPr>
      <w:r>
        <w:rPr>
          <w:rFonts w:ascii="Times New Roman"/>
          <w:b w:val="false"/>
          <w:i w:val="false"/>
          <w:color w:val="000000"/>
          <w:sz w:val="28"/>
        </w:rPr>
        <w:t>
      63) обеспечение повышения квалификации работников в сфере оказания государственных услуг, общения с инвалидами;</w:t>
      </w:r>
    </w:p>
    <w:bookmarkEnd w:id="36114"/>
    <w:bookmarkStart w:name="z36596" w:id="36115"/>
    <w:p>
      <w:pPr>
        <w:spacing w:after="0"/>
        <w:ind w:left="0"/>
        <w:jc w:val="both"/>
      </w:pPr>
      <w:r>
        <w:rPr>
          <w:rFonts w:ascii="Times New Roman"/>
          <w:b w:val="false"/>
          <w:i w:val="false"/>
          <w:color w:val="000000"/>
          <w:sz w:val="28"/>
        </w:rPr>
        <w:t>
      64) предоставление информаций о порядке оказания государственных услуг в Единый контакт-центр;</w:t>
      </w:r>
    </w:p>
    <w:bookmarkEnd w:id="36115"/>
    <w:bookmarkStart w:name="z36597" w:id="36116"/>
    <w:p>
      <w:pPr>
        <w:spacing w:after="0"/>
        <w:ind w:left="0"/>
        <w:jc w:val="both"/>
      </w:pPr>
      <w:r>
        <w:rPr>
          <w:rFonts w:ascii="Times New Roman"/>
          <w:b w:val="false"/>
          <w:i w:val="false"/>
          <w:color w:val="000000"/>
          <w:sz w:val="28"/>
        </w:rPr>
        <w:t>
      65) проведение внутреннего контроля за качеством оказания государственных услуг в соответствии с законодательством Республики Казахстан;</w:t>
      </w:r>
    </w:p>
    <w:bookmarkEnd w:id="36116"/>
    <w:bookmarkStart w:name="z36598" w:id="36117"/>
    <w:p>
      <w:pPr>
        <w:spacing w:after="0"/>
        <w:ind w:left="0"/>
        <w:jc w:val="both"/>
      </w:pPr>
      <w:r>
        <w:rPr>
          <w:rFonts w:ascii="Times New Roman"/>
          <w:b w:val="false"/>
          <w:i w:val="false"/>
          <w:color w:val="000000"/>
          <w:sz w:val="28"/>
        </w:rPr>
        <w:t>
      66) обеспечение соблюдения услугодателями подзаконных нормативных правовых актов, определяющих порядок оказания государственных услуг;</w:t>
      </w:r>
    </w:p>
    <w:bookmarkEnd w:id="36117"/>
    <w:bookmarkStart w:name="z36599" w:id="36118"/>
    <w:p>
      <w:pPr>
        <w:spacing w:after="0"/>
        <w:ind w:left="0"/>
        <w:jc w:val="both"/>
      </w:pPr>
      <w:r>
        <w:rPr>
          <w:rFonts w:ascii="Times New Roman"/>
          <w:b w:val="false"/>
          <w:i w:val="false"/>
          <w:color w:val="000000"/>
          <w:sz w:val="28"/>
        </w:rPr>
        <w:t>
      67)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6118"/>
    <w:bookmarkStart w:name="z36600" w:id="36119"/>
    <w:p>
      <w:pPr>
        <w:spacing w:after="0"/>
        <w:ind w:left="0"/>
        <w:jc w:val="both"/>
      </w:pPr>
      <w:r>
        <w:rPr>
          <w:rFonts w:ascii="Times New Roman"/>
          <w:b w:val="false"/>
          <w:i w:val="false"/>
          <w:color w:val="000000"/>
          <w:sz w:val="28"/>
        </w:rPr>
        <w:t>
      68)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6119"/>
    <w:bookmarkStart w:name="z36601" w:id="36120"/>
    <w:p>
      <w:pPr>
        <w:spacing w:after="0"/>
        <w:ind w:left="0"/>
        <w:jc w:val="both"/>
      </w:pPr>
      <w:r>
        <w:rPr>
          <w:rFonts w:ascii="Times New Roman"/>
          <w:b w:val="false"/>
          <w:i w:val="false"/>
          <w:color w:val="000000"/>
          <w:sz w:val="28"/>
        </w:rPr>
        <w:t>
      69) осуществление контроля за соблюдением минимальных цен при реализации алкогольной продукции и табачных изделий;</w:t>
      </w:r>
    </w:p>
    <w:bookmarkEnd w:id="36120"/>
    <w:bookmarkStart w:name="z36602" w:id="36121"/>
    <w:p>
      <w:pPr>
        <w:spacing w:after="0"/>
        <w:ind w:left="0"/>
        <w:jc w:val="both"/>
      </w:pPr>
      <w:r>
        <w:rPr>
          <w:rFonts w:ascii="Times New Roman"/>
          <w:b w:val="false"/>
          <w:i w:val="false"/>
          <w:color w:val="000000"/>
          <w:sz w:val="28"/>
        </w:rPr>
        <w:t>
      70) выдача лицензии на хранение, оптовую и розничную реализацию этилового спирта и алкогольной продукции;</w:t>
      </w:r>
    </w:p>
    <w:bookmarkEnd w:id="36121"/>
    <w:bookmarkStart w:name="z36603" w:id="36122"/>
    <w:p>
      <w:pPr>
        <w:spacing w:after="0"/>
        <w:ind w:left="0"/>
        <w:jc w:val="both"/>
      </w:pPr>
      <w:r>
        <w:rPr>
          <w:rFonts w:ascii="Times New Roman"/>
          <w:b w:val="false"/>
          <w:i w:val="false"/>
          <w:color w:val="000000"/>
          <w:sz w:val="28"/>
        </w:rPr>
        <w:t>
      71) ведение контроля, учета и анализа балансов объемов производства и оборота табачных изделий;</w:t>
      </w:r>
    </w:p>
    <w:bookmarkEnd w:id="36122"/>
    <w:bookmarkStart w:name="z36604" w:id="36123"/>
    <w:p>
      <w:pPr>
        <w:spacing w:after="0"/>
        <w:ind w:left="0"/>
        <w:jc w:val="both"/>
      </w:pPr>
      <w:r>
        <w:rPr>
          <w:rFonts w:ascii="Times New Roman"/>
          <w:b w:val="false"/>
          <w:i w:val="false"/>
          <w:color w:val="000000"/>
          <w:sz w:val="28"/>
        </w:rPr>
        <w:t>
      72) осуществление контроля за производством и оборотом этилового спирта и алкогольной продукции;</w:t>
      </w:r>
    </w:p>
    <w:bookmarkEnd w:id="36123"/>
    <w:bookmarkStart w:name="z36605" w:id="36124"/>
    <w:p>
      <w:pPr>
        <w:spacing w:after="0"/>
        <w:ind w:left="0"/>
        <w:jc w:val="both"/>
      </w:pPr>
      <w:r>
        <w:rPr>
          <w:rFonts w:ascii="Times New Roman"/>
          <w:b w:val="false"/>
          <w:i w:val="false"/>
          <w:color w:val="000000"/>
          <w:sz w:val="28"/>
        </w:rPr>
        <w:t>
      73) взаимодействие с центральными и местными государственными органами по осуществлению контроля над производством и оборотом этилового спирта, алкогольной продукции, табачных изделий, а также оборотом отдельных видов нефтепродуктов и биотоплива;</w:t>
      </w:r>
    </w:p>
    <w:bookmarkEnd w:id="36124"/>
    <w:bookmarkStart w:name="z36606" w:id="36125"/>
    <w:p>
      <w:pPr>
        <w:spacing w:after="0"/>
        <w:ind w:left="0"/>
        <w:jc w:val="both"/>
      </w:pPr>
      <w:r>
        <w:rPr>
          <w:rFonts w:ascii="Times New Roman"/>
          <w:b w:val="false"/>
          <w:i w:val="false"/>
          <w:color w:val="000000"/>
          <w:sz w:val="28"/>
        </w:rPr>
        <w:t>
      74) осуществление государственного контроля в области оборота нефтепродуктов и биотоплива;</w:t>
      </w:r>
    </w:p>
    <w:bookmarkEnd w:id="36125"/>
    <w:bookmarkStart w:name="z36607" w:id="36126"/>
    <w:p>
      <w:pPr>
        <w:spacing w:after="0"/>
        <w:ind w:left="0"/>
        <w:jc w:val="both"/>
      </w:pPr>
      <w:r>
        <w:rPr>
          <w:rFonts w:ascii="Times New Roman"/>
          <w:b w:val="false"/>
          <w:i w:val="false"/>
          <w:color w:val="000000"/>
          <w:sz w:val="28"/>
        </w:rPr>
        <w:t>
      75) осуществление камерального контроля за оборотом нефтепродуктов;</w:t>
      </w:r>
    </w:p>
    <w:bookmarkEnd w:id="36126"/>
    <w:bookmarkStart w:name="z36608" w:id="36127"/>
    <w:p>
      <w:pPr>
        <w:spacing w:after="0"/>
        <w:ind w:left="0"/>
        <w:jc w:val="both"/>
      </w:pPr>
      <w:r>
        <w:rPr>
          <w:rFonts w:ascii="Times New Roman"/>
          <w:b w:val="false"/>
          <w:i w:val="false"/>
          <w:color w:val="000000"/>
          <w:sz w:val="28"/>
        </w:rPr>
        <w:t>
      76) реализация государственной политики в области государственного регулирования оборота нефтепродуктов в пределах своей компетенции;</w:t>
      </w:r>
    </w:p>
    <w:bookmarkEnd w:id="36127"/>
    <w:bookmarkStart w:name="z36609" w:id="36128"/>
    <w:p>
      <w:pPr>
        <w:spacing w:after="0"/>
        <w:ind w:left="0"/>
        <w:jc w:val="both"/>
      </w:pPr>
      <w:r>
        <w:rPr>
          <w:rFonts w:ascii="Times New Roman"/>
          <w:b w:val="false"/>
          <w:i w:val="false"/>
          <w:color w:val="000000"/>
          <w:sz w:val="28"/>
        </w:rPr>
        <w:t xml:space="preserve">
      77) осуществление камерального контроля оборота биотоплива; </w:t>
      </w:r>
    </w:p>
    <w:bookmarkEnd w:id="36128"/>
    <w:bookmarkStart w:name="z36610" w:id="36129"/>
    <w:p>
      <w:pPr>
        <w:spacing w:after="0"/>
        <w:ind w:left="0"/>
        <w:jc w:val="both"/>
      </w:pPr>
      <w:r>
        <w:rPr>
          <w:rFonts w:ascii="Times New Roman"/>
          <w:b w:val="false"/>
          <w:i w:val="false"/>
          <w:color w:val="000000"/>
          <w:sz w:val="28"/>
        </w:rPr>
        <w:t>
      78) рассмотрение обращений физических и юридических лиц в пределах компетенции в установленном законодательством порядке;</w:t>
      </w:r>
    </w:p>
    <w:bookmarkEnd w:id="36129"/>
    <w:bookmarkStart w:name="z36611" w:id="36130"/>
    <w:p>
      <w:pPr>
        <w:spacing w:after="0"/>
        <w:ind w:left="0"/>
        <w:jc w:val="both"/>
      </w:pPr>
      <w:r>
        <w:rPr>
          <w:rFonts w:ascii="Times New Roman"/>
          <w:b w:val="false"/>
          <w:i w:val="false"/>
          <w:color w:val="000000"/>
          <w:sz w:val="28"/>
        </w:rPr>
        <w:t>
      79) назначение реабилитационным или банкротным управляющим кандидатуры, представленной собранием кредиторов;</w:t>
      </w:r>
    </w:p>
    <w:bookmarkEnd w:id="36130"/>
    <w:bookmarkStart w:name="z36612" w:id="36131"/>
    <w:p>
      <w:pPr>
        <w:spacing w:after="0"/>
        <w:ind w:left="0"/>
        <w:jc w:val="both"/>
      </w:pPr>
      <w:r>
        <w:rPr>
          <w:rFonts w:ascii="Times New Roman"/>
          <w:b w:val="false"/>
          <w:i w:val="false"/>
          <w:color w:val="000000"/>
          <w:sz w:val="28"/>
        </w:rPr>
        <w:t>
      80) размещение на интернет-ресурсе реестра требований кредиторов;</w:t>
      </w:r>
    </w:p>
    <w:bookmarkEnd w:id="36131"/>
    <w:bookmarkStart w:name="z36613" w:id="36132"/>
    <w:p>
      <w:pPr>
        <w:spacing w:after="0"/>
        <w:ind w:left="0"/>
        <w:jc w:val="both"/>
      </w:pPr>
      <w:r>
        <w:rPr>
          <w:rFonts w:ascii="Times New Roman"/>
          <w:b w:val="false"/>
          <w:i w:val="false"/>
          <w:color w:val="000000"/>
          <w:sz w:val="28"/>
        </w:rPr>
        <w:t>
      81) разработка предложений по установлению особых условий и порядка реализации имущественной массы и дополнительных требований к покупателям объектов имущественной массы при банкротстве организаций и индивидуальных предпринимателей, являющихся субъектами естественной монополии или субъектами рынка, занимающих доминирующее или монопольное положение на соответствующем товарном рынке либо имеющих важное стратегическое значение для экономики республики, способных оказать влияние на жизнь, здоровье граждан, национальную безопасность или окружающую среду, в том числе организаций, пакеты акций (доли участия) которых отнесены к стратегическим объектам в соответствии с законодательством Республики Казахстан, а также признанных банкротами по инициативе государства, для которых подобный порядок предусмотрен законодательством Республики Казахстан о реабилитации и банкротстве;</w:t>
      </w:r>
    </w:p>
    <w:bookmarkEnd w:id="36132"/>
    <w:bookmarkStart w:name="z36614" w:id="36133"/>
    <w:p>
      <w:pPr>
        <w:spacing w:after="0"/>
        <w:ind w:left="0"/>
        <w:jc w:val="both"/>
      </w:pPr>
      <w:r>
        <w:rPr>
          <w:rFonts w:ascii="Times New Roman"/>
          <w:b w:val="false"/>
          <w:i w:val="false"/>
          <w:color w:val="000000"/>
          <w:sz w:val="28"/>
        </w:rPr>
        <w:t>
      82) рассмотрение текущей информации реабилитационного управляющего о ходе осуществления реабилитационной процедуры, временного управляющего о ходе осуществления сбора сведений о финансовом состоянии должника и процедуры банкротства, банкротного управляющего о ходе проведения процедуры банкротства;</w:t>
      </w:r>
    </w:p>
    <w:bookmarkEnd w:id="36133"/>
    <w:bookmarkStart w:name="z36615" w:id="36134"/>
    <w:p>
      <w:pPr>
        <w:spacing w:after="0"/>
        <w:ind w:left="0"/>
        <w:jc w:val="both"/>
      </w:pPr>
      <w:r>
        <w:rPr>
          <w:rFonts w:ascii="Times New Roman"/>
          <w:b w:val="false"/>
          <w:i w:val="false"/>
          <w:color w:val="000000"/>
          <w:sz w:val="28"/>
        </w:rPr>
        <w:t>
      83) контроль за перемещением продукции через Государственную границу Республики Казахстан;</w:t>
      </w:r>
    </w:p>
    <w:bookmarkEnd w:id="36134"/>
    <w:bookmarkStart w:name="z36616" w:id="36135"/>
    <w:p>
      <w:pPr>
        <w:spacing w:after="0"/>
        <w:ind w:left="0"/>
        <w:jc w:val="both"/>
      </w:pPr>
      <w:r>
        <w:rPr>
          <w:rFonts w:ascii="Times New Roman"/>
          <w:b w:val="false"/>
          <w:i w:val="false"/>
          <w:color w:val="000000"/>
          <w:sz w:val="28"/>
        </w:rPr>
        <w:t>
      84)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6135"/>
    <w:bookmarkStart w:name="z36617" w:id="36136"/>
    <w:p>
      <w:pPr>
        <w:spacing w:after="0"/>
        <w:ind w:left="0"/>
        <w:jc w:val="both"/>
      </w:pPr>
      <w:r>
        <w:rPr>
          <w:rFonts w:ascii="Times New Roman"/>
          <w:b w:val="false"/>
          <w:i w:val="false"/>
          <w:color w:val="000000"/>
          <w:sz w:val="28"/>
        </w:rPr>
        <w:t>
      85)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6136"/>
    <w:bookmarkStart w:name="z36618" w:id="36137"/>
    <w:p>
      <w:pPr>
        <w:spacing w:after="0"/>
        <w:ind w:left="0"/>
        <w:jc w:val="both"/>
      </w:pPr>
      <w:r>
        <w:rPr>
          <w:rFonts w:ascii="Times New Roman"/>
          <w:b w:val="false"/>
          <w:i w:val="false"/>
          <w:color w:val="000000"/>
          <w:sz w:val="28"/>
        </w:rPr>
        <w:t>
      86)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6137"/>
    <w:bookmarkStart w:name="z36619" w:id="36138"/>
    <w:p>
      <w:pPr>
        <w:spacing w:after="0"/>
        <w:ind w:left="0"/>
        <w:jc w:val="both"/>
      </w:pPr>
      <w:r>
        <w:rPr>
          <w:rFonts w:ascii="Times New Roman"/>
          <w:b w:val="false"/>
          <w:i w:val="false"/>
          <w:color w:val="000000"/>
          <w:sz w:val="28"/>
        </w:rPr>
        <w:t>
      87) отстранение реабилитационного и банкротного управляющих;</w:t>
      </w:r>
    </w:p>
    <w:bookmarkEnd w:id="36138"/>
    <w:bookmarkStart w:name="z36620" w:id="36139"/>
    <w:p>
      <w:pPr>
        <w:spacing w:after="0"/>
        <w:ind w:left="0"/>
        <w:jc w:val="both"/>
      </w:pPr>
      <w:r>
        <w:rPr>
          <w:rFonts w:ascii="Times New Roman"/>
          <w:b w:val="false"/>
          <w:i w:val="false"/>
          <w:color w:val="000000"/>
          <w:sz w:val="28"/>
        </w:rPr>
        <w:t xml:space="preserve">
      88) осуществление контроля за соблюдением порядка проведения электронного аукциона по продаже имущества должника; </w:t>
      </w:r>
    </w:p>
    <w:bookmarkEnd w:id="36139"/>
    <w:bookmarkStart w:name="z36621" w:id="36140"/>
    <w:p>
      <w:pPr>
        <w:spacing w:after="0"/>
        <w:ind w:left="0"/>
        <w:jc w:val="both"/>
      </w:pPr>
      <w:r>
        <w:rPr>
          <w:rFonts w:ascii="Times New Roman"/>
          <w:b w:val="false"/>
          <w:i w:val="false"/>
          <w:color w:val="000000"/>
          <w:sz w:val="28"/>
        </w:rPr>
        <w:t>
      89) принятие мер по выявлению сделок, совершенных при обстоятельствах, в соответствии со статьей 7 Закона Республики Казахстан "О реабилитации и банкротстве";</w:t>
      </w:r>
    </w:p>
    <w:bookmarkEnd w:id="36140"/>
    <w:bookmarkStart w:name="z36622" w:id="36141"/>
    <w:p>
      <w:pPr>
        <w:spacing w:after="0"/>
        <w:ind w:left="0"/>
        <w:jc w:val="both"/>
      </w:pPr>
      <w:r>
        <w:rPr>
          <w:rFonts w:ascii="Times New Roman"/>
          <w:b w:val="false"/>
          <w:i w:val="false"/>
          <w:color w:val="000000"/>
          <w:sz w:val="28"/>
        </w:rPr>
        <w:t>
      90) осуществление государственного контроля за проведением реабилитационной процедуры и процедуры банкротства;</w:t>
      </w:r>
    </w:p>
    <w:bookmarkEnd w:id="36141"/>
    <w:bookmarkStart w:name="z36623" w:id="36142"/>
    <w:p>
      <w:pPr>
        <w:spacing w:after="0"/>
        <w:ind w:left="0"/>
        <w:jc w:val="both"/>
      </w:pPr>
      <w:r>
        <w:rPr>
          <w:rFonts w:ascii="Times New Roman"/>
          <w:b w:val="false"/>
          <w:i w:val="false"/>
          <w:color w:val="000000"/>
          <w:sz w:val="28"/>
        </w:rPr>
        <w:t>
      91) осуществление запроса у участника санации подтверждающих документов;</w:t>
      </w:r>
    </w:p>
    <w:bookmarkEnd w:id="36142"/>
    <w:bookmarkStart w:name="z36624" w:id="36143"/>
    <w:p>
      <w:pPr>
        <w:spacing w:after="0"/>
        <w:ind w:left="0"/>
        <w:jc w:val="both"/>
      </w:pPr>
      <w:r>
        <w:rPr>
          <w:rFonts w:ascii="Times New Roman"/>
          <w:b w:val="false"/>
          <w:i w:val="false"/>
          <w:color w:val="000000"/>
          <w:sz w:val="28"/>
        </w:rPr>
        <w:t>
      92) согласование продажи временным управляющим имущества банкрота в случае, предусмотренном Законом Республики Казахстан "О реабилитации и банкротстве";</w:t>
      </w:r>
    </w:p>
    <w:bookmarkEnd w:id="36143"/>
    <w:bookmarkStart w:name="z36625" w:id="36144"/>
    <w:p>
      <w:pPr>
        <w:spacing w:after="0"/>
        <w:ind w:left="0"/>
        <w:jc w:val="both"/>
      </w:pPr>
      <w:r>
        <w:rPr>
          <w:rFonts w:ascii="Times New Roman"/>
          <w:b w:val="false"/>
          <w:i w:val="false"/>
          <w:color w:val="000000"/>
          <w:sz w:val="28"/>
        </w:rPr>
        <w:t>
      93) рассмотрение жалоб на действия временного администратора, реабилитационного, временного и банкротного управляющих;</w:t>
      </w:r>
    </w:p>
    <w:bookmarkEnd w:id="36144"/>
    <w:bookmarkStart w:name="z36626" w:id="36145"/>
    <w:p>
      <w:pPr>
        <w:spacing w:after="0"/>
        <w:ind w:left="0"/>
        <w:jc w:val="both"/>
      </w:pPr>
      <w:r>
        <w:rPr>
          <w:rFonts w:ascii="Times New Roman"/>
          <w:b w:val="false"/>
          <w:i w:val="false"/>
          <w:color w:val="000000"/>
          <w:sz w:val="28"/>
        </w:rPr>
        <w:t>
      94) осуществление запроса и получение от государственных органов, юридических лиц и их должностных лиц информации о неплатежеспособных и несостоятельных должниках;</w:t>
      </w:r>
    </w:p>
    <w:bookmarkEnd w:id="36145"/>
    <w:bookmarkStart w:name="z36627" w:id="36146"/>
    <w:p>
      <w:pPr>
        <w:spacing w:after="0"/>
        <w:ind w:left="0"/>
        <w:jc w:val="both"/>
      </w:pPr>
      <w:r>
        <w:rPr>
          <w:rFonts w:ascii="Times New Roman"/>
          <w:b w:val="false"/>
          <w:i w:val="false"/>
          <w:color w:val="000000"/>
          <w:sz w:val="28"/>
        </w:rPr>
        <w:t>
      95) представление временному и банкротному управляющим информации о наличии и номерах банковских счетов лица, по которому имеется вступившее в законную силу решение суда о признании банкротом, остатках и движении денег на этих счетах;</w:t>
      </w:r>
    </w:p>
    <w:bookmarkEnd w:id="36146"/>
    <w:bookmarkStart w:name="z36628" w:id="36147"/>
    <w:p>
      <w:pPr>
        <w:spacing w:after="0"/>
        <w:ind w:left="0"/>
        <w:jc w:val="both"/>
      </w:pPr>
      <w:r>
        <w:rPr>
          <w:rFonts w:ascii="Times New Roman"/>
          <w:b w:val="false"/>
          <w:i w:val="false"/>
          <w:color w:val="000000"/>
          <w:sz w:val="28"/>
        </w:rPr>
        <w:t>
      96) оспаривание в суде решений и действий (бездействия) временного администратора, реабилитационного, временного и банкротного управляющих в случае выявления нарушений Закона Республики Казахстан "О реабилитации и банкротстве";</w:t>
      </w:r>
    </w:p>
    <w:bookmarkEnd w:id="36147"/>
    <w:bookmarkStart w:name="z36629" w:id="36148"/>
    <w:p>
      <w:pPr>
        <w:spacing w:after="0"/>
        <w:ind w:left="0"/>
        <w:jc w:val="both"/>
      </w:pPr>
      <w:r>
        <w:rPr>
          <w:rFonts w:ascii="Times New Roman"/>
          <w:b w:val="false"/>
          <w:i w:val="false"/>
          <w:color w:val="000000"/>
          <w:sz w:val="28"/>
        </w:rPr>
        <w:t>
      97) дача разъяснений и комментариев по введению, проведению и прекращению процедур реабилитации и банкротства в пределах своей компетенции;</w:t>
      </w:r>
    </w:p>
    <w:bookmarkEnd w:id="36148"/>
    <w:bookmarkStart w:name="z36630" w:id="36149"/>
    <w:p>
      <w:pPr>
        <w:spacing w:after="0"/>
        <w:ind w:left="0"/>
        <w:jc w:val="both"/>
      </w:pPr>
      <w:r>
        <w:rPr>
          <w:rFonts w:ascii="Times New Roman"/>
          <w:b w:val="false"/>
          <w:i w:val="false"/>
          <w:color w:val="000000"/>
          <w:sz w:val="28"/>
        </w:rPr>
        <w:t>
      98)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6149"/>
    <w:bookmarkStart w:name="z36631" w:id="36150"/>
    <w:p>
      <w:pPr>
        <w:spacing w:after="0"/>
        <w:ind w:left="0"/>
        <w:jc w:val="both"/>
      </w:pPr>
      <w:r>
        <w:rPr>
          <w:rFonts w:ascii="Times New Roman"/>
          <w:b w:val="false"/>
          <w:i w:val="false"/>
          <w:color w:val="000000"/>
          <w:sz w:val="28"/>
        </w:rPr>
        <w:t>
      99) в соответствии с Законом Республики Казахстан "О реабилитации и банкротстве" размещение на интернет-ресурсе:</w:t>
      </w:r>
    </w:p>
    <w:bookmarkEnd w:id="36150"/>
    <w:bookmarkStart w:name="z36632" w:id="36151"/>
    <w:p>
      <w:pPr>
        <w:spacing w:after="0"/>
        <w:ind w:left="0"/>
        <w:jc w:val="both"/>
      </w:pPr>
      <w:r>
        <w:rPr>
          <w:rFonts w:ascii="Times New Roman"/>
          <w:b w:val="false"/>
          <w:i w:val="false"/>
          <w:color w:val="000000"/>
          <w:sz w:val="28"/>
        </w:rPr>
        <w:t>
      информационного сообщения о проведении собрания кредиторов;</w:t>
      </w:r>
    </w:p>
    <w:bookmarkEnd w:id="36151"/>
    <w:bookmarkStart w:name="z36633" w:id="36152"/>
    <w:p>
      <w:pPr>
        <w:spacing w:after="0"/>
        <w:ind w:left="0"/>
        <w:jc w:val="both"/>
      </w:pPr>
      <w:r>
        <w:rPr>
          <w:rFonts w:ascii="Times New Roman"/>
          <w:b w:val="false"/>
          <w:i w:val="false"/>
          <w:color w:val="000000"/>
          <w:sz w:val="28"/>
        </w:rPr>
        <w:t>
      объявления о возбуждении дела о банкротстве и порядке заявления требований кредиторами;</w:t>
      </w:r>
    </w:p>
    <w:bookmarkEnd w:id="36152"/>
    <w:bookmarkStart w:name="z36634" w:id="36153"/>
    <w:p>
      <w:pPr>
        <w:spacing w:after="0"/>
        <w:ind w:left="0"/>
        <w:jc w:val="both"/>
      </w:pPr>
      <w:r>
        <w:rPr>
          <w:rFonts w:ascii="Times New Roman"/>
          <w:b w:val="false"/>
          <w:i w:val="false"/>
          <w:color w:val="000000"/>
          <w:sz w:val="28"/>
        </w:rPr>
        <w:t>
      объявления о признании должника банкротом и его ликвидации с возбуждением процедуры банкротства;</w:t>
      </w:r>
    </w:p>
    <w:bookmarkEnd w:id="36153"/>
    <w:bookmarkStart w:name="z36635" w:id="36154"/>
    <w:p>
      <w:pPr>
        <w:spacing w:after="0"/>
        <w:ind w:left="0"/>
        <w:jc w:val="both"/>
      </w:pPr>
      <w:r>
        <w:rPr>
          <w:rFonts w:ascii="Times New Roman"/>
          <w:b w:val="false"/>
          <w:i w:val="false"/>
          <w:color w:val="000000"/>
          <w:sz w:val="28"/>
        </w:rPr>
        <w:t>
      объявления о возбуждении производства по делу о реабилитации и порядке заявления требований кредиторами;</w:t>
      </w:r>
    </w:p>
    <w:bookmarkEnd w:id="36154"/>
    <w:bookmarkStart w:name="z36636" w:id="36155"/>
    <w:p>
      <w:pPr>
        <w:spacing w:after="0"/>
        <w:ind w:left="0"/>
        <w:jc w:val="both"/>
      </w:pPr>
      <w:r>
        <w:rPr>
          <w:rFonts w:ascii="Times New Roman"/>
          <w:b w:val="false"/>
          <w:i w:val="false"/>
          <w:color w:val="000000"/>
          <w:sz w:val="28"/>
        </w:rPr>
        <w:t>
      сформированного реестра требований кредиторов, а также перечень кредиторов, чьи требования не признаны;</w:t>
      </w:r>
    </w:p>
    <w:bookmarkEnd w:id="36155"/>
    <w:bookmarkStart w:name="z36637" w:id="36156"/>
    <w:p>
      <w:pPr>
        <w:spacing w:after="0"/>
        <w:ind w:left="0"/>
        <w:jc w:val="both"/>
      </w:pPr>
      <w:r>
        <w:rPr>
          <w:rFonts w:ascii="Times New Roman"/>
          <w:b w:val="false"/>
          <w:i w:val="false"/>
          <w:color w:val="000000"/>
          <w:sz w:val="28"/>
        </w:rPr>
        <w:t>
      объявления о ликвидации должника без возбуждения процедуры банкротства и порядке заявления требований кредиторами;</w:t>
      </w:r>
    </w:p>
    <w:bookmarkEnd w:id="36156"/>
    <w:bookmarkStart w:name="z36638" w:id="36157"/>
    <w:p>
      <w:pPr>
        <w:spacing w:after="0"/>
        <w:ind w:left="0"/>
        <w:jc w:val="both"/>
      </w:pPr>
      <w:r>
        <w:rPr>
          <w:rFonts w:ascii="Times New Roman"/>
          <w:b w:val="false"/>
          <w:i w:val="false"/>
          <w:color w:val="000000"/>
          <w:sz w:val="28"/>
        </w:rPr>
        <w:t>
      объявления о применении в отношении должника процедуры реструктуризации задолженности;</w:t>
      </w:r>
    </w:p>
    <w:bookmarkEnd w:id="36157"/>
    <w:bookmarkStart w:name="z36639" w:id="36158"/>
    <w:p>
      <w:pPr>
        <w:spacing w:after="0"/>
        <w:ind w:left="0"/>
        <w:jc w:val="both"/>
      </w:pPr>
      <w:r>
        <w:rPr>
          <w:rFonts w:ascii="Times New Roman"/>
          <w:b w:val="false"/>
          <w:i w:val="false"/>
          <w:color w:val="000000"/>
          <w:sz w:val="28"/>
        </w:rPr>
        <w:t>
      списка лиц, имеющих право осуществлять деятельность администратора;</w:t>
      </w:r>
    </w:p>
    <w:bookmarkEnd w:id="36158"/>
    <w:bookmarkStart w:name="z36640" w:id="36159"/>
    <w:p>
      <w:pPr>
        <w:spacing w:after="0"/>
        <w:ind w:left="0"/>
        <w:jc w:val="both"/>
      </w:pPr>
      <w:r>
        <w:rPr>
          <w:rFonts w:ascii="Times New Roman"/>
          <w:b w:val="false"/>
          <w:i w:val="false"/>
          <w:color w:val="000000"/>
          <w:sz w:val="28"/>
        </w:rPr>
        <w:t>
      100) осуществление иных функций, предусмотренных законодательством Республики Казахстан.</w:t>
      </w:r>
    </w:p>
    <w:bookmarkEnd w:id="36159"/>
    <w:bookmarkStart w:name="z36641" w:id="36160"/>
    <w:p>
      <w:pPr>
        <w:spacing w:after="0"/>
        <w:ind w:left="0"/>
        <w:jc w:val="left"/>
      </w:pPr>
      <w:r>
        <w:rPr>
          <w:rFonts w:ascii="Times New Roman"/>
          <w:b/>
          <w:i w:val="false"/>
          <w:color w:val="000000"/>
        </w:rPr>
        <w:t xml:space="preserve"> Глава 3. Статус и полномочия руководителя Департамента при организации его деятельности</w:t>
      </w:r>
    </w:p>
    <w:bookmarkEnd w:id="36160"/>
    <w:bookmarkStart w:name="z36642" w:id="36161"/>
    <w:p>
      <w:pPr>
        <w:spacing w:after="0"/>
        <w:ind w:left="0"/>
        <w:jc w:val="both"/>
      </w:pPr>
      <w:r>
        <w:rPr>
          <w:rFonts w:ascii="Times New Roman"/>
          <w:b w:val="false"/>
          <w:i w:val="false"/>
          <w:color w:val="000000"/>
          <w:sz w:val="28"/>
        </w:rPr>
        <w:t>
      16. Руководство Департаментом осуществляется руководителем, который несет персональную ответственность за выполнение возложенных на Департамент задач и осуществление им своих функций.</w:t>
      </w:r>
    </w:p>
    <w:bookmarkEnd w:id="36161"/>
    <w:bookmarkStart w:name="z36643" w:id="36162"/>
    <w:p>
      <w:pPr>
        <w:spacing w:after="0"/>
        <w:ind w:left="0"/>
        <w:jc w:val="both"/>
      </w:pPr>
      <w:r>
        <w:rPr>
          <w:rFonts w:ascii="Times New Roman"/>
          <w:b w:val="false"/>
          <w:i w:val="false"/>
          <w:color w:val="000000"/>
          <w:sz w:val="28"/>
        </w:rPr>
        <w:t>
      17. Руководитель Департамента назначается на должность и освобождается от должности в соответствии с законодательством Республики Казахстан.</w:t>
      </w:r>
    </w:p>
    <w:bookmarkEnd w:id="36162"/>
    <w:bookmarkStart w:name="z36644" w:id="36163"/>
    <w:p>
      <w:pPr>
        <w:spacing w:after="0"/>
        <w:ind w:left="0"/>
        <w:jc w:val="both"/>
      </w:pPr>
      <w:r>
        <w:rPr>
          <w:rFonts w:ascii="Times New Roman"/>
          <w:b w:val="false"/>
          <w:i w:val="false"/>
          <w:color w:val="000000"/>
          <w:sz w:val="28"/>
        </w:rPr>
        <w:t>
      18. Руководитель Департамента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6163"/>
    <w:bookmarkStart w:name="z36645" w:id="36164"/>
    <w:p>
      <w:pPr>
        <w:spacing w:after="0"/>
        <w:ind w:left="0"/>
        <w:jc w:val="both"/>
      </w:pPr>
      <w:r>
        <w:rPr>
          <w:rFonts w:ascii="Times New Roman"/>
          <w:b w:val="false"/>
          <w:i w:val="false"/>
          <w:color w:val="000000"/>
          <w:sz w:val="28"/>
        </w:rPr>
        <w:t>
      19. Полномочия Руководителя Департамента:</w:t>
      </w:r>
    </w:p>
    <w:bookmarkEnd w:id="36164"/>
    <w:bookmarkStart w:name="z36646" w:id="36165"/>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Департамента, руководителей территориальных органов Департамента;</w:t>
      </w:r>
    </w:p>
    <w:bookmarkEnd w:id="36165"/>
    <w:bookmarkStart w:name="z36647" w:id="36166"/>
    <w:p>
      <w:pPr>
        <w:spacing w:after="0"/>
        <w:ind w:left="0"/>
        <w:jc w:val="both"/>
      </w:pPr>
      <w:r>
        <w:rPr>
          <w:rFonts w:ascii="Times New Roman"/>
          <w:b w:val="false"/>
          <w:i w:val="false"/>
          <w:color w:val="000000"/>
          <w:sz w:val="28"/>
        </w:rPr>
        <w:t>
      2) утверждает штатное расписание Департамента в пределах лимита штатной численности Департамента;</w:t>
      </w:r>
    </w:p>
    <w:bookmarkEnd w:id="36166"/>
    <w:bookmarkStart w:name="z36648" w:id="36167"/>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w:t>
      </w:r>
    </w:p>
    <w:bookmarkEnd w:id="36167"/>
    <w:bookmarkStart w:name="z36649" w:id="36168"/>
    <w:p>
      <w:pPr>
        <w:spacing w:after="0"/>
        <w:ind w:left="0"/>
        <w:jc w:val="both"/>
      </w:pPr>
      <w:r>
        <w:rPr>
          <w:rFonts w:ascii="Times New Roman"/>
          <w:b w:val="false"/>
          <w:i w:val="false"/>
          <w:color w:val="000000"/>
          <w:sz w:val="28"/>
        </w:rPr>
        <w:t>
      работников Департамента;</w:t>
      </w:r>
    </w:p>
    <w:bookmarkEnd w:id="36168"/>
    <w:bookmarkStart w:name="z36650" w:id="36169"/>
    <w:p>
      <w:pPr>
        <w:spacing w:after="0"/>
        <w:ind w:left="0"/>
        <w:jc w:val="both"/>
      </w:pPr>
      <w:r>
        <w:rPr>
          <w:rFonts w:ascii="Times New Roman"/>
          <w:b w:val="false"/>
          <w:i w:val="false"/>
          <w:color w:val="000000"/>
          <w:sz w:val="28"/>
        </w:rPr>
        <w:t xml:space="preserve">
      руководителей управлений государственных доходов по районам, городам, районам в городах и на территории специальных экономических зон; </w:t>
      </w:r>
    </w:p>
    <w:bookmarkEnd w:id="36169"/>
    <w:bookmarkStart w:name="z36651" w:id="36170"/>
    <w:p>
      <w:pPr>
        <w:spacing w:after="0"/>
        <w:ind w:left="0"/>
        <w:jc w:val="both"/>
      </w:pPr>
      <w:r>
        <w:rPr>
          <w:rFonts w:ascii="Times New Roman"/>
          <w:b w:val="false"/>
          <w:i w:val="false"/>
          <w:color w:val="000000"/>
          <w:sz w:val="28"/>
        </w:rPr>
        <w:t>
      руководителей таможенных постов и их заместителей;</w:t>
      </w:r>
    </w:p>
    <w:bookmarkEnd w:id="36170"/>
    <w:bookmarkStart w:name="z36652" w:id="36171"/>
    <w:p>
      <w:pPr>
        <w:spacing w:after="0"/>
        <w:ind w:left="0"/>
        <w:jc w:val="both"/>
      </w:pPr>
      <w:r>
        <w:rPr>
          <w:rFonts w:ascii="Times New Roman"/>
          <w:b w:val="false"/>
          <w:i w:val="false"/>
          <w:color w:val="000000"/>
          <w:sz w:val="28"/>
        </w:rPr>
        <w:t>
      руководителей управлений – таможенных постов "центр таможенного оформления";</w:t>
      </w:r>
    </w:p>
    <w:bookmarkEnd w:id="36171"/>
    <w:bookmarkStart w:name="z36653" w:id="36172"/>
    <w:p>
      <w:pPr>
        <w:spacing w:after="0"/>
        <w:ind w:left="0"/>
        <w:jc w:val="both"/>
      </w:pPr>
      <w:r>
        <w:rPr>
          <w:rFonts w:ascii="Times New Roman"/>
          <w:b w:val="false"/>
          <w:i w:val="false"/>
          <w:color w:val="000000"/>
          <w:sz w:val="28"/>
        </w:rPr>
        <w:t>
      заместителей управлений государственных доходов по районам, городам, районам в городах и на территории специальных экономических зон;</w:t>
      </w:r>
    </w:p>
    <w:bookmarkEnd w:id="36172"/>
    <w:bookmarkStart w:name="z36654" w:id="36173"/>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6173"/>
    <w:bookmarkStart w:name="z36655" w:id="36174"/>
    <w:p>
      <w:pPr>
        <w:spacing w:after="0"/>
        <w:ind w:left="0"/>
        <w:jc w:val="both"/>
      </w:pPr>
      <w:r>
        <w:rPr>
          <w:rFonts w:ascii="Times New Roman"/>
          <w:b w:val="false"/>
          <w:i w:val="false"/>
          <w:color w:val="000000"/>
          <w:sz w:val="28"/>
        </w:rPr>
        <w:t>
      5) утверждает положения о структурных подразделениях Департамента;</w:t>
      </w:r>
    </w:p>
    <w:bookmarkEnd w:id="36174"/>
    <w:bookmarkStart w:name="z36656" w:id="36175"/>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Департамента, работников Департамента, руководителей и заместителей руководителей территориальных органов Департамента;</w:t>
      </w:r>
    </w:p>
    <w:bookmarkEnd w:id="36175"/>
    <w:bookmarkStart w:name="z36657" w:id="36176"/>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6176"/>
    <w:bookmarkStart w:name="z36658" w:id="36177"/>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Комитет;</w:t>
      </w:r>
    </w:p>
    <w:bookmarkEnd w:id="36177"/>
    <w:bookmarkStart w:name="z36659" w:id="36178"/>
    <w:p>
      <w:pPr>
        <w:spacing w:after="0"/>
        <w:ind w:left="0"/>
        <w:jc w:val="both"/>
      </w:pPr>
      <w:r>
        <w:rPr>
          <w:rFonts w:ascii="Times New Roman"/>
          <w:b w:val="false"/>
          <w:i w:val="false"/>
          <w:color w:val="000000"/>
          <w:sz w:val="28"/>
        </w:rPr>
        <w:t>
      9) в пределах компетенции подписывает акты Департамента;</w:t>
      </w:r>
    </w:p>
    <w:bookmarkEnd w:id="36178"/>
    <w:bookmarkStart w:name="z36660" w:id="36179"/>
    <w:p>
      <w:pPr>
        <w:spacing w:after="0"/>
        <w:ind w:left="0"/>
        <w:jc w:val="both"/>
      </w:pPr>
      <w:r>
        <w:rPr>
          <w:rFonts w:ascii="Times New Roman"/>
          <w:b w:val="false"/>
          <w:i w:val="false"/>
          <w:color w:val="000000"/>
          <w:sz w:val="28"/>
        </w:rPr>
        <w:t>
      10) представляет Департамент во всех государственных органах и иных организациях;</w:t>
      </w:r>
    </w:p>
    <w:bookmarkEnd w:id="36179"/>
    <w:bookmarkStart w:name="z36661" w:id="36180"/>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6180"/>
    <w:bookmarkStart w:name="z36662" w:id="36181"/>
    <w:p>
      <w:pPr>
        <w:spacing w:after="0"/>
        <w:ind w:left="0"/>
        <w:jc w:val="both"/>
      </w:pPr>
      <w:r>
        <w:rPr>
          <w:rFonts w:ascii="Times New Roman"/>
          <w:b w:val="false"/>
          <w:i w:val="false"/>
          <w:color w:val="000000"/>
          <w:sz w:val="28"/>
        </w:rPr>
        <w:t>
      Исполнение полномочий Руководителя Департамента в период его отсутствия осуществляется лицом, его замещающим в соответствии с действующим законодательством Республики Казахстан.</w:t>
      </w:r>
    </w:p>
    <w:bookmarkEnd w:id="36181"/>
    <w:bookmarkStart w:name="z36663" w:id="36182"/>
    <w:p>
      <w:pPr>
        <w:spacing w:after="0"/>
        <w:ind w:left="0"/>
        <w:jc w:val="both"/>
      </w:pPr>
      <w:r>
        <w:rPr>
          <w:rFonts w:ascii="Times New Roman"/>
          <w:b w:val="false"/>
          <w:i w:val="false"/>
          <w:color w:val="000000"/>
          <w:sz w:val="28"/>
        </w:rPr>
        <w:t>
      20. Руководитель Департамента определяет полномочия своих заместителей в соответствии с действующим законодательством.</w:t>
      </w:r>
    </w:p>
    <w:bookmarkEnd w:id="36182"/>
    <w:bookmarkStart w:name="z36664" w:id="36183"/>
    <w:p>
      <w:pPr>
        <w:spacing w:after="0"/>
        <w:ind w:left="0"/>
        <w:jc w:val="left"/>
      </w:pPr>
      <w:r>
        <w:rPr>
          <w:rFonts w:ascii="Times New Roman"/>
          <w:b/>
          <w:i w:val="false"/>
          <w:color w:val="000000"/>
        </w:rPr>
        <w:t xml:space="preserve"> Глава 4. Имущество Департамента</w:t>
      </w:r>
    </w:p>
    <w:bookmarkEnd w:id="36183"/>
    <w:bookmarkStart w:name="z36665" w:id="36184"/>
    <w:p>
      <w:pPr>
        <w:spacing w:after="0"/>
        <w:ind w:left="0"/>
        <w:jc w:val="both"/>
      </w:pPr>
      <w:r>
        <w:rPr>
          <w:rFonts w:ascii="Times New Roman"/>
          <w:b w:val="false"/>
          <w:i w:val="false"/>
          <w:color w:val="000000"/>
          <w:sz w:val="28"/>
        </w:rPr>
        <w:t>
      21. Департамент может иметь на праве оперативного управления обособленное имущество в случаях, предусмотренных законодательством.</w:t>
      </w:r>
    </w:p>
    <w:bookmarkEnd w:id="36184"/>
    <w:bookmarkStart w:name="z36666" w:id="36185"/>
    <w:p>
      <w:pPr>
        <w:spacing w:after="0"/>
        <w:ind w:left="0"/>
        <w:jc w:val="both"/>
      </w:pPr>
      <w:r>
        <w:rPr>
          <w:rFonts w:ascii="Times New Roman"/>
          <w:b w:val="false"/>
          <w:i w:val="false"/>
          <w:color w:val="000000"/>
          <w:sz w:val="28"/>
        </w:rPr>
        <w:t>
      Имущество Департамента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6185"/>
    <w:bookmarkStart w:name="z36667" w:id="36186"/>
    <w:p>
      <w:pPr>
        <w:spacing w:after="0"/>
        <w:ind w:left="0"/>
        <w:jc w:val="both"/>
      </w:pPr>
      <w:r>
        <w:rPr>
          <w:rFonts w:ascii="Times New Roman"/>
          <w:b w:val="false"/>
          <w:i w:val="false"/>
          <w:color w:val="000000"/>
          <w:sz w:val="28"/>
        </w:rPr>
        <w:t>
      22. Имущество, закрепленное за Департаментом, относится к республиканской собственности.</w:t>
      </w:r>
    </w:p>
    <w:bookmarkEnd w:id="36186"/>
    <w:bookmarkStart w:name="z36668" w:id="36187"/>
    <w:p>
      <w:pPr>
        <w:spacing w:after="0"/>
        <w:ind w:left="0"/>
        <w:jc w:val="both"/>
      </w:pPr>
      <w:r>
        <w:rPr>
          <w:rFonts w:ascii="Times New Roman"/>
          <w:b w:val="false"/>
          <w:i w:val="false"/>
          <w:color w:val="000000"/>
          <w:sz w:val="28"/>
        </w:rPr>
        <w:t>
      23. Департамент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6187"/>
    <w:bookmarkStart w:name="z36669" w:id="36188"/>
    <w:p>
      <w:pPr>
        <w:spacing w:after="0"/>
        <w:ind w:left="0"/>
        <w:jc w:val="left"/>
      </w:pPr>
      <w:r>
        <w:rPr>
          <w:rFonts w:ascii="Times New Roman"/>
          <w:b/>
          <w:i w:val="false"/>
          <w:color w:val="000000"/>
        </w:rPr>
        <w:t xml:space="preserve"> Глава 5. Реорганизация и упразднение Департамента</w:t>
      </w:r>
    </w:p>
    <w:bookmarkEnd w:id="36188"/>
    <w:bookmarkStart w:name="z36670" w:id="36189"/>
    <w:p>
      <w:pPr>
        <w:spacing w:after="0"/>
        <w:ind w:left="0"/>
        <w:jc w:val="both"/>
      </w:pPr>
      <w:r>
        <w:rPr>
          <w:rFonts w:ascii="Times New Roman"/>
          <w:b w:val="false"/>
          <w:i w:val="false"/>
          <w:color w:val="000000"/>
          <w:sz w:val="28"/>
        </w:rPr>
        <w:t>
      24. Реорганизация и упразднение Департамента осуществляется в соответствии с законодательством Республики Казахстан.</w:t>
      </w:r>
    </w:p>
    <w:bookmarkEnd w:id="36189"/>
    <w:bookmarkStart w:name="z36671" w:id="36190"/>
    <w:p>
      <w:pPr>
        <w:spacing w:after="0"/>
        <w:ind w:left="0"/>
        <w:jc w:val="both"/>
      </w:pPr>
      <w:r>
        <w:rPr>
          <w:rFonts w:ascii="Times New Roman"/>
          <w:b w:val="false"/>
          <w:i w:val="false"/>
          <w:color w:val="000000"/>
          <w:sz w:val="28"/>
        </w:rPr>
        <w:t>
      Перечень государственных учреждений – территориальных органов Департамента</w:t>
      </w:r>
    </w:p>
    <w:bookmarkEnd w:id="36190"/>
    <w:bookmarkStart w:name="z36672" w:id="36191"/>
    <w:p>
      <w:pPr>
        <w:spacing w:after="0"/>
        <w:ind w:left="0"/>
        <w:jc w:val="both"/>
      </w:pPr>
      <w:r>
        <w:rPr>
          <w:rFonts w:ascii="Times New Roman"/>
          <w:b w:val="false"/>
          <w:i w:val="false"/>
          <w:color w:val="000000"/>
          <w:sz w:val="28"/>
        </w:rPr>
        <w:t>
      1. Управление государственных доходов по городу Курчатову Департамента государственных доходов по области Абай Комитета государственных доходов Министерства финансов Республики Казахстан.</w:t>
      </w:r>
    </w:p>
    <w:bookmarkEnd w:id="36191"/>
    <w:bookmarkStart w:name="z36673" w:id="36192"/>
    <w:p>
      <w:pPr>
        <w:spacing w:after="0"/>
        <w:ind w:left="0"/>
        <w:jc w:val="both"/>
      </w:pPr>
      <w:r>
        <w:rPr>
          <w:rFonts w:ascii="Times New Roman"/>
          <w:b w:val="false"/>
          <w:i w:val="false"/>
          <w:color w:val="000000"/>
          <w:sz w:val="28"/>
        </w:rPr>
        <w:t>
      2. Управление государственных доходов по городу Семею Департамента государственных доходов по области Абай Комитета государственных доходов Министерства финансов Республики Казахстан.</w:t>
      </w:r>
    </w:p>
    <w:bookmarkEnd w:id="36192"/>
    <w:bookmarkStart w:name="z36674" w:id="36193"/>
    <w:p>
      <w:pPr>
        <w:spacing w:after="0"/>
        <w:ind w:left="0"/>
        <w:jc w:val="both"/>
      </w:pPr>
      <w:r>
        <w:rPr>
          <w:rFonts w:ascii="Times New Roman"/>
          <w:b w:val="false"/>
          <w:i w:val="false"/>
          <w:color w:val="000000"/>
          <w:sz w:val="28"/>
        </w:rPr>
        <w:t>
      3. Управление государственных доходов по Абайскому району Департамента государственных доходов по области Абай Комитета государственных доходов Министерства финансов Республики Казахстан.</w:t>
      </w:r>
    </w:p>
    <w:bookmarkEnd w:id="36193"/>
    <w:bookmarkStart w:name="z36675" w:id="36194"/>
    <w:p>
      <w:pPr>
        <w:spacing w:after="0"/>
        <w:ind w:left="0"/>
        <w:jc w:val="both"/>
      </w:pPr>
      <w:r>
        <w:rPr>
          <w:rFonts w:ascii="Times New Roman"/>
          <w:b w:val="false"/>
          <w:i w:val="false"/>
          <w:color w:val="000000"/>
          <w:sz w:val="28"/>
        </w:rPr>
        <w:t>
      4. Управление государственных доходов по Аягозскому району Департамента государственных доходов по области Абай Комитета государственных доходов Министерства финансов Республики Казахстан.</w:t>
      </w:r>
    </w:p>
    <w:bookmarkEnd w:id="36194"/>
    <w:bookmarkStart w:name="z36676" w:id="36195"/>
    <w:p>
      <w:pPr>
        <w:spacing w:after="0"/>
        <w:ind w:left="0"/>
        <w:jc w:val="both"/>
      </w:pPr>
      <w:r>
        <w:rPr>
          <w:rFonts w:ascii="Times New Roman"/>
          <w:b w:val="false"/>
          <w:i w:val="false"/>
          <w:color w:val="000000"/>
          <w:sz w:val="28"/>
        </w:rPr>
        <w:t>
      5. Управление государственных доходов по Бескарагайскому району Департамента государственных доходов по области Абай Комитета государственных доходов Министерства финансов Республики Казахстан.</w:t>
      </w:r>
    </w:p>
    <w:bookmarkEnd w:id="36195"/>
    <w:bookmarkStart w:name="z36677" w:id="36196"/>
    <w:p>
      <w:pPr>
        <w:spacing w:after="0"/>
        <w:ind w:left="0"/>
        <w:jc w:val="both"/>
      </w:pPr>
      <w:r>
        <w:rPr>
          <w:rFonts w:ascii="Times New Roman"/>
          <w:b w:val="false"/>
          <w:i w:val="false"/>
          <w:color w:val="000000"/>
          <w:sz w:val="28"/>
        </w:rPr>
        <w:t>
      6. Управление государственных доходов по Бородулихинскому району Департамента государственных доходов по области Абай Комитета государственных доходов Министерства финансов Республики Казахстан.</w:t>
      </w:r>
    </w:p>
    <w:bookmarkEnd w:id="36196"/>
    <w:bookmarkStart w:name="z36678" w:id="36197"/>
    <w:p>
      <w:pPr>
        <w:spacing w:after="0"/>
        <w:ind w:left="0"/>
        <w:jc w:val="both"/>
      </w:pPr>
      <w:r>
        <w:rPr>
          <w:rFonts w:ascii="Times New Roman"/>
          <w:b w:val="false"/>
          <w:i w:val="false"/>
          <w:color w:val="000000"/>
          <w:sz w:val="28"/>
        </w:rPr>
        <w:t>
      7. Управление государственных доходов по Жарминскому району Департамента государственных доходов по области Абай Комитета государственных доходов Министерства финансов Республики Казахстан.</w:t>
      </w:r>
    </w:p>
    <w:bookmarkEnd w:id="36197"/>
    <w:bookmarkStart w:name="z36679" w:id="36198"/>
    <w:p>
      <w:pPr>
        <w:spacing w:after="0"/>
        <w:ind w:left="0"/>
        <w:jc w:val="both"/>
      </w:pPr>
      <w:r>
        <w:rPr>
          <w:rFonts w:ascii="Times New Roman"/>
          <w:b w:val="false"/>
          <w:i w:val="false"/>
          <w:color w:val="000000"/>
          <w:sz w:val="28"/>
        </w:rPr>
        <w:t>
      8. Управление государственных доходов по Кокпектинскому району Департамента государственных доходов по области Абай Комитета государственных доходов Министерства финансов Республики Казахстан.</w:t>
      </w:r>
    </w:p>
    <w:bookmarkEnd w:id="36198"/>
    <w:bookmarkStart w:name="z36680" w:id="36199"/>
    <w:p>
      <w:pPr>
        <w:spacing w:after="0"/>
        <w:ind w:left="0"/>
        <w:jc w:val="both"/>
      </w:pPr>
      <w:r>
        <w:rPr>
          <w:rFonts w:ascii="Times New Roman"/>
          <w:b w:val="false"/>
          <w:i w:val="false"/>
          <w:color w:val="000000"/>
          <w:sz w:val="28"/>
        </w:rPr>
        <w:t>
      9. Управление государственных доходов по Урджарскому району Департамента государственных доходов по области Абай Комитета государственных доходов Министерства финансов Республики Казахстан.</w:t>
      </w:r>
    </w:p>
    <w:bookmarkEnd w:id="36199"/>
    <w:bookmarkStart w:name="z36681" w:id="36200"/>
    <w:p>
      <w:pPr>
        <w:spacing w:after="0"/>
        <w:ind w:left="0"/>
        <w:jc w:val="both"/>
      </w:pPr>
      <w:r>
        <w:rPr>
          <w:rFonts w:ascii="Times New Roman"/>
          <w:b w:val="false"/>
          <w:i w:val="false"/>
          <w:color w:val="000000"/>
          <w:sz w:val="28"/>
        </w:rPr>
        <w:t>
      10. Управление государственных доходов по району Ақсуат Департамента государственных доходов по области Абай Комитета государственных доходов Министерства финансов Республики Казахстан.</w:t>
      </w:r>
    </w:p>
    <w:bookmarkEnd w:id="362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230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257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6684" w:id="36201"/>
    <w:p>
      <w:pPr>
        <w:spacing w:after="0"/>
        <w:ind w:left="0"/>
        <w:jc w:val="left"/>
      </w:pPr>
      <w:r>
        <w:rPr>
          <w:rFonts w:ascii="Times New Roman"/>
          <w:b/>
          <w:i w:val="false"/>
          <w:color w:val="000000"/>
        </w:rPr>
        <w:t xml:space="preserve"> Положение об Управлении государственных доходов по городу Курчатову Департамента государственных доходов по области Абай Комитета государственных доходов Министерства финансов Республики Казахстан</w:t>
      </w:r>
    </w:p>
    <w:bookmarkEnd w:id="36201"/>
    <w:bookmarkStart w:name="z36685" w:id="36202"/>
    <w:p>
      <w:pPr>
        <w:spacing w:after="0"/>
        <w:ind w:left="0"/>
        <w:jc w:val="left"/>
      </w:pPr>
      <w:r>
        <w:rPr>
          <w:rFonts w:ascii="Times New Roman"/>
          <w:b/>
          <w:i w:val="false"/>
          <w:color w:val="000000"/>
        </w:rPr>
        <w:t xml:space="preserve"> Глава 1. Общие положения</w:t>
      </w:r>
    </w:p>
    <w:bookmarkEnd w:id="36202"/>
    <w:bookmarkStart w:name="z36686" w:id="36203"/>
    <w:p>
      <w:pPr>
        <w:spacing w:after="0"/>
        <w:ind w:left="0"/>
        <w:jc w:val="both"/>
      </w:pPr>
      <w:r>
        <w:rPr>
          <w:rFonts w:ascii="Times New Roman"/>
          <w:b w:val="false"/>
          <w:i w:val="false"/>
          <w:color w:val="000000"/>
          <w:sz w:val="28"/>
        </w:rPr>
        <w:t>
      1. Управление государственных доходов по городу Курчатову Департамента государственных доходов по области Абай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области Абай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6203"/>
    <w:bookmarkStart w:name="z36687" w:id="36204"/>
    <w:p>
      <w:pPr>
        <w:spacing w:after="0"/>
        <w:ind w:left="0"/>
        <w:jc w:val="both"/>
      </w:pPr>
      <w:r>
        <w:rPr>
          <w:rFonts w:ascii="Times New Roman"/>
          <w:b w:val="false"/>
          <w:i w:val="false"/>
          <w:color w:val="000000"/>
          <w:sz w:val="28"/>
        </w:rPr>
        <w:t xml:space="preserve">
      1) налогового администрирования; </w:t>
      </w:r>
    </w:p>
    <w:bookmarkEnd w:id="36204"/>
    <w:bookmarkStart w:name="z36688" w:id="36205"/>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6205"/>
    <w:bookmarkStart w:name="z36689" w:id="36206"/>
    <w:p>
      <w:pPr>
        <w:spacing w:after="0"/>
        <w:ind w:left="0"/>
        <w:jc w:val="both"/>
      </w:pPr>
      <w:r>
        <w:rPr>
          <w:rFonts w:ascii="Times New Roman"/>
          <w:b w:val="false"/>
          <w:i w:val="false"/>
          <w:color w:val="000000"/>
          <w:sz w:val="28"/>
        </w:rPr>
        <w:t xml:space="preserve">
      3) оборота нефтепродуктов и биотоплива; </w:t>
      </w:r>
    </w:p>
    <w:bookmarkEnd w:id="36206"/>
    <w:bookmarkStart w:name="z36690" w:id="36207"/>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6207"/>
    <w:bookmarkStart w:name="z36691" w:id="36208"/>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6208"/>
    <w:bookmarkStart w:name="z36692" w:id="36209"/>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6209"/>
    <w:bookmarkStart w:name="z36693" w:id="36210"/>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6210"/>
    <w:bookmarkStart w:name="z36694" w:id="36211"/>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6211"/>
    <w:bookmarkStart w:name="z36695" w:id="36212"/>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6212"/>
    <w:bookmarkStart w:name="z36696" w:id="36213"/>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6213"/>
    <w:bookmarkStart w:name="z36697" w:id="36214"/>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6214"/>
    <w:bookmarkStart w:name="z36698" w:id="36215"/>
    <w:p>
      <w:pPr>
        <w:spacing w:after="0"/>
        <w:ind w:left="0"/>
        <w:jc w:val="both"/>
      </w:pPr>
      <w:r>
        <w:rPr>
          <w:rFonts w:ascii="Times New Roman"/>
          <w:b w:val="false"/>
          <w:i w:val="false"/>
          <w:color w:val="000000"/>
          <w:sz w:val="28"/>
        </w:rPr>
        <w:t xml:space="preserve">
      8. Местонахождение Управления: почтовый индекс 071100, Республика Казахстан, область Абай, город Курчатов, улица Құнанбая, 9. </w:t>
      </w:r>
    </w:p>
    <w:bookmarkEnd w:id="36215"/>
    <w:bookmarkStart w:name="z36699" w:id="36216"/>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Курчатову Департамента государственных доходов по области Абай Комитета государственных доходов Министерства финансов Республики Казахстан".</w:t>
      </w:r>
    </w:p>
    <w:bookmarkEnd w:id="36216"/>
    <w:bookmarkStart w:name="z36700" w:id="36217"/>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6217"/>
    <w:bookmarkStart w:name="z36701" w:id="36218"/>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6218"/>
    <w:bookmarkStart w:name="z36702" w:id="36219"/>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6219"/>
    <w:bookmarkStart w:name="z36703" w:id="36220"/>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6220"/>
    <w:bookmarkStart w:name="z36704" w:id="36221"/>
    <w:p>
      <w:pPr>
        <w:spacing w:after="0"/>
        <w:ind w:left="0"/>
        <w:jc w:val="left"/>
      </w:pPr>
      <w:r>
        <w:rPr>
          <w:rFonts w:ascii="Times New Roman"/>
          <w:b/>
          <w:i w:val="false"/>
          <w:color w:val="000000"/>
        </w:rPr>
        <w:t xml:space="preserve"> Глава 2. Задачи, права и обязанности Управления</w:t>
      </w:r>
    </w:p>
    <w:bookmarkEnd w:id="36221"/>
    <w:bookmarkStart w:name="z36705" w:id="36222"/>
    <w:p>
      <w:pPr>
        <w:spacing w:after="0"/>
        <w:ind w:left="0"/>
        <w:jc w:val="both"/>
      </w:pPr>
      <w:r>
        <w:rPr>
          <w:rFonts w:ascii="Times New Roman"/>
          <w:b w:val="false"/>
          <w:i w:val="false"/>
          <w:color w:val="000000"/>
          <w:sz w:val="28"/>
        </w:rPr>
        <w:t>
      13. Задачи:</w:t>
      </w:r>
    </w:p>
    <w:bookmarkEnd w:id="36222"/>
    <w:bookmarkStart w:name="z36706" w:id="36223"/>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6223"/>
    <w:bookmarkStart w:name="z36707" w:id="36224"/>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6224"/>
    <w:bookmarkStart w:name="z36708" w:id="36225"/>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6225"/>
    <w:bookmarkStart w:name="z36709" w:id="36226"/>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6226"/>
    <w:bookmarkStart w:name="z36710" w:id="36227"/>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6227"/>
    <w:bookmarkStart w:name="z36711" w:id="36228"/>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6228"/>
    <w:bookmarkStart w:name="z36712" w:id="36229"/>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6229"/>
    <w:bookmarkStart w:name="z36713" w:id="36230"/>
    <w:p>
      <w:pPr>
        <w:spacing w:after="0"/>
        <w:ind w:left="0"/>
        <w:jc w:val="both"/>
      </w:pPr>
      <w:r>
        <w:rPr>
          <w:rFonts w:ascii="Times New Roman"/>
          <w:b w:val="false"/>
          <w:i w:val="false"/>
          <w:color w:val="000000"/>
          <w:sz w:val="28"/>
        </w:rPr>
        <w:t>
      14. Права и обязанности Управления:</w:t>
      </w:r>
    </w:p>
    <w:bookmarkEnd w:id="36230"/>
    <w:bookmarkStart w:name="z36714" w:id="36231"/>
    <w:p>
      <w:pPr>
        <w:spacing w:after="0"/>
        <w:ind w:left="0"/>
        <w:jc w:val="both"/>
      </w:pPr>
      <w:r>
        <w:rPr>
          <w:rFonts w:ascii="Times New Roman"/>
          <w:b w:val="false"/>
          <w:i w:val="false"/>
          <w:color w:val="000000"/>
          <w:sz w:val="28"/>
        </w:rPr>
        <w:t>
      1) права:</w:t>
      </w:r>
    </w:p>
    <w:bookmarkEnd w:id="36231"/>
    <w:bookmarkStart w:name="z36715" w:id="36232"/>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6232"/>
    <w:bookmarkStart w:name="z36716" w:id="36233"/>
    <w:p>
      <w:pPr>
        <w:spacing w:after="0"/>
        <w:ind w:left="0"/>
        <w:jc w:val="both"/>
      </w:pPr>
      <w:r>
        <w:rPr>
          <w:rFonts w:ascii="Times New Roman"/>
          <w:b w:val="false"/>
          <w:i w:val="false"/>
          <w:color w:val="000000"/>
          <w:sz w:val="28"/>
        </w:rPr>
        <w:t>
      требовать от налогоплательщика (налогового агента):</w:t>
      </w:r>
    </w:p>
    <w:bookmarkEnd w:id="36233"/>
    <w:bookmarkStart w:name="z36717" w:id="36234"/>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6234"/>
    <w:bookmarkStart w:name="z36718" w:id="36235"/>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6235"/>
    <w:bookmarkStart w:name="z36719" w:id="36236"/>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6236"/>
    <w:bookmarkStart w:name="z36720" w:id="3623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6237"/>
    <w:bookmarkStart w:name="z36721" w:id="3623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6238"/>
    <w:bookmarkStart w:name="z36722" w:id="36239"/>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6239"/>
    <w:bookmarkStart w:name="z36723" w:id="36240"/>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6240"/>
    <w:bookmarkStart w:name="z36724" w:id="36241"/>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6241"/>
    <w:bookmarkStart w:name="z36725" w:id="36242"/>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6242"/>
    <w:bookmarkStart w:name="z36726" w:id="36243"/>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6243"/>
    <w:bookmarkStart w:name="z36727" w:id="36244"/>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6244"/>
    <w:bookmarkStart w:name="z36728" w:id="36245"/>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6245"/>
    <w:bookmarkStart w:name="z36729" w:id="36246"/>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6246"/>
    <w:bookmarkStart w:name="z36730" w:id="36247"/>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6247"/>
    <w:bookmarkStart w:name="z36731" w:id="36248"/>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6248"/>
    <w:bookmarkStart w:name="z36732" w:id="36249"/>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6249"/>
    <w:bookmarkStart w:name="z36733" w:id="36250"/>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6250"/>
    <w:bookmarkStart w:name="z36734" w:id="36251"/>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6251"/>
    <w:bookmarkStart w:name="z36735" w:id="36252"/>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6252"/>
    <w:bookmarkStart w:name="z36736" w:id="36253"/>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6253"/>
    <w:bookmarkStart w:name="z36737" w:id="36254"/>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6254"/>
    <w:bookmarkStart w:name="z36738" w:id="36255"/>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6255"/>
    <w:bookmarkStart w:name="z36739" w:id="36256"/>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6256"/>
    <w:bookmarkStart w:name="z36740" w:id="36257"/>
    <w:p>
      <w:pPr>
        <w:spacing w:after="0"/>
        <w:ind w:left="0"/>
        <w:jc w:val="both"/>
      </w:pPr>
      <w:r>
        <w:rPr>
          <w:rFonts w:ascii="Times New Roman"/>
          <w:b w:val="false"/>
          <w:i w:val="false"/>
          <w:color w:val="000000"/>
          <w:sz w:val="28"/>
        </w:rPr>
        <w:t>
      2) обязанности:</w:t>
      </w:r>
    </w:p>
    <w:bookmarkEnd w:id="36257"/>
    <w:bookmarkStart w:name="z36741" w:id="36258"/>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6258"/>
    <w:bookmarkStart w:name="z36742" w:id="36259"/>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6259"/>
    <w:bookmarkStart w:name="z36743" w:id="36260"/>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6260"/>
    <w:bookmarkStart w:name="z36744" w:id="36261"/>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6261"/>
    <w:bookmarkStart w:name="z36745" w:id="36262"/>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6262"/>
    <w:bookmarkStart w:name="z36746" w:id="36263"/>
    <w:p>
      <w:pPr>
        <w:spacing w:after="0"/>
        <w:ind w:left="0"/>
        <w:jc w:val="both"/>
      </w:pPr>
      <w:r>
        <w:rPr>
          <w:rFonts w:ascii="Times New Roman"/>
          <w:b w:val="false"/>
          <w:i w:val="false"/>
          <w:color w:val="000000"/>
          <w:sz w:val="28"/>
        </w:rPr>
        <w:t>
      имеющих налоговую задолженность;</w:t>
      </w:r>
    </w:p>
    <w:bookmarkEnd w:id="36263"/>
    <w:bookmarkStart w:name="z36747" w:id="36264"/>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6264"/>
    <w:bookmarkStart w:name="z36748" w:id="36265"/>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6265"/>
    <w:bookmarkStart w:name="z36749" w:id="36266"/>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6266"/>
    <w:bookmarkStart w:name="z36750" w:id="36267"/>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6267"/>
    <w:bookmarkStart w:name="z36751" w:id="36268"/>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6268"/>
    <w:bookmarkStart w:name="z36752" w:id="36269"/>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6269"/>
    <w:bookmarkStart w:name="z36753" w:id="36270"/>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6270"/>
    <w:bookmarkStart w:name="z36754" w:id="36271"/>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6271"/>
    <w:bookmarkStart w:name="z36755" w:id="36272"/>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6272"/>
    <w:bookmarkStart w:name="z36756" w:id="36273"/>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6273"/>
    <w:bookmarkStart w:name="z36757" w:id="36274"/>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6274"/>
    <w:bookmarkStart w:name="z36758" w:id="36275"/>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6275"/>
    <w:bookmarkStart w:name="z36759" w:id="36276"/>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6276"/>
    <w:bookmarkStart w:name="z36760" w:id="36277"/>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6277"/>
    <w:bookmarkStart w:name="z36761" w:id="36278"/>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6278"/>
    <w:bookmarkStart w:name="z36762" w:id="36279"/>
    <w:p>
      <w:pPr>
        <w:spacing w:after="0"/>
        <w:ind w:left="0"/>
        <w:jc w:val="both"/>
      </w:pPr>
      <w:r>
        <w:rPr>
          <w:rFonts w:ascii="Times New Roman"/>
          <w:b w:val="false"/>
          <w:i w:val="false"/>
          <w:color w:val="000000"/>
          <w:sz w:val="28"/>
        </w:rPr>
        <w:t>
      защищать интересы государства;</w:t>
      </w:r>
    </w:p>
    <w:bookmarkEnd w:id="36279"/>
    <w:bookmarkStart w:name="z36763" w:id="36280"/>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6280"/>
    <w:bookmarkStart w:name="z36764" w:id="36281"/>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6281"/>
    <w:bookmarkStart w:name="z36765" w:id="36282"/>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6282"/>
    <w:bookmarkStart w:name="z36766" w:id="36283"/>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6283"/>
    <w:bookmarkStart w:name="z36767" w:id="36284"/>
    <w:p>
      <w:pPr>
        <w:spacing w:after="0"/>
        <w:ind w:left="0"/>
        <w:jc w:val="both"/>
      </w:pPr>
      <w:r>
        <w:rPr>
          <w:rFonts w:ascii="Times New Roman"/>
          <w:b w:val="false"/>
          <w:i w:val="false"/>
          <w:color w:val="000000"/>
          <w:sz w:val="28"/>
        </w:rPr>
        <w:t>
      15. Функции:</w:t>
      </w:r>
    </w:p>
    <w:bookmarkEnd w:id="36284"/>
    <w:bookmarkStart w:name="z36768" w:id="36285"/>
    <w:p>
      <w:pPr>
        <w:spacing w:after="0"/>
        <w:ind w:left="0"/>
        <w:jc w:val="both"/>
      </w:pPr>
      <w:r>
        <w:rPr>
          <w:rFonts w:ascii="Times New Roman"/>
          <w:b w:val="false"/>
          <w:i w:val="false"/>
          <w:color w:val="000000"/>
          <w:sz w:val="28"/>
        </w:rPr>
        <w:t>
      1) осуществление налогового контроля;</w:t>
      </w:r>
    </w:p>
    <w:bookmarkEnd w:id="36285"/>
    <w:bookmarkStart w:name="z36769" w:id="36286"/>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6286"/>
    <w:bookmarkStart w:name="z36770" w:id="36287"/>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6287"/>
    <w:bookmarkStart w:name="z36771" w:id="36288"/>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6288"/>
    <w:bookmarkStart w:name="z36772" w:id="36289"/>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6289"/>
    <w:bookmarkStart w:name="z36773" w:id="36290"/>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6290"/>
    <w:bookmarkStart w:name="z36774" w:id="36291"/>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6291"/>
    <w:bookmarkStart w:name="z36775" w:id="36292"/>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6292"/>
    <w:bookmarkStart w:name="z36776" w:id="36293"/>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6293"/>
    <w:bookmarkStart w:name="z36777" w:id="36294"/>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6294"/>
    <w:bookmarkStart w:name="z36778" w:id="36295"/>
    <w:p>
      <w:pPr>
        <w:spacing w:after="0"/>
        <w:ind w:left="0"/>
        <w:jc w:val="both"/>
      </w:pPr>
      <w:r>
        <w:rPr>
          <w:rFonts w:ascii="Times New Roman"/>
          <w:b w:val="false"/>
          <w:i w:val="false"/>
          <w:color w:val="000000"/>
          <w:sz w:val="28"/>
        </w:rPr>
        <w:t>
      11) осуществление налогового администрирования;</w:t>
      </w:r>
    </w:p>
    <w:bookmarkEnd w:id="36295"/>
    <w:bookmarkStart w:name="z36779" w:id="36296"/>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6296"/>
    <w:bookmarkStart w:name="z36780" w:id="36297"/>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6297"/>
    <w:bookmarkStart w:name="z36781" w:id="36298"/>
    <w:p>
      <w:pPr>
        <w:spacing w:after="0"/>
        <w:ind w:left="0"/>
        <w:jc w:val="both"/>
      </w:pPr>
      <w:r>
        <w:rPr>
          <w:rFonts w:ascii="Times New Roman"/>
          <w:b w:val="false"/>
          <w:i w:val="false"/>
          <w:color w:val="000000"/>
          <w:sz w:val="28"/>
        </w:rPr>
        <w:t>
      14) использование системы управления рисками;</w:t>
      </w:r>
    </w:p>
    <w:bookmarkEnd w:id="36298"/>
    <w:bookmarkStart w:name="z36782" w:id="36299"/>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6299"/>
    <w:bookmarkStart w:name="z36783" w:id="36300"/>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6300"/>
    <w:bookmarkStart w:name="z36784" w:id="36301"/>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6301"/>
    <w:bookmarkStart w:name="z36785" w:id="36302"/>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6302"/>
    <w:bookmarkStart w:name="z36786" w:id="36303"/>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6303"/>
    <w:bookmarkStart w:name="z36787" w:id="36304"/>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6304"/>
    <w:bookmarkStart w:name="z36788" w:id="36305"/>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6305"/>
    <w:bookmarkStart w:name="z36789" w:id="36306"/>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6306"/>
    <w:bookmarkStart w:name="z36790" w:id="36307"/>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6307"/>
    <w:bookmarkStart w:name="z36791" w:id="36308"/>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6308"/>
    <w:bookmarkStart w:name="z36792" w:id="36309"/>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6309"/>
    <w:bookmarkStart w:name="z36793" w:id="36310"/>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6310"/>
    <w:bookmarkStart w:name="z36794" w:id="36311"/>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6311"/>
    <w:bookmarkStart w:name="z36795" w:id="36312"/>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6312"/>
    <w:bookmarkStart w:name="z36796" w:id="36313"/>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6313"/>
    <w:bookmarkStart w:name="z36797" w:id="36314"/>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6314"/>
    <w:bookmarkStart w:name="z36798" w:id="36315"/>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6315"/>
    <w:bookmarkStart w:name="z36799" w:id="36316"/>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6316"/>
    <w:bookmarkStart w:name="z36800" w:id="36317"/>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6317"/>
    <w:bookmarkStart w:name="z36801" w:id="36318"/>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6318"/>
    <w:bookmarkStart w:name="z36802" w:id="36319"/>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6319"/>
    <w:bookmarkStart w:name="z36803" w:id="36320"/>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6320"/>
    <w:bookmarkStart w:name="z36804" w:id="36321"/>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6321"/>
    <w:bookmarkStart w:name="z36805" w:id="36322"/>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6322"/>
    <w:bookmarkStart w:name="z36806" w:id="36323"/>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6323"/>
    <w:bookmarkStart w:name="z36807" w:id="36324"/>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6324"/>
    <w:bookmarkStart w:name="z36808" w:id="36325"/>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6325"/>
    <w:bookmarkStart w:name="z36809" w:id="36326"/>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6326"/>
    <w:bookmarkStart w:name="z36810" w:id="36327"/>
    <w:p>
      <w:pPr>
        <w:spacing w:after="0"/>
        <w:ind w:left="0"/>
        <w:jc w:val="both"/>
      </w:pPr>
      <w:r>
        <w:rPr>
          <w:rFonts w:ascii="Times New Roman"/>
          <w:b w:val="false"/>
          <w:i w:val="false"/>
          <w:color w:val="000000"/>
          <w:sz w:val="28"/>
        </w:rPr>
        <w:t>
      18. Полномочия Руководителя Управления:</w:t>
      </w:r>
    </w:p>
    <w:bookmarkEnd w:id="36327"/>
    <w:bookmarkStart w:name="z36811" w:id="36328"/>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36328"/>
    <w:bookmarkStart w:name="z36812" w:id="36329"/>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6329"/>
    <w:bookmarkStart w:name="z36813" w:id="36330"/>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6330"/>
    <w:bookmarkStart w:name="z36814" w:id="36331"/>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6331"/>
    <w:bookmarkStart w:name="z36815" w:id="36332"/>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6332"/>
    <w:bookmarkStart w:name="z36816" w:id="36333"/>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36333"/>
    <w:bookmarkStart w:name="z36817" w:id="36334"/>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6334"/>
    <w:bookmarkStart w:name="z36818" w:id="36335"/>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6335"/>
    <w:bookmarkStart w:name="z36819" w:id="36336"/>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6336"/>
    <w:bookmarkStart w:name="z36820" w:id="36337"/>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6337"/>
    <w:bookmarkStart w:name="z36821" w:id="36338"/>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6338"/>
    <w:bookmarkStart w:name="z36822" w:id="36339"/>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6339"/>
    <w:bookmarkStart w:name="z36823" w:id="36340"/>
    <w:p>
      <w:pPr>
        <w:spacing w:after="0"/>
        <w:ind w:left="0"/>
        <w:jc w:val="left"/>
      </w:pPr>
      <w:r>
        <w:rPr>
          <w:rFonts w:ascii="Times New Roman"/>
          <w:b/>
          <w:i w:val="false"/>
          <w:color w:val="000000"/>
        </w:rPr>
        <w:t xml:space="preserve"> Глава 4. Имущество Управления</w:t>
      </w:r>
    </w:p>
    <w:bookmarkEnd w:id="36340"/>
    <w:bookmarkStart w:name="z36824" w:id="36341"/>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36341"/>
    <w:bookmarkStart w:name="z36825" w:id="36342"/>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6342"/>
    <w:bookmarkStart w:name="z36826" w:id="36343"/>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36343"/>
    <w:bookmarkStart w:name="z36827" w:id="36344"/>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6344"/>
    <w:bookmarkStart w:name="z36828" w:id="36345"/>
    <w:p>
      <w:pPr>
        <w:spacing w:after="0"/>
        <w:ind w:left="0"/>
        <w:jc w:val="left"/>
      </w:pPr>
      <w:r>
        <w:rPr>
          <w:rFonts w:ascii="Times New Roman"/>
          <w:b/>
          <w:i w:val="false"/>
          <w:color w:val="000000"/>
        </w:rPr>
        <w:t xml:space="preserve"> Глава 5. Реорганизация и упразднение Управления</w:t>
      </w:r>
    </w:p>
    <w:bookmarkEnd w:id="36345"/>
    <w:bookmarkStart w:name="z36829" w:id="36346"/>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363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231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258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6832" w:id="36347"/>
    <w:p>
      <w:pPr>
        <w:spacing w:after="0"/>
        <w:ind w:left="0"/>
        <w:jc w:val="left"/>
      </w:pPr>
      <w:r>
        <w:rPr>
          <w:rFonts w:ascii="Times New Roman"/>
          <w:b/>
          <w:i w:val="false"/>
          <w:color w:val="000000"/>
        </w:rPr>
        <w:t xml:space="preserve"> Положение об Управлении государственных доходов по городу Семею Департамента государственных доходов по области Абай Комитета государственных доходов Министерства финансов Республики Казахстан</w:t>
      </w:r>
    </w:p>
    <w:bookmarkEnd w:id="36347"/>
    <w:bookmarkStart w:name="z36833" w:id="36348"/>
    <w:p>
      <w:pPr>
        <w:spacing w:after="0"/>
        <w:ind w:left="0"/>
        <w:jc w:val="left"/>
      </w:pPr>
      <w:r>
        <w:rPr>
          <w:rFonts w:ascii="Times New Roman"/>
          <w:b/>
          <w:i w:val="false"/>
          <w:color w:val="000000"/>
        </w:rPr>
        <w:t xml:space="preserve"> Глава 1. Общие положения</w:t>
      </w:r>
    </w:p>
    <w:bookmarkEnd w:id="36348"/>
    <w:bookmarkStart w:name="z36834" w:id="36349"/>
    <w:p>
      <w:pPr>
        <w:spacing w:after="0"/>
        <w:ind w:left="0"/>
        <w:jc w:val="both"/>
      </w:pPr>
      <w:r>
        <w:rPr>
          <w:rFonts w:ascii="Times New Roman"/>
          <w:b w:val="false"/>
          <w:i w:val="false"/>
          <w:color w:val="000000"/>
          <w:sz w:val="28"/>
        </w:rPr>
        <w:t>
      1. Управление государственных доходов по городу Семею Департамента государственных доходов по области Абай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области Абай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6349"/>
    <w:bookmarkStart w:name="z36835" w:id="36350"/>
    <w:p>
      <w:pPr>
        <w:spacing w:after="0"/>
        <w:ind w:left="0"/>
        <w:jc w:val="both"/>
      </w:pPr>
      <w:r>
        <w:rPr>
          <w:rFonts w:ascii="Times New Roman"/>
          <w:b w:val="false"/>
          <w:i w:val="false"/>
          <w:color w:val="000000"/>
          <w:sz w:val="28"/>
        </w:rPr>
        <w:t xml:space="preserve">
      1) налогового администрирования; </w:t>
      </w:r>
    </w:p>
    <w:bookmarkEnd w:id="36350"/>
    <w:bookmarkStart w:name="z36836" w:id="36351"/>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6351"/>
    <w:bookmarkStart w:name="z36837" w:id="36352"/>
    <w:p>
      <w:pPr>
        <w:spacing w:after="0"/>
        <w:ind w:left="0"/>
        <w:jc w:val="both"/>
      </w:pPr>
      <w:r>
        <w:rPr>
          <w:rFonts w:ascii="Times New Roman"/>
          <w:b w:val="false"/>
          <w:i w:val="false"/>
          <w:color w:val="000000"/>
          <w:sz w:val="28"/>
        </w:rPr>
        <w:t xml:space="preserve">
      3) оборота нефтепродуктов и биотоплива; </w:t>
      </w:r>
    </w:p>
    <w:bookmarkEnd w:id="36352"/>
    <w:bookmarkStart w:name="z36838" w:id="36353"/>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6353"/>
    <w:bookmarkStart w:name="z36839" w:id="36354"/>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6354"/>
    <w:bookmarkStart w:name="z36840" w:id="36355"/>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6355"/>
    <w:bookmarkStart w:name="z36841" w:id="36356"/>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6356"/>
    <w:bookmarkStart w:name="z36842" w:id="36357"/>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6357"/>
    <w:bookmarkStart w:name="z36843" w:id="36358"/>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6358"/>
    <w:bookmarkStart w:name="z36844" w:id="36359"/>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6359"/>
    <w:bookmarkStart w:name="z36845" w:id="36360"/>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6360"/>
    <w:bookmarkStart w:name="z36846" w:id="36361"/>
    <w:p>
      <w:pPr>
        <w:spacing w:after="0"/>
        <w:ind w:left="0"/>
        <w:jc w:val="both"/>
      </w:pPr>
      <w:r>
        <w:rPr>
          <w:rFonts w:ascii="Times New Roman"/>
          <w:b w:val="false"/>
          <w:i w:val="false"/>
          <w:color w:val="000000"/>
          <w:sz w:val="28"/>
        </w:rPr>
        <w:t xml:space="preserve">
      8. Местонахождение Управления: почтовый индекс 071405, Республика Казахстан, область Абай, город Семей, площадь Абая, 3. </w:t>
      </w:r>
    </w:p>
    <w:bookmarkEnd w:id="36361"/>
    <w:bookmarkStart w:name="z36847" w:id="36362"/>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Семею Департамента государственных доходов по области Абай Комитета государственных доходов Министерства финансов Республики Казахстан".</w:t>
      </w:r>
    </w:p>
    <w:bookmarkEnd w:id="36362"/>
    <w:bookmarkStart w:name="z36848" w:id="36363"/>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6363"/>
    <w:bookmarkStart w:name="z36849" w:id="36364"/>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6364"/>
    <w:bookmarkStart w:name="z36850" w:id="36365"/>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6365"/>
    <w:bookmarkStart w:name="z36851" w:id="36366"/>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6366"/>
    <w:bookmarkStart w:name="z36852" w:id="36367"/>
    <w:p>
      <w:pPr>
        <w:spacing w:after="0"/>
        <w:ind w:left="0"/>
        <w:jc w:val="left"/>
      </w:pPr>
      <w:r>
        <w:rPr>
          <w:rFonts w:ascii="Times New Roman"/>
          <w:b/>
          <w:i w:val="false"/>
          <w:color w:val="000000"/>
        </w:rPr>
        <w:t xml:space="preserve"> Глава 2. Задачи, права и обязанности Управления</w:t>
      </w:r>
    </w:p>
    <w:bookmarkEnd w:id="36367"/>
    <w:bookmarkStart w:name="z36853" w:id="36368"/>
    <w:p>
      <w:pPr>
        <w:spacing w:after="0"/>
        <w:ind w:left="0"/>
        <w:jc w:val="both"/>
      </w:pPr>
      <w:r>
        <w:rPr>
          <w:rFonts w:ascii="Times New Roman"/>
          <w:b w:val="false"/>
          <w:i w:val="false"/>
          <w:color w:val="000000"/>
          <w:sz w:val="28"/>
        </w:rPr>
        <w:t>
      13. Задачи:</w:t>
      </w:r>
    </w:p>
    <w:bookmarkEnd w:id="36368"/>
    <w:bookmarkStart w:name="z36854" w:id="36369"/>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6369"/>
    <w:bookmarkStart w:name="z36855" w:id="36370"/>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6370"/>
    <w:bookmarkStart w:name="z36856" w:id="36371"/>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6371"/>
    <w:bookmarkStart w:name="z36857" w:id="36372"/>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6372"/>
    <w:bookmarkStart w:name="z36858" w:id="36373"/>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6373"/>
    <w:bookmarkStart w:name="z36859" w:id="36374"/>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6374"/>
    <w:bookmarkStart w:name="z36860" w:id="36375"/>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6375"/>
    <w:bookmarkStart w:name="z36861" w:id="36376"/>
    <w:p>
      <w:pPr>
        <w:spacing w:after="0"/>
        <w:ind w:left="0"/>
        <w:jc w:val="both"/>
      </w:pPr>
      <w:r>
        <w:rPr>
          <w:rFonts w:ascii="Times New Roman"/>
          <w:b w:val="false"/>
          <w:i w:val="false"/>
          <w:color w:val="000000"/>
          <w:sz w:val="28"/>
        </w:rPr>
        <w:t>
      14. Права и обязанности Управления:</w:t>
      </w:r>
    </w:p>
    <w:bookmarkEnd w:id="36376"/>
    <w:bookmarkStart w:name="z36862" w:id="36377"/>
    <w:p>
      <w:pPr>
        <w:spacing w:after="0"/>
        <w:ind w:left="0"/>
        <w:jc w:val="both"/>
      </w:pPr>
      <w:r>
        <w:rPr>
          <w:rFonts w:ascii="Times New Roman"/>
          <w:b w:val="false"/>
          <w:i w:val="false"/>
          <w:color w:val="000000"/>
          <w:sz w:val="28"/>
        </w:rPr>
        <w:t>
      1) права:</w:t>
      </w:r>
    </w:p>
    <w:bookmarkEnd w:id="36377"/>
    <w:bookmarkStart w:name="z36863" w:id="36378"/>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6378"/>
    <w:bookmarkStart w:name="z36864" w:id="36379"/>
    <w:p>
      <w:pPr>
        <w:spacing w:after="0"/>
        <w:ind w:left="0"/>
        <w:jc w:val="both"/>
      </w:pPr>
      <w:r>
        <w:rPr>
          <w:rFonts w:ascii="Times New Roman"/>
          <w:b w:val="false"/>
          <w:i w:val="false"/>
          <w:color w:val="000000"/>
          <w:sz w:val="28"/>
        </w:rPr>
        <w:t>
      требовать от налогоплательщика (налогового агента):</w:t>
      </w:r>
    </w:p>
    <w:bookmarkEnd w:id="36379"/>
    <w:bookmarkStart w:name="z36865" w:id="36380"/>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6380"/>
    <w:bookmarkStart w:name="z36866" w:id="36381"/>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6381"/>
    <w:bookmarkStart w:name="z36867" w:id="36382"/>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6382"/>
    <w:bookmarkStart w:name="z36868" w:id="3638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6383"/>
    <w:bookmarkStart w:name="z36869" w:id="3638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6384"/>
    <w:bookmarkStart w:name="z36870" w:id="36385"/>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6385"/>
    <w:bookmarkStart w:name="z36871" w:id="36386"/>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6386"/>
    <w:bookmarkStart w:name="z36872" w:id="36387"/>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6387"/>
    <w:bookmarkStart w:name="z36873" w:id="36388"/>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6388"/>
    <w:bookmarkStart w:name="z36874" w:id="36389"/>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6389"/>
    <w:bookmarkStart w:name="z36875" w:id="36390"/>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6390"/>
    <w:bookmarkStart w:name="z36876" w:id="36391"/>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6391"/>
    <w:bookmarkStart w:name="z36877" w:id="36392"/>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6392"/>
    <w:bookmarkStart w:name="z36878" w:id="36393"/>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6393"/>
    <w:bookmarkStart w:name="z36879" w:id="36394"/>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6394"/>
    <w:bookmarkStart w:name="z36880" w:id="36395"/>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6395"/>
    <w:bookmarkStart w:name="z36881" w:id="36396"/>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6396"/>
    <w:bookmarkStart w:name="z36882" w:id="36397"/>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6397"/>
    <w:bookmarkStart w:name="z36883" w:id="36398"/>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6398"/>
    <w:bookmarkStart w:name="z36884" w:id="36399"/>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6399"/>
    <w:bookmarkStart w:name="z36885" w:id="36400"/>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6400"/>
    <w:bookmarkStart w:name="z36886" w:id="36401"/>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6401"/>
    <w:bookmarkStart w:name="z36887" w:id="36402"/>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6402"/>
    <w:bookmarkStart w:name="z36888" w:id="36403"/>
    <w:p>
      <w:pPr>
        <w:spacing w:after="0"/>
        <w:ind w:left="0"/>
        <w:jc w:val="both"/>
      </w:pPr>
      <w:r>
        <w:rPr>
          <w:rFonts w:ascii="Times New Roman"/>
          <w:b w:val="false"/>
          <w:i w:val="false"/>
          <w:color w:val="000000"/>
          <w:sz w:val="28"/>
        </w:rPr>
        <w:t>
      2) обязанности:</w:t>
      </w:r>
    </w:p>
    <w:bookmarkEnd w:id="36403"/>
    <w:bookmarkStart w:name="z36889" w:id="36404"/>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6404"/>
    <w:bookmarkStart w:name="z36890" w:id="36405"/>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6405"/>
    <w:bookmarkStart w:name="z36891" w:id="36406"/>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6406"/>
    <w:bookmarkStart w:name="z36892" w:id="36407"/>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6407"/>
    <w:bookmarkStart w:name="z36893" w:id="36408"/>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6408"/>
    <w:bookmarkStart w:name="z36894" w:id="36409"/>
    <w:p>
      <w:pPr>
        <w:spacing w:after="0"/>
        <w:ind w:left="0"/>
        <w:jc w:val="both"/>
      </w:pPr>
      <w:r>
        <w:rPr>
          <w:rFonts w:ascii="Times New Roman"/>
          <w:b w:val="false"/>
          <w:i w:val="false"/>
          <w:color w:val="000000"/>
          <w:sz w:val="28"/>
        </w:rPr>
        <w:t>
      имеющих налоговую задолженность;</w:t>
      </w:r>
    </w:p>
    <w:bookmarkEnd w:id="36409"/>
    <w:bookmarkStart w:name="z36895" w:id="36410"/>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6410"/>
    <w:bookmarkStart w:name="z36896" w:id="36411"/>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6411"/>
    <w:bookmarkStart w:name="z36897" w:id="36412"/>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6412"/>
    <w:bookmarkStart w:name="z36898" w:id="36413"/>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6413"/>
    <w:bookmarkStart w:name="z36899" w:id="36414"/>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6414"/>
    <w:bookmarkStart w:name="z36900" w:id="36415"/>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6415"/>
    <w:bookmarkStart w:name="z36901" w:id="36416"/>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6416"/>
    <w:bookmarkStart w:name="z36902" w:id="36417"/>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6417"/>
    <w:bookmarkStart w:name="z36903" w:id="36418"/>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6418"/>
    <w:bookmarkStart w:name="z36904" w:id="36419"/>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6419"/>
    <w:bookmarkStart w:name="z36905" w:id="36420"/>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6420"/>
    <w:bookmarkStart w:name="z36906" w:id="36421"/>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6421"/>
    <w:bookmarkStart w:name="z36907" w:id="36422"/>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6422"/>
    <w:bookmarkStart w:name="z36908" w:id="36423"/>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6423"/>
    <w:bookmarkStart w:name="z36909" w:id="36424"/>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6424"/>
    <w:bookmarkStart w:name="z36910" w:id="36425"/>
    <w:p>
      <w:pPr>
        <w:spacing w:after="0"/>
        <w:ind w:left="0"/>
        <w:jc w:val="both"/>
      </w:pPr>
      <w:r>
        <w:rPr>
          <w:rFonts w:ascii="Times New Roman"/>
          <w:b w:val="false"/>
          <w:i w:val="false"/>
          <w:color w:val="000000"/>
          <w:sz w:val="28"/>
        </w:rPr>
        <w:t>
      защищать интересы государства;</w:t>
      </w:r>
    </w:p>
    <w:bookmarkEnd w:id="36425"/>
    <w:bookmarkStart w:name="z36911" w:id="36426"/>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6426"/>
    <w:bookmarkStart w:name="z36912" w:id="36427"/>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6427"/>
    <w:bookmarkStart w:name="z36913" w:id="36428"/>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6428"/>
    <w:bookmarkStart w:name="z36914" w:id="36429"/>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6429"/>
    <w:bookmarkStart w:name="z36915" w:id="36430"/>
    <w:p>
      <w:pPr>
        <w:spacing w:after="0"/>
        <w:ind w:left="0"/>
        <w:jc w:val="both"/>
      </w:pPr>
      <w:r>
        <w:rPr>
          <w:rFonts w:ascii="Times New Roman"/>
          <w:b w:val="false"/>
          <w:i w:val="false"/>
          <w:color w:val="000000"/>
          <w:sz w:val="28"/>
        </w:rPr>
        <w:t>
      15. Функции:</w:t>
      </w:r>
    </w:p>
    <w:bookmarkEnd w:id="36430"/>
    <w:bookmarkStart w:name="z36916" w:id="36431"/>
    <w:p>
      <w:pPr>
        <w:spacing w:after="0"/>
        <w:ind w:left="0"/>
        <w:jc w:val="both"/>
      </w:pPr>
      <w:r>
        <w:rPr>
          <w:rFonts w:ascii="Times New Roman"/>
          <w:b w:val="false"/>
          <w:i w:val="false"/>
          <w:color w:val="000000"/>
          <w:sz w:val="28"/>
        </w:rPr>
        <w:t>
      1) осуществление налогового контроля;</w:t>
      </w:r>
    </w:p>
    <w:bookmarkEnd w:id="36431"/>
    <w:bookmarkStart w:name="z36917" w:id="36432"/>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6432"/>
    <w:bookmarkStart w:name="z36918" w:id="36433"/>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6433"/>
    <w:bookmarkStart w:name="z36919" w:id="36434"/>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6434"/>
    <w:bookmarkStart w:name="z36920" w:id="36435"/>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6435"/>
    <w:bookmarkStart w:name="z36921" w:id="36436"/>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6436"/>
    <w:bookmarkStart w:name="z36922" w:id="36437"/>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6437"/>
    <w:bookmarkStart w:name="z36923" w:id="36438"/>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6438"/>
    <w:bookmarkStart w:name="z36924" w:id="36439"/>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6439"/>
    <w:bookmarkStart w:name="z36925" w:id="36440"/>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6440"/>
    <w:bookmarkStart w:name="z36926" w:id="36441"/>
    <w:p>
      <w:pPr>
        <w:spacing w:after="0"/>
        <w:ind w:left="0"/>
        <w:jc w:val="both"/>
      </w:pPr>
      <w:r>
        <w:rPr>
          <w:rFonts w:ascii="Times New Roman"/>
          <w:b w:val="false"/>
          <w:i w:val="false"/>
          <w:color w:val="000000"/>
          <w:sz w:val="28"/>
        </w:rPr>
        <w:t>
      11) осуществление налогового администрирования;</w:t>
      </w:r>
    </w:p>
    <w:bookmarkEnd w:id="36441"/>
    <w:bookmarkStart w:name="z36927" w:id="36442"/>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6442"/>
    <w:bookmarkStart w:name="z36928" w:id="36443"/>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6443"/>
    <w:bookmarkStart w:name="z36929" w:id="36444"/>
    <w:p>
      <w:pPr>
        <w:spacing w:after="0"/>
        <w:ind w:left="0"/>
        <w:jc w:val="both"/>
      </w:pPr>
      <w:r>
        <w:rPr>
          <w:rFonts w:ascii="Times New Roman"/>
          <w:b w:val="false"/>
          <w:i w:val="false"/>
          <w:color w:val="000000"/>
          <w:sz w:val="28"/>
        </w:rPr>
        <w:t>
      14) использование системы управления рисками;</w:t>
      </w:r>
    </w:p>
    <w:bookmarkEnd w:id="36444"/>
    <w:bookmarkStart w:name="z36930" w:id="36445"/>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6445"/>
    <w:bookmarkStart w:name="z36931" w:id="36446"/>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6446"/>
    <w:bookmarkStart w:name="z36932" w:id="36447"/>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6447"/>
    <w:bookmarkStart w:name="z36933" w:id="36448"/>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6448"/>
    <w:bookmarkStart w:name="z36934" w:id="36449"/>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6449"/>
    <w:bookmarkStart w:name="z36935" w:id="36450"/>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6450"/>
    <w:bookmarkStart w:name="z36936" w:id="36451"/>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6451"/>
    <w:bookmarkStart w:name="z36937" w:id="36452"/>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6452"/>
    <w:bookmarkStart w:name="z36938" w:id="36453"/>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6453"/>
    <w:bookmarkStart w:name="z36939" w:id="36454"/>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6454"/>
    <w:bookmarkStart w:name="z36940" w:id="36455"/>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6455"/>
    <w:bookmarkStart w:name="z36941" w:id="36456"/>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6456"/>
    <w:bookmarkStart w:name="z36942" w:id="36457"/>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6457"/>
    <w:bookmarkStart w:name="z36943" w:id="36458"/>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6458"/>
    <w:bookmarkStart w:name="z36944" w:id="36459"/>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6459"/>
    <w:bookmarkStart w:name="z36945" w:id="36460"/>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6460"/>
    <w:bookmarkStart w:name="z36946" w:id="36461"/>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6461"/>
    <w:bookmarkStart w:name="z36947" w:id="36462"/>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6462"/>
    <w:bookmarkStart w:name="z36948" w:id="36463"/>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6463"/>
    <w:bookmarkStart w:name="z36949" w:id="36464"/>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6464"/>
    <w:bookmarkStart w:name="z36950" w:id="36465"/>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6465"/>
    <w:bookmarkStart w:name="z36951" w:id="36466"/>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6466"/>
    <w:bookmarkStart w:name="z36952" w:id="36467"/>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6467"/>
    <w:bookmarkStart w:name="z36953" w:id="36468"/>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6468"/>
    <w:bookmarkStart w:name="z36954" w:id="36469"/>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6469"/>
    <w:bookmarkStart w:name="z36955" w:id="36470"/>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6470"/>
    <w:bookmarkStart w:name="z36956" w:id="36471"/>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6471"/>
    <w:bookmarkStart w:name="z36957" w:id="36472"/>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6472"/>
    <w:bookmarkStart w:name="z36958" w:id="36473"/>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6473"/>
    <w:bookmarkStart w:name="z36959" w:id="36474"/>
    <w:p>
      <w:pPr>
        <w:spacing w:after="0"/>
        <w:ind w:left="0"/>
        <w:jc w:val="both"/>
      </w:pPr>
      <w:r>
        <w:rPr>
          <w:rFonts w:ascii="Times New Roman"/>
          <w:b w:val="false"/>
          <w:i w:val="false"/>
          <w:color w:val="000000"/>
          <w:sz w:val="28"/>
        </w:rPr>
        <w:t>
      19. Полномочия Руководителя Управления:</w:t>
      </w:r>
    </w:p>
    <w:bookmarkEnd w:id="36474"/>
    <w:bookmarkStart w:name="z36960" w:id="36475"/>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36475"/>
    <w:bookmarkStart w:name="z36961" w:id="36476"/>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6476"/>
    <w:bookmarkStart w:name="z36962" w:id="36477"/>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6477"/>
    <w:bookmarkStart w:name="z36963" w:id="36478"/>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6478"/>
    <w:bookmarkStart w:name="z36964" w:id="36479"/>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6479"/>
    <w:bookmarkStart w:name="z36965" w:id="36480"/>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36480"/>
    <w:bookmarkStart w:name="z36966" w:id="36481"/>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6481"/>
    <w:bookmarkStart w:name="z36967" w:id="36482"/>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6482"/>
    <w:bookmarkStart w:name="z36968" w:id="36483"/>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6483"/>
    <w:bookmarkStart w:name="z36969" w:id="36484"/>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6484"/>
    <w:bookmarkStart w:name="z36970" w:id="36485"/>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6485"/>
    <w:bookmarkStart w:name="z36971" w:id="36486"/>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6486"/>
    <w:bookmarkStart w:name="z36972" w:id="36487"/>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36487"/>
    <w:bookmarkStart w:name="z36973" w:id="36488"/>
    <w:p>
      <w:pPr>
        <w:spacing w:after="0"/>
        <w:ind w:left="0"/>
        <w:jc w:val="left"/>
      </w:pPr>
      <w:r>
        <w:rPr>
          <w:rFonts w:ascii="Times New Roman"/>
          <w:b/>
          <w:i w:val="false"/>
          <w:color w:val="000000"/>
        </w:rPr>
        <w:t xml:space="preserve"> Глава 4. Имущество Управления</w:t>
      </w:r>
    </w:p>
    <w:bookmarkEnd w:id="36488"/>
    <w:bookmarkStart w:name="z36974" w:id="36489"/>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36489"/>
    <w:bookmarkStart w:name="z36975" w:id="36490"/>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6490"/>
    <w:bookmarkStart w:name="z36976" w:id="36491"/>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36491"/>
    <w:bookmarkStart w:name="z36977" w:id="36492"/>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6492"/>
    <w:bookmarkStart w:name="z36978" w:id="36493"/>
    <w:p>
      <w:pPr>
        <w:spacing w:after="0"/>
        <w:ind w:left="0"/>
        <w:jc w:val="left"/>
      </w:pPr>
      <w:r>
        <w:rPr>
          <w:rFonts w:ascii="Times New Roman"/>
          <w:b/>
          <w:i w:val="false"/>
          <w:color w:val="000000"/>
        </w:rPr>
        <w:t xml:space="preserve"> Глава 5. Реорганизация и упразднение Управления</w:t>
      </w:r>
    </w:p>
    <w:bookmarkEnd w:id="36493"/>
    <w:bookmarkStart w:name="z36979" w:id="36494"/>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364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232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259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6982" w:id="36495"/>
    <w:p>
      <w:pPr>
        <w:spacing w:after="0"/>
        <w:ind w:left="0"/>
        <w:jc w:val="left"/>
      </w:pPr>
      <w:r>
        <w:rPr>
          <w:rFonts w:ascii="Times New Roman"/>
          <w:b/>
          <w:i w:val="false"/>
          <w:color w:val="000000"/>
        </w:rPr>
        <w:t xml:space="preserve"> Положение об Управлении государственных доходов по Абайскому району Департамента государственных доходов по области Абай Комитета государственных доходов Министерства финансов Республики Казахстан</w:t>
      </w:r>
    </w:p>
    <w:bookmarkEnd w:id="36495"/>
    <w:bookmarkStart w:name="z36983" w:id="36496"/>
    <w:p>
      <w:pPr>
        <w:spacing w:after="0"/>
        <w:ind w:left="0"/>
        <w:jc w:val="left"/>
      </w:pPr>
      <w:r>
        <w:rPr>
          <w:rFonts w:ascii="Times New Roman"/>
          <w:b/>
          <w:i w:val="false"/>
          <w:color w:val="000000"/>
        </w:rPr>
        <w:t xml:space="preserve"> Глава 1. Общие положения</w:t>
      </w:r>
    </w:p>
    <w:bookmarkEnd w:id="36496"/>
    <w:bookmarkStart w:name="z36984" w:id="36497"/>
    <w:p>
      <w:pPr>
        <w:spacing w:after="0"/>
        <w:ind w:left="0"/>
        <w:jc w:val="both"/>
      </w:pPr>
      <w:r>
        <w:rPr>
          <w:rFonts w:ascii="Times New Roman"/>
          <w:b w:val="false"/>
          <w:i w:val="false"/>
          <w:color w:val="000000"/>
          <w:sz w:val="28"/>
        </w:rPr>
        <w:t>
      1. Управление государственных доходов по Абайскому району Департамента государственных доходов по области Абай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области Абай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6497"/>
    <w:bookmarkStart w:name="z36985" w:id="36498"/>
    <w:p>
      <w:pPr>
        <w:spacing w:after="0"/>
        <w:ind w:left="0"/>
        <w:jc w:val="both"/>
      </w:pPr>
      <w:r>
        <w:rPr>
          <w:rFonts w:ascii="Times New Roman"/>
          <w:b w:val="false"/>
          <w:i w:val="false"/>
          <w:color w:val="000000"/>
          <w:sz w:val="28"/>
        </w:rPr>
        <w:t xml:space="preserve">
      1) налогового администрирования; </w:t>
      </w:r>
    </w:p>
    <w:bookmarkEnd w:id="36498"/>
    <w:bookmarkStart w:name="z36986" w:id="36499"/>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6499"/>
    <w:bookmarkStart w:name="z36987" w:id="36500"/>
    <w:p>
      <w:pPr>
        <w:spacing w:after="0"/>
        <w:ind w:left="0"/>
        <w:jc w:val="both"/>
      </w:pPr>
      <w:r>
        <w:rPr>
          <w:rFonts w:ascii="Times New Roman"/>
          <w:b w:val="false"/>
          <w:i w:val="false"/>
          <w:color w:val="000000"/>
          <w:sz w:val="28"/>
        </w:rPr>
        <w:t xml:space="preserve">
      3) оборота нефтепродуктов и биотоплива; </w:t>
      </w:r>
    </w:p>
    <w:bookmarkEnd w:id="36500"/>
    <w:bookmarkStart w:name="z36988" w:id="36501"/>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6501"/>
    <w:bookmarkStart w:name="z36989" w:id="36502"/>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6502"/>
    <w:bookmarkStart w:name="z36990" w:id="36503"/>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6503"/>
    <w:bookmarkStart w:name="z36991" w:id="36504"/>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6504"/>
    <w:bookmarkStart w:name="z36992" w:id="36505"/>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6505"/>
    <w:bookmarkStart w:name="z36993" w:id="36506"/>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6506"/>
    <w:bookmarkStart w:name="z36994" w:id="36507"/>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6507"/>
    <w:bookmarkStart w:name="z36995" w:id="36508"/>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6508"/>
    <w:bookmarkStart w:name="z36996" w:id="36509"/>
    <w:p>
      <w:pPr>
        <w:spacing w:after="0"/>
        <w:ind w:left="0"/>
        <w:jc w:val="both"/>
      </w:pPr>
      <w:r>
        <w:rPr>
          <w:rFonts w:ascii="Times New Roman"/>
          <w:b w:val="false"/>
          <w:i w:val="false"/>
          <w:color w:val="000000"/>
          <w:sz w:val="28"/>
        </w:rPr>
        <w:t xml:space="preserve">
      8. Местонахождение Управления: почтовый индекс 070100, Республика Казахстан, область Абай, Абайский район, село Караул, улица Абая, 47. </w:t>
      </w:r>
    </w:p>
    <w:bookmarkEnd w:id="36509"/>
    <w:bookmarkStart w:name="z36997" w:id="36510"/>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Абайскому району Департамента государственных доходов по области Абай Комитета государственных доходов Министерства финансов Республики Казахстан".</w:t>
      </w:r>
    </w:p>
    <w:bookmarkEnd w:id="36510"/>
    <w:bookmarkStart w:name="z36998" w:id="36511"/>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6511"/>
    <w:bookmarkStart w:name="z36999" w:id="36512"/>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6512"/>
    <w:bookmarkStart w:name="z37000" w:id="36513"/>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6513"/>
    <w:bookmarkStart w:name="z37001" w:id="36514"/>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6514"/>
    <w:bookmarkStart w:name="z37002" w:id="36515"/>
    <w:p>
      <w:pPr>
        <w:spacing w:after="0"/>
        <w:ind w:left="0"/>
        <w:jc w:val="left"/>
      </w:pPr>
      <w:r>
        <w:rPr>
          <w:rFonts w:ascii="Times New Roman"/>
          <w:b/>
          <w:i w:val="false"/>
          <w:color w:val="000000"/>
        </w:rPr>
        <w:t xml:space="preserve"> Глава 2. Задачи, права и обязанности Управления</w:t>
      </w:r>
    </w:p>
    <w:bookmarkEnd w:id="36515"/>
    <w:bookmarkStart w:name="z37003" w:id="36516"/>
    <w:p>
      <w:pPr>
        <w:spacing w:after="0"/>
        <w:ind w:left="0"/>
        <w:jc w:val="both"/>
      </w:pPr>
      <w:r>
        <w:rPr>
          <w:rFonts w:ascii="Times New Roman"/>
          <w:b w:val="false"/>
          <w:i w:val="false"/>
          <w:color w:val="000000"/>
          <w:sz w:val="28"/>
        </w:rPr>
        <w:t>
      13. Задачи:</w:t>
      </w:r>
    </w:p>
    <w:bookmarkEnd w:id="36516"/>
    <w:bookmarkStart w:name="z37004" w:id="36517"/>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6517"/>
    <w:bookmarkStart w:name="z37005" w:id="36518"/>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6518"/>
    <w:bookmarkStart w:name="z37006" w:id="36519"/>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6519"/>
    <w:bookmarkStart w:name="z37007" w:id="36520"/>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6520"/>
    <w:bookmarkStart w:name="z37008" w:id="36521"/>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6521"/>
    <w:bookmarkStart w:name="z37009" w:id="36522"/>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6522"/>
    <w:bookmarkStart w:name="z37010" w:id="36523"/>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6523"/>
    <w:bookmarkStart w:name="z37011" w:id="36524"/>
    <w:p>
      <w:pPr>
        <w:spacing w:after="0"/>
        <w:ind w:left="0"/>
        <w:jc w:val="both"/>
      </w:pPr>
      <w:r>
        <w:rPr>
          <w:rFonts w:ascii="Times New Roman"/>
          <w:b w:val="false"/>
          <w:i w:val="false"/>
          <w:color w:val="000000"/>
          <w:sz w:val="28"/>
        </w:rPr>
        <w:t>
      14. Права и обязанности Управления:</w:t>
      </w:r>
    </w:p>
    <w:bookmarkEnd w:id="36524"/>
    <w:bookmarkStart w:name="z37012" w:id="36525"/>
    <w:p>
      <w:pPr>
        <w:spacing w:after="0"/>
        <w:ind w:left="0"/>
        <w:jc w:val="both"/>
      </w:pPr>
      <w:r>
        <w:rPr>
          <w:rFonts w:ascii="Times New Roman"/>
          <w:b w:val="false"/>
          <w:i w:val="false"/>
          <w:color w:val="000000"/>
          <w:sz w:val="28"/>
        </w:rPr>
        <w:t>
      1) права:</w:t>
      </w:r>
    </w:p>
    <w:bookmarkEnd w:id="36525"/>
    <w:bookmarkStart w:name="z37013" w:id="36526"/>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6526"/>
    <w:bookmarkStart w:name="z37014" w:id="36527"/>
    <w:p>
      <w:pPr>
        <w:spacing w:after="0"/>
        <w:ind w:left="0"/>
        <w:jc w:val="both"/>
      </w:pPr>
      <w:r>
        <w:rPr>
          <w:rFonts w:ascii="Times New Roman"/>
          <w:b w:val="false"/>
          <w:i w:val="false"/>
          <w:color w:val="000000"/>
          <w:sz w:val="28"/>
        </w:rPr>
        <w:t>
      требовать от налогоплательщика (налогового агента):</w:t>
      </w:r>
    </w:p>
    <w:bookmarkEnd w:id="36527"/>
    <w:bookmarkStart w:name="z37015" w:id="36528"/>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6528"/>
    <w:bookmarkStart w:name="z37016" w:id="36529"/>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6529"/>
    <w:bookmarkStart w:name="z37017" w:id="36530"/>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6530"/>
    <w:bookmarkStart w:name="z37018" w:id="3653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6531"/>
    <w:bookmarkStart w:name="z37019" w:id="3653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6532"/>
    <w:bookmarkStart w:name="z37020" w:id="36533"/>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6533"/>
    <w:bookmarkStart w:name="z37021" w:id="36534"/>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6534"/>
    <w:bookmarkStart w:name="z37022" w:id="36535"/>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6535"/>
    <w:bookmarkStart w:name="z37023" w:id="36536"/>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6536"/>
    <w:bookmarkStart w:name="z37024" w:id="36537"/>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6537"/>
    <w:bookmarkStart w:name="z37025" w:id="36538"/>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6538"/>
    <w:bookmarkStart w:name="z37026" w:id="36539"/>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6539"/>
    <w:bookmarkStart w:name="z37027" w:id="36540"/>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6540"/>
    <w:bookmarkStart w:name="z37028" w:id="36541"/>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6541"/>
    <w:bookmarkStart w:name="z37029" w:id="36542"/>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6542"/>
    <w:bookmarkStart w:name="z37030" w:id="36543"/>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6543"/>
    <w:bookmarkStart w:name="z37031" w:id="36544"/>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6544"/>
    <w:bookmarkStart w:name="z37032" w:id="36545"/>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6545"/>
    <w:bookmarkStart w:name="z37033" w:id="36546"/>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6546"/>
    <w:bookmarkStart w:name="z37034" w:id="36547"/>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6547"/>
    <w:bookmarkStart w:name="z37035" w:id="36548"/>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6548"/>
    <w:bookmarkStart w:name="z37036" w:id="36549"/>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6549"/>
    <w:bookmarkStart w:name="z37037" w:id="36550"/>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6550"/>
    <w:bookmarkStart w:name="z37038" w:id="36551"/>
    <w:p>
      <w:pPr>
        <w:spacing w:after="0"/>
        <w:ind w:left="0"/>
        <w:jc w:val="both"/>
      </w:pPr>
      <w:r>
        <w:rPr>
          <w:rFonts w:ascii="Times New Roman"/>
          <w:b w:val="false"/>
          <w:i w:val="false"/>
          <w:color w:val="000000"/>
          <w:sz w:val="28"/>
        </w:rPr>
        <w:t>
      2) обязанности:</w:t>
      </w:r>
    </w:p>
    <w:bookmarkEnd w:id="36551"/>
    <w:bookmarkStart w:name="z37039" w:id="36552"/>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6552"/>
    <w:bookmarkStart w:name="z37040" w:id="36553"/>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6553"/>
    <w:bookmarkStart w:name="z37041" w:id="36554"/>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6554"/>
    <w:bookmarkStart w:name="z37042" w:id="36555"/>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6555"/>
    <w:bookmarkStart w:name="z37043" w:id="36556"/>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6556"/>
    <w:bookmarkStart w:name="z37044" w:id="36557"/>
    <w:p>
      <w:pPr>
        <w:spacing w:after="0"/>
        <w:ind w:left="0"/>
        <w:jc w:val="both"/>
      </w:pPr>
      <w:r>
        <w:rPr>
          <w:rFonts w:ascii="Times New Roman"/>
          <w:b w:val="false"/>
          <w:i w:val="false"/>
          <w:color w:val="000000"/>
          <w:sz w:val="28"/>
        </w:rPr>
        <w:t>
      имеющих налоговую задолженность;</w:t>
      </w:r>
    </w:p>
    <w:bookmarkEnd w:id="36557"/>
    <w:bookmarkStart w:name="z37045" w:id="36558"/>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6558"/>
    <w:bookmarkStart w:name="z37046" w:id="36559"/>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6559"/>
    <w:bookmarkStart w:name="z37047" w:id="36560"/>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6560"/>
    <w:bookmarkStart w:name="z37048" w:id="36561"/>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6561"/>
    <w:bookmarkStart w:name="z37049" w:id="36562"/>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6562"/>
    <w:bookmarkStart w:name="z37050" w:id="36563"/>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6563"/>
    <w:bookmarkStart w:name="z37051" w:id="36564"/>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6564"/>
    <w:bookmarkStart w:name="z37052" w:id="36565"/>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6565"/>
    <w:bookmarkStart w:name="z37053" w:id="36566"/>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6566"/>
    <w:bookmarkStart w:name="z37054" w:id="36567"/>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6567"/>
    <w:bookmarkStart w:name="z37055" w:id="36568"/>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6568"/>
    <w:bookmarkStart w:name="z37056" w:id="36569"/>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6569"/>
    <w:bookmarkStart w:name="z37057" w:id="36570"/>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6570"/>
    <w:bookmarkStart w:name="z37058" w:id="36571"/>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6571"/>
    <w:bookmarkStart w:name="z37059" w:id="36572"/>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6572"/>
    <w:bookmarkStart w:name="z37060" w:id="36573"/>
    <w:p>
      <w:pPr>
        <w:spacing w:after="0"/>
        <w:ind w:left="0"/>
        <w:jc w:val="both"/>
      </w:pPr>
      <w:r>
        <w:rPr>
          <w:rFonts w:ascii="Times New Roman"/>
          <w:b w:val="false"/>
          <w:i w:val="false"/>
          <w:color w:val="000000"/>
          <w:sz w:val="28"/>
        </w:rPr>
        <w:t>
      защищать интересы государства;</w:t>
      </w:r>
    </w:p>
    <w:bookmarkEnd w:id="36573"/>
    <w:bookmarkStart w:name="z37061" w:id="36574"/>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6574"/>
    <w:bookmarkStart w:name="z37062" w:id="36575"/>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6575"/>
    <w:bookmarkStart w:name="z37063" w:id="36576"/>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6576"/>
    <w:bookmarkStart w:name="z37064" w:id="36577"/>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6577"/>
    <w:bookmarkStart w:name="z37065" w:id="36578"/>
    <w:p>
      <w:pPr>
        <w:spacing w:after="0"/>
        <w:ind w:left="0"/>
        <w:jc w:val="both"/>
      </w:pPr>
      <w:r>
        <w:rPr>
          <w:rFonts w:ascii="Times New Roman"/>
          <w:b w:val="false"/>
          <w:i w:val="false"/>
          <w:color w:val="000000"/>
          <w:sz w:val="28"/>
        </w:rPr>
        <w:t>
      15. Функции:</w:t>
      </w:r>
    </w:p>
    <w:bookmarkEnd w:id="36578"/>
    <w:bookmarkStart w:name="z37066" w:id="36579"/>
    <w:p>
      <w:pPr>
        <w:spacing w:after="0"/>
        <w:ind w:left="0"/>
        <w:jc w:val="both"/>
      </w:pPr>
      <w:r>
        <w:rPr>
          <w:rFonts w:ascii="Times New Roman"/>
          <w:b w:val="false"/>
          <w:i w:val="false"/>
          <w:color w:val="000000"/>
          <w:sz w:val="28"/>
        </w:rPr>
        <w:t>
      1) осуществление налогового контроля;</w:t>
      </w:r>
    </w:p>
    <w:bookmarkEnd w:id="36579"/>
    <w:bookmarkStart w:name="z37067" w:id="36580"/>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6580"/>
    <w:bookmarkStart w:name="z37068" w:id="36581"/>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6581"/>
    <w:bookmarkStart w:name="z37069" w:id="36582"/>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6582"/>
    <w:bookmarkStart w:name="z37070" w:id="36583"/>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6583"/>
    <w:bookmarkStart w:name="z37071" w:id="36584"/>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6584"/>
    <w:bookmarkStart w:name="z37072" w:id="36585"/>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6585"/>
    <w:bookmarkStart w:name="z37073" w:id="36586"/>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6586"/>
    <w:bookmarkStart w:name="z37074" w:id="36587"/>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6587"/>
    <w:bookmarkStart w:name="z37075" w:id="36588"/>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6588"/>
    <w:bookmarkStart w:name="z37076" w:id="36589"/>
    <w:p>
      <w:pPr>
        <w:spacing w:after="0"/>
        <w:ind w:left="0"/>
        <w:jc w:val="both"/>
      </w:pPr>
      <w:r>
        <w:rPr>
          <w:rFonts w:ascii="Times New Roman"/>
          <w:b w:val="false"/>
          <w:i w:val="false"/>
          <w:color w:val="000000"/>
          <w:sz w:val="28"/>
        </w:rPr>
        <w:t>
      11) осуществление налогового администрирования;</w:t>
      </w:r>
    </w:p>
    <w:bookmarkEnd w:id="36589"/>
    <w:bookmarkStart w:name="z37077" w:id="36590"/>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6590"/>
    <w:bookmarkStart w:name="z37078" w:id="36591"/>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6591"/>
    <w:bookmarkStart w:name="z37079" w:id="36592"/>
    <w:p>
      <w:pPr>
        <w:spacing w:after="0"/>
        <w:ind w:left="0"/>
        <w:jc w:val="both"/>
      </w:pPr>
      <w:r>
        <w:rPr>
          <w:rFonts w:ascii="Times New Roman"/>
          <w:b w:val="false"/>
          <w:i w:val="false"/>
          <w:color w:val="000000"/>
          <w:sz w:val="28"/>
        </w:rPr>
        <w:t>
      14) использование системы управления рисками;</w:t>
      </w:r>
    </w:p>
    <w:bookmarkEnd w:id="36592"/>
    <w:bookmarkStart w:name="z37080" w:id="36593"/>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6593"/>
    <w:bookmarkStart w:name="z37081" w:id="36594"/>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6594"/>
    <w:bookmarkStart w:name="z37082" w:id="36595"/>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6595"/>
    <w:bookmarkStart w:name="z37083" w:id="36596"/>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6596"/>
    <w:bookmarkStart w:name="z37084" w:id="36597"/>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6597"/>
    <w:bookmarkStart w:name="z37085" w:id="36598"/>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6598"/>
    <w:bookmarkStart w:name="z37086" w:id="36599"/>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6599"/>
    <w:bookmarkStart w:name="z37087" w:id="36600"/>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6600"/>
    <w:bookmarkStart w:name="z37088" w:id="36601"/>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6601"/>
    <w:bookmarkStart w:name="z37089" w:id="36602"/>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6602"/>
    <w:bookmarkStart w:name="z37090" w:id="36603"/>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6603"/>
    <w:bookmarkStart w:name="z37091" w:id="36604"/>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6604"/>
    <w:bookmarkStart w:name="z37092" w:id="36605"/>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6605"/>
    <w:bookmarkStart w:name="z37093" w:id="36606"/>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6606"/>
    <w:bookmarkStart w:name="z37094" w:id="36607"/>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6607"/>
    <w:bookmarkStart w:name="z37095" w:id="36608"/>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6608"/>
    <w:bookmarkStart w:name="z37096" w:id="36609"/>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6609"/>
    <w:bookmarkStart w:name="z37097" w:id="36610"/>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6610"/>
    <w:bookmarkStart w:name="z37098" w:id="36611"/>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6611"/>
    <w:bookmarkStart w:name="z37099" w:id="36612"/>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6612"/>
    <w:bookmarkStart w:name="z37100" w:id="36613"/>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6613"/>
    <w:bookmarkStart w:name="z37101" w:id="36614"/>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6614"/>
    <w:bookmarkStart w:name="z37102" w:id="36615"/>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6615"/>
    <w:bookmarkStart w:name="z37103" w:id="36616"/>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6616"/>
    <w:bookmarkStart w:name="z37104" w:id="36617"/>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6617"/>
    <w:bookmarkStart w:name="z37105" w:id="36618"/>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6618"/>
    <w:bookmarkStart w:name="z37106" w:id="36619"/>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6619"/>
    <w:bookmarkStart w:name="z37107" w:id="36620"/>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6620"/>
    <w:bookmarkStart w:name="z37108" w:id="36621"/>
    <w:p>
      <w:pPr>
        <w:spacing w:after="0"/>
        <w:ind w:left="0"/>
        <w:jc w:val="both"/>
      </w:pPr>
      <w:r>
        <w:rPr>
          <w:rFonts w:ascii="Times New Roman"/>
          <w:b w:val="false"/>
          <w:i w:val="false"/>
          <w:color w:val="000000"/>
          <w:sz w:val="28"/>
        </w:rPr>
        <w:t>
      18. Полномочия Руководителя Управления:</w:t>
      </w:r>
    </w:p>
    <w:bookmarkEnd w:id="36621"/>
    <w:bookmarkStart w:name="z37109" w:id="36622"/>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36622"/>
    <w:bookmarkStart w:name="z37110" w:id="36623"/>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6623"/>
    <w:bookmarkStart w:name="z37111" w:id="36624"/>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6624"/>
    <w:bookmarkStart w:name="z37112" w:id="36625"/>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6625"/>
    <w:bookmarkStart w:name="z37113" w:id="36626"/>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6626"/>
    <w:bookmarkStart w:name="z37114" w:id="36627"/>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36627"/>
    <w:bookmarkStart w:name="z37115" w:id="36628"/>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6628"/>
    <w:bookmarkStart w:name="z37116" w:id="36629"/>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6629"/>
    <w:bookmarkStart w:name="z37117" w:id="36630"/>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6630"/>
    <w:bookmarkStart w:name="z37118" w:id="36631"/>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6631"/>
    <w:bookmarkStart w:name="z37119" w:id="36632"/>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6632"/>
    <w:bookmarkStart w:name="z37120" w:id="36633"/>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6633"/>
    <w:bookmarkStart w:name="z37121" w:id="36634"/>
    <w:p>
      <w:pPr>
        <w:spacing w:after="0"/>
        <w:ind w:left="0"/>
        <w:jc w:val="left"/>
      </w:pPr>
      <w:r>
        <w:rPr>
          <w:rFonts w:ascii="Times New Roman"/>
          <w:b/>
          <w:i w:val="false"/>
          <w:color w:val="000000"/>
        </w:rPr>
        <w:t xml:space="preserve"> Глава 4. Имущество Управления</w:t>
      </w:r>
    </w:p>
    <w:bookmarkEnd w:id="36634"/>
    <w:bookmarkStart w:name="z37122" w:id="36635"/>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36635"/>
    <w:bookmarkStart w:name="z37123" w:id="36636"/>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6636"/>
    <w:bookmarkStart w:name="z37124" w:id="36637"/>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36637"/>
    <w:bookmarkStart w:name="z37125" w:id="36638"/>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6638"/>
    <w:bookmarkStart w:name="z37126" w:id="36639"/>
    <w:p>
      <w:pPr>
        <w:spacing w:after="0"/>
        <w:ind w:left="0"/>
        <w:jc w:val="left"/>
      </w:pPr>
      <w:r>
        <w:rPr>
          <w:rFonts w:ascii="Times New Roman"/>
          <w:b/>
          <w:i w:val="false"/>
          <w:color w:val="000000"/>
        </w:rPr>
        <w:t xml:space="preserve"> Глава 5. Реорганизация и упразднение Управления</w:t>
      </w:r>
    </w:p>
    <w:bookmarkEnd w:id="36639"/>
    <w:bookmarkStart w:name="z37127" w:id="36640"/>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366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233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260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7130" w:id="36641"/>
    <w:p>
      <w:pPr>
        <w:spacing w:after="0"/>
        <w:ind w:left="0"/>
        <w:jc w:val="left"/>
      </w:pPr>
      <w:r>
        <w:rPr>
          <w:rFonts w:ascii="Times New Roman"/>
          <w:b/>
          <w:i w:val="false"/>
          <w:color w:val="000000"/>
        </w:rPr>
        <w:t xml:space="preserve"> Положение об Управлении государственных доходов по Аягозскому району Департамента государственных доходов по области Абай Комитета государственных доходов Министерства финансов Республики Казахстан</w:t>
      </w:r>
    </w:p>
    <w:bookmarkEnd w:id="36641"/>
    <w:bookmarkStart w:name="z37131" w:id="36642"/>
    <w:p>
      <w:pPr>
        <w:spacing w:after="0"/>
        <w:ind w:left="0"/>
        <w:jc w:val="left"/>
      </w:pPr>
      <w:r>
        <w:rPr>
          <w:rFonts w:ascii="Times New Roman"/>
          <w:b/>
          <w:i w:val="false"/>
          <w:color w:val="000000"/>
        </w:rPr>
        <w:t xml:space="preserve"> Глава 1. Общие положения</w:t>
      </w:r>
    </w:p>
    <w:bookmarkEnd w:id="36642"/>
    <w:bookmarkStart w:name="z37132" w:id="36643"/>
    <w:p>
      <w:pPr>
        <w:spacing w:after="0"/>
        <w:ind w:left="0"/>
        <w:jc w:val="both"/>
      </w:pPr>
      <w:r>
        <w:rPr>
          <w:rFonts w:ascii="Times New Roman"/>
          <w:b w:val="false"/>
          <w:i w:val="false"/>
          <w:color w:val="000000"/>
          <w:sz w:val="28"/>
        </w:rPr>
        <w:t>
      1. Управление государственных доходов по Аягозскому району Департамента государственных доходов по области Абай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области Абай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6643"/>
    <w:bookmarkStart w:name="z37133" w:id="36644"/>
    <w:p>
      <w:pPr>
        <w:spacing w:after="0"/>
        <w:ind w:left="0"/>
        <w:jc w:val="both"/>
      </w:pPr>
      <w:r>
        <w:rPr>
          <w:rFonts w:ascii="Times New Roman"/>
          <w:b w:val="false"/>
          <w:i w:val="false"/>
          <w:color w:val="000000"/>
          <w:sz w:val="28"/>
        </w:rPr>
        <w:t xml:space="preserve">
      1) налогового администрирования; </w:t>
      </w:r>
    </w:p>
    <w:bookmarkEnd w:id="36644"/>
    <w:bookmarkStart w:name="z37134" w:id="36645"/>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6645"/>
    <w:bookmarkStart w:name="z37135" w:id="36646"/>
    <w:p>
      <w:pPr>
        <w:spacing w:after="0"/>
        <w:ind w:left="0"/>
        <w:jc w:val="both"/>
      </w:pPr>
      <w:r>
        <w:rPr>
          <w:rFonts w:ascii="Times New Roman"/>
          <w:b w:val="false"/>
          <w:i w:val="false"/>
          <w:color w:val="000000"/>
          <w:sz w:val="28"/>
        </w:rPr>
        <w:t xml:space="preserve">
      3) оборота нефтепродуктов и биотоплива; </w:t>
      </w:r>
    </w:p>
    <w:bookmarkEnd w:id="36646"/>
    <w:bookmarkStart w:name="z37136" w:id="36647"/>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6647"/>
    <w:bookmarkStart w:name="z37137" w:id="36648"/>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6648"/>
    <w:bookmarkStart w:name="z37138" w:id="36649"/>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6649"/>
    <w:bookmarkStart w:name="z37139" w:id="36650"/>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6650"/>
    <w:bookmarkStart w:name="z37140" w:id="36651"/>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6651"/>
    <w:bookmarkStart w:name="z37141" w:id="36652"/>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6652"/>
    <w:bookmarkStart w:name="z37142" w:id="36653"/>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6653"/>
    <w:bookmarkStart w:name="z37143" w:id="36654"/>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6654"/>
    <w:bookmarkStart w:name="z37144" w:id="36655"/>
    <w:p>
      <w:pPr>
        <w:spacing w:after="0"/>
        <w:ind w:left="0"/>
        <w:jc w:val="both"/>
      </w:pPr>
      <w:r>
        <w:rPr>
          <w:rFonts w:ascii="Times New Roman"/>
          <w:b w:val="false"/>
          <w:i w:val="false"/>
          <w:color w:val="000000"/>
          <w:sz w:val="28"/>
        </w:rPr>
        <w:t xml:space="preserve">
      8. Местонахождение Управления: почтовый индекс 070200, Республика Казахстан, область Абай, Аягозский район, город Аягоз, Бульвар Абая, 52. </w:t>
      </w:r>
    </w:p>
    <w:bookmarkEnd w:id="36655"/>
    <w:bookmarkStart w:name="z37145" w:id="36656"/>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Аягозскому району Департамента государственных доходов по области Абай Комитета государственных доходов Министерства финансов Республики Казахстан".</w:t>
      </w:r>
    </w:p>
    <w:bookmarkEnd w:id="36656"/>
    <w:bookmarkStart w:name="z37146" w:id="36657"/>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6657"/>
    <w:bookmarkStart w:name="z37147" w:id="36658"/>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6658"/>
    <w:bookmarkStart w:name="z37148" w:id="36659"/>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6659"/>
    <w:bookmarkStart w:name="z37149" w:id="36660"/>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6660"/>
    <w:bookmarkStart w:name="z37150" w:id="36661"/>
    <w:p>
      <w:pPr>
        <w:spacing w:after="0"/>
        <w:ind w:left="0"/>
        <w:jc w:val="left"/>
      </w:pPr>
      <w:r>
        <w:rPr>
          <w:rFonts w:ascii="Times New Roman"/>
          <w:b/>
          <w:i w:val="false"/>
          <w:color w:val="000000"/>
        </w:rPr>
        <w:t xml:space="preserve"> Глава 2. Задачи, права и обязанности Управления</w:t>
      </w:r>
    </w:p>
    <w:bookmarkEnd w:id="36661"/>
    <w:bookmarkStart w:name="z37151" w:id="36662"/>
    <w:p>
      <w:pPr>
        <w:spacing w:after="0"/>
        <w:ind w:left="0"/>
        <w:jc w:val="both"/>
      </w:pPr>
      <w:r>
        <w:rPr>
          <w:rFonts w:ascii="Times New Roman"/>
          <w:b w:val="false"/>
          <w:i w:val="false"/>
          <w:color w:val="000000"/>
          <w:sz w:val="28"/>
        </w:rPr>
        <w:t>
      13. Задачи:</w:t>
      </w:r>
    </w:p>
    <w:bookmarkEnd w:id="36662"/>
    <w:bookmarkStart w:name="z37152" w:id="36663"/>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6663"/>
    <w:bookmarkStart w:name="z37153" w:id="36664"/>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6664"/>
    <w:bookmarkStart w:name="z37154" w:id="36665"/>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6665"/>
    <w:bookmarkStart w:name="z37155" w:id="36666"/>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6666"/>
    <w:bookmarkStart w:name="z37156" w:id="36667"/>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6667"/>
    <w:bookmarkStart w:name="z37157" w:id="36668"/>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6668"/>
    <w:bookmarkStart w:name="z37158" w:id="36669"/>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6669"/>
    <w:bookmarkStart w:name="z37159" w:id="36670"/>
    <w:p>
      <w:pPr>
        <w:spacing w:after="0"/>
        <w:ind w:left="0"/>
        <w:jc w:val="both"/>
      </w:pPr>
      <w:r>
        <w:rPr>
          <w:rFonts w:ascii="Times New Roman"/>
          <w:b w:val="false"/>
          <w:i w:val="false"/>
          <w:color w:val="000000"/>
          <w:sz w:val="28"/>
        </w:rPr>
        <w:t>
      14. Права и обязанности Управления:</w:t>
      </w:r>
    </w:p>
    <w:bookmarkEnd w:id="36670"/>
    <w:bookmarkStart w:name="z37160" w:id="36671"/>
    <w:p>
      <w:pPr>
        <w:spacing w:after="0"/>
        <w:ind w:left="0"/>
        <w:jc w:val="both"/>
      </w:pPr>
      <w:r>
        <w:rPr>
          <w:rFonts w:ascii="Times New Roman"/>
          <w:b w:val="false"/>
          <w:i w:val="false"/>
          <w:color w:val="000000"/>
          <w:sz w:val="28"/>
        </w:rPr>
        <w:t>
      1) права:</w:t>
      </w:r>
    </w:p>
    <w:bookmarkEnd w:id="36671"/>
    <w:bookmarkStart w:name="z37161" w:id="36672"/>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6672"/>
    <w:bookmarkStart w:name="z37162" w:id="36673"/>
    <w:p>
      <w:pPr>
        <w:spacing w:after="0"/>
        <w:ind w:left="0"/>
        <w:jc w:val="both"/>
      </w:pPr>
      <w:r>
        <w:rPr>
          <w:rFonts w:ascii="Times New Roman"/>
          <w:b w:val="false"/>
          <w:i w:val="false"/>
          <w:color w:val="000000"/>
          <w:sz w:val="28"/>
        </w:rPr>
        <w:t>
      требовать от налогоплательщика (налогового агента):</w:t>
      </w:r>
    </w:p>
    <w:bookmarkEnd w:id="36673"/>
    <w:bookmarkStart w:name="z37163" w:id="36674"/>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6674"/>
    <w:bookmarkStart w:name="z37164" w:id="36675"/>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6675"/>
    <w:bookmarkStart w:name="z37165" w:id="36676"/>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6676"/>
    <w:bookmarkStart w:name="z37166" w:id="3667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6677"/>
    <w:bookmarkStart w:name="z37167" w:id="3667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6678"/>
    <w:bookmarkStart w:name="z37168" w:id="36679"/>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6679"/>
    <w:bookmarkStart w:name="z37169" w:id="36680"/>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6680"/>
    <w:bookmarkStart w:name="z37170" w:id="36681"/>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6681"/>
    <w:bookmarkStart w:name="z37171" w:id="36682"/>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6682"/>
    <w:bookmarkStart w:name="z37172" w:id="36683"/>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6683"/>
    <w:bookmarkStart w:name="z37173" w:id="36684"/>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6684"/>
    <w:bookmarkStart w:name="z37174" w:id="36685"/>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6685"/>
    <w:bookmarkStart w:name="z37175" w:id="36686"/>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6686"/>
    <w:bookmarkStart w:name="z37176" w:id="36687"/>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6687"/>
    <w:bookmarkStart w:name="z37177" w:id="36688"/>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6688"/>
    <w:bookmarkStart w:name="z37178" w:id="36689"/>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6689"/>
    <w:bookmarkStart w:name="z37179" w:id="36690"/>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6690"/>
    <w:bookmarkStart w:name="z37180" w:id="36691"/>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6691"/>
    <w:bookmarkStart w:name="z37181" w:id="36692"/>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6692"/>
    <w:bookmarkStart w:name="z37182" w:id="36693"/>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6693"/>
    <w:bookmarkStart w:name="z37183" w:id="36694"/>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6694"/>
    <w:bookmarkStart w:name="z37184" w:id="36695"/>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6695"/>
    <w:bookmarkStart w:name="z37185" w:id="36696"/>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6696"/>
    <w:bookmarkStart w:name="z37186" w:id="36697"/>
    <w:p>
      <w:pPr>
        <w:spacing w:after="0"/>
        <w:ind w:left="0"/>
        <w:jc w:val="both"/>
      </w:pPr>
      <w:r>
        <w:rPr>
          <w:rFonts w:ascii="Times New Roman"/>
          <w:b w:val="false"/>
          <w:i w:val="false"/>
          <w:color w:val="000000"/>
          <w:sz w:val="28"/>
        </w:rPr>
        <w:t>
      2) обязанности:</w:t>
      </w:r>
    </w:p>
    <w:bookmarkEnd w:id="36697"/>
    <w:bookmarkStart w:name="z37187" w:id="36698"/>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6698"/>
    <w:bookmarkStart w:name="z37188" w:id="36699"/>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6699"/>
    <w:bookmarkStart w:name="z37189" w:id="36700"/>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6700"/>
    <w:bookmarkStart w:name="z37190" w:id="36701"/>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6701"/>
    <w:bookmarkStart w:name="z37191" w:id="36702"/>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6702"/>
    <w:bookmarkStart w:name="z37192" w:id="36703"/>
    <w:p>
      <w:pPr>
        <w:spacing w:after="0"/>
        <w:ind w:left="0"/>
        <w:jc w:val="both"/>
      </w:pPr>
      <w:r>
        <w:rPr>
          <w:rFonts w:ascii="Times New Roman"/>
          <w:b w:val="false"/>
          <w:i w:val="false"/>
          <w:color w:val="000000"/>
          <w:sz w:val="28"/>
        </w:rPr>
        <w:t>
      имеющих налоговую задолженность;</w:t>
      </w:r>
    </w:p>
    <w:bookmarkEnd w:id="36703"/>
    <w:bookmarkStart w:name="z37193" w:id="36704"/>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6704"/>
    <w:bookmarkStart w:name="z37194" w:id="36705"/>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6705"/>
    <w:bookmarkStart w:name="z37195" w:id="36706"/>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6706"/>
    <w:bookmarkStart w:name="z37196" w:id="36707"/>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6707"/>
    <w:bookmarkStart w:name="z37197" w:id="36708"/>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6708"/>
    <w:bookmarkStart w:name="z37198" w:id="36709"/>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6709"/>
    <w:bookmarkStart w:name="z37199" w:id="36710"/>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6710"/>
    <w:bookmarkStart w:name="z37200" w:id="36711"/>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6711"/>
    <w:bookmarkStart w:name="z37201" w:id="36712"/>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6712"/>
    <w:bookmarkStart w:name="z37202" w:id="36713"/>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6713"/>
    <w:bookmarkStart w:name="z37203" w:id="36714"/>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6714"/>
    <w:bookmarkStart w:name="z37204" w:id="36715"/>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6715"/>
    <w:bookmarkStart w:name="z37205" w:id="36716"/>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6716"/>
    <w:bookmarkStart w:name="z37206" w:id="36717"/>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6717"/>
    <w:bookmarkStart w:name="z37207" w:id="36718"/>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6718"/>
    <w:bookmarkStart w:name="z37208" w:id="36719"/>
    <w:p>
      <w:pPr>
        <w:spacing w:after="0"/>
        <w:ind w:left="0"/>
        <w:jc w:val="both"/>
      </w:pPr>
      <w:r>
        <w:rPr>
          <w:rFonts w:ascii="Times New Roman"/>
          <w:b w:val="false"/>
          <w:i w:val="false"/>
          <w:color w:val="000000"/>
          <w:sz w:val="28"/>
        </w:rPr>
        <w:t>
      защищать интересы государства;</w:t>
      </w:r>
    </w:p>
    <w:bookmarkEnd w:id="36719"/>
    <w:bookmarkStart w:name="z37209" w:id="36720"/>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6720"/>
    <w:bookmarkStart w:name="z37210" w:id="36721"/>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6721"/>
    <w:bookmarkStart w:name="z37211" w:id="36722"/>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6722"/>
    <w:bookmarkStart w:name="z37212" w:id="36723"/>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6723"/>
    <w:bookmarkStart w:name="z37213" w:id="36724"/>
    <w:p>
      <w:pPr>
        <w:spacing w:after="0"/>
        <w:ind w:left="0"/>
        <w:jc w:val="both"/>
      </w:pPr>
      <w:r>
        <w:rPr>
          <w:rFonts w:ascii="Times New Roman"/>
          <w:b w:val="false"/>
          <w:i w:val="false"/>
          <w:color w:val="000000"/>
          <w:sz w:val="28"/>
        </w:rPr>
        <w:t>
      15. Функции:</w:t>
      </w:r>
    </w:p>
    <w:bookmarkEnd w:id="36724"/>
    <w:bookmarkStart w:name="z37214" w:id="36725"/>
    <w:p>
      <w:pPr>
        <w:spacing w:after="0"/>
        <w:ind w:left="0"/>
        <w:jc w:val="both"/>
      </w:pPr>
      <w:r>
        <w:rPr>
          <w:rFonts w:ascii="Times New Roman"/>
          <w:b w:val="false"/>
          <w:i w:val="false"/>
          <w:color w:val="000000"/>
          <w:sz w:val="28"/>
        </w:rPr>
        <w:t>
      1) осуществление налогового контроля;</w:t>
      </w:r>
    </w:p>
    <w:bookmarkEnd w:id="36725"/>
    <w:bookmarkStart w:name="z37215" w:id="36726"/>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6726"/>
    <w:bookmarkStart w:name="z37216" w:id="36727"/>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6727"/>
    <w:bookmarkStart w:name="z37217" w:id="36728"/>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6728"/>
    <w:bookmarkStart w:name="z37218" w:id="36729"/>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6729"/>
    <w:bookmarkStart w:name="z37219" w:id="36730"/>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6730"/>
    <w:bookmarkStart w:name="z37220" w:id="36731"/>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6731"/>
    <w:bookmarkStart w:name="z37221" w:id="36732"/>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6732"/>
    <w:bookmarkStart w:name="z37222" w:id="36733"/>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6733"/>
    <w:bookmarkStart w:name="z37223" w:id="36734"/>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6734"/>
    <w:bookmarkStart w:name="z37224" w:id="36735"/>
    <w:p>
      <w:pPr>
        <w:spacing w:after="0"/>
        <w:ind w:left="0"/>
        <w:jc w:val="both"/>
      </w:pPr>
      <w:r>
        <w:rPr>
          <w:rFonts w:ascii="Times New Roman"/>
          <w:b w:val="false"/>
          <w:i w:val="false"/>
          <w:color w:val="000000"/>
          <w:sz w:val="28"/>
        </w:rPr>
        <w:t>
      11) осуществление налогового администрирования;</w:t>
      </w:r>
    </w:p>
    <w:bookmarkEnd w:id="36735"/>
    <w:bookmarkStart w:name="z37225" w:id="36736"/>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6736"/>
    <w:bookmarkStart w:name="z37226" w:id="36737"/>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6737"/>
    <w:bookmarkStart w:name="z37227" w:id="36738"/>
    <w:p>
      <w:pPr>
        <w:spacing w:after="0"/>
        <w:ind w:left="0"/>
        <w:jc w:val="both"/>
      </w:pPr>
      <w:r>
        <w:rPr>
          <w:rFonts w:ascii="Times New Roman"/>
          <w:b w:val="false"/>
          <w:i w:val="false"/>
          <w:color w:val="000000"/>
          <w:sz w:val="28"/>
        </w:rPr>
        <w:t>
      14) использование системы управления рисками;</w:t>
      </w:r>
    </w:p>
    <w:bookmarkEnd w:id="36738"/>
    <w:bookmarkStart w:name="z37228" w:id="36739"/>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6739"/>
    <w:bookmarkStart w:name="z37229" w:id="36740"/>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6740"/>
    <w:bookmarkStart w:name="z37230" w:id="36741"/>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6741"/>
    <w:bookmarkStart w:name="z37231" w:id="36742"/>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6742"/>
    <w:bookmarkStart w:name="z37232" w:id="36743"/>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6743"/>
    <w:bookmarkStart w:name="z37233" w:id="36744"/>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6744"/>
    <w:bookmarkStart w:name="z37234" w:id="36745"/>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6745"/>
    <w:bookmarkStart w:name="z37235" w:id="36746"/>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6746"/>
    <w:bookmarkStart w:name="z37236" w:id="36747"/>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6747"/>
    <w:bookmarkStart w:name="z37237" w:id="36748"/>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6748"/>
    <w:bookmarkStart w:name="z37238" w:id="36749"/>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6749"/>
    <w:bookmarkStart w:name="z37239" w:id="36750"/>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6750"/>
    <w:bookmarkStart w:name="z37240" w:id="36751"/>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6751"/>
    <w:bookmarkStart w:name="z37241" w:id="36752"/>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6752"/>
    <w:bookmarkStart w:name="z37242" w:id="36753"/>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6753"/>
    <w:bookmarkStart w:name="z37243" w:id="36754"/>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6754"/>
    <w:bookmarkStart w:name="z37244" w:id="36755"/>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6755"/>
    <w:bookmarkStart w:name="z37245" w:id="36756"/>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6756"/>
    <w:bookmarkStart w:name="z37246" w:id="36757"/>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6757"/>
    <w:bookmarkStart w:name="z37247" w:id="36758"/>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6758"/>
    <w:bookmarkStart w:name="z37248" w:id="36759"/>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6759"/>
    <w:bookmarkStart w:name="z37249" w:id="36760"/>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6760"/>
    <w:bookmarkStart w:name="z37250" w:id="36761"/>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6761"/>
    <w:bookmarkStart w:name="z37251" w:id="36762"/>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6762"/>
    <w:bookmarkStart w:name="z37252" w:id="36763"/>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6763"/>
    <w:bookmarkStart w:name="z37253" w:id="36764"/>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6764"/>
    <w:bookmarkStart w:name="z37254" w:id="36765"/>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6765"/>
    <w:bookmarkStart w:name="z37255" w:id="36766"/>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6766"/>
    <w:bookmarkStart w:name="z37256" w:id="36767"/>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6767"/>
    <w:bookmarkStart w:name="z37257" w:id="36768"/>
    <w:p>
      <w:pPr>
        <w:spacing w:after="0"/>
        <w:ind w:left="0"/>
        <w:jc w:val="both"/>
      </w:pPr>
      <w:r>
        <w:rPr>
          <w:rFonts w:ascii="Times New Roman"/>
          <w:b w:val="false"/>
          <w:i w:val="false"/>
          <w:color w:val="000000"/>
          <w:sz w:val="28"/>
        </w:rPr>
        <w:t>
      19. Полномочия Руководителя Управления:</w:t>
      </w:r>
    </w:p>
    <w:bookmarkEnd w:id="36768"/>
    <w:bookmarkStart w:name="z37258" w:id="36769"/>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36769"/>
    <w:bookmarkStart w:name="z37259" w:id="36770"/>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6770"/>
    <w:bookmarkStart w:name="z37260" w:id="36771"/>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6771"/>
    <w:bookmarkStart w:name="z37261" w:id="36772"/>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6772"/>
    <w:bookmarkStart w:name="z37262" w:id="36773"/>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6773"/>
    <w:bookmarkStart w:name="z37263" w:id="36774"/>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36774"/>
    <w:bookmarkStart w:name="z37264" w:id="36775"/>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6775"/>
    <w:bookmarkStart w:name="z37265" w:id="36776"/>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6776"/>
    <w:bookmarkStart w:name="z37266" w:id="36777"/>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6777"/>
    <w:bookmarkStart w:name="z37267" w:id="36778"/>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6778"/>
    <w:bookmarkStart w:name="z37268" w:id="36779"/>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6779"/>
    <w:bookmarkStart w:name="z37269" w:id="36780"/>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6780"/>
    <w:bookmarkStart w:name="z37270" w:id="36781"/>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36781"/>
    <w:bookmarkStart w:name="z37271" w:id="36782"/>
    <w:p>
      <w:pPr>
        <w:spacing w:after="0"/>
        <w:ind w:left="0"/>
        <w:jc w:val="left"/>
      </w:pPr>
      <w:r>
        <w:rPr>
          <w:rFonts w:ascii="Times New Roman"/>
          <w:b/>
          <w:i w:val="false"/>
          <w:color w:val="000000"/>
        </w:rPr>
        <w:t xml:space="preserve"> Глава 4. Имущество Управления</w:t>
      </w:r>
    </w:p>
    <w:bookmarkEnd w:id="36782"/>
    <w:bookmarkStart w:name="z37272" w:id="36783"/>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36783"/>
    <w:bookmarkStart w:name="z37273" w:id="36784"/>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6784"/>
    <w:bookmarkStart w:name="z37274" w:id="36785"/>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36785"/>
    <w:bookmarkStart w:name="z37275" w:id="36786"/>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6786"/>
    <w:bookmarkStart w:name="z37276" w:id="36787"/>
    <w:p>
      <w:pPr>
        <w:spacing w:after="0"/>
        <w:ind w:left="0"/>
        <w:jc w:val="left"/>
      </w:pPr>
      <w:r>
        <w:rPr>
          <w:rFonts w:ascii="Times New Roman"/>
          <w:b/>
          <w:i w:val="false"/>
          <w:color w:val="000000"/>
        </w:rPr>
        <w:t xml:space="preserve"> Глава 5. Реорганизация и упразднение Управления</w:t>
      </w:r>
    </w:p>
    <w:bookmarkEnd w:id="36787"/>
    <w:bookmarkStart w:name="z37277" w:id="36788"/>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367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234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261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7280" w:id="36789"/>
    <w:p>
      <w:pPr>
        <w:spacing w:after="0"/>
        <w:ind w:left="0"/>
        <w:jc w:val="left"/>
      </w:pPr>
      <w:r>
        <w:rPr>
          <w:rFonts w:ascii="Times New Roman"/>
          <w:b/>
          <w:i w:val="false"/>
          <w:color w:val="000000"/>
        </w:rPr>
        <w:t xml:space="preserve"> Положение об Управлении государственных доходов по Бескарагайскому району Департамента государственных доходов по области Абай Комитета государственных доходов Министерства финансов Республики Казахстан</w:t>
      </w:r>
    </w:p>
    <w:bookmarkEnd w:id="36789"/>
    <w:bookmarkStart w:name="z37281" w:id="36790"/>
    <w:p>
      <w:pPr>
        <w:spacing w:after="0"/>
        <w:ind w:left="0"/>
        <w:jc w:val="left"/>
      </w:pPr>
      <w:r>
        <w:rPr>
          <w:rFonts w:ascii="Times New Roman"/>
          <w:b/>
          <w:i w:val="false"/>
          <w:color w:val="000000"/>
        </w:rPr>
        <w:t xml:space="preserve"> Глава 1. Общие положения</w:t>
      </w:r>
    </w:p>
    <w:bookmarkEnd w:id="36790"/>
    <w:bookmarkStart w:name="z37282" w:id="36791"/>
    <w:p>
      <w:pPr>
        <w:spacing w:after="0"/>
        <w:ind w:left="0"/>
        <w:jc w:val="both"/>
      </w:pPr>
      <w:r>
        <w:rPr>
          <w:rFonts w:ascii="Times New Roman"/>
          <w:b w:val="false"/>
          <w:i w:val="false"/>
          <w:color w:val="000000"/>
          <w:sz w:val="28"/>
        </w:rPr>
        <w:t>
      1. Управление государственных доходов по Бескарагайскому району Департамента государственных доходов по области Абай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области Абай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6791"/>
    <w:bookmarkStart w:name="z37283" w:id="36792"/>
    <w:p>
      <w:pPr>
        <w:spacing w:after="0"/>
        <w:ind w:left="0"/>
        <w:jc w:val="both"/>
      </w:pPr>
      <w:r>
        <w:rPr>
          <w:rFonts w:ascii="Times New Roman"/>
          <w:b w:val="false"/>
          <w:i w:val="false"/>
          <w:color w:val="000000"/>
          <w:sz w:val="28"/>
        </w:rPr>
        <w:t xml:space="preserve">
      1) налогового администрирования; </w:t>
      </w:r>
    </w:p>
    <w:bookmarkEnd w:id="36792"/>
    <w:bookmarkStart w:name="z37284" w:id="36793"/>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6793"/>
    <w:bookmarkStart w:name="z37285" w:id="36794"/>
    <w:p>
      <w:pPr>
        <w:spacing w:after="0"/>
        <w:ind w:left="0"/>
        <w:jc w:val="both"/>
      </w:pPr>
      <w:r>
        <w:rPr>
          <w:rFonts w:ascii="Times New Roman"/>
          <w:b w:val="false"/>
          <w:i w:val="false"/>
          <w:color w:val="000000"/>
          <w:sz w:val="28"/>
        </w:rPr>
        <w:t xml:space="preserve">
      3) оборота нефтепродуктов и биотоплива; </w:t>
      </w:r>
    </w:p>
    <w:bookmarkEnd w:id="36794"/>
    <w:bookmarkStart w:name="z37286" w:id="36795"/>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6795"/>
    <w:bookmarkStart w:name="z37287" w:id="36796"/>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6796"/>
    <w:bookmarkStart w:name="z37288" w:id="36797"/>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6797"/>
    <w:bookmarkStart w:name="z37289" w:id="36798"/>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6798"/>
    <w:bookmarkStart w:name="z37290" w:id="36799"/>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6799"/>
    <w:bookmarkStart w:name="z37291" w:id="36800"/>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6800"/>
    <w:bookmarkStart w:name="z37292" w:id="36801"/>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6801"/>
    <w:bookmarkStart w:name="z37293" w:id="36802"/>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6802"/>
    <w:bookmarkStart w:name="z37294" w:id="36803"/>
    <w:p>
      <w:pPr>
        <w:spacing w:after="0"/>
        <w:ind w:left="0"/>
        <w:jc w:val="both"/>
      </w:pPr>
      <w:r>
        <w:rPr>
          <w:rFonts w:ascii="Times New Roman"/>
          <w:b w:val="false"/>
          <w:i w:val="false"/>
          <w:color w:val="000000"/>
          <w:sz w:val="28"/>
        </w:rPr>
        <w:t xml:space="preserve">
      8. Местонахождение Управления: почтовый индекс 070300, Республика Казахстан, область Абай, Бескарагайский район, село Бескарагай, улица С. Сейфуллина, 146. </w:t>
      </w:r>
    </w:p>
    <w:bookmarkEnd w:id="36803"/>
    <w:bookmarkStart w:name="z37295" w:id="36804"/>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Бескарагайскому району Департамента государственных доходов по области Абай Комитета государственных доходов Министерства финансов Республики Казахстан".</w:t>
      </w:r>
    </w:p>
    <w:bookmarkEnd w:id="36804"/>
    <w:bookmarkStart w:name="z37296" w:id="36805"/>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6805"/>
    <w:bookmarkStart w:name="z37297" w:id="36806"/>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6806"/>
    <w:bookmarkStart w:name="z37298" w:id="36807"/>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6807"/>
    <w:bookmarkStart w:name="z37299" w:id="36808"/>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6808"/>
    <w:bookmarkStart w:name="z37300" w:id="36809"/>
    <w:p>
      <w:pPr>
        <w:spacing w:after="0"/>
        <w:ind w:left="0"/>
        <w:jc w:val="left"/>
      </w:pPr>
      <w:r>
        <w:rPr>
          <w:rFonts w:ascii="Times New Roman"/>
          <w:b/>
          <w:i w:val="false"/>
          <w:color w:val="000000"/>
        </w:rPr>
        <w:t xml:space="preserve"> Глава 2. Задачи, права и обязанности Управления</w:t>
      </w:r>
    </w:p>
    <w:bookmarkEnd w:id="36809"/>
    <w:bookmarkStart w:name="z37301" w:id="36810"/>
    <w:p>
      <w:pPr>
        <w:spacing w:after="0"/>
        <w:ind w:left="0"/>
        <w:jc w:val="both"/>
      </w:pPr>
      <w:r>
        <w:rPr>
          <w:rFonts w:ascii="Times New Roman"/>
          <w:b w:val="false"/>
          <w:i w:val="false"/>
          <w:color w:val="000000"/>
          <w:sz w:val="28"/>
        </w:rPr>
        <w:t>
      13. Задачи:</w:t>
      </w:r>
    </w:p>
    <w:bookmarkEnd w:id="36810"/>
    <w:bookmarkStart w:name="z37302" w:id="36811"/>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6811"/>
    <w:bookmarkStart w:name="z37303" w:id="36812"/>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6812"/>
    <w:bookmarkStart w:name="z37304" w:id="36813"/>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6813"/>
    <w:bookmarkStart w:name="z37305" w:id="36814"/>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6814"/>
    <w:bookmarkStart w:name="z37306" w:id="36815"/>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6815"/>
    <w:bookmarkStart w:name="z37307" w:id="36816"/>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6816"/>
    <w:bookmarkStart w:name="z37308" w:id="36817"/>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6817"/>
    <w:bookmarkStart w:name="z37309" w:id="36818"/>
    <w:p>
      <w:pPr>
        <w:spacing w:after="0"/>
        <w:ind w:left="0"/>
        <w:jc w:val="both"/>
      </w:pPr>
      <w:r>
        <w:rPr>
          <w:rFonts w:ascii="Times New Roman"/>
          <w:b w:val="false"/>
          <w:i w:val="false"/>
          <w:color w:val="000000"/>
          <w:sz w:val="28"/>
        </w:rPr>
        <w:t>
      14. Права и обязанности Управления:</w:t>
      </w:r>
    </w:p>
    <w:bookmarkEnd w:id="36818"/>
    <w:bookmarkStart w:name="z37310" w:id="36819"/>
    <w:p>
      <w:pPr>
        <w:spacing w:after="0"/>
        <w:ind w:left="0"/>
        <w:jc w:val="both"/>
      </w:pPr>
      <w:r>
        <w:rPr>
          <w:rFonts w:ascii="Times New Roman"/>
          <w:b w:val="false"/>
          <w:i w:val="false"/>
          <w:color w:val="000000"/>
          <w:sz w:val="28"/>
        </w:rPr>
        <w:t>
      1) права:</w:t>
      </w:r>
    </w:p>
    <w:bookmarkEnd w:id="36819"/>
    <w:bookmarkStart w:name="z37311" w:id="36820"/>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6820"/>
    <w:bookmarkStart w:name="z37312" w:id="36821"/>
    <w:p>
      <w:pPr>
        <w:spacing w:after="0"/>
        <w:ind w:left="0"/>
        <w:jc w:val="both"/>
      </w:pPr>
      <w:r>
        <w:rPr>
          <w:rFonts w:ascii="Times New Roman"/>
          <w:b w:val="false"/>
          <w:i w:val="false"/>
          <w:color w:val="000000"/>
          <w:sz w:val="28"/>
        </w:rPr>
        <w:t>
      требовать от налогоплательщика (налогового агента):</w:t>
      </w:r>
    </w:p>
    <w:bookmarkEnd w:id="36821"/>
    <w:bookmarkStart w:name="z37313" w:id="36822"/>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6822"/>
    <w:bookmarkStart w:name="z37314" w:id="36823"/>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6823"/>
    <w:bookmarkStart w:name="z37315" w:id="36824"/>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6824"/>
    <w:bookmarkStart w:name="z37316" w:id="3682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6825"/>
    <w:bookmarkStart w:name="z37317" w:id="3682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6826"/>
    <w:bookmarkStart w:name="z37318" w:id="36827"/>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6827"/>
    <w:bookmarkStart w:name="z37319" w:id="36828"/>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6828"/>
    <w:bookmarkStart w:name="z37320" w:id="36829"/>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6829"/>
    <w:bookmarkStart w:name="z37321" w:id="36830"/>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6830"/>
    <w:bookmarkStart w:name="z37322" w:id="36831"/>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6831"/>
    <w:bookmarkStart w:name="z37323" w:id="36832"/>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6832"/>
    <w:bookmarkStart w:name="z37324" w:id="36833"/>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6833"/>
    <w:bookmarkStart w:name="z37325" w:id="36834"/>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6834"/>
    <w:bookmarkStart w:name="z37326" w:id="36835"/>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6835"/>
    <w:bookmarkStart w:name="z37327" w:id="36836"/>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6836"/>
    <w:bookmarkStart w:name="z37328" w:id="36837"/>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6837"/>
    <w:bookmarkStart w:name="z37329" w:id="36838"/>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6838"/>
    <w:bookmarkStart w:name="z37330" w:id="36839"/>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6839"/>
    <w:bookmarkStart w:name="z37331" w:id="36840"/>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6840"/>
    <w:bookmarkStart w:name="z37332" w:id="36841"/>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6841"/>
    <w:bookmarkStart w:name="z37333" w:id="36842"/>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6842"/>
    <w:bookmarkStart w:name="z37334" w:id="36843"/>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6843"/>
    <w:bookmarkStart w:name="z37335" w:id="36844"/>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6844"/>
    <w:bookmarkStart w:name="z37336" w:id="36845"/>
    <w:p>
      <w:pPr>
        <w:spacing w:after="0"/>
        <w:ind w:left="0"/>
        <w:jc w:val="both"/>
      </w:pPr>
      <w:r>
        <w:rPr>
          <w:rFonts w:ascii="Times New Roman"/>
          <w:b w:val="false"/>
          <w:i w:val="false"/>
          <w:color w:val="000000"/>
          <w:sz w:val="28"/>
        </w:rPr>
        <w:t>
      2) обязанности:</w:t>
      </w:r>
    </w:p>
    <w:bookmarkEnd w:id="36845"/>
    <w:bookmarkStart w:name="z37337" w:id="36846"/>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6846"/>
    <w:bookmarkStart w:name="z37338" w:id="36847"/>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6847"/>
    <w:bookmarkStart w:name="z37339" w:id="36848"/>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6848"/>
    <w:bookmarkStart w:name="z37340" w:id="36849"/>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6849"/>
    <w:bookmarkStart w:name="z37341" w:id="36850"/>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6850"/>
    <w:bookmarkStart w:name="z37342" w:id="36851"/>
    <w:p>
      <w:pPr>
        <w:spacing w:after="0"/>
        <w:ind w:left="0"/>
        <w:jc w:val="both"/>
      </w:pPr>
      <w:r>
        <w:rPr>
          <w:rFonts w:ascii="Times New Roman"/>
          <w:b w:val="false"/>
          <w:i w:val="false"/>
          <w:color w:val="000000"/>
          <w:sz w:val="28"/>
        </w:rPr>
        <w:t>
      имеющих налоговую задолженность;</w:t>
      </w:r>
    </w:p>
    <w:bookmarkEnd w:id="36851"/>
    <w:bookmarkStart w:name="z37343" w:id="36852"/>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6852"/>
    <w:bookmarkStart w:name="z37344" w:id="36853"/>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6853"/>
    <w:bookmarkStart w:name="z37345" w:id="36854"/>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6854"/>
    <w:bookmarkStart w:name="z37346" w:id="36855"/>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6855"/>
    <w:bookmarkStart w:name="z37347" w:id="36856"/>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6856"/>
    <w:bookmarkStart w:name="z37348" w:id="36857"/>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6857"/>
    <w:bookmarkStart w:name="z37349" w:id="36858"/>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6858"/>
    <w:bookmarkStart w:name="z37350" w:id="36859"/>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6859"/>
    <w:bookmarkStart w:name="z37351" w:id="36860"/>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6860"/>
    <w:bookmarkStart w:name="z37352" w:id="36861"/>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6861"/>
    <w:bookmarkStart w:name="z37353" w:id="36862"/>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6862"/>
    <w:bookmarkStart w:name="z37354" w:id="36863"/>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6863"/>
    <w:bookmarkStart w:name="z37355" w:id="36864"/>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6864"/>
    <w:bookmarkStart w:name="z37356" w:id="36865"/>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6865"/>
    <w:bookmarkStart w:name="z37357" w:id="36866"/>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6866"/>
    <w:bookmarkStart w:name="z37358" w:id="36867"/>
    <w:p>
      <w:pPr>
        <w:spacing w:after="0"/>
        <w:ind w:left="0"/>
        <w:jc w:val="both"/>
      </w:pPr>
      <w:r>
        <w:rPr>
          <w:rFonts w:ascii="Times New Roman"/>
          <w:b w:val="false"/>
          <w:i w:val="false"/>
          <w:color w:val="000000"/>
          <w:sz w:val="28"/>
        </w:rPr>
        <w:t>
      защищать интересы государства;</w:t>
      </w:r>
    </w:p>
    <w:bookmarkEnd w:id="36867"/>
    <w:bookmarkStart w:name="z37359" w:id="36868"/>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6868"/>
    <w:bookmarkStart w:name="z37360" w:id="36869"/>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6869"/>
    <w:bookmarkStart w:name="z37361" w:id="36870"/>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6870"/>
    <w:bookmarkStart w:name="z37362" w:id="36871"/>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6871"/>
    <w:bookmarkStart w:name="z37363" w:id="36872"/>
    <w:p>
      <w:pPr>
        <w:spacing w:after="0"/>
        <w:ind w:left="0"/>
        <w:jc w:val="both"/>
      </w:pPr>
      <w:r>
        <w:rPr>
          <w:rFonts w:ascii="Times New Roman"/>
          <w:b w:val="false"/>
          <w:i w:val="false"/>
          <w:color w:val="000000"/>
          <w:sz w:val="28"/>
        </w:rPr>
        <w:t>
      15. Функции:</w:t>
      </w:r>
    </w:p>
    <w:bookmarkEnd w:id="36872"/>
    <w:bookmarkStart w:name="z37364" w:id="36873"/>
    <w:p>
      <w:pPr>
        <w:spacing w:after="0"/>
        <w:ind w:left="0"/>
        <w:jc w:val="both"/>
      </w:pPr>
      <w:r>
        <w:rPr>
          <w:rFonts w:ascii="Times New Roman"/>
          <w:b w:val="false"/>
          <w:i w:val="false"/>
          <w:color w:val="000000"/>
          <w:sz w:val="28"/>
        </w:rPr>
        <w:t>
      1) осуществление налогового контроля;</w:t>
      </w:r>
    </w:p>
    <w:bookmarkEnd w:id="36873"/>
    <w:bookmarkStart w:name="z37365" w:id="36874"/>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6874"/>
    <w:bookmarkStart w:name="z37366" w:id="36875"/>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6875"/>
    <w:bookmarkStart w:name="z37367" w:id="36876"/>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6876"/>
    <w:bookmarkStart w:name="z37368" w:id="36877"/>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6877"/>
    <w:bookmarkStart w:name="z37369" w:id="36878"/>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6878"/>
    <w:bookmarkStart w:name="z37370" w:id="36879"/>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6879"/>
    <w:bookmarkStart w:name="z37371" w:id="36880"/>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6880"/>
    <w:bookmarkStart w:name="z37372" w:id="36881"/>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6881"/>
    <w:bookmarkStart w:name="z37373" w:id="36882"/>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6882"/>
    <w:bookmarkStart w:name="z37374" w:id="36883"/>
    <w:p>
      <w:pPr>
        <w:spacing w:after="0"/>
        <w:ind w:left="0"/>
        <w:jc w:val="both"/>
      </w:pPr>
      <w:r>
        <w:rPr>
          <w:rFonts w:ascii="Times New Roman"/>
          <w:b w:val="false"/>
          <w:i w:val="false"/>
          <w:color w:val="000000"/>
          <w:sz w:val="28"/>
        </w:rPr>
        <w:t>
      11) осуществление налогового администрирования;</w:t>
      </w:r>
    </w:p>
    <w:bookmarkEnd w:id="36883"/>
    <w:bookmarkStart w:name="z37375" w:id="36884"/>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6884"/>
    <w:bookmarkStart w:name="z37376" w:id="36885"/>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6885"/>
    <w:bookmarkStart w:name="z37377" w:id="36886"/>
    <w:p>
      <w:pPr>
        <w:spacing w:after="0"/>
        <w:ind w:left="0"/>
        <w:jc w:val="both"/>
      </w:pPr>
      <w:r>
        <w:rPr>
          <w:rFonts w:ascii="Times New Roman"/>
          <w:b w:val="false"/>
          <w:i w:val="false"/>
          <w:color w:val="000000"/>
          <w:sz w:val="28"/>
        </w:rPr>
        <w:t>
      14) использование системы управления рисками;</w:t>
      </w:r>
    </w:p>
    <w:bookmarkEnd w:id="36886"/>
    <w:bookmarkStart w:name="z37378" w:id="36887"/>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6887"/>
    <w:bookmarkStart w:name="z37379" w:id="36888"/>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6888"/>
    <w:bookmarkStart w:name="z37380" w:id="36889"/>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6889"/>
    <w:bookmarkStart w:name="z37381" w:id="36890"/>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6890"/>
    <w:bookmarkStart w:name="z37382" w:id="36891"/>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6891"/>
    <w:bookmarkStart w:name="z37383" w:id="36892"/>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6892"/>
    <w:bookmarkStart w:name="z37384" w:id="36893"/>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6893"/>
    <w:bookmarkStart w:name="z37385" w:id="36894"/>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6894"/>
    <w:bookmarkStart w:name="z37386" w:id="36895"/>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6895"/>
    <w:bookmarkStart w:name="z37387" w:id="36896"/>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6896"/>
    <w:bookmarkStart w:name="z37388" w:id="36897"/>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6897"/>
    <w:bookmarkStart w:name="z37389" w:id="36898"/>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6898"/>
    <w:bookmarkStart w:name="z37390" w:id="36899"/>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6899"/>
    <w:bookmarkStart w:name="z37391" w:id="36900"/>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6900"/>
    <w:bookmarkStart w:name="z37392" w:id="36901"/>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6901"/>
    <w:bookmarkStart w:name="z37393" w:id="36902"/>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6902"/>
    <w:bookmarkStart w:name="z37394" w:id="36903"/>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6903"/>
    <w:bookmarkStart w:name="z37395" w:id="36904"/>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6904"/>
    <w:bookmarkStart w:name="z37396" w:id="36905"/>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6905"/>
    <w:bookmarkStart w:name="z37397" w:id="36906"/>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6906"/>
    <w:bookmarkStart w:name="z37398" w:id="36907"/>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6907"/>
    <w:bookmarkStart w:name="z37399" w:id="36908"/>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6908"/>
    <w:bookmarkStart w:name="z37400" w:id="36909"/>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6909"/>
    <w:bookmarkStart w:name="z37401" w:id="36910"/>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6910"/>
    <w:bookmarkStart w:name="z37402" w:id="36911"/>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6911"/>
    <w:bookmarkStart w:name="z37403" w:id="36912"/>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6912"/>
    <w:bookmarkStart w:name="z37404" w:id="36913"/>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6913"/>
    <w:bookmarkStart w:name="z37405" w:id="36914"/>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6914"/>
    <w:bookmarkStart w:name="z37406" w:id="36915"/>
    <w:p>
      <w:pPr>
        <w:spacing w:after="0"/>
        <w:ind w:left="0"/>
        <w:jc w:val="both"/>
      </w:pPr>
      <w:r>
        <w:rPr>
          <w:rFonts w:ascii="Times New Roman"/>
          <w:b w:val="false"/>
          <w:i w:val="false"/>
          <w:color w:val="000000"/>
          <w:sz w:val="28"/>
        </w:rPr>
        <w:t>
      18. Полномочия Руководителя Управления:</w:t>
      </w:r>
    </w:p>
    <w:bookmarkEnd w:id="36915"/>
    <w:bookmarkStart w:name="z37407" w:id="36916"/>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36916"/>
    <w:bookmarkStart w:name="z37408" w:id="36917"/>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6917"/>
    <w:bookmarkStart w:name="z37409" w:id="36918"/>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6918"/>
    <w:bookmarkStart w:name="z37410" w:id="36919"/>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6919"/>
    <w:bookmarkStart w:name="z37411" w:id="36920"/>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6920"/>
    <w:bookmarkStart w:name="z37412" w:id="36921"/>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36921"/>
    <w:bookmarkStart w:name="z37413" w:id="36922"/>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6922"/>
    <w:bookmarkStart w:name="z37414" w:id="36923"/>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6923"/>
    <w:bookmarkStart w:name="z37415" w:id="36924"/>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6924"/>
    <w:bookmarkStart w:name="z37416" w:id="36925"/>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6925"/>
    <w:bookmarkStart w:name="z37417" w:id="36926"/>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6926"/>
    <w:bookmarkStart w:name="z37418" w:id="36927"/>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6927"/>
    <w:bookmarkStart w:name="z37419" w:id="36928"/>
    <w:p>
      <w:pPr>
        <w:spacing w:after="0"/>
        <w:ind w:left="0"/>
        <w:jc w:val="left"/>
      </w:pPr>
      <w:r>
        <w:rPr>
          <w:rFonts w:ascii="Times New Roman"/>
          <w:b/>
          <w:i w:val="false"/>
          <w:color w:val="000000"/>
        </w:rPr>
        <w:t xml:space="preserve"> Глава 4. Имущество Управления</w:t>
      </w:r>
    </w:p>
    <w:bookmarkEnd w:id="36928"/>
    <w:bookmarkStart w:name="z37420" w:id="36929"/>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36929"/>
    <w:bookmarkStart w:name="z37421" w:id="36930"/>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6930"/>
    <w:bookmarkStart w:name="z37422" w:id="36931"/>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36931"/>
    <w:bookmarkStart w:name="z37423" w:id="36932"/>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6932"/>
    <w:bookmarkStart w:name="z37424" w:id="36933"/>
    <w:p>
      <w:pPr>
        <w:spacing w:after="0"/>
        <w:ind w:left="0"/>
        <w:jc w:val="left"/>
      </w:pPr>
      <w:r>
        <w:rPr>
          <w:rFonts w:ascii="Times New Roman"/>
          <w:b/>
          <w:i w:val="false"/>
          <w:color w:val="000000"/>
        </w:rPr>
        <w:t xml:space="preserve"> Глава 5. Реорганизация и упразднение Управления</w:t>
      </w:r>
    </w:p>
    <w:bookmarkEnd w:id="36933"/>
    <w:bookmarkStart w:name="z37425" w:id="36934"/>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369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235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262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7428" w:id="36935"/>
    <w:p>
      <w:pPr>
        <w:spacing w:after="0"/>
        <w:ind w:left="0"/>
        <w:jc w:val="left"/>
      </w:pPr>
      <w:r>
        <w:rPr>
          <w:rFonts w:ascii="Times New Roman"/>
          <w:b/>
          <w:i w:val="false"/>
          <w:color w:val="000000"/>
        </w:rPr>
        <w:t xml:space="preserve"> Положение об Управлении государственных доходов по Бородулихинскому району Департамента государственных доходов по области Абай Комитета государственных доходов Министерства финансов Республики Казахстан</w:t>
      </w:r>
    </w:p>
    <w:bookmarkEnd w:id="36935"/>
    <w:bookmarkStart w:name="z37429" w:id="36936"/>
    <w:p>
      <w:pPr>
        <w:spacing w:after="0"/>
        <w:ind w:left="0"/>
        <w:jc w:val="left"/>
      </w:pPr>
      <w:r>
        <w:rPr>
          <w:rFonts w:ascii="Times New Roman"/>
          <w:b/>
          <w:i w:val="false"/>
          <w:color w:val="000000"/>
        </w:rPr>
        <w:t xml:space="preserve"> Глава 1. Общие положения</w:t>
      </w:r>
    </w:p>
    <w:bookmarkEnd w:id="36936"/>
    <w:bookmarkStart w:name="z37430" w:id="36937"/>
    <w:p>
      <w:pPr>
        <w:spacing w:after="0"/>
        <w:ind w:left="0"/>
        <w:jc w:val="both"/>
      </w:pPr>
      <w:r>
        <w:rPr>
          <w:rFonts w:ascii="Times New Roman"/>
          <w:b w:val="false"/>
          <w:i w:val="false"/>
          <w:color w:val="000000"/>
          <w:sz w:val="28"/>
        </w:rPr>
        <w:t>
      1. Управление государственных доходов по Бородулихинскому району Департамента государственных доходов по области Абай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области Абай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6937"/>
    <w:bookmarkStart w:name="z37431" w:id="36938"/>
    <w:p>
      <w:pPr>
        <w:spacing w:after="0"/>
        <w:ind w:left="0"/>
        <w:jc w:val="both"/>
      </w:pPr>
      <w:r>
        <w:rPr>
          <w:rFonts w:ascii="Times New Roman"/>
          <w:b w:val="false"/>
          <w:i w:val="false"/>
          <w:color w:val="000000"/>
          <w:sz w:val="28"/>
        </w:rPr>
        <w:t xml:space="preserve">
      1) налогового администрирования; </w:t>
      </w:r>
    </w:p>
    <w:bookmarkEnd w:id="36938"/>
    <w:bookmarkStart w:name="z37432" w:id="36939"/>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6939"/>
    <w:bookmarkStart w:name="z37433" w:id="36940"/>
    <w:p>
      <w:pPr>
        <w:spacing w:after="0"/>
        <w:ind w:left="0"/>
        <w:jc w:val="both"/>
      </w:pPr>
      <w:r>
        <w:rPr>
          <w:rFonts w:ascii="Times New Roman"/>
          <w:b w:val="false"/>
          <w:i w:val="false"/>
          <w:color w:val="000000"/>
          <w:sz w:val="28"/>
        </w:rPr>
        <w:t xml:space="preserve">
      3) оборота нефтепродуктов и биотоплива; </w:t>
      </w:r>
    </w:p>
    <w:bookmarkEnd w:id="36940"/>
    <w:bookmarkStart w:name="z37434" w:id="36941"/>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6941"/>
    <w:bookmarkStart w:name="z37435" w:id="36942"/>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6942"/>
    <w:bookmarkStart w:name="z37436" w:id="36943"/>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6943"/>
    <w:bookmarkStart w:name="z37437" w:id="36944"/>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6944"/>
    <w:bookmarkStart w:name="z37438" w:id="36945"/>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6945"/>
    <w:bookmarkStart w:name="z37439" w:id="36946"/>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6946"/>
    <w:bookmarkStart w:name="z37440" w:id="36947"/>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6947"/>
    <w:bookmarkStart w:name="z37441" w:id="36948"/>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6948"/>
    <w:bookmarkStart w:name="z37442" w:id="36949"/>
    <w:p>
      <w:pPr>
        <w:spacing w:after="0"/>
        <w:ind w:left="0"/>
        <w:jc w:val="both"/>
      </w:pPr>
      <w:r>
        <w:rPr>
          <w:rFonts w:ascii="Times New Roman"/>
          <w:b w:val="false"/>
          <w:i w:val="false"/>
          <w:color w:val="000000"/>
          <w:sz w:val="28"/>
        </w:rPr>
        <w:t xml:space="preserve">
      8. Местонахождение Управления: почтовый индекс 070400, Республика Казахстан, область Абай, Бородулихинский район, село Бородулиха, переулок Мира, 3. </w:t>
      </w:r>
    </w:p>
    <w:bookmarkEnd w:id="36949"/>
    <w:bookmarkStart w:name="z37443" w:id="36950"/>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Бородулихинскому району Департамента государственных доходов по области Абай Комитета государственных доходов Министерства финансов Республики Казахстан".</w:t>
      </w:r>
    </w:p>
    <w:bookmarkEnd w:id="36950"/>
    <w:bookmarkStart w:name="z37444" w:id="36951"/>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6951"/>
    <w:bookmarkStart w:name="z37445" w:id="36952"/>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6952"/>
    <w:bookmarkStart w:name="z37446" w:id="36953"/>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6953"/>
    <w:bookmarkStart w:name="z37447" w:id="36954"/>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6954"/>
    <w:bookmarkStart w:name="z37448" w:id="36955"/>
    <w:p>
      <w:pPr>
        <w:spacing w:after="0"/>
        <w:ind w:left="0"/>
        <w:jc w:val="left"/>
      </w:pPr>
      <w:r>
        <w:rPr>
          <w:rFonts w:ascii="Times New Roman"/>
          <w:b/>
          <w:i w:val="false"/>
          <w:color w:val="000000"/>
        </w:rPr>
        <w:t xml:space="preserve"> Глава 2. Задачи, права и обязанности Управления</w:t>
      </w:r>
    </w:p>
    <w:bookmarkEnd w:id="36955"/>
    <w:bookmarkStart w:name="z37449" w:id="36956"/>
    <w:p>
      <w:pPr>
        <w:spacing w:after="0"/>
        <w:ind w:left="0"/>
        <w:jc w:val="both"/>
      </w:pPr>
      <w:r>
        <w:rPr>
          <w:rFonts w:ascii="Times New Roman"/>
          <w:b w:val="false"/>
          <w:i w:val="false"/>
          <w:color w:val="000000"/>
          <w:sz w:val="28"/>
        </w:rPr>
        <w:t>
      13. Задачи:</w:t>
      </w:r>
    </w:p>
    <w:bookmarkEnd w:id="36956"/>
    <w:bookmarkStart w:name="z37450" w:id="36957"/>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6957"/>
    <w:bookmarkStart w:name="z37451" w:id="36958"/>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6958"/>
    <w:bookmarkStart w:name="z37452" w:id="36959"/>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6959"/>
    <w:bookmarkStart w:name="z37453" w:id="36960"/>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6960"/>
    <w:bookmarkStart w:name="z37454" w:id="36961"/>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6961"/>
    <w:bookmarkStart w:name="z37455" w:id="36962"/>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6962"/>
    <w:bookmarkStart w:name="z37456" w:id="36963"/>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6963"/>
    <w:bookmarkStart w:name="z37457" w:id="36964"/>
    <w:p>
      <w:pPr>
        <w:spacing w:after="0"/>
        <w:ind w:left="0"/>
        <w:jc w:val="both"/>
      </w:pPr>
      <w:r>
        <w:rPr>
          <w:rFonts w:ascii="Times New Roman"/>
          <w:b w:val="false"/>
          <w:i w:val="false"/>
          <w:color w:val="000000"/>
          <w:sz w:val="28"/>
        </w:rPr>
        <w:t>
      14. Права и обязанности Управления:</w:t>
      </w:r>
    </w:p>
    <w:bookmarkEnd w:id="36964"/>
    <w:bookmarkStart w:name="z37458" w:id="36965"/>
    <w:p>
      <w:pPr>
        <w:spacing w:after="0"/>
        <w:ind w:left="0"/>
        <w:jc w:val="both"/>
      </w:pPr>
      <w:r>
        <w:rPr>
          <w:rFonts w:ascii="Times New Roman"/>
          <w:b w:val="false"/>
          <w:i w:val="false"/>
          <w:color w:val="000000"/>
          <w:sz w:val="28"/>
        </w:rPr>
        <w:t>
      1) права:</w:t>
      </w:r>
    </w:p>
    <w:bookmarkEnd w:id="36965"/>
    <w:bookmarkStart w:name="z37459" w:id="36966"/>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6966"/>
    <w:bookmarkStart w:name="z37460" w:id="36967"/>
    <w:p>
      <w:pPr>
        <w:spacing w:after="0"/>
        <w:ind w:left="0"/>
        <w:jc w:val="both"/>
      </w:pPr>
      <w:r>
        <w:rPr>
          <w:rFonts w:ascii="Times New Roman"/>
          <w:b w:val="false"/>
          <w:i w:val="false"/>
          <w:color w:val="000000"/>
          <w:sz w:val="28"/>
        </w:rPr>
        <w:t>
      требовать от налогоплательщика (налогового агента):</w:t>
      </w:r>
    </w:p>
    <w:bookmarkEnd w:id="36967"/>
    <w:bookmarkStart w:name="z37461" w:id="36968"/>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6968"/>
    <w:bookmarkStart w:name="z37462" w:id="36969"/>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6969"/>
    <w:bookmarkStart w:name="z37463" w:id="36970"/>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6970"/>
    <w:bookmarkStart w:name="z37464" w:id="3697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6971"/>
    <w:bookmarkStart w:name="z37465" w:id="3697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6972"/>
    <w:bookmarkStart w:name="z37466" w:id="36973"/>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6973"/>
    <w:bookmarkStart w:name="z37467" w:id="36974"/>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6974"/>
    <w:bookmarkStart w:name="z37468" w:id="36975"/>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6975"/>
    <w:bookmarkStart w:name="z37469" w:id="36976"/>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6976"/>
    <w:bookmarkStart w:name="z37470" w:id="36977"/>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6977"/>
    <w:bookmarkStart w:name="z37471" w:id="36978"/>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6978"/>
    <w:bookmarkStart w:name="z37472" w:id="36979"/>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6979"/>
    <w:bookmarkStart w:name="z37473" w:id="36980"/>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6980"/>
    <w:bookmarkStart w:name="z37474" w:id="36981"/>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6981"/>
    <w:bookmarkStart w:name="z37475" w:id="36982"/>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6982"/>
    <w:bookmarkStart w:name="z37476" w:id="36983"/>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6983"/>
    <w:bookmarkStart w:name="z37477" w:id="36984"/>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6984"/>
    <w:bookmarkStart w:name="z37478" w:id="36985"/>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6985"/>
    <w:bookmarkStart w:name="z37479" w:id="36986"/>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6986"/>
    <w:bookmarkStart w:name="z37480" w:id="36987"/>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6987"/>
    <w:bookmarkStart w:name="z37481" w:id="36988"/>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6988"/>
    <w:bookmarkStart w:name="z37482" w:id="36989"/>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6989"/>
    <w:bookmarkStart w:name="z37483" w:id="36990"/>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6990"/>
    <w:bookmarkStart w:name="z37484" w:id="36991"/>
    <w:p>
      <w:pPr>
        <w:spacing w:after="0"/>
        <w:ind w:left="0"/>
        <w:jc w:val="both"/>
      </w:pPr>
      <w:r>
        <w:rPr>
          <w:rFonts w:ascii="Times New Roman"/>
          <w:b w:val="false"/>
          <w:i w:val="false"/>
          <w:color w:val="000000"/>
          <w:sz w:val="28"/>
        </w:rPr>
        <w:t>
      2) обязанности:</w:t>
      </w:r>
    </w:p>
    <w:bookmarkEnd w:id="36991"/>
    <w:bookmarkStart w:name="z37485" w:id="36992"/>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6992"/>
    <w:bookmarkStart w:name="z37486" w:id="36993"/>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6993"/>
    <w:bookmarkStart w:name="z37487" w:id="36994"/>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6994"/>
    <w:bookmarkStart w:name="z37488" w:id="36995"/>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6995"/>
    <w:bookmarkStart w:name="z37489" w:id="36996"/>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6996"/>
    <w:bookmarkStart w:name="z37490" w:id="36997"/>
    <w:p>
      <w:pPr>
        <w:spacing w:after="0"/>
        <w:ind w:left="0"/>
        <w:jc w:val="both"/>
      </w:pPr>
      <w:r>
        <w:rPr>
          <w:rFonts w:ascii="Times New Roman"/>
          <w:b w:val="false"/>
          <w:i w:val="false"/>
          <w:color w:val="000000"/>
          <w:sz w:val="28"/>
        </w:rPr>
        <w:t>
      имеющих налоговую задолженность;</w:t>
      </w:r>
    </w:p>
    <w:bookmarkEnd w:id="36997"/>
    <w:bookmarkStart w:name="z37491" w:id="36998"/>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6998"/>
    <w:bookmarkStart w:name="z37492" w:id="36999"/>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6999"/>
    <w:bookmarkStart w:name="z37493" w:id="37000"/>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7000"/>
    <w:bookmarkStart w:name="z37494" w:id="37001"/>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7001"/>
    <w:bookmarkStart w:name="z37495" w:id="37002"/>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7002"/>
    <w:bookmarkStart w:name="z37496" w:id="37003"/>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7003"/>
    <w:bookmarkStart w:name="z37497" w:id="37004"/>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7004"/>
    <w:bookmarkStart w:name="z37498" w:id="37005"/>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7005"/>
    <w:bookmarkStart w:name="z37499" w:id="37006"/>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7006"/>
    <w:bookmarkStart w:name="z37500" w:id="37007"/>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7007"/>
    <w:bookmarkStart w:name="z37501" w:id="37008"/>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7008"/>
    <w:bookmarkStart w:name="z37502" w:id="37009"/>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7009"/>
    <w:bookmarkStart w:name="z37503" w:id="37010"/>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7010"/>
    <w:bookmarkStart w:name="z37504" w:id="37011"/>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7011"/>
    <w:bookmarkStart w:name="z37505" w:id="37012"/>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7012"/>
    <w:bookmarkStart w:name="z37506" w:id="37013"/>
    <w:p>
      <w:pPr>
        <w:spacing w:after="0"/>
        <w:ind w:left="0"/>
        <w:jc w:val="both"/>
      </w:pPr>
      <w:r>
        <w:rPr>
          <w:rFonts w:ascii="Times New Roman"/>
          <w:b w:val="false"/>
          <w:i w:val="false"/>
          <w:color w:val="000000"/>
          <w:sz w:val="28"/>
        </w:rPr>
        <w:t>
      защищать интересы государства;</w:t>
      </w:r>
    </w:p>
    <w:bookmarkEnd w:id="37013"/>
    <w:bookmarkStart w:name="z37507" w:id="37014"/>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7014"/>
    <w:bookmarkStart w:name="z37508" w:id="37015"/>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7015"/>
    <w:bookmarkStart w:name="z37509" w:id="37016"/>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7016"/>
    <w:bookmarkStart w:name="z37510" w:id="37017"/>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7017"/>
    <w:bookmarkStart w:name="z37511" w:id="37018"/>
    <w:p>
      <w:pPr>
        <w:spacing w:after="0"/>
        <w:ind w:left="0"/>
        <w:jc w:val="both"/>
      </w:pPr>
      <w:r>
        <w:rPr>
          <w:rFonts w:ascii="Times New Roman"/>
          <w:b w:val="false"/>
          <w:i w:val="false"/>
          <w:color w:val="000000"/>
          <w:sz w:val="28"/>
        </w:rPr>
        <w:t>
      15. Функции:</w:t>
      </w:r>
    </w:p>
    <w:bookmarkEnd w:id="37018"/>
    <w:bookmarkStart w:name="z37512" w:id="37019"/>
    <w:p>
      <w:pPr>
        <w:spacing w:after="0"/>
        <w:ind w:left="0"/>
        <w:jc w:val="both"/>
      </w:pPr>
      <w:r>
        <w:rPr>
          <w:rFonts w:ascii="Times New Roman"/>
          <w:b w:val="false"/>
          <w:i w:val="false"/>
          <w:color w:val="000000"/>
          <w:sz w:val="28"/>
        </w:rPr>
        <w:t>
      1) осуществление налогового контроля;</w:t>
      </w:r>
    </w:p>
    <w:bookmarkEnd w:id="37019"/>
    <w:bookmarkStart w:name="z37513" w:id="37020"/>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7020"/>
    <w:bookmarkStart w:name="z37514" w:id="37021"/>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7021"/>
    <w:bookmarkStart w:name="z37515" w:id="37022"/>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7022"/>
    <w:bookmarkStart w:name="z37516" w:id="37023"/>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7023"/>
    <w:bookmarkStart w:name="z37517" w:id="37024"/>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7024"/>
    <w:bookmarkStart w:name="z37518" w:id="37025"/>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7025"/>
    <w:bookmarkStart w:name="z37519" w:id="37026"/>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7026"/>
    <w:bookmarkStart w:name="z37520" w:id="37027"/>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7027"/>
    <w:bookmarkStart w:name="z37521" w:id="37028"/>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7028"/>
    <w:bookmarkStart w:name="z37522" w:id="37029"/>
    <w:p>
      <w:pPr>
        <w:spacing w:after="0"/>
        <w:ind w:left="0"/>
        <w:jc w:val="both"/>
      </w:pPr>
      <w:r>
        <w:rPr>
          <w:rFonts w:ascii="Times New Roman"/>
          <w:b w:val="false"/>
          <w:i w:val="false"/>
          <w:color w:val="000000"/>
          <w:sz w:val="28"/>
        </w:rPr>
        <w:t>
      11) осуществление налогового администрирования;</w:t>
      </w:r>
    </w:p>
    <w:bookmarkEnd w:id="37029"/>
    <w:bookmarkStart w:name="z37523" w:id="37030"/>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7030"/>
    <w:bookmarkStart w:name="z37524" w:id="37031"/>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7031"/>
    <w:bookmarkStart w:name="z37525" w:id="37032"/>
    <w:p>
      <w:pPr>
        <w:spacing w:after="0"/>
        <w:ind w:left="0"/>
        <w:jc w:val="both"/>
      </w:pPr>
      <w:r>
        <w:rPr>
          <w:rFonts w:ascii="Times New Roman"/>
          <w:b w:val="false"/>
          <w:i w:val="false"/>
          <w:color w:val="000000"/>
          <w:sz w:val="28"/>
        </w:rPr>
        <w:t>
      14) использование системы управления рисками;</w:t>
      </w:r>
    </w:p>
    <w:bookmarkEnd w:id="37032"/>
    <w:bookmarkStart w:name="z37526" w:id="37033"/>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7033"/>
    <w:bookmarkStart w:name="z37527" w:id="37034"/>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7034"/>
    <w:bookmarkStart w:name="z37528" w:id="37035"/>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7035"/>
    <w:bookmarkStart w:name="z37529" w:id="37036"/>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7036"/>
    <w:bookmarkStart w:name="z37530" w:id="37037"/>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7037"/>
    <w:bookmarkStart w:name="z37531" w:id="37038"/>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7038"/>
    <w:bookmarkStart w:name="z37532" w:id="37039"/>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7039"/>
    <w:bookmarkStart w:name="z37533" w:id="37040"/>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7040"/>
    <w:bookmarkStart w:name="z37534" w:id="37041"/>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7041"/>
    <w:bookmarkStart w:name="z37535" w:id="37042"/>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7042"/>
    <w:bookmarkStart w:name="z37536" w:id="37043"/>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7043"/>
    <w:bookmarkStart w:name="z37537" w:id="37044"/>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7044"/>
    <w:bookmarkStart w:name="z37538" w:id="37045"/>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7045"/>
    <w:bookmarkStart w:name="z37539" w:id="37046"/>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7046"/>
    <w:bookmarkStart w:name="z37540" w:id="37047"/>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7047"/>
    <w:bookmarkStart w:name="z37541" w:id="37048"/>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7048"/>
    <w:bookmarkStart w:name="z37542" w:id="37049"/>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7049"/>
    <w:bookmarkStart w:name="z37543" w:id="37050"/>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7050"/>
    <w:bookmarkStart w:name="z37544" w:id="37051"/>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7051"/>
    <w:bookmarkStart w:name="z37545" w:id="37052"/>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7052"/>
    <w:bookmarkStart w:name="z37546" w:id="37053"/>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7053"/>
    <w:bookmarkStart w:name="z37547" w:id="37054"/>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7054"/>
    <w:bookmarkStart w:name="z37548" w:id="37055"/>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7055"/>
    <w:bookmarkStart w:name="z37549" w:id="37056"/>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7056"/>
    <w:bookmarkStart w:name="z37550" w:id="37057"/>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7057"/>
    <w:bookmarkStart w:name="z37551" w:id="37058"/>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7058"/>
    <w:bookmarkStart w:name="z37552" w:id="37059"/>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7059"/>
    <w:bookmarkStart w:name="z37553" w:id="37060"/>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7060"/>
    <w:bookmarkStart w:name="z37554" w:id="37061"/>
    <w:p>
      <w:pPr>
        <w:spacing w:after="0"/>
        <w:ind w:left="0"/>
        <w:jc w:val="both"/>
      </w:pPr>
      <w:r>
        <w:rPr>
          <w:rFonts w:ascii="Times New Roman"/>
          <w:b w:val="false"/>
          <w:i w:val="false"/>
          <w:color w:val="000000"/>
          <w:sz w:val="28"/>
        </w:rPr>
        <w:t>
      18. Полномочия Руководителя Управления:</w:t>
      </w:r>
    </w:p>
    <w:bookmarkEnd w:id="37061"/>
    <w:bookmarkStart w:name="z37555" w:id="37062"/>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37062"/>
    <w:bookmarkStart w:name="z37556" w:id="37063"/>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7063"/>
    <w:bookmarkStart w:name="z37557" w:id="37064"/>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7064"/>
    <w:bookmarkStart w:name="z37558" w:id="37065"/>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7065"/>
    <w:bookmarkStart w:name="z37559" w:id="37066"/>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7066"/>
    <w:bookmarkStart w:name="z37560" w:id="37067"/>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37067"/>
    <w:bookmarkStart w:name="z37561" w:id="37068"/>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7068"/>
    <w:bookmarkStart w:name="z37562" w:id="37069"/>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7069"/>
    <w:bookmarkStart w:name="z37563" w:id="37070"/>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7070"/>
    <w:bookmarkStart w:name="z37564" w:id="37071"/>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7071"/>
    <w:bookmarkStart w:name="z37565" w:id="37072"/>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7072"/>
    <w:bookmarkStart w:name="z37566" w:id="37073"/>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7073"/>
    <w:bookmarkStart w:name="z37567" w:id="37074"/>
    <w:p>
      <w:pPr>
        <w:spacing w:after="0"/>
        <w:ind w:left="0"/>
        <w:jc w:val="left"/>
      </w:pPr>
      <w:r>
        <w:rPr>
          <w:rFonts w:ascii="Times New Roman"/>
          <w:b/>
          <w:i w:val="false"/>
          <w:color w:val="000000"/>
        </w:rPr>
        <w:t xml:space="preserve"> Глава 4. Имущество Управления</w:t>
      </w:r>
    </w:p>
    <w:bookmarkEnd w:id="37074"/>
    <w:bookmarkStart w:name="z37568" w:id="37075"/>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37075"/>
    <w:bookmarkStart w:name="z37569" w:id="37076"/>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7076"/>
    <w:bookmarkStart w:name="z37570" w:id="37077"/>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37077"/>
    <w:bookmarkStart w:name="z37571" w:id="37078"/>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7078"/>
    <w:bookmarkStart w:name="z37572" w:id="37079"/>
    <w:p>
      <w:pPr>
        <w:spacing w:after="0"/>
        <w:ind w:left="0"/>
        <w:jc w:val="left"/>
      </w:pPr>
      <w:r>
        <w:rPr>
          <w:rFonts w:ascii="Times New Roman"/>
          <w:b/>
          <w:i w:val="false"/>
          <w:color w:val="000000"/>
        </w:rPr>
        <w:t xml:space="preserve"> Глава 5. Реорганизация и упразднение Управления</w:t>
      </w:r>
    </w:p>
    <w:bookmarkEnd w:id="37079"/>
    <w:bookmarkStart w:name="z37573" w:id="37080"/>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370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236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263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7576" w:id="37081"/>
    <w:p>
      <w:pPr>
        <w:spacing w:after="0"/>
        <w:ind w:left="0"/>
        <w:jc w:val="left"/>
      </w:pPr>
      <w:r>
        <w:rPr>
          <w:rFonts w:ascii="Times New Roman"/>
          <w:b/>
          <w:i w:val="false"/>
          <w:color w:val="000000"/>
        </w:rPr>
        <w:t xml:space="preserve"> Положение об Управлении государственных доходов по Жарминскому району Департамента государственных доходов по области Абай Комитета государственных доходов Министерства финансов Республики Казахстан</w:t>
      </w:r>
    </w:p>
    <w:bookmarkEnd w:id="37081"/>
    <w:bookmarkStart w:name="z37577" w:id="37082"/>
    <w:p>
      <w:pPr>
        <w:spacing w:after="0"/>
        <w:ind w:left="0"/>
        <w:jc w:val="left"/>
      </w:pPr>
      <w:r>
        <w:rPr>
          <w:rFonts w:ascii="Times New Roman"/>
          <w:b/>
          <w:i w:val="false"/>
          <w:color w:val="000000"/>
        </w:rPr>
        <w:t xml:space="preserve"> Глава 1. Общие положения</w:t>
      </w:r>
    </w:p>
    <w:bookmarkEnd w:id="37082"/>
    <w:bookmarkStart w:name="z37578" w:id="37083"/>
    <w:p>
      <w:pPr>
        <w:spacing w:after="0"/>
        <w:ind w:left="0"/>
        <w:jc w:val="both"/>
      </w:pPr>
      <w:r>
        <w:rPr>
          <w:rFonts w:ascii="Times New Roman"/>
          <w:b w:val="false"/>
          <w:i w:val="false"/>
          <w:color w:val="000000"/>
          <w:sz w:val="28"/>
        </w:rPr>
        <w:t>
      1. Управление государственных доходов по Жарминскому району Департамента государственных доходов по области Абай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области Абай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7083"/>
    <w:bookmarkStart w:name="z37579" w:id="37084"/>
    <w:p>
      <w:pPr>
        <w:spacing w:after="0"/>
        <w:ind w:left="0"/>
        <w:jc w:val="both"/>
      </w:pPr>
      <w:r>
        <w:rPr>
          <w:rFonts w:ascii="Times New Roman"/>
          <w:b w:val="false"/>
          <w:i w:val="false"/>
          <w:color w:val="000000"/>
          <w:sz w:val="28"/>
        </w:rPr>
        <w:t xml:space="preserve">
      1) налогового администрирования; </w:t>
      </w:r>
    </w:p>
    <w:bookmarkEnd w:id="37084"/>
    <w:bookmarkStart w:name="z37580" w:id="37085"/>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7085"/>
    <w:bookmarkStart w:name="z37581" w:id="37086"/>
    <w:p>
      <w:pPr>
        <w:spacing w:after="0"/>
        <w:ind w:left="0"/>
        <w:jc w:val="both"/>
      </w:pPr>
      <w:r>
        <w:rPr>
          <w:rFonts w:ascii="Times New Roman"/>
          <w:b w:val="false"/>
          <w:i w:val="false"/>
          <w:color w:val="000000"/>
          <w:sz w:val="28"/>
        </w:rPr>
        <w:t xml:space="preserve">
      3) оборота нефтепродуктов и биотоплива; </w:t>
      </w:r>
    </w:p>
    <w:bookmarkEnd w:id="37086"/>
    <w:bookmarkStart w:name="z37582" w:id="37087"/>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7087"/>
    <w:bookmarkStart w:name="z37583" w:id="37088"/>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7088"/>
    <w:bookmarkStart w:name="z37584" w:id="37089"/>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7089"/>
    <w:bookmarkStart w:name="z37585" w:id="37090"/>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7090"/>
    <w:bookmarkStart w:name="z37586" w:id="37091"/>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7091"/>
    <w:bookmarkStart w:name="z37587" w:id="37092"/>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7092"/>
    <w:bookmarkStart w:name="z37588" w:id="37093"/>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7093"/>
    <w:bookmarkStart w:name="z37589" w:id="37094"/>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7094"/>
    <w:bookmarkStart w:name="z37590" w:id="37095"/>
    <w:p>
      <w:pPr>
        <w:spacing w:after="0"/>
        <w:ind w:left="0"/>
        <w:jc w:val="both"/>
      </w:pPr>
      <w:r>
        <w:rPr>
          <w:rFonts w:ascii="Times New Roman"/>
          <w:b w:val="false"/>
          <w:i w:val="false"/>
          <w:color w:val="000000"/>
          <w:sz w:val="28"/>
        </w:rPr>
        <w:t xml:space="preserve">
      8. Местонахождение Управления: почтовый индекс 070600, Республика Казахстан, область Абай, Жарминский район, село Калбатау, улица Достык, 94. </w:t>
      </w:r>
    </w:p>
    <w:bookmarkEnd w:id="37095"/>
    <w:bookmarkStart w:name="z37591" w:id="37096"/>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Жарминскому району Департамента государственных доходов по области Абай Комитета государственных доходов Министерства финансов Республики Казахстан".</w:t>
      </w:r>
    </w:p>
    <w:bookmarkEnd w:id="37096"/>
    <w:bookmarkStart w:name="z37592" w:id="37097"/>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7097"/>
    <w:bookmarkStart w:name="z37593" w:id="37098"/>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7098"/>
    <w:bookmarkStart w:name="z37594" w:id="37099"/>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7099"/>
    <w:bookmarkStart w:name="z37595" w:id="37100"/>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7100"/>
    <w:bookmarkStart w:name="z37596" w:id="37101"/>
    <w:p>
      <w:pPr>
        <w:spacing w:after="0"/>
        <w:ind w:left="0"/>
        <w:jc w:val="left"/>
      </w:pPr>
      <w:r>
        <w:rPr>
          <w:rFonts w:ascii="Times New Roman"/>
          <w:b/>
          <w:i w:val="false"/>
          <w:color w:val="000000"/>
        </w:rPr>
        <w:t xml:space="preserve"> Глава 2. Задачи, права и обязанности Управления</w:t>
      </w:r>
    </w:p>
    <w:bookmarkEnd w:id="37101"/>
    <w:bookmarkStart w:name="z37597" w:id="37102"/>
    <w:p>
      <w:pPr>
        <w:spacing w:after="0"/>
        <w:ind w:left="0"/>
        <w:jc w:val="both"/>
      </w:pPr>
      <w:r>
        <w:rPr>
          <w:rFonts w:ascii="Times New Roman"/>
          <w:b w:val="false"/>
          <w:i w:val="false"/>
          <w:color w:val="000000"/>
          <w:sz w:val="28"/>
        </w:rPr>
        <w:t>
      13. Задачи:</w:t>
      </w:r>
    </w:p>
    <w:bookmarkEnd w:id="37102"/>
    <w:bookmarkStart w:name="z37598" w:id="37103"/>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7103"/>
    <w:bookmarkStart w:name="z37599" w:id="37104"/>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7104"/>
    <w:bookmarkStart w:name="z37600" w:id="37105"/>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7105"/>
    <w:bookmarkStart w:name="z37601" w:id="37106"/>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7106"/>
    <w:bookmarkStart w:name="z37602" w:id="37107"/>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7107"/>
    <w:bookmarkStart w:name="z37603" w:id="37108"/>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7108"/>
    <w:bookmarkStart w:name="z37604" w:id="37109"/>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7109"/>
    <w:bookmarkStart w:name="z37605" w:id="37110"/>
    <w:p>
      <w:pPr>
        <w:spacing w:after="0"/>
        <w:ind w:left="0"/>
        <w:jc w:val="both"/>
      </w:pPr>
      <w:r>
        <w:rPr>
          <w:rFonts w:ascii="Times New Roman"/>
          <w:b w:val="false"/>
          <w:i w:val="false"/>
          <w:color w:val="000000"/>
          <w:sz w:val="28"/>
        </w:rPr>
        <w:t>
      14. Права и обязанности Управления:</w:t>
      </w:r>
    </w:p>
    <w:bookmarkEnd w:id="37110"/>
    <w:bookmarkStart w:name="z37606" w:id="37111"/>
    <w:p>
      <w:pPr>
        <w:spacing w:after="0"/>
        <w:ind w:left="0"/>
        <w:jc w:val="both"/>
      </w:pPr>
      <w:r>
        <w:rPr>
          <w:rFonts w:ascii="Times New Roman"/>
          <w:b w:val="false"/>
          <w:i w:val="false"/>
          <w:color w:val="000000"/>
          <w:sz w:val="28"/>
        </w:rPr>
        <w:t>
      1) права:</w:t>
      </w:r>
    </w:p>
    <w:bookmarkEnd w:id="37111"/>
    <w:bookmarkStart w:name="z37607" w:id="37112"/>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7112"/>
    <w:bookmarkStart w:name="z37608" w:id="37113"/>
    <w:p>
      <w:pPr>
        <w:spacing w:after="0"/>
        <w:ind w:left="0"/>
        <w:jc w:val="both"/>
      </w:pPr>
      <w:r>
        <w:rPr>
          <w:rFonts w:ascii="Times New Roman"/>
          <w:b w:val="false"/>
          <w:i w:val="false"/>
          <w:color w:val="000000"/>
          <w:sz w:val="28"/>
        </w:rPr>
        <w:t>
      требовать от налогоплательщика (налогового агента):</w:t>
      </w:r>
    </w:p>
    <w:bookmarkEnd w:id="37113"/>
    <w:bookmarkStart w:name="z37609" w:id="37114"/>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7114"/>
    <w:bookmarkStart w:name="z37610" w:id="37115"/>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7115"/>
    <w:bookmarkStart w:name="z37611" w:id="37116"/>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7116"/>
    <w:bookmarkStart w:name="z37612" w:id="3711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7117"/>
    <w:bookmarkStart w:name="z37613" w:id="3711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7118"/>
    <w:bookmarkStart w:name="z37614" w:id="37119"/>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7119"/>
    <w:bookmarkStart w:name="z37615" w:id="37120"/>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7120"/>
    <w:bookmarkStart w:name="z37616" w:id="37121"/>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7121"/>
    <w:bookmarkStart w:name="z37617" w:id="37122"/>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7122"/>
    <w:bookmarkStart w:name="z37618" w:id="37123"/>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7123"/>
    <w:bookmarkStart w:name="z37619" w:id="37124"/>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7124"/>
    <w:bookmarkStart w:name="z37620" w:id="37125"/>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7125"/>
    <w:bookmarkStart w:name="z37621" w:id="37126"/>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7126"/>
    <w:bookmarkStart w:name="z37622" w:id="37127"/>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7127"/>
    <w:bookmarkStart w:name="z37623" w:id="37128"/>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7128"/>
    <w:bookmarkStart w:name="z37624" w:id="37129"/>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7129"/>
    <w:bookmarkStart w:name="z37625" w:id="37130"/>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7130"/>
    <w:bookmarkStart w:name="z37626" w:id="37131"/>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7131"/>
    <w:bookmarkStart w:name="z37627" w:id="37132"/>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7132"/>
    <w:bookmarkStart w:name="z37628" w:id="37133"/>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7133"/>
    <w:bookmarkStart w:name="z37629" w:id="37134"/>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7134"/>
    <w:bookmarkStart w:name="z37630" w:id="37135"/>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7135"/>
    <w:bookmarkStart w:name="z37631" w:id="37136"/>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7136"/>
    <w:bookmarkStart w:name="z37632" w:id="37137"/>
    <w:p>
      <w:pPr>
        <w:spacing w:after="0"/>
        <w:ind w:left="0"/>
        <w:jc w:val="both"/>
      </w:pPr>
      <w:r>
        <w:rPr>
          <w:rFonts w:ascii="Times New Roman"/>
          <w:b w:val="false"/>
          <w:i w:val="false"/>
          <w:color w:val="000000"/>
          <w:sz w:val="28"/>
        </w:rPr>
        <w:t>
      2) обязанности:</w:t>
      </w:r>
    </w:p>
    <w:bookmarkEnd w:id="37137"/>
    <w:bookmarkStart w:name="z37633" w:id="37138"/>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7138"/>
    <w:bookmarkStart w:name="z37634" w:id="37139"/>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7139"/>
    <w:bookmarkStart w:name="z37635" w:id="37140"/>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7140"/>
    <w:bookmarkStart w:name="z37636" w:id="37141"/>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7141"/>
    <w:bookmarkStart w:name="z37637" w:id="37142"/>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7142"/>
    <w:bookmarkStart w:name="z37638" w:id="37143"/>
    <w:p>
      <w:pPr>
        <w:spacing w:after="0"/>
        <w:ind w:left="0"/>
        <w:jc w:val="both"/>
      </w:pPr>
      <w:r>
        <w:rPr>
          <w:rFonts w:ascii="Times New Roman"/>
          <w:b w:val="false"/>
          <w:i w:val="false"/>
          <w:color w:val="000000"/>
          <w:sz w:val="28"/>
        </w:rPr>
        <w:t>
      имеющих налоговую задолженность;</w:t>
      </w:r>
    </w:p>
    <w:bookmarkEnd w:id="37143"/>
    <w:bookmarkStart w:name="z37639" w:id="37144"/>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7144"/>
    <w:bookmarkStart w:name="z37640" w:id="37145"/>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7145"/>
    <w:bookmarkStart w:name="z37641" w:id="37146"/>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7146"/>
    <w:bookmarkStart w:name="z37642" w:id="37147"/>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7147"/>
    <w:bookmarkStart w:name="z37643" w:id="37148"/>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7148"/>
    <w:bookmarkStart w:name="z37644" w:id="37149"/>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7149"/>
    <w:bookmarkStart w:name="z37645" w:id="37150"/>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7150"/>
    <w:bookmarkStart w:name="z37646" w:id="37151"/>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7151"/>
    <w:bookmarkStart w:name="z37647" w:id="37152"/>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7152"/>
    <w:bookmarkStart w:name="z37648" w:id="37153"/>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7153"/>
    <w:bookmarkStart w:name="z37649" w:id="37154"/>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7154"/>
    <w:bookmarkStart w:name="z37650" w:id="37155"/>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7155"/>
    <w:bookmarkStart w:name="z37651" w:id="37156"/>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7156"/>
    <w:bookmarkStart w:name="z37652" w:id="37157"/>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7157"/>
    <w:bookmarkStart w:name="z37653" w:id="37158"/>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7158"/>
    <w:bookmarkStart w:name="z37654" w:id="37159"/>
    <w:p>
      <w:pPr>
        <w:spacing w:after="0"/>
        <w:ind w:left="0"/>
        <w:jc w:val="both"/>
      </w:pPr>
      <w:r>
        <w:rPr>
          <w:rFonts w:ascii="Times New Roman"/>
          <w:b w:val="false"/>
          <w:i w:val="false"/>
          <w:color w:val="000000"/>
          <w:sz w:val="28"/>
        </w:rPr>
        <w:t>
      защищать интересы государства;</w:t>
      </w:r>
    </w:p>
    <w:bookmarkEnd w:id="37159"/>
    <w:bookmarkStart w:name="z37655" w:id="37160"/>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7160"/>
    <w:bookmarkStart w:name="z37656" w:id="37161"/>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7161"/>
    <w:bookmarkStart w:name="z37657" w:id="37162"/>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7162"/>
    <w:bookmarkStart w:name="z37658" w:id="37163"/>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7163"/>
    <w:bookmarkStart w:name="z37659" w:id="37164"/>
    <w:p>
      <w:pPr>
        <w:spacing w:after="0"/>
        <w:ind w:left="0"/>
        <w:jc w:val="both"/>
      </w:pPr>
      <w:r>
        <w:rPr>
          <w:rFonts w:ascii="Times New Roman"/>
          <w:b w:val="false"/>
          <w:i w:val="false"/>
          <w:color w:val="000000"/>
          <w:sz w:val="28"/>
        </w:rPr>
        <w:t>
      15. Функции:</w:t>
      </w:r>
    </w:p>
    <w:bookmarkEnd w:id="37164"/>
    <w:bookmarkStart w:name="z37660" w:id="37165"/>
    <w:p>
      <w:pPr>
        <w:spacing w:after="0"/>
        <w:ind w:left="0"/>
        <w:jc w:val="both"/>
      </w:pPr>
      <w:r>
        <w:rPr>
          <w:rFonts w:ascii="Times New Roman"/>
          <w:b w:val="false"/>
          <w:i w:val="false"/>
          <w:color w:val="000000"/>
          <w:sz w:val="28"/>
        </w:rPr>
        <w:t>
      1) осуществление налогового контроля;</w:t>
      </w:r>
    </w:p>
    <w:bookmarkEnd w:id="37165"/>
    <w:bookmarkStart w:name="z37661" w:id="37166"/>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7166"/>
    <w:bookmarkStart w:name="z37662" w:id="37167"/>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7167"/>
    <w:bookmarkStart w:name="z37663" w:id="37168"/>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7168"/>
    <w:bookmarkStart w:name="z37664" w:id="37169"/>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7169"/>
    <w:bookmarkStart w:name="z37665" w:id="37170"/>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7170"/>
    <w:bookmarkStart w:name="z37666" w:id="37171"/>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7171"/>
    <w:bookmarkStart w:name="z37667" w:id="37172"/>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7172"/>
    <w:bookmarkStart w:name="z37668" w:id="37173"/>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7173"/>
    <w:bookmarkStart w:name="z37669" w:id="37174"/>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7174"/>
    <w:bookmarkStart w:name="z37670" w:id="37175"/>
    <w:p>
      <w:pPr>
        <w:spacing w:after="0"/>
        <w:ind w:left="0"/>
        <w:jc w:val="both"/>
      </w:pPr>
      <w:r>
        <w:rPr>
          <w:rFonts w:ascii="Times New Roman"/>
          <w:b w:val="false"/>
          <w:i w:val="false"/>
          <w:color w:val="000000"/>
          <w:sz w:val="28"/>
        </w:rPr>
        <w:t>
      11) осуществление налогового администрирования;</w:t>
      </w:r>
    </w:p>
    <w:bookmarkEnd w:id="37175"/>
    <w:bookmarkStart w:name="z37671" w:id="37176"/>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7176"/>
    <w:bookmarkStart w:name="z37672" w:id="37177"/>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7177"/>
    <w:bookmarkStart w:name="z37673" w:id="37178"/>
    <w:p>
      <w:pPr>
        <w:spacing w:after="0"/>
        <w:ind w:left="0"/>
        <w:jc w:val="both"/>
      </w:pPr>
      <w:r>
        <w:rPr>
          <w:rFonts w:ascii="Times New Roman"/>
          <w:b w:val="false"/>
          <w:i w:val="false"/>
          <w:color w:val="000000"/>
          <w:sz w:val="28"/>
        </w:rPr>
        <w:t>
      14) использование системы управления рисками;</w:t>
      </w:r>
    </w:p>
    <w:bookmarkEnd w:id="37178"/>
    <w:bookmarkStart w:name="z37674" w:id="37179"/>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7179"/>
    <w:bookmarkStart w:name="z37675" w:id="37180"/>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7180"/>
    <w:bookmarkStart w:name="z37676" w:id="37181"/>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7181"/>
    <w:bookmarkStart w:name="z37677" w:id="37182"/>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7182"/>
    <w:bookmarkStart w:name="z37678" w:id="37183"/>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7183"/>
    <w:bookmarkStart w:name="z37679" w:id="37184"/>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7184"/>
    <w:bookmarkStart w:name="z37680" w:id="37185"/>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7185"/>
    <w:bookmarkStart w:name="z37681" w:id="37186"/>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7186"/>
    <w:bookmarkStart w:name="z37682" w:id="37187"/>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7187"/>
    <w:bookmarkStart w:name="z37683" w:id="37188"/>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7188"/>
    <w:bookmarkStart w:name="z37684" w:id="37189"/>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7189"/>
    <w:bookmarkStart w:name="z37685" w:id="37190"/>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7190"/>
    <w:bookmarkStart w:name="z37686" w:id="37191"/>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7191"/>
    <w:bookmarkStart w:name="z37687" w:id="37192"/>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7192"/>
    <w:bookmarkStart w:name="z37688" w:id="37193"/>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7193"/>
    <w:bookmarkStart w:name="z37689" w:id="37194"/>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7194"/>
    <w:bookmarkStart w:name="z37690" w:id="37195"/>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7195"/>
    <w:bookmarkStart w:name="z37691" w:id="37196"/>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7196"/>
    <w:bookmarkStart w:name="z37692" w:id="37197"/>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7197"/>
    <w:bookmarkStart w:name="z37693" w:id="37198"/>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7198"/>
    <w:bookmarkStart w:name="z37694" w:id="37199"/>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7199"/>
    <w:bookmarkStart w:name="z37695" w:id="37200"/>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7200"/>
    <w:bookmarkStart w:name="z37696" w:id="37201"/>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7201"/>
    <w:bookmarkStart w:name="z37697" w:id="37202"/>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7202"/>
    <w:bookmarkStart w:name="z37698" w:id="37203"/>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7203"/>
    <w:bookmarkStart w:name="z37699" w:id="37204"/>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7204"/>
    <w:bookmarkStart w:name="z37700" w:id="37205"/>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7205"/>
    <w:bookmarkStart w:name="z37701" w:id="37206"/>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7206"/>
    <w:bookmarkStart w:name="z37702" w:id="37207"/>
    <w:p>
      <w:pPr>
        <w:spacing w:after="0"/>
        <w:ind w:left="0"/>
        <w:jc w:val="both"/>
      </w:pPr>
      <w:r>
        <w:rPr>
          <w:rFonts w:ascii="Times New Roman"/>
          <w:b w:val="false"/>
          <w:i w:val="false"/>
          <w:color w:val="000000"/>
          <w:sz w:val="28"/>
        </w:rPr>
        <w:t>
      18. Полномочия Руководителя Управления:</w:t>
      </w:r>
    </w:p>
    <w:bookmarkEnd w:id="37207"/>
    <w:bookmarkStart w:name="z37703" w:id="37208"/>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37208"/>
    <w:bookmarkStart w:name="z37704" w:id="37209"/>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7209"/>
    <w:bookmarkStart w:name="z37705" w:id="37210"/>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7210"/>
    <w:bookmarkStart w:name="z37706" w:id="37211"/>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7211"/>
    <w:bookmarkStart w:name="z37707" w:id="37212"/>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7212"/>
    <w:bookmarkStart w:name="z37708" w:id="37213"/>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37213"/>
    <w:bookmarkStart w:name="z37709" w:id="37214"/>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7214"/>
    <w:bookmarkStart w:name="z37710" w:id="37215"/>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7215"/>
    <w:bookmarkStart w:name="z37711" w:id="37216"/>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7216"/>
    <w:bookmarkStart w:name="z37712" w:id="37217"/>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7217"/>
    <w:bookmarkStart w:name="z37713" w:id="37218"/>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7218"/>
    <w:bookmarkStart w:name="z37714" w:id="37219"/>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7219"/>
    <w:bookmarkStart w:name="z37715" w:id="37220"/>
    <w:p>
      <w:pPr>
        <w:spacing w:after="0"/>
        <w:ind w:left="0"/>
        <w:jc w:val="left"/>
      </w:pPr>
      <w:r>
        <w:rPr>
          <w:rFonts w:ascii="Times New Roman"/>
          <w:b/>
          <w:i w:val="false"/>
          <w:color w:val="000000"/>
        </w:rPr>
        <w:t xml:space="preserve"> Глава 4. Имущество Управления</w:t>
      </w:r>
    </w:p>
    <w:bookmarkEnd w:id="37220"/>
    <w:bookmarkStart w:name="z37716" w:id="37221"/>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37221"/>
    <w:bookmarkStart w:name="z37717" w:id="37222"/>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7222"/>
    <w:bookmarkStart w:name="z37718" w:id="37223"/>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37223"/>
    <w:bookmarkStart w:name="z37719" w:id="37224"/>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7224"/>
    <w:bookmarkStart w:name="z37720" w:id="37225"/>
    <w:p>
      <w:pPr>
        <w:spacing w:after="0"/>
        <w:ind w:left="0"/>
        <w:jc w:val="left"/>
      </w:pPr>
      <w:r>
        <w:rPr>
          <w:rFonts w:ascii="Times New Roman"/>
          <w:b/>
          <w:i w:val="false"/>
          <w:color w:val="000000"/>
        </w:rPr>
        <w:t xml:space="preserve"> Глава 5. Реорганизация и упразднение Управления</w:t>
      </w:r>
    </w:p>
    <w:bookmarkEnd w:id="37225"/>
    <w:bookmarkStart w:name="z37721" w:id="37226"/>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372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237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264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7724" w:id="37227"/>
    <w:p>
      <w:pPr>
        <w:spacing w:after="0"/>
        <w:ind w:left="0"/>
        <w:jc w:val="left"/>
      </w:pPr>
      <w:r>
        <w:rPr>
          <w:rFonts w:ascii="Times New Roman"/>
          <w:b/>
          <w:i w:val="false"/>
          <w:color w:val="000000"/>
        </w:rPr>
        <w:t xml:space="preserve"> Положение об Управлении государственных доходов по Кокпектинскому району Департамента государственных доходов по области Абай Комитета государственных доходов Министерства финансов Республики Казахстан</w:t>
      </w:r>
    </w:p>
    <w:bookmarkEnd w:id="37227"/>
    <w:bookmarkStart w:name="z37725" w:id="37228"/>
    <w:p>
      <w:pPr>
        <w:spacing w:after="0"/>
        <w:ind w:left="0"/>
        <w:jc w:val="left"/>
      </w:pPr>
      <w:r>
        <w:rPr>
          <w:rFonts w:ascii="Times New Roman"/>
          <w:b/>
          <w:i w:val="false"/>
          <w:color w:val="000000"/>
        </w:rPr>
        <w:t xml:space="preserve"> Глава 1. Общие положения</w:t>
      </w:r>
    </w:p>
    <w:bookmarkEnd w:id="37228"/>
    <w:bookmarkStart w:name="z37726" w:id="37229"/>
    <w:p>
      <w:pPr>
        <w:spacing w:after="0"/>
        <w:ind w:left="0"/>
        <w:jc w:val="both"/>
      </w:pPr>
      <w:r>
        <w:rPr>
          <w:rFonts w:ascii="Times New Roman"/>
          <w:b w:val="false"/>
          <w:i w:val="false"/>
          <w:color w:val="000000"/>
          <w:sz w:val="28"/>
        </w:rPr>
        <w:t>
      1. Управление государственных доходов по Кокпектинскому району Департамента государственных доходов по области Абай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области Абай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7229"/>
    <w:bookmarkStart w:name="z37727" w:id="37230"/>
    <w:p>
      <w:pPr>
        <w:spacing w:after="0"/>
        <w:ind w:left="0"/>
        <w:jc w:val="both"/>
      </w:pPr>
      <w:r>
        <w:rPr>
          <w:rFonts w:ascii="Times New Roman"/>
          <w:b w:val="false"/>
          <w:i w:val="false"/>
          <w:color w:val="000000"/>
          <w:sz w:val="28"/>
        </w:rPr>
        <w:t xml:space="preserve">
      1) налогового администрирования; </w:t>
      </w:r>
    </w:p>
    <w:bookmarkEnd w:id="37230"/>
    <w:bookmarkStart w:name="z37728" w:id="37231"/>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7231"/>
    <w:bookmarkStart w:name="z37729" w:id="37232"/>
    <w:p>
      <w:pPr>
        <w:spacing w:after="0"/>
        <w:ind w:left="0"/>
        <w:jc w:val="both"/>
      </w:pPr>
      <w:r>
        <w:rPr>
          <w:rFonts w:ascii="Times New Roman"/>
          <w:b w:val="false"/>
          <w:i w:val="false"/>
          <w:color w:val="000000"/>
          <w:sz w:val="28"/>
        </w:rPr>
        <w:t xml:space="preserve">
      3) оборота нефтепродуктов и биотоплива; </w:t>
      </w:r>
    </w:p>
    <w:bookmarkEnd w:id="37232"/>
    <w:bookmarkStart w:name="z37730" w:id="37233"/>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7233"/>
    <w:bookmarkStart w:name="z37731" w:id="37234"/>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7234"/>
    <w:bookmarkStart w:name="z37732" w:id="37235"/>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7235"/>
    <w:bookmarkStart w:name="z37733" w:id="37236"/>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7236"/>
    <w:bookmarkStart w:name="z37734" w:id="37237"/>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7237"/>
    <w:bookmarkStart w:name="z37735" w:id="37238"/>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7238"/>
    <w:bookmarkStart w:name="z37736" w:id="37239"/>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7239"/>
    <w:bookmarkStart w:name="z37737" w:id="37240"/>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7240"/>
    <w:bookmarkStart w:name="z37738" w:id="37241"/>
    <w:p>
      <w:pPr>
        <w:spacing w:after="0"/>
        <w:ind w:left="0"/>
        <w:jc w:val="both"/>
      </w:pPr>
      <w:r>
        <w:rPr>
          <w:rFonts w:ascii="Times New Roman"/>
          <w:b w:val="false"/>
          <w:i w:val="false"/>
          <w:color w:val="000000"/>
          <w:sz w:val="28"/>
        </w:rPr>
        <w:t xml:space="preserve">
      8. Местонахождение Управления: почтовый индекс 071000, Республика Казахстан, область Абай, Кокпектинский район, село Кокпекты, улица К. Аухадиева, 27. </w:t>
      </w:r>
    </w:p>
    <w:bookmarkEnd w:id="37241"/>
    <w:bookmarkStart w:name="z37739" w:id="37242"/>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Кокпектинскому району Департамента государственных доходов по области Абай Комитета государственных доходов Министерства финансов Республики Казахстан".</w:t>
      </w:r>
    </w:p>
    <w:bookmarkEnd w:id="37242"/>
    <w:bookmarkStart w:name="z37740" w:id="37243"/>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7243"/>
    <w:bookmarkStart w:name="z37741" w:id="37244"/>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7244"/>
    <w:bookmarkStart w:name="z37742" w:id="37245"/>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7245"/>
    <w:bookmarkStart w:name="z37743" w:id="37246"/>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7246"/>
    <w:bookmarkStart w:name="z37744" w:id="37247"/>
    <w:p>
      <w:pPr>
        <w:spacing w:after="0"/>
        <w:ind w:left="0"/>
        <w:jc w:val="left"/>
      </w:pPr>
      <w:r>
        <w:rPr>
          <w:rFonts w:ascii="Times New Roman"/>
          <w:b/>
          <w:i w:val="false"/>
          <w:color w:val="000000"/>
        </w:rPr>
        <w:t xml:space="preserve"> Глава 2. Задачи, права и обязанности Управления</w:t>
      </w:r>
    </w:p>
    <w:bookmarkEnd w:id="37247"/>
    <w:bookmarkStart w:name="z37745" w:id="37248"/>
    <w:p>
      <w:pPr>
        <w:spacing w:after="0"/>
        <w:ind w:left="0"/>
        <w:jc w:val="both"/>
      </w:pPr>
      <w:r>
        <w:rPr>
          <w:rFonts w:ascii="Times New Roman"/>
          <w:b w:val="false"/>
          <w:i w:val="false"/>
          <w:color w:val="000000"/>
          <w:sz w:val="28"/>
        </w:rPr>
        <w:t>
      13. Задачи:</w:t>
      </w:r>
    </w:p>
    <w:bookmarkEnd w:id="37248"/>
    <w:bookmarkStart w:name="z37746" w:id="37249"/>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7249"/>
    <w:bookmarkStart w:name="z37747" w:id="37250"/>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7250"/>
    <w:bookmarkStart w:name="z37748" w:id="37251"/>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7251"/>
    <w:bookmarkStart w:name="z37749" w:id="37252"/>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7252"/>
    <w:bookmarkStart w:name="z37750" w:id="37253"/>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7253"/>
    <w:bookmarkStart w:name="z37751" w:id="37254"/>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7254"/>
    <w:bookmarkStart w:name="z37752" w:id="37255"/>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7255"/>
    <w:bookmarkStart w:name="z37753" w:id="37256"/>
    <w:p>
      <w:pPr>
        <w:spacing w:after="0"/>
        <w:ind w:left="0"/>
        <w:jc w:val="both"/>
      </w:pPr>
      <w:r>
        <w:rPr>
          <w:rFonts w:ascii="Times New Roman"/>
          <w:b w:val="false"/>
          <w:i w:val="false"/>
          <w:color w:val="000000"/>
          <w:sz w:val="28"/>
        </w:rPr>
        <w:t>
      14. Права и обязанности Управления:</w:t>
      </w:r>
    </w:p>
    <w:bookmarkEnd w:id="37256"/>
    <w:bookmarkStart w:name="z37754" w:id="37257"/>
    <w:p>
      <w:pPr>
        <w:spacing w:after="0"/>
        <w:ind w:left="0"/>
        <w:jc w:val="both"/>
      </w:pPr>
      <w:r>
        <w:rPr>
          <w:rFonts w:ascii="Times New Roman"/>
          <w:b w:val="false"/>
          <w:i w:val="false"/>
          <w:color w:val="000000"/>
          <w:sz w:val="28"/>
        </w:rPr>
        <w:t>
      1) права:</w:t>
      </w:r>
    </w:p>
    <w:bookmarkEnd w:id="37257"/>
    <w:bookmarkStart w:name="z37755" w:id="37258"/>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7258"/>
    <w:bookmarkStart w:name="z37756" w:id="37259"/>
    <w:p>
      <w:pPr>
        <w:spacing w:after="0"/>
        <w:ind w:left="0"/>
        <w:jc w:val="both"/>
      </w:pPr>
      <w:r>
        <w:rPr>
          <w:rFonts w:ascii="Times New Roman"/>
          <w:b w:val="false"/>
          <w:i w:val="false"/>
          <w:color w:val="000000"/>
          <w:sz w:val="28"/>
        </w:rPr>
        <w:t>
      требовать от налогоплательщика (налогового агента):</w:t>
      </w:r>
    </w:p>
    <w:bookmarkEnd w:id="37259"/>
    <w:bookmarkStart w:name="z37757" w:id="37260"/>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7260"/>
    <w:bookmarkStart w:name="z37758" w:id="37261"/>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7261"/>
    <w:bookmarkStart w:name="z37759" w:id="37262"/>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7262"/>
    <w:bookmarkStart w:name="z37760" w:id="3726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7263"/>
    <w:bookmarkStart w:name="z37761" w:id="3726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7264"/>
    <w:bookmarkStart w:name="z37762" w:id="37265"/>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7265"/>
    <w:bookmarkStart w:name="z37763" w:id="37266"/>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7266"/>
    <w:bookmarkStart w:name="z37764" w:id="37267"/>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7267"/>
    <w:bookmarkStart w:name="z37765" w:id="37268"/>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7268"/>
    <w:bookmarkStart w:name="z37766" w:id="37269"/>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7269"/>
    <w:bookmarkStart w:name="z37767" w:id="37270"/>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7270"/>
    <w:bookmarkStart w:name="z37768" w:id="37271"/>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7271"/>
    <w:bookmarkStart w:name="z37769" w:id="37272"/>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7272"/>
    <w:bookmarkStart w:name="z37770" w:id="37273"/>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7273"/>
    <w:bookmarkStart w:name="z37771" w:id="37274"/>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7274"/>
    <w:bookmarkStart w:name="z37772" w:id="37275"/>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7275"/>
    <w:bookmarkStart w:name="z37773" w:id="37276"/>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7276"/>
    <w:bookmarkStart w:name="z37774" w:id="37277"/>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7277"/>
    <w:bookmarkStart w:name="z37775" w:id="37278"/>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7278"/>
    <w:bookmarkStart w:name="z37776" w:id="37279"/>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7279"/>
    <w:bookmarkStart w:name="z37777" w:id="37280"/>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7280"/>
    <w:bookmarkStart w:name="z37778" w:id="37281"/>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7281"/>
    <w:bookmarkStart w:name="z37779" w:id="37282"/>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7282"/>
    <w:bookmarkStart w:name="z37780" w:id="37283"/>
    <w:p>
      <w:pPr>
        <w:spacing w:after="0"/>
        <w:ind w:left="0"/>
        <w:jc w:val="both"/>
      </w:pPr>
      <w:r>
        <w:rPr>
          <w:rFonts w:ascii="Times New Roman"/>
          <w:b w:val="false"/>
          <w:i w:val="false"/>
          <w:color w:val="000000"/>
          <w:sz w:val="28"/>
        </w:rPr>
        <w:t>
      2) обязанности:</w:t>
      </w:r>
    </w:p>
    <w:bookmarkEnd w:id="37283"/>
    <w:bookmarkStart w:name="z37781" w:id="37284"/>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7284"/>
    <w:bookmarkStart w:name="z37782" w:id="37285"/>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7285"/>
    <w:bookmarkStart w:name="z37783" w:id="37286"/>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7286"/>
    <w:bookmarkStart w:name="z37784" w:id="37287"/>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7287"/>
    <w:bookmarkStart w:name="z37785" w:id="37288"/>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7288"/>
    <w:bookmarkStart w:name="z37786" w:id="37289"/>
    <w:p>
      <w:pPr>
        <w:spacing w:after="0"/>
        <w:ind w:left="0"/>
        <w:jc w:val="both"/>
      </w:pPr>
      <w:r>
        <w:rPr>
          <w:rFonts w:ascii="Times New Roman"/>
          <w:b w:val="false"/>
          <w:i w:val="false"/>
          <w:color w:val="000000"/>
          <w:sz w:val="28"/>
        </w:rPr>
        <w:t>
      имеющих налоговую задолженность;</w:t>
      </w:r>
    </w:p>
    <w:bookmarkEnd w:id="37289"/>
    <w:bookmarkStart w:name="z37787" w:id="37290"/>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7290"/>
    <w:bookmarkStart w:name="z37788" w:id="37291"/>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7291"/>
    <w:bookmarkStart w:name="z37789" w:id="37292"/>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7292"/>
    <w:bookmarkStart w:name="z37790" w:id="37293"/>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7293"/>
    <w:bookmarkStart w:name="z37791" w:id="37294"/>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7294"/>
    <w:bookmarkStart w:name="z37792" w:id="37295"/>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7295"/>
    <w:bookmarkStart w:name="z37793" w:id="37296"/>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7296"/>
    <w:bookmarkStart w:name="z37794" w:id="37297"/>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7297"/>
    <w:bookmarkStart w:name="z37795" w:id="37298"/>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7298"/>
    <w:bookmarkStart w:name="z37796" w:id="37299"/>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7299"/>
    <w:bookmarkStart w:name="z37797" w:id="37300"/>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7300"/>
    <w:bookmarkStart w:name="z37798" w:id="37301"/>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7301"/>
    <w:bookmarkStart w:name="z37799" w:id="37302"/>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7302"/>
    <w:bookmarkStart w:name="z37800" w:id="37303"/>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7303"/>
    <w:bookmarkStart w:name="z37801" w:id="37304"/>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7304"/>
    <w:bookmarkStart w:name="z37802" w:id="37305"/>
    <w:p>
      <w:pPr>
        <w:spacing w:after="0"/>
        <w:ind w:left="0"/>
        <w:jc w:val="both"/>
      </w:pPr>
      <w:r>
        <w:rPr>
          <w:rFonts w:ascii="Times New Roman"/>
          <w:b w:val="false"/>
          <w:i w:val="false"/>
          <w:color w:val="000000"/>
          <w:sz w:val="28"/>
        </w:rPr>
        <w:t>
      защищать интересы государства;</w:t>
      </w:r>
    </w:p>
    <w:bookmarkEnd w:id="37305"/>
    <w:bookmarkStart w:name="z37803" w:id="37306"/>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7306"/>
    <w:bookmarkStart w:name="z37804" w:id="37307"/>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7307"/>
    <w:bookmarkStart w:name="z37805" w:id="37308"/>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7308"/>
    <w:bookmarkStart w:name="z37806" w:id="37309"/>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7309"/>
    <w:bookmarkStart w:name="z37807" w:id="37310"/>
    <w:p>
      <w:pPr>
        <w:spacing w:after="0"/>
        <w:ind w:left="0"/>
        <w:jc w:val="both"/>
      </w:pPr>
      <w:r>
        <w:rPr>
          <w:rFonts w:ascii="Times New Roman"/>
          <w:b w:val="false"/>
          <w:i w:val="false"/>
          <w:color w:val="000000"/>
          <w:sz w:val="28"/>
        </w:rPr>
        <w:t>
      15. Функции:</w:t>
      </w:r>
    </w:p>
    <w:bookmarkEnd w:id="37310"/>
    <w:bookmarkStart w:name="z37808" w:id="37311"/>
    <w:p>
      <w:pPr>
        <w:spacing w:after="0"/>
        <w:ind w:left="0"/>
        <w:jc w:val="both"/>
      </w:pPr>
      <w:r>
        <w:rPr>
          <w:rFonts w:ascii="Times New Roman"/>
          <w:b w:val="false"/>
          <w:i w:val="false"/>
          <w:color w:val="000000"/>
          <w:sz w:val="28"/>
        </w:rPr>
        <w:t>
      1) осуществление налогового контроля;</w:t>
      </w:r>
    </w:p>
    <w:bookmarkEnd w:id="37311"/>
    <w:bookmarkStart w:name="z37809" w:id="37312"/>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7312"/>
    <w:bookmarkStart w:name="z37810" w:id="37313"/>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7313"/>
    <w:bookmarkStart w:name="z37811" w:id="37314"/>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7314"/>
    <w:bookmarkStart w:name="z37812" w:id="37315"/>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7315"/>
    <w:bookmarkStart w:name="z37813" w:id="37316"/>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7316"/>
    <w:bookmarkStart w:name="z37814" w:id="37317"/>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7317"/>
    <w:bookmarkStart w:name="z37815" w:id="37318"/>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7318"/>
    <w:bookmarkStart w:name="z37816" w:id="37319"/>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7319"/>
    <w:bookmarkStart w:name="z37817" w:id="37320"/>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7320"/>
    <w:bookmarkStart w:name="z37818" w:id="37321"/>
    <w:p>
      <w:pPr>
        <w:spacing w:after="0"/>
        <w:ind w:left="0"/>
        <w:jc w:val="both"/>
      </w:pPr>
      <w:r>
        <w:rPr>
          <w:rFonts w:ascii="Times New Roman"/>
          <w:b w:val="false"/>
          <w:i w:val="false"/>
          <w:color w:val="000000"/>
          <w:sz w:val="28"/>
        </w:rPr>
        <w:t>
      11) осуществление налогового администрирования;</w:t>
      </w:r>
    </w:p>
    <w:bookmarkEnd w:id="37321"/>
    <w:bookmarkStart w:name="z37819" w:id="37322"/>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7322"/>
    <w:bookmarkStart w:name="z37820" w:id="37323"/>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7323"/>
    <w:bookmarkStart w:name="z37821" w:id="37324"/>
    <w:p>
      <w:pPr>
        <w:spacing w:after="0"/>
        <w:ind w:left="0"/>
        <w:jc w:val="both"/>
      </w:pPr>
      <w:r>
        <w:rPr>
          <w:rFonts w:ascii="Times New Roman"/>
          <w:b w:val="false"/>
          <w:i w:val="false"/>
          <w:color w:val="000000"/>
          <w:sz w:val="28"/>
        </w:rPr>
        <w:t>
      14) использование системы управления рисками;</w:t>
      </w:r>
    </w:p>
    <w:bookmarkEnd w:id="37324"/>
    <w:bookmarkStart w:name="z37822" w:id="37325"/>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7325"/>
    <w:bookmarkStart w:name="z37823" w:id="37326"/>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7326"/>
    <w:bookmarkStart w:name="z37824" w:id="37327"/>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7327"/>
    <w:bookmarkStart w:name="z37825" w:id="37328"/>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7328"/>
    <w:bookmarkStart w:name="z37826" w:id="37329"/>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7329"/>
    <w:bookmarkStart w:name="z37827" w:id="37330"/>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7330"/>
    <w:bookmarkStart w:name="z37828" w:id="37331"/>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7331"/>
    <w:bookmarkStart w:name="z37829" w:id="37332"/>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7332"/>
    <w:bookmarkStart w:name="z37830" w:id="37333"/>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7333"/>
    <w:bookmarkStart w:name="z37831" w:id="37334"/>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7334"/>
    <w:bookmarkStart w:name="z37832" w:id="37335"/>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7335"/>
    <w:bookmarkStart w:name="z37833" w:id="37336"/>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7336"/>
    <w:bookmarkStart w:name="z37834" w:id="37337"/>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7337"/>
    <w:bookmarkStart w:name="z37835" w:id="37338"/>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7338"/>
    <w:bookmarkStart w:name="z37836" w:id="37339"/>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7339"/>
    <w:bookmarkStart w:name="z37837" w:id="37340"/>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7340"/>
    <w:bookmarkStart w:name="z37838" w:id="37341"/>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7341"/>
    <w:bookmarkStart w:name="z37839" w:id="37342"/>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7342"/>
    <w:bookmarkStart w:name="z37840" w:id="37343"/>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7343"/>
    <w:bookmarkStart w:name="z37841" w:id="37344"/>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7344"/>
    <w:bookmarkStart w:name="z37842" w:id="37345"/>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7345"/>
    <w:bookmarkStart w:name="z37843" w:id="37346"/>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7346"/>
    <w:bookmarkStart w:name="z37844" w:id="37347"/>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7347"/>
    <w:bookmarkStart w:name="z37845" w:id="37348"/>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7348"/>
    <w:bookmarkStart w:name="z37846" w:id="37349"/>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7349"/>
    <w:bookmarkStart w:name="z37847" w:id="37350"/>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7350"/>
    <w:bookmarkStart w:name="z37848" w:id="37351"/>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7351"/>
    <w:bookmarkStart w:name="z37849" w:id="37352"/>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7352"/>
    <w:bookmarkStart w:name="z37850" w:id="37353"/>
    <w:p>
      <w:pPr>
        <w:spacing w:after="0"/>
        <w:ind w:left="0"/>
        <w:jc w:val="both"/>
      </w:pPr>
      <w:r>
        <w:rPr>
          <w:rFonts w:ascii="Times New Roman"/>
          <w:b w:val="false"/>
          <w:i w:val="false"/>
          <w:color w:val="000000"/>
          <w:sz w:val="28"/>
        </w:rPr>
        <w:t>
      18. Полномочия Руководителя Управления:</w:t>
      </w:r>
    </w:p>
    <w:bookmarkEnd w:id="37353"/>
    <w:bookmarkStart w:name="z37851" w:id="37354"/>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37354"/>
    <w:bookmarkStart w:name="z37852" w:id="37355"/>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7355"/>
    <w:bookmarkStart w:name="z37853" w:id="37356"/>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7356"/>
    <w:bookmarkStart w:name="z37854" w:id="37357"/>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7357"/>
    <w:bookmarkStart w:name="z37855" w:id="37358"/>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7358"/>
    <w:bookmarkStart w:name="z37856" w:id="37359"/>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37359"/>
    <w:bookmarkStart w:name="z37857" w:id="37360"/>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7360"/>
    <w:bookmarkStart w:name="z37858" w:id="37361"/>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7361"/>
    <w:bookmarkStart w:name="z37859" w:id="37362"/>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7362"/>
    <w:bookmarkStart w:name="z37860" w:id="37363"/>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7363"/>
    <w:bookmarkStart w:name="z37861" w:id="37364"/>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7364"/>
    <w:bookmarkStart w:name="z37862" w:id="37365"/>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7365"/>
    <w:bookmarkStart w:name="z37863" w:id="37366"/>
    <w:p>
      <w:pPr>
        <w:spacing w:after="0"/>
        <w:ind w:left="0"/>
        <w:jc w:val="left"/>
      </w:pPr>
      <w:r>
        <w:rPr>
          <w:rFonts w:ascii="Times New Roman"/>
          <w:b/>
          <w:i w:val="false"/>
          <w:color w:val="000000"/>
        </w:rPr>
        <w:t xml:space="preserve"> Глава 4. Имущество Управления</w:t>
      </w:r>
    </w:p>
    <w:bookmarkEnd w:id="37366"/>
    <w:bookmarkStart w:name="z37864" w:id="37367"/>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37367"/>
    <w:bookmarkStart w:name="z37865" w:id="37368"/>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7368"/>
    <w:bookmarkStart w:name="z37866" w:id="37369"/>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37369"/>
    <w:bookmarkStart w:name="z37867" w:id="37370"/>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7370"/>
    <w:bookmarkStart w:name="z37868" w:id="37371"/>
    <w:p>
      <w:pPr>
        <w:spacing w:after="0"/>
        <w:ind w:left="0"/>
        <w:jc w:val="left"/>
      </w:pPr>
      <w:r>
        <w:rPr>
          <w:rFonts w:ascii="Times New Roman"/>
          <w:b/>
          <w:i w:val="false"/>
          <w:color w:val="000000"/>
        </w:rPr>
        <w:t xml:space="preserve"> Глава 5. Реорганизация и упразднение Управления</w:t>
      </w:r>
    </w:p>
    <w:bookmarkEnd w:id="37371"/>
    <w:bookmarkStart w:name="z37869" w:id="37372"/>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373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238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265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7872" w:id="37373"/>
    <w:p>
      <w:pPr>
        <w:spacing w:after="0"/>
        <w:ind w:left="0"/>
        <w:jc w:val="left"/>
      </w:pPr>
      <w:r>
        <w:rPr>
          <w:rFonts w:ascii="Times New Roman"/>
          <w:b/>
          <w:i w:val="false"/>
          <w:color w:val="000000"/>
        </w:rPr>
        <w:t xml:space="preserve"> Положение об Управлении государственных доходов по Урджарскому району Департамента государственных доходов по области Абай Комитета государственных доходов Министерства финансов Республики Казахстан</w:t>
      </w:r>
    </w:p>
    <w:bookmarkEnd w:id="37373"/>
    <w:bookmarkStart w:name="z37873" w:id="37374"/>
    <w:p>
      <w:pPr>
        <w:spacing w:after="0"/>
        <w:ind w:left="0"/>
        <w:jc w:val="left"/>
      </w:pPr>
      <w:r>
        <w:rPr>
          <w:rFonts w:ascii="Times New Roman"/>
          <w:b/>
          <w:i w:val="false"/>
          <w:color w:val="000000"/>
        </w:rPr>
        <w:t xml:space="preserve"> Глава 1. Общие положения</w:t>
      </w:r>
    </w:p>
    <w:bookmarkEnd w:id="37374"/>
    <w:bookmarkStart w:name="z37874" w:id="37375"/>
    <w:p>
      <w:pPr>
        <w:spacing w:after="0"/>
        <w:ind w:left="0"/>
        <w:jc w:val="both"/>
      </w:pPr>
      <w:r>
        <w:rPr>
          <w:rFonts w:ascii="Times New Roman"/>
          <w:b w:val="false"/>
          <w:i w:val="false"/>
          <w:color w:val="000000"/>
          <w:sz w:val="28"/>
        </w:rPr>
        <w:t>
      1. Управление государственных доходов по Урджарскому району Департамента государственных доходов по области Абай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области Абай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7375"/>
    <w:bookmarkStart w:name="z37875" w:id="37376"/>
    <w:p>
      <w:pPr>
        <w:spacing w:after="0"/>
        <w:ind w:left="0"/>
        <w:jc w:val="both"/>
      </w:pPr>
      <w:r>
        <w:rPr>
          <w:rFonts w:ascii="Times New Roman"/>
          <w:b w:val="false"/>
          <w:i w:val="false"/>
          <w:color w:val="000000"/>
          <w:sz w:val="28"/>
        </w:rPr>
        <w:t xml:space="preserve">
      1) налогового администрирования; </w:t>
      </w:r>
    </w:p>
    <w:bookmarkEnd w:id="37376"/>
    <w:bookmarkStart w:name="z37876" w:id="37377"/>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7377"/>
    <w:bookmarkStart w:name="z37877" w:id="37378"/>
    <w:p>
      <w:pPr>
        <w:spacing w:after="0"/>
        <w:ind w:left="0"/>
        <w:jc w:val="both"/>
      </w:pPr>
      <w:r>
        <w:rPr>
          <w:rFonts w:ascii="Times New Roman"/>
          <w:b w:val="false"/>
          <w:i w:val="false"/>
          <w:color w:val="000000"/>
          <w:sz w:val="28"/>
        </w:rPr>
        <w:t xml:space="preserve">
      3) оборота нефтепродуктов и биотоплива; </w:t>
      </w:r>
    </w:p>
    <w:bookmarkEnd w:id="37378"/>
    <w:bookmarkStart w:name="z37878" w:id="37379"/>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7379"/>
    <w:bookmarkStart w:name="z37879" w:id="37380"/>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7380"/>
    <w:bookmarkStart w:name="z37880" w:id="37381"/>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7381"/>
    <w:bookmarkStart w:name="z37881" w:id="37382"/>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7382"/>
    <w:bookmarkStart w:name="z37882" w:id="37383"/>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7383"/>
    <w:bookmarkStart w:name="z37883" w:id="37384"/>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7384"/>
    <w:bookmarkStart w:name="z37884" w:id="37385"/>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7385"/>
    <w:bookmarkStart w:name="z37885" w:id="37386"/>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7386"/>
    <w:bookmarkStart w:name="z37886" w:id="37387"/>
    <w:p>
      <w:pPr>
        <w:spacing w:after="0"/>
        <w:ind w:left="0"/>
        <w:jc w:val="both"/>
      </w:pPr>
      <w:r>
        <w:rPr>
          <w:rFonts w:ascii="Times New Roman"/>
          <w:b w:val="false"/>
          <w:i w:val="false"/>
          <w:color w:val="000000"/>
          <w:sz w:val="28"/>
        </w:rPr>
        <w:t xml:space="preserve">
      8. Местонахождение Управления: почтовый индекс 071700, Республика Казахстан, область Абай, Урджарский район, село Урджар, улица Есіл, д.10. </w:t>
      </w:r>
    </w:p>
    <w:bookmarkEnd w:id="37387"/>
    <w:bookmarkStart w:name="z37887" w:id="37388"/>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Урджарскому району Департамента государственных доходов по области Абай Комитета государственных доходов Министерства финансов Республики Казахстан".</w:t>
      </w:r>
    </w:p>
    <w:bookmarkEnd w:id="37388"/>
    <w:bookmarkStart w:name="z37888" w:id="37389"/>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7389"/>
    <w:bookmarkStart w:name="z37889" w:id="37390"/>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7390"/>
    <w:bookmarkStart w:name="z37890" w:id="37391"/>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7391"/>
    <w:bookmarkStart w:name="z37891" w:id="37392"/>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7392"/>
    <w:bookmarkStart w:name="z37892" w:id="37393"/>
    <w:p>
      <w:pPr>
        <w:spacing w:after="0"/>
        <w:ind w:left="0"/>
        <w:jc w:val="left"/>
      </w:pPr>
      <w:r>
        <w:rPr>
          <w:rFonts w:ascii="Times New Roman"/>
          <w:b/>
          <w:i w:val="false"/>
          <w:color w:val="000000"/>
        </w:rPr>
        <w:t xml:space="preserve"> Глава 2. Задачи, права и обязанности Управления</w:t>
      </w:r>
    </w:p>
    <w:bookmarkEnd w:id="37393"/>
    <w:bookmarkStart w:name="z37893" w:id="37394"/>
    <w:p>
      <w:pPr>
        <w:spacing w:after="0"/>
        <w:ind w:left="0"/>
        <w:jc w:val="both"/>
      </w:pPr>
      <w:r>
        <w:rPr>
          <w:rFonts w:ascii="Times New Roman"/>
          <w:b w:val="false"/>
          <w:i w:val="false"/>
          <w:color w:val="000000"/>
          <w:sz w:val="28"/>
        </w:rPr>
        <w:t>
      13. Задачи:</w:t>
      </w:r>
    </w:p>
    <w:bookmarkEnd w:id="37394"/>
    <w:bookmarkStart w:name="z37894" w:id="37395"/>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7395"/>
    <w:bookmarkStart w:name="z37895" w:id="37396"/>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7396"/>
    <w:bookmarkStart w:name="z37896" w:id="37397"/>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7397"/>
    <w:bookmarkStart w:name="z37897" w:id="37398"/>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7398"/>
    <w:bookmarkStart w:name="z37898" w:id="37399"/>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7399"/>
    <w:bookmarkStart w:name="z37899" w:id="37400"/>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7400"/>
    <w:bookmarkStart w:name="z37900" w:id="37401"/>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7401"/>
    <w:bookmarkStart w:name="z37901" w:id="37402"/>
    <w:p>
      <w:pPr>
        <w:spacing w:after="0"/>
        <w:ind w:left="0"/>
        <w:jc w:val="both"/>
      </w:pPr>
      <w:r>
        <w:rPr>
          <w:rFonts w:ascii="Times New Roman"/>
          <w:b w:val="false"/>
          <w:i w:val="false"/>
          <w:color w:val="000000"/>
          <w:sz w:val="28"/>
        </w:rPr>
        <w:t>
      14. Права и обязанности Управления:</w:t>
      </w:r>
    </w:p>
    <w:bookmarkEnd w:id="37402"/>
    <w:bookmarkStart w:name="z37902" w:id="37403"/>
    <w:p>
      <w:pPr>
        <w:spacing w:after="0"/>
        <w:ind w:left="0"/>
        <w:jc w:val="both"/>
      </w:pPr>
      <w:r>
        <w:rPr>
          <w:rFonts w:ascii="Times New Roman"/>
          <w:b w:val="false"/>
          <w:i w:val="false"/>
          <w:color w:val="000000"/>
          <w:sz w:val="28"/>
        </w:rPr>
        <w:t>
      1) права:</w:t>
      </w:r>
    </w:p>
    <w:bookmarkEnd w:id="37403"/>
    <w:bookmarkStart w:name="z37903" w:id="37404"/>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7404"/>
    <w:bookmarkStart w:name="z37904" w:id="37405"/>
    <w:p>
      <w:pPr>
        <w:spacing w:after="0"/>
        <w:ind w:left="0"/>
        <w:jc w:val="both"/>
      </w:pPr>
      <w:r>
        <w:rPr>
          <w:rFonts w:ascii="Times New Roman"/>
          <w:b w:val="false"/>
          <w:i w:val="false"/>
          <w:color w:val="000000"/>
          <w:sz w:val="28"/>
        </w:rPr>
        <w:t>
      требовать от налогоплательщика (налогового агента):</w:t>
      </w:r>
    </w:p>
    <w:bookmarkEnd w:id="37405"/>
    <w:bookmarkStart w:name="z37905" w:id="37406"/>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7406"/>
    <w:bookmarkStart w:name="z37906" w:id="37407"/>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7407"/>
    <w:bookmarkStart w:name="z37907" w:id="37408"/>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7408"/>
    <w:bookmarkStart w:name="z37908" w:id="3740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7409"/>
    <w:bookmarkStart w:name="z37909" w:id="3741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7410"/>
    <w:bookmarkStart w:name="z37910" w:id="37411"/>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7411"/>
    <w:bookmarkStart w:name="z37911" w:id="37412"/>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7412"/>
    <w:bookmarkStart w:name="z37912" w:id="37413"/>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7413"/>
    <w:bookmarkStart w:name="z37913" w:id="37414"/>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7414"/>
    <w:bookmarkStart w:name="z37914" w:id="37415"/>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7415"/>
    <w:bookmarkStart w:name="z37915" w:id="37416"/>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7416"/>
    <w:bookmarkStart w:name="z37916" w:id="37417"/>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7417"/>
    <w:bookmarkStart w:name="z37917" w:id="37418"/>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7418"/>
    <w:bookmarkStart w:name="z37918" w:id="37419"/>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7419"/>
    <w:bookmarkStart w:name="z37919" w:id="37420"/>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7420"/>
    <w:bookmarkStart w:name="z37920" w:id="37421"/>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7421"/>
    <w:bookmarkStart w:name="z37921" w:id="37422"/>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7422"/>
    <w:bookmarkStart w:name="z37922" w:id="37423"/>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7423"/>
    <w:bookmarkStart w:name="z37923" w:id="37424"/>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7424"/>
    <w:bookmarkStart w:name="z37924" w:id="37425"/>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7425"/>
    <w:bookmarkStart w:name="z37925" w:id="37426"/>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7426"/>
    <w:bookmarkStart w:name="z37926" w:id="37427"/>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7427"/>
    <w:bookmarkStart w:name="z37927" w:id="37428"/>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7428"/>
    <w:bookmarkStart w:name="z37928" w:id="37429"/>
    <w:p>
      <w:pPr>
        <w:spacing w:after="0"/>
        <w:ind w:left="0"/>
        <w:jc w:val="both"/>
      </w:pPr>
      <w:r>
        <w:rPr>
          <w:rFonts w:ascii="Times New Roman"/>
          <w:b w:val="false"/>
          <w:i w:val="false"/>
          <w:color w:val="000000"/>
          <w:sz w:val="28"/>
        </w:rPr>
        <w:t>
      2) обязанности:</w:t>
      </w:r>
    </w:p>
    <w:bookmarkEnd w:id="37429"/>
    <w:bookmarkStart w:name="z37929" w:id="37430"/>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7430"/>
    <w:bookmarkStart w:name="z37930" w:id="37431"/>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7431"/>
    <w:bookmarkStart w:name="z37931" w:id="37432"/>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7432"/>
    <w:bookmarkStart w:name="z37932" w:id="37433"/>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7433"/>
    <w:bookmarkStart w:name="z37933" w:id="37434"/>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7434"/>
    <w:bookmarkStart w:name="z37934" w:id="37435"/>
    <w:p>
      <w:pPr>
        <w:spacing w:after="0"/>
        <w:ind w:left="0"/>
        <w:jc w:val="both"/>
      </w:pPr>
      <w:r>
        <w:rPr>
          <w:rFonts w:ascii="Times New Roman"/>
          <w:b w:val="false"/>
          <w:i w:val="false"/>
          <w:color w:val="000000"/>
          <w:sz w:val="28"/>
        </w:rPr>
        <w:t>
      имеющих налоговую задолженность;</w:t>
      </w:r>
    </w:p>
    <w:bookmarkEnd w:id="37435"/>
    <w:bookmarkStart w:name="z37935" w:id="37436"/>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7436"/>
    <w:bookmarkStart w:name="z37936" w:id="37437"/>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7437"/>
    <w:bookmarkStart w:name="z37937" w:id="37438"/>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7438"/>
    <w:bookmarkStart w:name="z37938" w:id="37439"/>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7439"/>
    <w:bookmarkStart w:name="z37939" w:id="37440"/>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7440"/>
    <w:bookmarkStart w:name="z37940" w:id="37441"/>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7441"/>
    <w:bookmarkStart w:name="z37941" w:id="37442"/>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7442"/>
    <w:bookmarkStart w:name="z37942" w:id="37443"/>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7443"/>
    <w:bookmarkStart w:name="z37943" w:id="37444"/>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7444"/>
    <w:bookmarkStart w:name="z37944" w:id="37445"/>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7445"/>
    <w:bookmarkStart w:name="z37945" w:id="37446"/>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7446"/>
    <w:bookmarkStart w:name="z37946" w:id="37447"/>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7447"/>
    <w:bookmarkStart w:name="z37947" w:id="37448"/>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7448"/>
    <w:bookmarkStart w:name="z37948" w:id="37449"/>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7449"/>
    <w:bookmarkStart w:name="z37949" w:id="37450"/>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7450"/>
    <w:bookmarkStart w:name="z37950" w:id="37451"/>
    <w:p>
      <w:pPr>
        <w:spacing w:after="0"/>
        <w:ind w:left="0"/>
        <w:jc w:val="both"/>
      </w:pPr>
      <w:r>
        <w:rPr>
          <w:rFonts w:ascii="Times New Roman"/>
          <w:b w:val="false"/>
          <w:i w:val="false"/>
          <w:color w:val="000000"/>
          <w:sz w:val="28"/>
        </w:rPr>
        <w:t>
      защищать интересы государства;</w:t>
      </w:r>
    </w:p>
    <w:bookmarkEnd w:id="37451"/>
    <w:bookmarkStart w:name="z37951" w:id="37452"/>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7452"/>
    <w:bookmarkStart w:name="z37952" w:id="37453"/>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7453"/>
    <w:bookmarkStart w:name="z37953" w:id="37454"/>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7454"/>
    <w:bookmarkStart w:name="z37954" w:id="37455"/>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7455"/>
    <w:bookmarkStart w:name="z37955" w:id="37456"/>
    <w:p>
      <w:pPr>
        <w:spacing w:after="0"/>
        <w:ind w:left="0"/>
        <w:jc w:val="both"/>
      </w:pPr>
      <w:r>
        <w:rPr>
          <w:rFonts w:ascii="Times New Roman"/>
          <w:b w:val="false"/>
          <w:i w:val="false"/>
          <w:color w:val="000000"/>
          <w:sz w:val="28"/>
        </w:rPr>
        <w:t>
      15. Функции:</w:t>
      </w:r>
    </w:p>
    <w:bookmarkEnd w:id="37456"/>
    <w:bookmarkStart w:name="z37956" w:id="37457"/>
    <w:p>
      <w:pPr>
        <w:spacing w:after="0"/>
        <w:ind w:left="0"/>
        <w:jc w:val="both"/>
      </w:pPr>
      <w:r>
        <w:rPr>
          <w:rFonts w:ascii="Times New Roman"/>
          <w:b w:val="false"/>
          <w:i w:val="false"/>
          <w:color w:val="000000"/>
          <w:sz w:val="28"/>
        </w:rPr>
        <w:t>
      1) осуществление налогового контроля;</w:t>
      </w:r>
    </w:p>
    <w:bookmarkEnd w:id="37457"/>
    <w:bookmarkStart w:name="z37957" w:id="37458"/>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7458"/>
    <w:bookmarkStart w:name="z37958" w:id="37459"/>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7459"/>
    <w:bookmarkStart w:name="z37959" w:id="37460"/>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7460"/>
    <w:bookmarkStart w:name="z37960" w:id="37461"/>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7461"/>
    <w:bookmarkStart w:name="z37961" w:id="37462"/>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7462"/>
    <w:bookmarkStart w:name="z37962" w:id="37463"/>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7463"/>
    <w:bookmarkStart w:name="z37963" w:id="37464"/>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7464"/>
    <w:bookmarkStart w:name="z37964" w:id="37465"/>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7465"/>
    <w:bookmarkStart w:name="z37965" w:id="37466"/>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7466"/>
    <w:bookmarkStart w:name="z37966" w:id="37467"/>
    <w:p>
      <w:pPr>
        <w:spacing w:after="0"/>
        <w:ind w:left="0"/>
        <w:jc w:val="both"/>
      </w:pPr>
      <w:r>
        <w:rPr>
          <w:rFonts w:ascii="Times New Roman"/>
          <w:b w:val="false"/>
          <w:i w:val="false"/>
          <w:color w:val="000000"/>
          <w:sz w:val="28"/>
        </w:rPr>
        <w:t>
      11) осуществление налогового администрирования;</w:t>
      </w:r>
    </w:p>
    <w:bookmarkEnd w:id="37467"/>
    <w:bookmarkStart w:name="z37967" w:id="37468"/>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7468"/>
    <w:bookmarkStart w:name="z37968" w:id="37469"/>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7469"/>
    <w:bookmarkStart w:name="z37969" w:id="37470"/>
    <w:p>
      <w:pPr>
        <w:spacing w:after="0"/>
        <w:ind w:left="0"/>
        <w:jc w:val="both"/>
      </w:pPr>
      <w:r>
        <w:rPr>
          <w:rFonts w:ascii="Times New Roman"/>
          <w:b w:val="false"/>
          <w:i w:val="false"/>
          <w:color w:val="000000"/>
          <w:sz w:val="28"/>
        </w:rPr>
        <w:t>
      14) использование системы управления рисками;</w:t>
      </w:r>
    </w:p>
    <w:bookmarkEnd w:id="37470"/>
    <w:bookmarkStart w:name="z37970" w:id="37471"/>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7471"/>
    <w:bookmarkStart w:name="z37971" w:id="37472"/>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7472"/>
    <w:bookmarkStart w:name="z37972" w:id="37473"/>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7473"/>
    <w:bookmarkStart w:name="z37973" w:id="37474"/>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7474"/>
    <w:bookmarkStart w:name="z37974" w:id="37475"/>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7475"/>
    <w:bookmarkStart w:name="z37975" w:id="37476"/>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7476"/>
    <w:bookmarkStart w:name="z37976" w:id="37477"/>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7477"/>
    <w:bookmarkStart w:name="z37977" w:id="37478"/>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7478"/>
    <w:bookmarkStart w:name="z37978" w:id="37479"/>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7479"/>
    <w:bookmarkStart w:name="z37979" w:id="37480"/>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7480"/>
    <w:bookmarkStart w:name="z37980" w:id="37481"/>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7481"/>
    <w:bookmarkStart w:name="z37981" w:id="37482"/>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7482"/>
    <w:bookmarkStart w:name="z37982" w:id="37483"/>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7483"/>
    <w:bookmarkStart w:name="z37983" w:id="37484"/>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7484"/>
    <w:bookmarkStart w:name="z37984" w:id="37485"/>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7485"/>
    <w:bookmarkStart w:name="z37985" w:id="37486"/>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7486"/>
    <w:bookmarkStart w:name="z37986" w:id="37487"/>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7487"/>
    <w:bookmarkStart w:name="z37987" w:id="37488"/>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7488"/>
    <w:bookmarkStart w:name="z37988" w:id="37489"/>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7489"/>
    <w:bookmarkStart w:name="z37989" w:id="37490"/>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7490"/>
    <w:bookmarkStart w:name="z37990" w:id="37491"/>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7491"/>
    <w:bookmarkStart w:name="z37991" w:id="37492"/>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7492"/>
    <w:bookmarkStart w:name="z37992" w:id="37493"/>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7493"/>
    <w:bookmarkStart w:name="z37993" w:id="37494"/>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7494"/>
    <w:bookmarkStart w:name="z37994" w:id="37495"/>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7495"/>
    <w:bookmarkStart w:name="z37995" w:id="37496"/>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7496"/>
    <w:bookmarkStart w:name="z37996" w:id="37497"/>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7497"/>
    <w:bookmarkStart w:name="z37997" w:id="37498"/>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7498"/>
    <w:bookmarkStart w:name="z37998" w:id="37499"/>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7499"/>
    <w:bookmarkStart w:name="z37999" w:id="37500"/>
    <w:p>
      <w:pPr>
        <w:spacing w:after="0"/>
        <w:ind w:left="0"/>
        <w:jc w:val="both"/>
      </w:pPr>
      <w:r>
        <w:rPr>
          <w:rFonts w:ascii="Times New Roman"/>
          <w:b w:val="false"/>
          <w:i w:val="false"/>
          <w:color w:val="000000"/>
          <w:sz w:val="28"/>
        </w:rPr>
        <w:t>
      19. Полномочия Руководителя Управления:</w:t>
      </w:r>
    </w:p>
    <w:bookmarkEnd w:id="37500"/>
    <w:bookmarkStart w:name="z38000" w:id="37501"/>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37501"/>
    <w:bookmarkStart w:name="z38001" w:id="37502"/>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7502"/>
    <w:bookmarkStart w:name="z38002" w:id="37503"/>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7503"/>
    <w:bookmarkStart w:name="z38003" w:id="37504"/>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7504"/>
    <w:bookmarkStart w:name="z38004" w:id="37505"/>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7505"/>
    <w:bookmarkStart w:name="z38005" w:id="37506"/>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37506"/>
    <w:bookmarkStart w:name="z38006" w:id="37507"/>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7507"/>
    <w:bookmarkStart w:name="z38007" w:id="37508"/>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7508"/>
    <w:bookmarkStart w:name="z38008" w:id="37509"/>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7509"/>
    <w:bookmarkStart w:name="z38009" w:id="37510"/>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7510"/>
    <w:bookmarkStart w:name="z38010" w:id="37511"/>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7511"/>
    <w:bookmarkStart w:name="z38011" w:id="37512"/>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7512"/>
    <w:bookmarkStart w:name="z38012" w:id="37513"/>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37513"/>
    <w:bookmarkStart w:name="z38013" w:id="37514"/>
    <w:p>
      <w:pPr>
        <w:spacing w:after="0"/>
        <w:ind w:left="0"/>
        <w:jc w:val="left"/>
      </w:pPr>
      <w:r>
        <w:rPr>
          <w:rFonts w:ascii="Times New Roman"/>
          <w:b/>
          <w:i w:val="false"/>
          <w:color w:val="000000"/>
        </w:rPr>
        <w:t xml:space="preserve"> Глава 4. Имущество Управления</w:t>
      </w:r>
    </w:p>
    <w:bookmarkEnd w:id="37514"/>
    <w:bookmarkStart w:name="z38014" w:id="37515"/>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37515"/>
    <w:bookmarkStart w:name="z38015" w:id="37516"/>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7516"/>
    <w:bookmarkStart w:name="z38016" w:id="37517"/>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37517"/>
    <w:bookmarkStart w:name="z38017" w:id="37518"/>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7518"/>
    <w:bookmarkStart w:name="z38018" w:id="37519"/>
    <w:p>
      <w:pPr>
        <w:spacing w:after="0"/>
        <w:ind w:left="0"/>
        <w:jc w:val="left"/>
      </w:pPr>
      <w:r>
        <w:rPr>
          <w:rFonts w:ascii="Times New Roman"/>
          <w:b/>
          <w:i w:val="false"/>
          <w:color w:val="000000"/>
        </w:rPr>
        <w:t xml:space="preserve"> Глава 5. Реорганизация и упразднение Управления</w:t>
      </w:r>
    </w:p>
    <w:bookmarkEnd w:id="37519"/>
    <w:bookmarkStart w:name="z38019" w:id="37520"/>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375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239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266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8022" w:id="37521"/>
    <w:p>
      <w:pPr>
        <w:spacing w:after="0"/>
        <w:ind w:left="0"/>
        <w:jc w:val="left"/>
      </w:pPr>
      <w:r>
        <w:rPr>
          <w:rFonts w:ascii="Times New Roman"/>
          <w:b/>
          <w:i w:val="false"/>
          <w:color w:val="000000"/>
        </w:rPr>
        <w:t xml:space="preserve"> Положение об Управлении государственных доходов по району Ақсуат Департамента государственных доходов по области Абай Комитета государственных доходов Министерства финансов Республики Казахстан</w:t>
      </w:r>
    </w:p>
    <w:bookmarkEnd w:id="37521"/>
    <w:bookmarkStart w:name="z38023" w:id="37522"/>
    <w:p>
      <w:pPr>
        <w:spacing w:after="0"/>
        <w:ind w:left="0"/>
        <w:jc w:val="left"/>
      </w:pPr>
      <w:r>
        <w:rPr>
          <w:rFonts w:ascii="Times New Roman"/>
          <w:b/>
          <w:i w:val="false"/>
          <w:color w:val="000000"/>
        </w:rPr>
        <w:t xml:space="preserve"> Глава 1. Общие положения</w:t>
      </w:r>
    </w:p>
    <w:bookmarkEnd w:id="37522"/>
    <w:bookmarkStart w:name="z38024" w:id="37523"/>
    <w:p>
      <w:pPr>
        <w:spacing w:after="0"/>
        <w:ind w:left="0"/>
        <w:jc w:val="both"/>
      </w:pPr>
      <w:r>
        <w:rPr>
          <w:rFonts w:ascii="Times New Roman"/>
          <w:b w:val="false"/>
          <w:i w:val="false"/>
          <w:color w:val="000000"/>
          <w:sz w:val="28"/>
        </w:rPr>
        <w:t>
      1. Управление государственных доходов по району Ақсуат Департамента государственных доходов по области Абай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области Абай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7523"/>
    <w:bookmarkStart w:name="z38025" w:id="37524"/>
    <w:p>
      <w:pPr>
        <w:spacing w:after="0"/>
        <w:ind w:left="0"/>
        <w:jc w:val="both"/>
      </w:pPr>
      <w:r>
        <w:rPr>
          <w:rFonts w:ascii="Times New Roman"/>
          <w:b w:val="false"/>
          <w:i w:val="false"/>
          <w:color w:val="000000"/>
          <w:sz w:val="28"/>
        </w:rPr>
        <w:t xml:space="preserve">
      1) налогового администрирования; </w:t>
      </w:r>
    </w:p>
    <w:bookmarkEnd w:id="37524"/>
    <w:bookmarkStart w:name="z38026" w:id="37525"/>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7525"/>
    <w:bookmarkStart w:name="z38027" w:id="37526"/>
    <w:p>
      <w:pPr>
        <w:spacing w:after="0"/>
        <w:ind w:left="0"/>
        <w:jc w:val="both"/>
      </w:pPr>
      <w:r>
        <w:rPr>
          <w:rFonts w:ascii="Times New Roman"/>
          <w:b w:val="false"/>
          <w:i w:val="false"/>
          <w:color w:val="000000"/>
          <w:sz w:val="28"/>
        </w:rPr>
        <w:t xml:space="preserve">
      3) оборота нефтепродуктов и биотоплива; </w:t>
      </w:r>
    </w:p>
    <w:bookmarkEnd w:id="37526"/>
    <w:bookmarkStart w:name="z38028" w:id="37527"/>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7527"/>
    <w:bookmarkStart w:name="z38029" w:id="37528"/>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7528"/>
    <w:bookmarkStart w:name="z38030" w:id="37529"/>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7529"/>
    <w:bookmarkStart w:name="z38031" w:id="37530"/>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7530"/>
    <w:bookmarkStart w:name="z38032" w:id="37531"/>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7531"/>
    <w:bookmarkStart w:name="z38033" w:id="37532"/>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7532"/>
    <w:bookmarkStart w:name="z38034" w:id="37533"/>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7533"/>
    <w:bookmarkStart w:name="z38035" w:id="37534"/>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7534"/>
    <w:bookmarkStart w:name="z38036" w:id="37535"/>
    <w:p>
      <w:pPr>
        <w:spacing w:after="0"/>
        <w:ind w:left="0"/>
        <w:jc w:val="both"/>
      </w:pPr>
      <w:r>
        <w:rPr>
          <w:rFonts w:ascii="Times New Roman"/>
          <w:b w:val="false"/>
          <w:i w:val="false"/>
          <w:color w:val="000000"/>
          <w:sz w:val="28"/>
        </w:rPr>
        <w:t xml:space="preserve">
      8. Местонахождение Управления: почтовый индекс 071500, Республика Казахстан, область Абай, район Ақсуат, село Аксуат, улица Аблайхана, 7. </w:t>
      </w:r>
    </w:p>
    <w:bookmarkEnd w:id="37535"/>
    <w:bookmarkStart w:name="z38037" w:id="37536"/>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району Ақсуат Департамента государственных доходов по области Абай Комитета государственных доходов Министерства финансов Республики Казахстан".</w:t>
      </w:r>
    </w:p>
    <w:bookmarkEnd w:id="37536"/>
    <w:bookmarkStart w:name="z38038" w:id="37537"/>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7537"/>
    <w:bookmarkStart w:name="z38039" w:id="37538"/>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7538"/>
    <w:bookmarkStart w:name="z38040" w:id="37539"/>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7539"/>
    <w:bookmarkStart w:name="z38041" w:id="37540"/>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7540"/>
    <w:bookmarkStart w:name="z38042" w:id="37541"/>
    <w:p>
      <w:pPr>
        <w:spacing w:after="0"/>
        <w:ind w:left="0"/>
        <w:jc w:val="left"/>
      </w:pPr>
      <w:r>
        <w:rPr>
          <w:rFonts w:ascii="Times New Roman"/>
          <w:b/>
          <w:i w:val="false"/>
          <w:color w:val="000000"/>
        </w:rPr>
        <w:t xml:space="preserve"> Глава 2. Задачи, права и обязанности Управления</w:t>
      </w:r>
    </w:p>
    <w:bookmarkEnd w:id="37541"/>
    <w:bookmarkStart w:name="z38043" w:id="37542"/>
    <w:p>
      <w:pPr>
        <w:spacing w:after="0"/>
        <w:ind w:left="0"/>
        <w:jc w:val="both"/>
      </w:pPr>
      <w:r>
        <w:rPr>
          <w:rFonts w:ascii="Times New Roman"/>
          <w:b w:val="false"/>
          <w:i w:val="false"/>
          <w:color w:val="000000"/>
          <w:sz w:val="28"/>
        </w:rPr>
        <w:t>
      13. Задачи:</w:t>
      </w:r>
    </w:p>
    <w:bookmarkEnd w:id="37542"/>
    <w:bookmarkStart w:name="z38044" w:id="37543"/>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7543"/>
    <w:bookmarkStart w:name="z38045" w:id="37544"/>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7544"/>
    <w:bookmarkStart w:name="z38046" w:id="37545"/>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7545"/>
    <w:bookmarkStart w:name="z38047" w:id="37546"/>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7546"/>
    <w:bookmarkStart w:name="z38048" w:id="37547"/>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7547"/>
    <w:bookmarkStart w:name="z38049" w:id="37548"/>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7548"/>
    <w:bookmarkStart w:name="z38050" w:id="37549"/>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7549"/>
    <w:bookmarkStart w:name="z38051" w:id="37550"/>
    <w:p>
      <w:pPr>
        <w:spacing w:after="0"/>
        <w:ind w:left="0"/>
        <w:jc w:val="both"/>
      </w:pPr>
      <w:r>
        <w:rPr>
          <w:rFonts w:ascii="Times New Roman"/>
          <w:b w:val="false"/>
          <w:i w:val="false"/>
          <w:color w:val="000000"/>
          <w:sz w:val="28"/>
        </w:rPr>
        <w:t>
      14. Права и обязанности Управления:</w:t>
      </w:r>
    </w:p>
    <w:bookmarkEnd w:id="37550"/>
    <w:bookmarkStart w:name="z38052" w:id="37551"/>
    <w:p>
      <w:pPr>
        <w:spacing w:after="0"/>
        <w:ind w:left="0"/>
        <w:jc w:val="both"/>
      </w:pPr>
      <w:r>
        <w:rPr>
          <w:rFonts w:ascii="Times New Roman"/>
          <w:b w:val="false"/>
          <w:i w:val="false"/>
          <w:color w:val="000000"/>
          <w:sz w:val="28"/>
        </w:rPr>
        <w:t>
      1) права:</w:t>
      </w:r>
    </w:p>
    <w:bookmarkEnd w:id="37551"/>
    <w:bookmarkStart w:name="z38053" w:id="37552"/>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7552"/>
    <w:bookmarkStart w:name="z38054" w:id="37553"/>
    <w:p>
      <w:pPr>
        <w:spacing w:after="0"/>
        <w:ind w:left="0"/>
        <w:jc w:val="both"/>
      </w:pPr>
      <w:r>
        <w:rPr>
          <w:rFonts w:ascii="Times New Roman"/>
          <w:b w:val="false"/>
          <w:i w:val="false"/>
          <w:color w:val="000000"/>
          <w:sz w:val="28"/>
        </w:rPr>
        <w:t>
      требовать от налогоплательщика (налогового агента):</w:t>
      </w:r>
    </w:p>
    <w:bookmarkEnd w:id="37553"/>
    <w:bookmarkStart w:name="z38055" w:id="37554"/>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7554"/>
    <w:bookmarkStart w:name="z38056" w:id="37555"/>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7555"/>
    <w:bookmarkStart w:name="z38057" w:id="37556"/>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7556"/>
    <w:bookmarkStart w:name="z38058" w:id="3755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7557"/>
    <w:bookmarkStart w:name="z38059" w:id="3755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7558"/>
    <w:bookmarkStart w:name="z38060" w:id="37559"/>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7559"/>
    <w:bookmarkStart w:name="z38061" w:id="37560"/>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7560"/>
    <w:bookmarkStart w:name="z38062" w:id="37561"/>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7561"/>
    <w:bookmarkStart w:name="z38063" w:id="37562"/>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7562"/>
    <w:bookmarkStart w:name="z38064" w:id="37563"/>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7563"/>
    <w:bookmarkStart w:name="z38065" w:id="37564"/>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7564"/>
    <w:bookmarkStart w:name="z38066" w:id="37565"/>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7565"/>
    <w:bookmarkStart w:name="z38067" w:id="37566"/>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7566"/>
    <w:bookmarkStart w:name="z38068" w:id="37567"/>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7567"/>
    <w:bookmarkStart w:name="z38069" w:id="37568"/>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7568"/>
    <w:bookmarkStart w:name="z38070" w:id="37569"/>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7569"/>
    <w:bookmarkStart w:name="z38071" w:id="37570"/>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7570"/>
    <w:bookmarkStart w:name="z38072" w:id="37571"/>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7571"/>
    <w:bookmarkStart w:name="z38073" w:id="37572"/>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7572"/>
    <w:bookmarkStart w:name="z38074" w:id="37573"/>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7573"/>
    <w:bookmarkStart w:name="z38075" w:id="37574"/>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7574"/>
    <w:bookmarkStart w:name="z38076" w:id="37575"/>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7575"/>
    <w:bookmarkStart w:name="z38077" w:id="37576"/>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7576"/>
    <w:bookmarkStart w:name="z38078" w:id="37577"/>
    <w:p>
      <w:pPr>
        <w:spacing w:after="0"/>
        <w:ind w:left="0"/>
        <w:jc w:val="both"/>
      </w:pPr>
      <w:r>
        <w:rPr>
          <w:rFonts w:ascii="Times New Roman"/>
          <w:b w:val="false"/>
          <w:i w:val="false"/>
          <w:color w:val="000000"/>
          <w:sz w:val="28"/>
        </w:rPr>
        <w:t>
      2) обязанности:</w:t>
      </w:r>
    </w:p>
    <w:bookmarkEnd w:id="37577"/>
    <w:bookmarkStart w:name="z38079" w:id="37578"/>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7578"/>
    <w:bookmarkStart w:name="z38080" w:id="37579"/>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7579"/>
    <w:bookmarkStart w:name="z38081" w:id="37580"/>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7580"/>
    <w:bookmarkStart w:name="z38082" w:id="37581"/>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7581"/>
    <w:bookmarkStart w:name="z38083" w:id="37582"/>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7582"/>
    <w:bookmarkStart w:name="z38084" w:id="37583"/>
    <w:p>
      <w:pPr>
        <w:spacing w:after="0"/>
        <w:ind w:left="0"/>
        <w:jc w:val="both"/>
      </w:pPr>
      <w:r>
        <w:rPr>
          <w:rFonts w:ascii="Times New Roman"/>
          <w:b w:val="false"/>
          <w:i w:val="false"/>
          <w:color w:val="000000"/>
          <w:sz w:val="28"/>
        </w:rPr>
        <w:t>
      имеющих налоговую задолженность;</w:t>
      </w:r>
    </w:p>
    <w:bookmarkEnd w:id="37583"/>
    <w:bookmarkStart w:name="z38085" w:id="37584"/>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7584"/>
    <w:bookmarkStart w:name="z38086" w:id="37585"/>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7585"/>
    <w:bookmarkStart w:name="z38087" w:id="37586"/>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7586"/>
    <w:bookmarkStart w:name="z38088" w:id="37587"/>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7587"/>
    <w:bookmarkStart w:name="z38089" w:id="37588"/>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7588"/>
    <w:bookmarkStart w:name="z38090" w:id="37589"/>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7589"/>
    <w:bookmarkStart w:name="z38091" w:id="37590"/>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7590"/>
    <w:bookmarkStart w:name="z38092" w:id="37591"/>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7591"/>
    <w:bookmarkStart w:name="z38093" w:id="37592"/>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7592"/>
    <w:bookmarkStart w:name="z38094" w:id="37593"/>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7593"/>
    <w:bookmarkStart w:name="z38095" w:id="37594"/>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7594"/>
    <w:bookmarkStart w:name="z38096" w:id="37595"/>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7595"/>
    <w:bookmarkStart w:name="z38097" w:id="37596"/>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7596"/>
    <w:bookmarkStart w:name="z38098" w:id="37597"/>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7597"/>
    <w:bookmarkStart w:name="z38099" w:id="37598"/>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7598"/>
    <w:bookmarkStart w:name="z38100" w:id="37599"/>
    <w:p>
      <w:pPr>
        <w:spacing w:after="0"/>
        <w:ind w:left="0"/>
        <w:jc w:val="both"/>
      </w:pPr>
      <w:r>
        <w:rPr>
          <w:rFonts w:ascii="Times New Roman"/>
          <w:b w:val="false"/>
          <w:i w:val="false"/>
          <w:color w:val="000000"/>
          <w:sz w:val="28"/>
        </w:rPr>
        <w:t>
      защищать интересы государства;</w:t>
      </w:r>
    </w:p>
    <w:bookmarkEnd w:id="37599"/>
    <w:bookmarkStart w:name="z38101" w:id="37600"/>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7600"/>
    <w:bookmarkStart w:name="z38102" w:id="37601"/>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7601"/>
    <w:bookmarkStart w:name="z38103" w:id="37602"/>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7602"/>
    <w:bookmarkStart w:name="z38104" w:id="37603"/>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7603"/>
    <w:bookmarkStart w:name="z38105" w:id="37604"/>
    <w:p>
      <w:pPr>
        <w:spacing w:after="0"/>
        <w:ind w:left="0"/>
        <w:jc w:val="both"/>
      </w:pPr>
      <w:r>
        <w:rPr>
          <w:rFonts w:ascii="Times New Roman"/>
          <w:b w:val="false"/>
          <w:i w:val="false"/>
          <w:color w:val="000000"/>
          <w:sz w:val="28"/>
        </w:rPr>
        <w:t>
      15. Функции:</w:t>
      </w:r>
    </w:p>
    <w:bookmarkEnd w:id="37604"/>
    <w:bookmarkStart w:name="z38106" w:id="37605"/>
    <w:p>
      <w:pPr>
        <w:spacing w:after="0"/>
        <w:ind w:left="0"/>
        <w:jc w:val="both"/>
      </w:pPr>
      <w:r>
        <w:rPr>
          <w:rFonts w:ascii="Times New Roman"/>
          <w:b w:val="false"/>
          <w:i w:val="false"/>
          <w:color w:val="000000"/>
          <w:sz w:val="28"/>
        </w:rPr>
        <w:t>
      1) осуществление налогового контроля;</w:t>
      </w:r>
    </w:p>
    <w:bookmarkEnd w:id="37605"/>
    <w:bookmarkStart w:name="z38107" w:id="37606"/>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7606"/>
    <w:bookmarkStart w:name="z38108" w:id="37607"/>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7607"/>
    <w:bookmarkStart w:name="z38109" w:id="37608"/>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7608"/>
    <w:bookmarkStart w:name="z38110" w:id="37609"/>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7609"/>
    <w:bookmarkStart w:name="z38111" w:id="37610"/>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7610"/>
    <w:bookmarkStart w:name="z38112" w:id="37611"/>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7611"/>
    <w:bookmarkStart w:name="z38113" w:id="37612"/>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7612"/>
    <w:bookmarkStart w:name="z38114" w:id="37613"/>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7613"/>
    <w:bookmarkStart w:name="z38115" w:id="37614"/>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7614"/>
    <w:bookmarkStart w:name="z38116" w:id="37615"/>
    <w:p>
      <w:pPr>
        <w:spacing w:after="0"/>
        <w:ind w:left="0"/>
        <w:jc w:val="both"/>
      </w:pPr>
      <w:r>
        <w:rPr>
          <w:rFonts w:ascii="Times New Roman"/>
          <w:b w:val="false"/>
          <w:i w:val="false"/>
          <w:color w:val="000000"/>
          <w:sz w:val="28"/>
        </w:rPr>
        <w:t>
      11) осуществление налогового администрирования;</w:t>
      </w:r>
    </w:p>
    <w:bookmarkEnd w:id="37615"/>
    <w:bookmarkStart w:name="z38117" w:id="37616"/>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7616"/>
    <w:bookmarkStart w:name="z38118" w:id="37617"/>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7617"/>
    <w:bookmarkStart w:name="z38119" w:id="37618"/>
    <w:p>
      <w:pPr>
        <w:spacing w:after="0"/>
        <w:ind w:left="0"/>
        <w:jc w:val="both"/>
      </w:pPr>
      <w:r>
        <w:rPr>
          <w:rFonts w:ascii="Times New Roman"/>
          <w:b w:val="false"/>
          <w:i w:val="false"/>
          <w:color w:val="000000"/>
          <w:sz w:val="28"/>
        </w:rPr>
        <w:t>
      14) использование системы управления рисками;</w:t>
      </w:r>
    </w:p>
    <w:bookmarkEnd w:id="37618"/>
    <w:bookmarkStart w:name="z38120" w:id="37619"/>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7619"/>
    <w:bookmarkStart w:name="z38121" w:id="37620"/>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7620"/>
    <w:bookmarkStart w:name="z38122" w:id="37621"/>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7621"/>
    <w:bookmarkStart w:name="z38123" w:id="37622"/>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7622"/>
    <w:bookmarkStart w:name="z38124" w:id="37623"/>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7623"/>
    <w:bookmarkStart w:name="z38125" w:id="37624"/>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7624"/>
    <w:bookmarkStart w:name="z38126" w:id="37625"/>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7625"/>
    <w:bookmarkStart w:name="z38127" w:id="37626"/>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7626"/>
    <w:bookmarkStart w:name="z38128" w:id="37627"/>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7627"/>
    <w:bookmarkStart w:name="z38129" w:id="37628"/>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7628"/>
    <w:bookmarkStart w:name="z38130" w:id="37629"/>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7629"/>
    <w:bookmarkStart w:name="z38131" w:id="37630"/>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7630"/>
    <w:bookmarkStart w:name="z38132" w:id="37631"/>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7631"/>
    <w:bookmarkStart w:name="z38133" w:id="37632"/>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7632"/>
    <w:bookmarkStart w:name="z38134" w:id="37633"/>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7633"/>
    <w:bookmarkStart w:name="z38135" w:id="37634"/>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7634"/>
    <w:bookmarkStart w:name="z38136" w:id="37635"/>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7635"/>
    <w:bookmarkStart w:name="z38137" w:id="37636"/>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7636"/>
    <w:bookmarkStart w:name="z38138" w:id="37637"/>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7637"/>
    <w:bookmarkStart w:name="z38139" w:id="37638"/>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7638"/>
    <w:bookmarkStart w:name="z38140" w:id="37639"/>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7639"/>
    <w:bookmarkStart w:name="z38141" w:id="37640"/>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7640"/>
    <w:bookmarkStart w:name="z38142" w:id="37641"/>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7641"/>
    <w:bookmarkStart w:name="z38143" w:id="37642"/>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7642"/>
    <w:bookmarkStart w:name="z38144" w:id="37643"/>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7643"/>
    <w:bookmarkStart w:name="z38145" w:id="37644"/>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7644"/>
    <w:bookmarkStart w:name="z38146" w:id="37645"/>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7645"/>
    <w:bookmarkStart w:name="z38147" w:id="37646"/>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7646"/>
    <w:bookmarkStart w:name="z38148" w:id="37647"/>
    <w:p>
      <w:pPr>
        <w:spacing w:after="0"/>
        <w:ind w:left="0"/>
        <w:jc w:val="both"/>
      </w:pPr>
      <w:r>
        <w:rPr>
          <w:rFonts w:ascii="Times New Roman"/>
          <w:b w:val="false"/>
          <w:i w:val="false"/>
          <w:color w:val="000000"/>
          <w:sz w:val="28"/>
        </w:rPr>
        <w:t>
      18. Полномочия Руководителя Управления:</w:t>
      </w:r>
    </w:p>
    <w:bookmarkEnd w:id="37647"/>
    <w:bookmarkStart w:name="z38149" w:id="37648"/>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37648"/>
    <w:bookmarkStart w:name="z38150" w:id="37649"/>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7649"/>
    <w:bookmarkStart w:name="z38151" w:id="37650"/>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7650"/>
    <w:bookmarkStart w:name="z38152" w:id="37651"/>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7651"/>
    <w:bookmarkStart w:name="z38153" w:id="37652"/>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7652"/>
    <w:bookmarkStart w:name="z38154" w:id="37653"/>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37653"/>
    <w:bookmarkStart w:name="z38155" w:id="37654"/>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7654"/>
    <w:bookmarkStart w:name="z38156" w:id="37655"/>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7655"/>
    <w:bookmarkStart w:name="z38157" w:id="37656"/>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7656"/>
    <w:bookmarkStart w:name="z38158" w:id="37657"/>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7657"/>
    <w:bookmarkStart w:name="z38159" w:id="37658"/>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7658"/>
    <w:bookmarkStart w:name="z38160" w:id="37659"/>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7659"/>
    <w:bookmarkStart w:name="z38161" w:id="37660"/>
    <w:p>
      <w:pPr>
        <w:spacing w:after="0"/>
        <w:ind w:left="0"/>
        <w:jc w:val="left"/>
      </w:pPr>
      <w:r>
        <w:rPr>
          <w:rFonts w:ascii="Times New Roman"/>
          <w:b/>
          <w:i w:val="false"/>
          <w:color w:val="000000"/>
        </w:rPr>
        <w:t xml:space="preserve"> Глава 4. Имущество Управления</w:t>
      </w:r>
    </w:p>
    <w:bookmarkEnd w:id="37660"/>
    <w:bookmarkStart w:name="z38162" w:id="37661"/>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37661"/>
    <w:bookmarkStart w:name="z38163" w:id="37662"/>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7662"/>
    <w:bookmarkStart w:name="z38164" w:id="37663"/>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37663"/>
    <w:bookmarkStart w:name="z38165" w:id="37664"/>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7664"/>
    <w:bookmarkStart w:name="z38166" w:id="37665"/>
    <w:p>
      <w:pPr>
        <w:spacing w:after="0"/>
        <w:ind w:left="0"/>
        <w:jc w:val="left"/>
      </w:pPr>
      <w:r>
        <w:rPr>
          <w:rFonts w:ascii="Times New Roman"/>
          <w:b/>
          <w:i w:val="false"/>
          <w:color w:val="000000"/>
        </w:rPr>
        <w:t xml:space="preserve"> Глава 5. Реорганизация и упразднение Управления</w:t>
      </w:r>
    </w:p>
    <w:bookmarkEnd w:id="37665"/>
    <w:bookmarkStart w:name="z38167" w:id="37666"/>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376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240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267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8170" w:id="37667"/>
    <w:p>
      <w:pPr>
        <w:spacing w:after="0"/>
        <w:ind w:left="0"/>
        <w:jc w:val="left"/>
      </w:pPr>
      <w:r>
        <w:rPr>
          <w:rFonts w:ascii="Times New Roman"/>
          <w:b/>
          <w:i w:val="false"/>
          <w:color w:val="000000"/>
        </w:rPr>
        <w:t xml:space="preserve"> Положение о Департаменте государственных доходов по области Ұлытау Комитета государственных доходов Министерства финансов Республики Казахстан</w:t>
      </w:r>
    </w:p>
    <w:bookmarkEnd w:id="37667"/>
    <w:bookmarkStart w:name="z38171" w:id="37668"/>
    <w:p>
      <w:pPr>
        <w:spacing w:after="0"/>
        <w:ind w:left="0"/>
        <w:jc w:val="left"/>
      </w:pPr>
      <w:r>
        <w:rPr>
          <w:rFonts w:ascii="Times New Roman"/>
          <w:b/>
          <w:i w:val="false"/>
          <w:color w:val="000000"/>
        </w:rPr>
        <w:t xml:space="preserve"> Глава 1. Общие положения</w:t>
      </w:r>
    </w:p>
    <w:bookmarkEnd w:id="37668"/>
    <w:bookmarkStart w:name="z38172" w:id="37669"/>
    <w:p>
      <w:pPr>
        <w:spacing w:after="0"/>
        <w:ind w:left="0"/>
        <w:jc w:val="both"/>
      </w:pPr>
      <w:r>
        <w:rPr>
          <w:rFonts w:ascii="Times New Roman"/>
          <w:b w:val="false"/>
          <w:i w:val="false"/>
          <w:color w:val="000000"/>
          <w:sz w:val="28"/>
        </w:rPr>
        <w:t>
      1. Департамент государственных доходов по области Ұлытау Комитета государственных доходов Министерства финансов Республики Казахстан (далее – Департамент) является территориальным органом Комитета государственных доходов Министерства финансов Республики Казахстан (далее – Комитет), уполномоченным на выполнение функций государственного управления и контроля в сферах:</w:t>
      </w:r>
    </w:p>
    <w:bookmarkEnd w:id="37669"/>
    <w:bookmarkStart w:name="z38173" w:id="37670"/>
    <w:p>
      <w:pPr>
        <w:spacing w:after="0"/>
        <w:ind w:left="0"/>
        <w:jc w:val="both"/>
      </w:pPr>
      <w:r>
        <w:rPr>
          <w:rFonts w:ascii="Times New Roman"/>
          <w:b w:val="false"/>
          <w:i w:val="false"/>
          <w:color w:val="000000"/>
          <w:sz w:val="28"/>
        </w:rPr>
        <w:t xml:space="preserve">
      1) налогового и таможенного администрирования; </w:t>
      </w:r>
    </w:p>
    <w:bookmarkEnd w:id="37670"/>
    <w:bookmarkStart w:name="z38174" w:id="37671"/>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7671"/>
    <w:bookmarkStart w:name="z38175" w:id="37672"/>
    <w:p>
      <w:pPr>
        <w:spacing w:after="0"/>
        <w:ind w:left="0"/>
        <w:jc w:val="both"/>
      </w:pPr>
      <w:r>
        <w:rPr>
          <w:rFonts w:ascii="Times New Roman"/>
          <w:b w:val="false"/>
          <w:i w:val="false"/>
          <w:color w:val="000000"/>
          <w:sz w:val="28"/>
        </w:rPr>
        <w:t xml:space="preserve">
      3) оборота нефтепродуктов и биотоплива; </w:t>
      </w:r>
    </w:p>
    <w:bookmarkEnd w:id="37672"/>
    <w:bookmarkStart w:name="z38176" w:id="37673"/>
    <w:p>
      <w:pPr>
        <w:spacing w:after="0"/>
        <w:ind w:left="0"/>
        <w:jc w:val="both"/>
      </w:pPr>
      <w:r>
        <w:rPr>
          <w:rFonts w:ascii="Times New Roman"/>
          <w:b w:val="false"/>
          <w:i w:val="false"/>
          <w:color w:val="000000"/>
          <w:sz w:val="28"/>
        </w:rPr>
        <w:t xml:space="preserve">
      4) государственного регулирования в сфере таможенного дела, реализации налоговой политики Республики Казахстан; </w:t>
      </w:r>
    </w:p>
    <w:bookmarkEnd w:id="37673"/>
    <w:bookmarkStart w:name="z38177" w:id="37674"/>
    <w:p>
      <w:pPr>
        <w:spacing w:after="0"/>
        <w:ind w:left="0"/>
        <w:jc w:val="both"/>
      </w:pPr>
      <w:r>
        <w:rPr>
          <w:rFonts w:ascii="Times New Roman"/>
          <w:b w:val="false"/>
          <w:i w:val="false"/>
          <w:color w:val="000000"/>
          <w:sz w:val="28"/>
        </w:rPr>
        <w:t>
      5)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7674"/>
    <w:bookmarkStart w:name="z38178" w:id="37675"/>
    <w:p>
      <w:pPr>
        <w:spacing w:after="0"/>
        <w:ind w:left="0"/>
        <w:jc w:val="both"/>
      </w:pPr>
      <w:r>
        <w:rPr>
          <w:rFonts w:ascii="Times New Roman"/>
          <w:b w:val="false"/>
          <w:i w:val="false"/>
          <w:color w:val="000000"/>
          <w:sz w:val="28"/>
        </w:rPr>
        <w:t>
      6) в других сферах, отнесенных к компетенции Департамента действующим законодательством.</w:t>
      </w:r>
    </w:p>
    <w:bookmarkEnd w:id="37675"/>
    <w:bookmarkStart w:name="z38179" w:id="37676"/>
    <w:p>
      <w:pPr>
        <w:spacing w:after="0"/>
        <w:ind w:left="0"/>
        <w:jc w:val="both"/>
      </w:pPr>
      <w:r>
        <w:rPr>
          <w:rFonts w:ascii="Times New Roman"/>
          <w:b w:val="false"/>
          <w:i w:val="false"/>
          <w:color w:val="000000"/>
          <w:sz w:val="28"/>
        </w:rPr>
        <w:t xml:space="preserve">
      2. Департамент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7676"/>
    <w:bookmarkStart w:name="z38180" w:id="37677"/>
    <w:p>
      <w:pPr>
        <w:spacing w:after="0"/>
        <w:ind w:left="0"/>
        <w:jc w:val="both"/>
      </w:pPr>
      <w:r>
        <w:rPr>
          <w:rFonts w:ascii="Times New Roman"/>
          <w:b w:val="false"/>
          <w:i w:val="false"/>
          <w:color w:val="000000"/>
          <w:sz w:val="28"/>
        </w:rPr>
        <w:t>
      3. Департамент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7677"/>
    <w:bookmarkStart w:name="z38181" w:id="37678"/>
    <w:p>
      <w:pPr>
        <w:spacing w:after="0"/>
        <w:ind w:left="0"/>
        <w:jc w:val="both"/>
      </w:pPr>
      <w:r>
        <w:rPr>
          <w:rFonts w:ascii="Times New Roman"/>
          <w:b w:val="false"/>
          <w:i w:val="false"/>
          <w:color w:val="000000"/>
          <w:sz w:val="28"/>
        </w:rPr>
        <w:t xml:space="preserve">
      4. Департамент вступает в гражданско-правовые отношения от собственного имени. </w:t>
      </w:r>
    </w:p>
    <w:bookmarkEnd w:id="37678"/>
    <w:bookmarkStart w:name="z38182" w:id="37679"/>
    <w:p>
      <w:pPr>
        <w:spacing w:after="0"/>
        <w:ind w:left="0"/>
        <w:jc w:val="both"/>
      </w:pPr>
      <w:r>
        <w:rPr>
          <w:rFonts w:ascii="Times New Roman"/>
          <w:b w:val="false"/>
          <w:i w:val="false"/>
          <w:color w:val="000000"/>
          <w:sz w:val="28"/>
        </w:rPr>
        <w:t xml:space="preserve">
      5. Департамент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7679"/>
    <w:bookmarkStart w:name="z38183" w:id="37680"/>
    <w:p>
      <w:pPr>
        <w:spacing w:after="0"/>
        <w:ind w:left="0"/>
        <w:jc w:val="both"/>
      </w:pPr>
      <w:r>
        <w:rPr>
          <w:rFonts w:ascii="Times New Roman"/>
          <w:b w:val="false"/>
          <w:i w:val="false"/>
          <w:color w:val="000000"/>
          <w:sz w:val="28"/>
        </w:rPr>
        <w:t xml:space="preserve">
      6. Департамент по вопросам своей компетенции в установленном законодательством порядке принимает решения, оформляемые приказами руководителя Департамента и другими актами, предусмотренными законодательством Республики Казахстан. </w:t>
      </w:r>
    </w:p>
    <w:bookmarkEnd w:id="37680"/>
    <w:bookmarkStart w:name="z38184" w:id="37681"/>
    <w:p>
      <w:pPr>
        <w:spacing w:after="0"/>
        <w:ind w:left="0"/>
        <w:jc w:val="both"/>
      </w:pPr>
      <w:r>
        <w:rPr>
          <w:rFonts w:ascii="Times New Roman"/>
          <w:b w:val="false"/>
          <w:i w:val="false"/>
          <w:color w:val="000000"/>
          <w:sz w:val="28"/>
        </w:rPr>
        <w:t xml:space="preserve">
      7. Структура и лимит штатной численности Департамента утверждаются в соответствии с законодательством Республики Казахстан. </w:t>
      </w:r>
    </w:p>
    <w:bookmarkEnd w:id="37681"/>
    <w:bookmarkStart w:name="z38185" w:id="37682"/>
    <w:p>
      <w:pPr>
        <w:spacing w:after="0"/>
        <w:ind w:left="0"/>
        <w:jc w:val="both"/>
      </w:pPr>
      <w:r>
        <w:rPr>
          <w:rFonts w:ascii="Times New Roman"/>
          <w:b w:val="false"/>
          <w:i w:val="false"/>
          <w:color w:val="000000"/>
          <w:sz w:val="28"/>
        </w:rPr>
        <w:t xml:space="preserve">
      8. Местонахождение Департамента: почтовый индекс 100600, Республика Казахстан, область Ұлытау, город Жезказган, проспект Мира, 26. </w:t>
      </w:r>
    </w:p>
    <w:bookmarkEnd w:id="37682"/>
    <w:bookmarkStart w:name="z38186" w:id="37683"/>
    <w:p>
      <w:pPr>
        <w:spacing w:after="0"/>
        <w:ind w:left="0"/>
        <w:jc w:val="both"/>
      </w:pPr>
      <w:r>
        <w:rPr>
          <w:rFonts w:ascii="Times New Roman"/>
          <w:b w:val="false"/>
          <w:i w:val="false"/>
          <w:color w:val="000000"/>
          <w:sz w:val="28"/>
        </w:rPr>
        <w:t>
      9. Полное наименование Департамента: Республиканское государственное учреждение "Департамент государственных доходов по области Ұлытау Комитета государственных доходов Министерства финансов Республики Казахстан".</w:t>
      </w:r>
    </w:p>
    <w:bookmarkEnd w:id="37683"/>
    <w:bookmarkStart w:name="z38187" w:id="37684"/>
    <w:p>
      <w:pPr>
        <w:spacing w:after="0"/>
        <w:ind w:left="0"/>
        <w:jc w:val="both"/>
      </w:pPr>
      <w:r>
        <w:rPr>
          <w:rFonts w:ascii="Times New Roman"/>
          <w:b w:val="false"/>
          <w:i w:val="false"/>
          <w:color w:val="000000"/>
          <w:sz w:val="28"/>
        </w:rPr>
        <w:t>
      10. Настоящее Положение является учредительным документом Департамента.</w:t>
      </w:r>
    </w:p>
    <w:bookmarkEnd w:id="37684"/>
    <w:bookmarkStart w:name="z38188" w:id="37685"/>
    <w:p>
      <w:pPr>
        <w:spacing w:after="0"/>
        <w:ind w:left="0"/>
        <w:jc w:val="both"/>
      </w:pPr>
      <w:r>
        <w:rPr>
          <w:rFonts w:ascii="Times New Roman"/>
          <w:b w:val="false"/>
          <w:i w:val="false"/>
          <w:color w:val="000000"/>
          <w:sz w:val="28"/>
        </w:rPr>
        <w:t>
      11. Финансирование деятельности Департамента осуществляется из республиканского бюджета.</w:t>
      </w:r>
    </w:p>
    <w:bookmarkEnd w:id="37685"/>
    <w:bookmarkStart w:name="z38189" w:id="37686"/>
    <w:p>
      <w:pPr>
        <w:spacing w:after="0"/>
        <w:ind w:left="0"/>
        <w:jc w:val="both"/>
      </w:pPr>
      <w:r>
        <w:rPr>
          <w:rFonts w:ascii="Times New Roman"/>
          <w:b w:val="false"/>
          <w:i w:val="false"/>
          <w:color w:val="000000"/>
          <w:sz w:val="28"/>
        </w:rPr>
        <w:t>
      12. Департаменту запрещается вступать в договорные отношения с субъектами предпринимательства на предмет выполнения обязанностей, являющихся полномочиями Комитета.</w:t>
      </w:r>
    </w:p>
    <w:bookmarkEnd w:id="37686"/>
    <w:bookmarkStart w:name="z38190" w:id="37687"/>
    <w:p>
      <w:pPr>
        <w:spacing w:after="0"/>
        <w:ind w:left="0"/>
        <w:jc w:val="both"/>
      </w:pPr>
      <w:r>
        <w:rPr>
          <w:rFonts w:ascii="Times New Roman"/>
          <w:b w:val="false"/>
          <w:i w:val="false"/>
          <w:color w:val="000000"/>
          <w:sz w:val="28"/>
        </w:rPr>
        <w:t>
      Если Департаменту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7687"/>
    <w:bookmarkStart w:name="z38191" w:id="37688"/>
    <w:p>
      <w:pPr>
        <w:spacing w:after="0"/>
        <w:ind w:left="0"/>
        <w:jc w:val="left"/>
      </w:pPr>
      <w:r>
        <w:rPr>
          <w:rFonts w:ascii="Times New Roman"/>
          <w:b/>
          <w:i w:val="false"/>
          <w:color w:val="000000"/>
        </w:rPr>
        <w:t xml:space="preserve"> Глава 2. Задачи, права и обязанности Департамента</w:t>
      </w:r>
    </w:p>
    <w:bookmarkEnd w:id="37688"/>
    <w:bookmarkStart w:name="z38192" w:id="37689"/>
    <w:p>
      <w:pPr>
        <w:spacing w:after="0"/>
        <w:ind w:left="0"/>
        <w:jc w:val="both"/>
      </w:pPr>
      <w:r>
        <w:rPr>
          <w:rFonts w:ascii="Times New Roman"/>
          <w:b w:val="false"/>
          <w:i w:val="false"/>
          <w:color w:val="000000"/>
          <w:sz w:val="28"/>
        </w:rPr>
        <w:t>
      13. Задачи:</w:t>
      </w:r>
    </w:p>
    <w:bookmarkEnd w:id="37689"/>
    <w:bookmarkStart w:name="z38193" w:id="37690"/>
    <w:p>
      <w:pPr>
        <w:spacing w:after="0"/>
        <w:ind w:left="0"/>
        <w:jc w:val="both"/>
      </w:pPr>
      <w:r>
        <w:rPr>
          <w:rFonts w:ascii="Times New Roman"/>
          <w:b w:val="false"/>
          <w:i w:val="false"/>
          <w:color w:val="000000"/>
          <w:sz w:val="28"/>
        </w:rPr>
        <w:t xml:space="preserve">
      1) обеспечение исполнения таможенного,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7690"/>
    <w:bookmarkStart w:name="z38194" w:id="37691"/>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 а также специальных, антидемпинговых и компенсационных пошлин;</w:t>
      </w:r>
    </w:p>
    <w:bookmarkEnd w:id="37691"/>
    <w:bookmarkStart w:name="z38195" w:id="37692"/>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7692"/>
    <w:bookmarkStart w:name="z38196" w:id="37693"/>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7693"/>
    <w:bookmarkStart w:name="z38197" w:id="37694"/>
    <w:p>
      <w:pPr>
        <w:spacing w:after="0"/>
        <w:ind w:left="0"/>
        <w:jc w:val="both"/>
      </w:pPr>
      <w:r>
        <w:rPr>
          <w:rFonts w:ascii="Times New Roman"/>
          <w:b w:val="false"/>
          <w:i w:val="false"/>
          <w:color w:val="000000"/>
          <w:sz w:val="28"/>
        </w:rPr>
        <w:t>
      5) обеспечение в пределах своей компетенции защиты суверенитета и экономической безопасности Республики Казахстан;</w:t>
      </w:r>
    </w:p>
    <w:bookmarkEnd w:id="37694"/>
    <w:bookmarkStart w:name="z38198" w:id="37695"/>
    <w:p>
      <w:pPr>
        <w:spacing w:after="0"/>
        <w:ind w:left="0"/>
        <w:jc w:val="both"/>
      </w:pPr>
      <w:r>
        <w:rPr>
          <w:rFonts w:ascii="Times New Roman"/>
          <w:b w:val="false"/>
          <w:i w:val="false"/>
          <w:color w:val="000000"/>
          <w:sz w:val="28"/>
        </w:rPr>
        <w:t>
      6) защита национальной безопасности Республики Казахстан, жизни и здоровья человека, животного и растительного мира, окружающей среды;</w:t>
      </w:r>
    </w:p>
    <w:bookmarkEnd w:id="37695"/>
    <w:bookmarkStart w:name="z38199" w:id="37696"/>
    <w:p>
      <w:pPr>
        <w:spacing w:after="0"/>
        <w:ind w:left="0"/>
        <w:jc w:val="both"/>
      </w:pPr>
      <w:r>
        <w:rPr>
          <w:rFonts w:ascii="Times New Roman"/>
          <w:b w:val="false"/>
          <w:i w:val="false"/>
          <w:color w:val="000000"/>
          <w:sz w:val="28"/>
        </w:rPr>
        <w:t>
      7) создание условий для ускорения и упрощения перемещения товаров через таможенную границу ЕАЭС;</w:t>
      </w:r>
    </w:p>
    <w:bookmarkEnd w:id="37696"/>
    <w:bookmarkStart w:name="z38200" w:id="37697"/>
    <w:p>
      <w:pPr>
        <w:spacing w:after="0"/>
        <w:ind w:left="0"/>
        <w:jc w:val="both"/>
      </w:pPr>
      <w:r>
        <w:rPr>
          <w:rFonts w:ascii="Times New Roman"/>
          <w:b w:val="false"/>
          <w:i w:val="false"/>
          <w:color w:val="000000"/>
          <w:sz w:val="28"/>
        </w:rPr>
        <w:t>
      8)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7697"/>
    <w:bookmarkStart w:name="z38201" w:id="37698"/>
    <w:p>
      <w:pPr>
        <w:spacing w:after="0"/>
        <w:ind w:left="0"/>
        <w:jc w:val="both"/>
      </w:pPr>
      <w:r>
        <w:rPr>
          <w:rFonts w:ascii="Times New Roman"/>
          <w:b w:val="false"/>
          <w:i w:val="false"/>
          <w:color w:val="000000"/>
          <w:sz w:val="28"/>
        </w:rPr>
        <w:t>
      9) государственное регулирование в области реабилитации и банкротства (за исключением банков, страховых (перестраховочных) организаций и накопительных пенсионных фондов);</w:t>
      </w:r>
    </w:p>
    <w:bookmarkEnd w:id="37698"/>
    <w:bookmarkStart w:name="z38202" w:id="37699"/>
    <w:p>
      <w:pPr>
        <w:spacing w:after="0"/>
        <w:ind w:left="0"/>
        <w:jc w:val="both"/>
      </w:pPr>
      <w:r>
        <w:rPr>
          <w:rFonts w:ascii="Times New Roman"/>
          <w:b w:val="false"/>
          <w:i w:val="false"/>
          <w:color w:val="000000"/>
          <w:sz w:val="28"/>
        </w:rPr>
        <w:t>
      10) международное сотрудничество по вопросам, входящим в компетенцию Комитета;</w:t>
      </w:r>
    </w:p>
    <w:bookmarkEnd w:id="37699"/>
    <w:bookmarkStart w:name="z38203" w:id="37700"/>
    <w:p>
      <w:pPr>
        <w:spacing w:after="0"/>
        <w:ind w:left="0"/>
        <w:jc w:val="both"/>
      </w:pPr>
      <w:r>
        <w:rPr>
          <w:rFonts w:ascii="Times New Roman"/>
          <w:b w:val="false"/>
          <w:i w:val="false"/>
          <w:color w:val="000000"/>
          <w:sz w:val="28"/>
        </w:rPr>
        <w:t>
      11) выполнение иных задач, предусмотренных законодательством Республики Казахстан.</w:t>
      </w:r>
    </w:p>
    <w:bookmarkEnd w:id="37700"/>
    <w:bookmarkStart w:name="z38204" w:id="37701"/>
    <w:p>
      <w:pPr>
        <w:spacing w:after="0"/>
        <w:ind w:left="0"/>
        <w:jc w:val="both"/>
      </w:pPr>
      <w:r>
        <w:rPr>
          <w:rFonts w:ascii="Times New Roman"/>
          <w:b w:val="false"/>
          <w:i w:val="false"/>
          <w:color w:val="000000"/>
          <w:sz w:val="28"/>
        </w:rPr>
        <w:t>
      14. Права и обязанности Департамента:</w:t>
      </w:r>
    </w:p>
    <w:bookmarkEnd w:id="37701"/>
    <w:bookmarkStart w:name="z38205" w:id="37702"/>
    <w:p>
      <w:pPr>
        <w:spacing w:after="0"/>
        <w:ind w:left="0"/>
        <w:jc w:val="both"/>
      </w:pPr>
      <w:r>
        <w:rPr>
          <w:rFonts w:ascii="Times New Roman"/>
          <w:b w:val="false"/>
          <w:i w:val="false"/>
          <w:color w:val="000000"/>
          <w:sz w:val="28"/>
        </w:rPr>
        <w:t>
      1) права:</w:t>
      </w:r>
    </w:p>
    <w:bookmarkEnd w:id="37702"/>
    <w:bookmarkStart w:name="z38206" w:id="37703"/>
    <w:p>
      <w:pPr>
        <w:spacing w:after="0"/>
        <w:ind w:left="0"/>
        <w:jc w:val="both"/>
      </w:pPr>
      <w:r>
        <w:rPr>
          <w:rFonts w:ascii="Times New Roman"/>
          <w:b w:val="false"/>
          <w:i w:val="false"/>
          <w:color w:val="000000"/>
          <w:sz w:val="28"/>
        </w:rPr>
        <w:t>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bookmarkEnd w:id="37703"/>
    <w:bookmarkStart w:name="z38207" w:id="37704"/>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7704"/>
    <w:bookmarkStart w:name="z38208" w:id="37705"/>
    <w:p>
      <w:pPr>
        <w:spacing w:after="0"/>
        <w:ind w:left="0"/>
        <w:jc w:val="both"/>
      </w:pPr>
      <w:r>
        <w:rPr>
          <w:rFonts w:ascii="Times New Roman"/>
          <w:b w:val="false"/>
          <w:i w:val="false"/>
          <w:color w:val="000000"/>
          <w:sz w:val="28"/>
        </w:rPr>
        <w:t>
      требовать от налогоплательщика (налогового агента):</w:t>
      </w:r>
    </w:p>
    <w:bookmarkEnd w:id="37705"/>
    <w:bookmarkStart w:name="z38209" w:id="37706"/>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7706"/>
    <w:bookmarkStart w:name="z38210" w:id="37707"/>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7707"/>
    <w:bookmarkStart w:name="z38211" w:id="37708"/>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7708"/>
    <w:bookmarkStart w:name="z38212" w:id="37709"/>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7709"/>
    <w:bookmarkStart w:name="z38213" w:id="37710"/>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7710"/>
    <w:bookmarkStart w:name="z38214" w:id="37711"/>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7711"/>
    <w:bookmarkStart w:name="z38215" w:id="37712"/>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7712"/>
    <w:bookmarkStart w:name="z38216" w:id="37713"/>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7713"/>
    <w:bookmarkStart w:name="z38217" w:id="37714"/>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7714"/>
    <w:bookmarkStart w:name="z38218" w:id="37715"/>
    <w:p>
      <w:pPr>
        <w:spacing w:after="0"/>
        <w:ind w:left="0"/>
        <w:jc w:val="both"/>
      </w:pPr>
      <w:r>
        <w:rPr>
          <w:rFonts w:ascii="Times New Roman"/>
          <w:b w:val="false"/>
          <w:i w:val="false"/>
          <w:color w:val="000000"/>
          <w:sz w:val="28"/>
        </w:rPr>
        <w:t>
      останавливать транспортные средства, а также принудительно возвращать водные и воздушные суда, покинувшие таможенную территорию ЕАЭС, без разрешения органов государственных доходов;</w:t>
      </w:r>
    </w:p>
    <w:bookmarkEnd w:id="37715"/>
    <w:bookmarkStart w:name="z38219" w:id="37716"/>
    <w:p>
      <w:pPr>
        <w:spacing w:after="0"/>
        <w:ind w:left="0"/>
        <w:jc w:val="both"/>
      </w:pPr>
      <w:r>
        <w:rPr>
          <w:rFonts w:ascii="Times New Roman"/>
          <w:b w:val="false"/>
          <w:i w:val="false"/>
          <w:color w:val="000000"/>
          <w:sz w:val="28"/>
        </w:rPr>
        <w:t>
      осуществлять отбор проб и образцов товаров в соответствии с законодательством Республики Казахстан;</w:t>
      </w:r>
    </w:p>
    <w:bookmarkEnd w:id="37716"/>
    <w:bookmarkStart w:name="z38220" w:id="37717"/>
    <w:p>
      <w:pPr>
        <w:spacing w:after="0"/>
        <w:ind w:left="0"/>
        <w:jc w:val="both"/>
      </w:pPr>
      <w:r>
        <w:rPr>
          <w:rFonts w:ascii="Times New Roman"/>
          <w:b w:val="false"/>
          <w:i w:val="false"/>
          <w:color w:val="000000"/>
          <w:sz w:val="28"/>
        </w:rPr>
        <w:t>
      изымать у проверяемого лица документы либо их копии с составлением акта изъятия при проведении выездных таможенных проверок;</w:t>
      </w:r>
    </w:p>
    <w:bookmarkEnd w:id="37717"/>
    <w:bookmarkStart w:name="z38221" w:id="37718"/>
    <w:p>
      <w:pPr>
        <w:spacing w:after="0"/>
        <w:ind w:left="0"/>
        <w:jc w:val="both"/>
      </w:pPr>
      <w:r>
        <w:rPr>
          <w:rFonts w:ascii="Times New Roman"/>
          <w:b w:val="false"/>
          <w:i w:val="false"/>
          <w:color w:val="000000"/>
          <w:sz w:val="28"/>
        </w:rPr>
        <w:t>
      налагать арест на товары или изымать их в порядке, установленном законодательством Республики Казахстан, на срок проведения выездной таможенной проверки для пресечения действий, направленных на отчуждение товаров либо распоряжение этими товарами иным способом;</w:t>
      </w:r>
    </w:p>
    <w:bookmarkEnd w:id="37718"/>
    <w:bookmarkStart w:name="z38222" w:id="37719"/>
    <w:p>
      <w:pPr>
        <w:spacing w:after="0"/>
        <w:ind w:left="0"/>
        <w:jc w:val="both"/>
      </w:pPr>
      <w:r>
        <w:rPr>
          <w:rFonts w:ascii="Times New Roman"/>
          <w:b w:val="false"/>
          <w:i w:val="false"/>
          <w:color w:val="000000"/>
          <w:sz w:val="28"/>
        </w:rPr>
        <w:t>
      опечатывать помещения, в которых находятся товары, в случаях, предусмотренных законодательством Республики Казахстан;</w:t>
      </w:r>
    </w:p>
    <w:bookmarkEnd w:id="37719"/>
    <w:bookmarkStart w:name="z38223" w:id="37720"/>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7720"/>
    <w:bookmarkStart w:name="z38224" w:id="37721"/>
    <w:p>
      <w:pPr>
        <w:spacing w:after="0"/>
        <w:ind w:left="0"/>
        <w:jc w:val="both"/>
      </w:pPr>
      <w:r>
        <w:rPr>
          <w:rFonts w:ascii="Times New Roman"/>
          <w:b w:val="false"/>
          <w:i w:val="false"/>
          <w:color w:val="000000"/>
          <w:sz w:val="28"/>
        </w:rPr>
        <w:t>
      организовывать и проводить мероприятия по повышению налоговой и таможенной культуры и информированности общества по вопросам налогового законодательства и таможенного законодательства ЕАЭС и Республики Казахстан;</w:t>
      </w:r>
    </w:p>
    <w:bookmarkEnd w:id="37721"/>
    <w:bookmarkStart w:name="z38225" w:id="37722"/>
    <w:p>
      <w:pPr>
        <w:spacing w:after="0"/>
        <w:ind w:left="0"/>
        <w:jc w:val="both"/>
      </w:pPr>
      <w:r>
        <w:rPr>
          <w:rFonts w:ascii="Times New Roman"/>
          <w:b w:val="false"/>
          <w:i w:val="false"/>
          <w:color w:val="000000"/>
          <w:sz w:val="28"/>
        </w:rPr>
        <w:t>
      приобретать товары для выполнения функций, возложенных на органы государственных доходов в соответствии с законодательством Республики Казахстан;</w:t>
      </w:r>
    </w:p>
    <w:bookmarkEnd w:id="37722"/>
    <w:bookmarkStart w:name="z38226" w:id="37723"/>
    <w:p>
      <w:pPr>
        <w:spacing w:after="0"/>
        <w:ind w:left="0"/>
        <w:jc w:val="both"/>
      </w:pPr>
      <w:r>
        <w:rPr>
          <w:rFonts w:ascii="Times New Roman"/>
          <w:b w:val="false"/>
          <w:i w:val="false"/>
          <w:color w:val="000000"/>
          <w:sz w:val="28"/>
        </w:rPr>
        <w:t>
      анализировать и обобщать практику применения налогового и таможенного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 и таможенного законодательства ЕАЭС и Республики Казахстан;</w:t>
      </w:r>
    </w:p>
    <w:bookmarkEnd w:id="37723"/>
    <w:bookmarkStart w:name="z38227" w:id="37724"/>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Департамента;</w:t>
      </w:r>
    </w:p>
    <w:bookmarkEnd w:id="37724"/>
    <w:bookmarkStart w:name="z38228" w:id="37725"/>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7725"/>
    <w:bookmarkStart w:name="z38229" w:id="37726"/>
    <w:p>
      <w:pPr>
        <w:spacing w:after="0"/>
        <w:ind w:left="0"/>
        <w:jc w:val="both"/>
      </w:pPr>
      <w:r>
        <w:rPr>
          <w:rFonts w:ascii="Times New Roman"/>
          <w:b w:val="false"/>
          <w:i w:val="false"/>
          <w:color w:val="000000"/>
          <w:sz w:val="28"/>
        </w:rPr>
        <w:t>
      ликвидировать банкрота без возбуждения процедуры банкротства в порядке, установленном законодательством Республики Казахстан;</w:t>
      </w:r>
    </w:p>
    <w:bookmarkEnd w:id="37726"/>
    <w:bookmarkStart w:name="z38230" w:id="37727"/>
    <w:p>
      <w:pPr>
        <w:spacing w:after="0"/>
        <w:ind w:left="0"/>
        <w:jc w:val="both"/>
      </w:pPr>
      <w:r>
        <w:rPr>
          <w:rFonts w:ascii="Times New Roman"/>
          <w:b w:val="false"/>
          <w:i w:val="false"/>
          <w:color w:val="000000"/>
          <w:sz w:val="28"/>
        </w:rPr>
        <w:t>
      направлять мотивированный отказ собранию кредиторов в назначении кандидатуры реабилитационного, банкротного управляющих либо сообщение о снятии реабилитационного, банкротного управляющих с регистрации;</w:t>
      </w:r>
    </w:p>
    <w:bookmarkEnd w:id="37727"/>
    <w:bookmarkStart w:name="z38231" w:id="37728"/>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7728"/>
    <w:bookmarkStart w:name="z38232" w:id="37729"/>
    <w:p>
      <w:pPr>
        <w:spacing w:after="0"/>
        <w:ind w:left="0"/>
        <w:jc w:val="both"/>
      </w:pPr>
      <w:r>
        <w:rPr>
          <w:rFonts w:ascii="Times New Roman"/>
          <w:b w:val="false"/>
          <w:i w:val="false"/>
          <w:color w:val="000000"/>
          <w:sz w:val="28"/>
        </w:rPr>
        <w:t>
      проверять соблюдение субъектами норм, правил и инструкций технологического процесса, хранения и реализации, технических регламентов и стандартов, действующих в сфере производства и оборота этилового спирта, алкогольной продукции и табачных изделий, а также оборота отдельных видов нефтепродуктов и биотоплива;</w:t>
      </w:r>
    </w:p>
    <w:bookmarkEnd w:id="37729"/>
    <w:bookmarkStart w:name="z38233" w:id="37730"/>
    <w:p>
      <w:pPr>
        <w:spacing w:after="0"/>
        <w:ind w:left="0"/>
        <w:jc w:val="both"/>
      </w:pPr>
      <w:r>
        <w:rPr>
          <w:rFonts w:ascii="Times New Roman"/>
          <w:b w:val="false"/>
          <w:i w:val="false"/>
          <w:color w:val="000000"/>
          <w:sz w:val="28"/>
        </w:rPr>
        <w:t>
      осуществлять контроль оснащения технологических линий производства этилового спирта и линий розлива алкогольной продукции соответствующими спиртоизмеряющими аппаратами и контрольными приборами учета и их функционирование;</w:t>
      </w:r>
    </w:p>
    <w:bookmarkEnd w:id="37730"/>
    <w:bookmarkStart w:name="z38234" w:id="37731"/>
    <w:p>
      <w:pPr>
        <w:spacing w:after="0"/>
        <w:ind w:left="0"/>
        <w:jc w:val="both"/>
      </w:pPr>
      <w:r>
        <w:rPr>
          <w:rFonts w:ascii="Times New Roman"/>
          <w:b w:val="false"/>
          <w:i w:val="false"/>
          <w:color w:val="000000"/>
          <w:sz w:val="28"/>
        </w:rPr>
        <w:t>
      проверять фактические объемы выработки этилового спирта, водок и ликероводочных изделий для соблюдения установленного законодательством Республики Казахстан требования по выработке их минимального объема;</w:t>
      </w:r>
    </w:p>
    <w:bookmarkEnd w:id="37731"/>
    <w:bookmarkStart w:name="z38235" w:id="37732"/>
    <w:p>
      <w:pPr>
        <w:spacing w:after="0"/>
        <w:ind w:left="0"/>
        <w:jc w:val="both"/>
      </w:pPr>
      <w:r>
        <w:rPr>
          <w:rFonts w:ascii="Times New Roman"/>
          <w:b w:val="false"/>
          <w:i w:val="false"/>
          <w:color w:val="000000"/>
          <w:sz w:val="28"/>
        </w:rPr>
        <w:t xml:space="preserve">
      направлять в пределах компетенции запрос производителям табачных изделий о предоставлении необходимых сведений для осуществления государственного регулирования производства и оборота табачных изделий; </w:t>
      </w:r>
    </w:p>
    <w:bookmarkEnd w:id="37732"/>
    <w:bookmarkStart w:name="z38236" w:id="37733"/>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7733"/>
    <w:bookmarkStart w:name="z38237" w:id="37734"/>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7734"/>
    <w:bookmarkStart w:name="z38238" w:id="37735"/>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7735"/>
    <w:bookmarkStart w:name="z38239" w:id="37736"/>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7736"/>
    <w:bookmarkStart w:name="z38240" w:id="37737"/>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7737"/>
    <w:bookmarkStart w:name="z38241" w:id="37738"/>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Департамента;</w:t>
      </w:r>
    </w:p>
    <w:bookmarkEnd w:id="37738"/>
    <w:bookmarkStart w:name="z38242" w:id="37739"/>
    <w:p>
      <w:pPr>
        <w:spacing w:after="0"/>
        <w:ind w:left="0"/>
        <w:jc w:val="both"/>
      </w:pPr>
      <w:r>
        <w:rPr>
          <w:rFonts w:ascii="Times New Roman"/>
          <w:b w:val="false"/>
          <w:i w:val="false"/>
          <w:color w:val="000000"/>
          <w:sz w:val="28"/>
        </w:rPr>
        <w:t>
      обращаться в суд, предъявлять иски в целях защиты прав и интересов Департамента в соответствии с законодательством Республики Казахстан;</w:t>
      </w:r>
    </w:p>
    <w:bookmarkEnd w:id="37739"/>
    <w:bookmarkStart w:name="z38243" w:id="37740"/>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7740"/>
    <w:bookmarkStart w:name="z38244" w:id="37741"/>
    <w:p>
      <w:pPr>
        <w:spacing w:after="0"/>
        <w:ind w:left="0"/>
        <w:jc w:val="both"/>
      </w:pPr>
      <w:r>
        <w:rPr>
          <w:rFonts w:ascii="Times New Roman"/>
          <w:b w:val="false"/>
          <w:i w:val="false"/>
          <w:color w:val="000000"/>
          <w:sz w:val="28"/>
        </w:rPr>
        <w:t>
      2) обязанности:</w:t>
      </w:r>
    </w:p>
    <w:bookmarkEnd w:id="37741"/>
    <w:bookmarkStart w:name="z38245" w:id="37742"/>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7742"/>
    <w:bookmarkStart w:name="z38246" w:id="37743"/>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7743"/>
    <w:bookmarkStart w:name="z38247" w:id="37744"/>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7744"/>
    <w:bookmarkStart w:name="z38248" w:id="37745"/>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7745"/>
    <w:bookmarkStart w:name="z38249" w:id="37746"/>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7746"/>
    <w:bookmarkStart w:name="z38250" w:id="37747"/>
    <w:p>
      <w:pPr>
        <w:spacing w:after="0"/>
        <w:ind w:left="0"/>
        <w:jc w:val="both"/>
      </w:pPr>
      <w:r>
        <w:rPr>
          <w:rFonts w:ascii="Times New Roman"/>
          <w:b w:val="false"/>
          <w:i w:val="false"/>
          <w:color w:val="000000"/>
          <w:sz w:val="28"/>
        </w:rPr>
        <w:t>
      имеющих налоговую задолженность;</w:t>
      </w:r>
    </w:p>
    <w:bookmarkEnd w:id="37747"/>
    <w:bookmarkStart w:name="z38251" w:id="37748"/>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7748"/>
    <w:bookmarkStart w:name="z38252" w:id="37749"/>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7749"/>
    <w:bookmarkStart w:name="z38253" w:id="37750"/>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7750"/>
    <w:bookmarkStart w:name="z38254" w:id="37751"/>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7751"/>
    <w:bookmarkStart w:name="z38255" w:id="37752"/>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7752"/>
    <w:bookmarkStart w:name="z38256" w:id="37753"/>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7753"/>
    <w:bookmarkStart w:name="z38257" w:id="37754"/>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7754"/>
    <w:bookmarkStart w:name="z38258" w:id="37755"/>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7755"/>
    <w:bookmarkStart w:name="z38259" w:id="37756"/>
    <w:p>
      <w:pPr>
        <w:spacing w:after="0"/>
        <w:ind w:left="0"/>
        <w:jc w:val="both"/>
      </w:pPr>
      <w:r>
        <w:rPr>
          <w:rFonts w:ascii="Times New Roman"/>
          <w:b w:val="false"/>
          <w:i w:val="false"/>
          <w:color w:val="000000"/>
          <w:sz w:val="28"/>
        </w:rPr>
        <w:t>
      осуществлять контроль за деятельностью акцизных постов в организациях, осуществляющих производство и импорт подакцизных товаров;</w:t>
      </w:r>
    </w:p>
    <w:bookmarkEnd w:id="37756"/>
    <w:bookmarkStart w:name="z38260" w:id="37757"/>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7757"/>
    <w:bookmarkStart w:name="z38261" w:id="37758"/>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7758"/>
    <w:bookmarkStart w:name="z38262" w:id="37759"/>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декларантов и лиц, осуществляющих деятельность в сфере таможенного дела, имеющих налоговую задолженность, задолженность по таможенным платежам и налогам, пеней,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7759"/>
    <w:bookmarkStart w:name="z38263" w:id="37760"/>
    <w:p>
      <w:pPr>
        <w:spacing w:after="0"/>
        <w:ind w:left="0"/>
        <w:jc w:val="both"/>
      </w:pPr>
      <w:r>
        <w:rPr>
          <w:rFonts w:ascii="Times New Roman"/>
          <w:b w:val="false"/>
          <w:i w:val="false"/>
          <w:color w:val="000000"/>
          <w:sz w:val="28"/>
        </w:rPr>
        <w:t>
      содействовать развитию внешней торговли путем создания условий, способствующих ускорению товарооборота через таможенную границу ЕАЭС;</w:t>
      </w:r>
    </w:p>
    <w:bookmarkEnd w:id="37760"/>
    <w:bookmarkStart w:name="z38264" w:id="37761"/>
    <w:p>
      <w:pPr>
        <w:spacing w:after="0"/>
        <w:ind w:left="0"/>
        <w:jc w:val="both"/>
      </w:pPr>
      <w:r>
        <w:rPr>
          <w:rFonts w:ascii="Times New Roman"/>
          <w:b w:val="false"/>
          <w:i w:val="false"/>
          <w:color w:val="000000"/>
          <w:sz w:val="28"/>
        </w:rPr>
        <w:t>
      осуществлять таможенный контроль в отношении товаров и транспортных средств, перемещаемых через таможенную границу ЕАЭС;</w:t>
      </w:r>
    </w:p>
    <w:bookmarkEnd w:id="37761"/>
    <w:bookmarkStart w:name="z38265" w:id="37762"/>
    <w:p>
      <w:pPr>
        <w:spacing w:after="0"/>
        <w:ind w:left="0"/>
        <w:jc w:val="both"/>
      </w:pPr>
      <w:r>
        <w:rPr>
          <w:rFonts w:ascii="Times New Roman"/>
          <w:b w:val="false"/>
          <w:i w:val="false"/>
          <w:color w:val="000000"/>
          <w:sz w:val="28"/>
        </w:rPr>
        <w:t>
      оказывать в пределах своих полномочий декларантам и лицам, осуществляющим деятельность в сфере таможенного дела, содействие в реализации их прав;</w:t>
      </w:r>
    </w:p>
    <w:bookmarkEnd w:id="37762"/>
    <w:bookmarkStart w:name="z38266" w:id="37763"/>
    <w:p>
      <w:pPr>
        <w:spacing w:after="0"/>
        <w:ind w:left="0"/>
        <w:jc w:val="both"/>
      </w:pPr>
      <w:r>
        <w:rPr>
          <w:rFonts w:ascii="Times New Roman"/>
          <w:b w:val="false"/>
          <w:i w:val="false"/>
          <w:color w:val="000000"/>
          <w:sz w:val="28"/>
        </w:rPr>
        <w:t>
      обеспечивать полноту взимания и своевременность перечисления в бюджет таможенных платежей, налогов, специальных, антидемпинговых, компенсационных пошлин;</w:t>
      </w:r>
    </w:p>
    <w:bookmarkEnd w:id="37763"/>
    <w:bookmarkStart w:name="z38267" w:id="37764"/>
    <w:p>
      <w:pPr>
        <w:spacing w:after="0"/>
        <w:ind w:left="0"/>
        <w:jc w:val="both"/>
      </w:pPr>
      <w:r>
        <w:rPr>
          <w:rFonts w:ascii="Times New Roman"/>
          <w:b w:val="false"/>
          <w:i w:val="false"/>
          <w:color w:val="000000"/>
          <w:sz w:val="28"/>
        </w:rPr>
        <w:t>
      принимать решения в пределах своей компетенции в сроки, установленные Кодексом Республика Казахстан "О таможенном регулировании в Республике Казахстан", и осуществлять контроль за деятельностью декларантов и лиц, осуществляющих деятельность в сфере таможенного дела, по соблюдению ими условий и выполнению обязанностей, установленных таможенным законодательством ЕАЭС и (или) Республики Казахстан, а также иным</w:t>
      </w:r>
    </w:p>
    <w:bookmarkEnd w:id="37764"/>
    <w:bookmarkStart w:name="z38268" w:id="37765"/>
    <w:p>
      <w:pPr>
        <w:spacing w:after="0"/>
        <w:ind w:left="0"/>
        <w:jc w:val="both"/>
      </w:pPr>
      <w:r>
        <w:rPr>
          <w:rFonts w:ascii="Times New Roman"/>
          <w:b w:val="false"/>
          <w:i w:val="false"/>
          <w:color w:val="000000"/>
          <w:sz w:val="28"/>
        </w:rPr>
        <w:t>
      обеспечивать в пределах своей компетенции охрану таможенной границы ЕАЭС за соблюдением таможенного и иного законодательства Республики Казахстан;</w:t>
      </w:r>
    </w:p>
    <w:bookmarkEnd w:id="37765"/>
    <w:bookmarkStart w:name="z38269" w:id="37766"/>
    <w:p>
      <w:pPr>
        <w:spacing w:after="0"/>
        <w:ind w:left="0"/>
        <w:jc w:val="both"/>
      </w:pPr>
      <w:r>
        <w:rPr>
          <w:rFonts w:ascii="Times New Roman"/>
          <w:b w:val="false"/>
          <w:i w:val="false"/>
          <w:color w:val="000000"/>
          <w:sz w:val="28"/>
        </w:rPr>
        <w:t>
      осуществлять сбор и анализ информации о совершении административных правонарушений в сфере таможенного дела;</w:t>
      </w:r>
    </w:p>
    <w:bookmarkEnd w:id="37766"/>
    <w:bookmarkStart w:name="z38270" w:id="37767"/>
    <w:p>
      <w:pPr>
        <w:spacing w:after="0"/>
        <w:ind w:left="0"/>
        <w:jc w:val="both"/>
      </w:pPr>
      <w:r>
        <w:rPr>
          <w:rFonts w:ascii="Times New Roman"/>
          <w:b w:val="false"/>
          <w:i w:val="false"/>
          <w:color w:val="000000"/>
          <w:sz w:val="28"/>
        </w:rPr>
        <w:t>
      осуществлять во взаимодействии с органами национальной безопасности и другими соответствующими государственными органами Республики Казахстан меры по обеспечению защиты таможенной границы ЕАЭС;</w:t>
      </w:r>
    </w:p>
    <w:bookmarkEnd w:id="37767"/>
    <w:bookmarkStart w:name="z38271" w:id="37768"/>
    <w:p>
      <w:pPr>
        <w:spacing w:after="0"/>
        <w:ind w:left="0"/>
        <w:jc w:val="both"/>
      </w:pPr>
      <w:r>
        <w:rPr>
          <w:rFonts w:ascii="Times New Roman"/>
          <w:b w:val="false"/>
          <w:i w:val="false"/>
          <w:color w:val="000000"/>
          <w:sz w:val="28"/>
        </w:rPr>
        <w:t>
      обеспечивать своевременное, объективное и всестороннее рассмотрение обращений и представление ответов или совершение соответствующих действий с учетом поступающих запросов и предложений в сфере таможенного дела;</w:t>
      </w:r>
    </w:p>
    <w:bookmarkEnd w:id="37768"/>
    <w:bookmarkStart w:name="z38272" w:id="37769"/>
    <w:p>
      <w:pPr>
        <w:spacing w:after="0"/>
        <w:ind w:left="0"/>
        <w:jc w:val="both"/>
      </w:pPr>
      <w:r>
        <w:rPr>
          <w:rFonts w:ascii="Times New Roman"/>
          <w:b w:val="false"/>
          <w:i w:val="false"/>
          <w:color w:val="000000"/>
          <w:sz w:val="28"/>
        </w:rPr>
        <w:t>
      осуществлять безвозмездно информирование и консультирование в сфере таможенного дела;</w:t>
      </w:r>
    </w:p>
    <w:bookmarkEnd w:id="37769"/>
    <w:bookmarkStart w:name="z38273" w:id="37770"/>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7770"/>
    <w:bookmarkStart w:name="z38274" w:id="37771"/>
    <w:p>
      <w:pPr>
        <w:spacing w:after="0"/>
        <w:ind w:left="0"/>
        <w:jc w:val="both"/>
      </w:pPr>
      <w:r>
        <w:rPr>
          <w:rFonts w:ascii="Times New Roman"/>
          <w:b w:val="false"/>
          <w:i w:val="false"/>
          <w:color w:val="000000"/>
          <w:sz w:val="28"/>
        </w:rPr>
        <w:t>
      взыскивать суммы таможенных платежей и налогов, не уплаченные в установленные сроки в бюджет, а также пеней, процентов;</w:t>
      </w:r>
    </w:p>
    <w:bookmarkEnd w:id="37771"/>
    <w:bookmarkStart w:name="z38275" w:id="37772"/>
    <w:p>
      <w:pPr>
        <w:spacing w:after="0"/>
        <w:ind w:left="0"/>
        <w:jc w:val="both"/>
      </w:pPr>
      <w:r>
        <w:rPr>
          <w:rFonts w:ascii="Times New Roman"/>
          <w:b w:val="false"/>
          <w:i w:val="false"/>
          <w:color w:val="000000"/>
          <w:sz w:val="28"/>
        </w:rPr>
        <w:t>
      осуществлять таможенное администрирование в соответствии с таможенным законодательством ЕАЭС и (или) Республики Казахстан;</w:t>
      </w:r>
    </w:p>
    <w:bookmarkEnd w:id="37772"/>
    <w:bookmarkStart w:name="z38276" w:id="37773"/>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7773"/>
    <w:bookmarkStart w:name="z38277" w:id="37774"/>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7774"/>
    <w:bookmarkStart w:name="z38278" w:id="37775"/>
    <w:p>
      <w:pPr>
        <w:spacing w:after="0"/>
        <w:ind w:left="0"/>
        <w:jc w:val="both"/>
      </w:pPr>
      <w:r>
        <w:rPr>
          <w:rFonts w:ascii="Times New Roman"/>
          <w:b w:val="false"/>
          <w:i w:val="false"/>
          <w:color w:val="000000"/>
          <w:sz w:val="28"/>
        </w:rPr>
        <w:t>
      соблюдать права налогоплательщика (налогового агента) и декларантов и лиц, осуществляющих деятельность в сфере таможенного дела;</w:t>
      </w:r>
    </w:p>
    <w:bookmarkEnd w:id="37775"/>
    <w:bookmarkStart w:name="z38279" w:id="37776"/>
    <w:p>
      <w:pPr>
        <w:spacing w:after="0"/>
        <w:ind w:left="0"/>
        <w:jc w:val="both"/>
      </w:pPr>
      <w:r>
        <w:rPr>
          <w:rFonts w:ascii="Times New Roman"/>
          <w:b w:val="false"/>
          <w:i w:val="false"/>
          <w:color w:val="000000"/>
          <w:sz w:val="28"/>
        </w:rPr>
        <w:t>
      защищать интересы государства;</w:t>
      </w:r>
    </w:p>
    <w:bookmarkEnd w:id="37776"/>
    <w:bookmarkStart w:name="z38280" w:id="37777"/>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7777"/>
    <w:bookmarkStart w:name="z38281" w:id="37778"/>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7778"/>
    <w:bookmarkStart w:name="z38282" w:id="37779"/>
    <w:p>
      <w:pPr>
        <w:spacing w:after="0"/>
        <w:ind w:left="0"/>
        <w:jc w:val="both"/>
      </w:pPr>
      <w:r>
        <w:rPr>
          <w:rFonts w:ascii="Times New Roman"/>
          <w:b w:val="false"/>
          <w:i w:val="false"/>
          <w:color w:val="000000"/>
          <w:sz w:val="28"/>
        </w:rPr>
        <w:t>
      пересматривать не вступившие в законную силу постановления по делам об административных правонарушениях в порядке, предусмотренном законодательством Республики Казахстан об административных правонарушениях;</w:t>
      </w:r>
    </w:p>
    <w:bookmarkEnd w:id="37779"/>
    <w:bookmarkStart w:name="z38283" w:id="37780"/>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7780"/>
    <w:bookmarkStart w:name="z38284" w:id="37781"/>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7781"/>
    <w:bookmarkStart w:name="z38285" w:id="37782"/>
    <w:p>
      <w:pPr>
        <w:spacing w:after="0"/>
        <w:ind w:left="0"/>
        <w:jc w:val="both"/>
      </w:pPr>
      <w:r>
        <w:rPr>
          <w:rFonts w:ascii="Times New Roman"/>
          <w:b w:val="false"/>
          <w:i w:val="false"/>
          <w:color w:val="000000"/>
          <w:sz w:val="28"/>
        </w:rPr>
        <w:t>
      15. Функции:</w:t>
      </w:r>
    </w:p>
    <w:bookmarkEnd w:id="37782"/>
    <w:bookmarkStart w:name="z38286" w:id="37783"/>
    <w:p>
      <w:pPr>
        <w:spacing w:after="0"/>
        <w:ind w:left="0"/>
        <w:jc w:val="both"/>
      </w:pPr>
      <w:r>
        <w:rPr>
          <w:rFonts w:ascii="Times New Roman"/>
          <w:b w:val="false"/>
          <w:i w:val="false"/>
          <w:color w:val="000000"/>
          <w:sz w:val="28"/>
        </w:rPr>
        <w:t>
      1) осуществление налогового контроля;</w:t>
      </w:r>
    </w:p>
    <w:bookmarkEnd w:id="37783"/>
    <w:bookmarkStart w:name="z38287" w:id="37784"/>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7784"/>
    <w:bookmarkStart w:name="z38288" w:id="37785"/>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7785"/>
    <w:bookmarkStart w:name="z38289" w:id="37786"/>
    <w:p>
      <w:pPr>
        <w:spacing w:after="0"/>
        <w:ind w:left="0"/>
        <w:jc w:val="both"/>
      </w:pPr>
      <w:r>
        <w:rPr>
          <w:rFonts w:ascii="Times New Roman"/>
          <w:b w:val="false"/>
          <w:i w:val="false"/>
          <w:color w:val="000000"/>
          <w:sz w:val="28"/>
        </w:rPr>
        <w:t>
      4)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7786"/>
    <w:bookmarkStart w:name="z38290" w:id="37787"/>
    <w:p>
      <w:pPr>
        <w:spacing w:after="0"/>
        <w:ind w:left="0"/>
        <w:jc w:val="both"/>
      </w:pPr>
      <w:r>
        <w:rPr>
          <w:rFonts w:ascii="Times New Roman"/>
          <w:b w:val="false"/>
          <w:i w:val="false"/>
          <w:color w:val="000000"/>
          <w:sz w:val="28"/>
        </w:rPr>
        <w:t>
      5)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7787"/>
    <w:bookmarkStart w:name="z38291" w:id="37788"/>
    <w:p>
      <w:pPr>
        <w:spacing w:after="0"/>
        <w:ind w:left="0"/>
        <w:jc w:val="both"/>
      </w:pPr>
      <w:r>
        <w:rPr>
          <w:rFonts w:ascii="Times New Roman"/>
          <w:b w:val="false"/>
          <w:i w:val="false"/>
          <w:color w:val="000000"/>
          <w:sz w:val="28"/>
        </w:rPr>
        <w:t>
      6)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7788"/>
    <w:bookmarkStart w:name="z38292" w:id="37789"/>
    <w:p>
      <w:pPr>
        <w:spacing w:after="0"/>
        <w:ind w:left="0"/>
        <w:jc w:val="both"/>
      </w:pPr>
      <w:r>
        <w:rPr>
          <w:rFonts w:ascii="Times New Roman"/>
          <w:b w:val="false"/>
          <w:i w:val="false"/>
          <w:color w:val="000000"/>
          <w:sz w:val="28"/>
        </w:rPr>
        <w:t>
      7)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7789"/>
    <w:bookmarkStart w:name="z38293" w:id="37790"/>
    <w:p>
      <w:pPr>
        <w:spacing w:after="0"/>
        <w:ind w:left="0"/>
        <w:jc w:val="both"/>
      </w:pPr>
      <w:r>
        <w:rPr>
          <w:rFonts w:ascii="Times New Roman"/>
          <w:b w:val="false"/>
          <w:i w:val="false"/>
          <w:color w:val="000000"/>
          <w:sz w:val="28"/>
        </w:rPr>
        <w:t>
      8)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7790"/>
    <w:bookmarkStart w:name="z38294" w:id="37791"/>
    <w:p>
      <w:pPr>
        <w:spacing w:after="0"/>
        <w:ind w:left="0"/>
        <w:jc w:val="both"/>
      </w:pPr>
      <w:r>
        <w:rPr>
          <w:rFonts w:ascii="Times New Roman"/>
          <w:b w:val="false"/>
          <w:i w:val="false"/>
          <w:color w:val="000000"/>
          <w:sz w:val="28"/>
        </w:rPr>
        <w:t>
      9) осуществление контроля за подакцизными товарами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перемещения подакцизных товаров на территории Республики Казахстан, а также путем установления акцизных постов;</w:t>
      </w:r>
    </w:p>
    <w:bookmarkEnd w:id="37791"/>
    <w:bookmarkStart w:name="z38295" w:id="37792"/>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7792"/>
    <w:bookmarkStart w:name="z38296" w:id="37793"/>
    <w:p>
      <w:pPr>
        <w:spacing w:after="0"/>
        <w:ind w:left="0"/>
        <w:jc w:val="both"/>
      </w:pPr>
      <w:r>
        <w:rPr>
          <w:rFonts w:ascii="Times New Roman"/>
          <w:b w:val="false"/>
          <w:i w:val="false"/>
          <w:color w:val="000000"/>
          <w:sz w:val="28"/>
        </w:rPr>
        <w:t>
      11) осуществление налогового и таможенного администрирования;</w:t>
      </w:r>
    </w:p>
    <w:bookmarkEnd w:id="37793"/>
    <w:bookmarkStart w:name="z38297" w:id="37794"/>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7794"/>
    <w:bookmarkStart w:name="z38298" w:id="37795"/>
    <w:p>
      <w:pPr>
        <w:spacing w:after="0"/>
        <w:ind w:left="0"/>
        <w:jc w:val="both"/>
      </w:pPr>
      <w:r>
        <w:rPr>
          <w:rFonts w:ascii="Times New Roman"/>
          <w:b w:val="false"/>
          <w:i w:val="false"/>
          <w:color w:val="000000"/>
          <w:sz w:val="28"/>
        </w:rPr>
        <w:t>
      13) документирование, видео- и аудиозапись, кино- и фотосъемка фактов и событий в соответствии с нормативными правовыми актами Республики Казахстан;</w:t>
      </w:r>
    </w:p>
    <w:bookmarkEnd w:id="37795"/>
    <w:bookmarkStart w:name="z38299" w:id="37796"/>
    <w:p>
      <w:pPr>
        <w:spacing w:after="0"/>
        <w:ind w:left="0"/>
        <w:jc w:val="both"/>
      </w:pPr>
      <w:r>
        <w:rPr>
          <w:rFonts w:ascii="Times New Roman"/>
          <w:b w:val="false"/>
          <w:i w:val="false"/>
          <w:color w:val="000000"/>
          <w:sz w:val="28"/>
        </w:rPr>
        <w:t>
      14) участие в разработке правовых актов в сфере экспортного контроля;</w:t>
      </w:r>
    </w:p>
    <w:bookmarkEnd w:id="37796"/>
    <w:bookmarkStart w:name="z38300" w:id="37797"/>
    <w:p>
      <w:pPr>
        <w:spacing w:after="0"/>
        <w:ind w:left="0"/>
        <w:jc w:val="both"/>
      </w:pPr>
      <w:r>
        <w:rPr>
          <w:rFonts w:ascii="Times New Roman"/>
          <w:b w:val="false"/>
          <w:i w:val="false"/>
          <w:color w:val="000000"/>
          <w:sz w:val="28"/>
        </w:rPr>
        <w:t>
      15) представление информации, в том числе предварительной информации, государственным органам Республики Казахстан, если такая информация необходима указанным органам для выполнения задач и осуществления функций, возложенных на них законодательством Республики Казахстан, в порядке и с соблюдением требований законодательства Республики Казахстан по защите государственной, коммерческой, банковской, налоговой и иной охраняемой законами тайны (секретов), а также другой конфиденциальной информации, международных договоров Республики Казахстан;</w:t>
      </w:r>
    </w:p>
    <w:bookmarkEnd w:id="37797"/>
    <w:bookmarkStart w:name="z38301" w:id="37798"/>
    <w:p>
      <w:pPr>
        <w:spacing w:after="0"/>
        <w:ind w:left="0"/>
        <w:jc w:val="both"/>
      </w:pPr>
      <w:r>
        <w:rPr>
          <w:rFonts w:ascii="Times New Roman"/>
          <w:b w:val="false"/>
          <w:i w:val="false"/>
          <w:color w:val="000000"/>
          <w:sz w:val="28"/>
        </w:rPr>
        <w:t>
      16) информирование о таможенном законодательстве Республики Казахстан осуществляется таможенными органами Республики Казахстан путем опубликования нормативных правовых актов таможенного законодательства Республики Казахстан в средствах массовой информации, а также с использованием информационно-коммуникационных технологий;</w:t>
      </w:r>
    </w:p>
    <w:bookmarkEnd w:id="37798"/>
    <w:bookmarkStart w:name="z38302" w:id="37799"/>
    <w:p>
      <w:pPr>
        <w:spacing w:after="0"/>
        <w:ind w:left="0"/>
        <w:jc w:val="both"/>
      </w:pPr>
      <w:r>
        <w:rPr>
          <w:rFonts w:ascii="Times New Roman"/>
          <w:b w:val="false"/>
          <w:i w:val="false"/>
          <w:color w:val="000000"/>
          <w:sz w:val="28"/>
        </w:rPr>
        <w:t>
      17) обеспечение на постоянной основе своевременного информирования участников внешнеэкономической и иной деятельности в сфере таможенного дела, в том числе об изменениях и дополнениях в таможенное законодательство ЕАЭС и (или) Республики Казахстан;</w:t>
      </w:r>
    </w:p>
    <w:bookmarkEnd w:id="37799"/>
    <w:bookmarkStart w:name="z38303" w:id="37800"/>
    <w:p>
      <w:pPr>
        <w:spacing w:after="0"/>
        <w:ind w:left="0"/>
        <w:jc w:val="both"/>
      </w:pPr>
      <w:r>
        <w:rPr>
          <w:rFonts w:ascii="Times New Roman"/>
          <w:b w:val="false"/>
          <w:i w:val="false"/>
          <w:color w:val="000000"/>
          <w:sz w:val="28"/>
        </w:rPr>
        <w:t>
      18) осуществление контроля за недопущением вывоза товаров, ввозимых на территорию Республики Казахстан из третьих стран;</w:t>
      </w:r>
    </w:p>
    <w:bookmarkEnd w:id="37800"/>
    <w:bookmarkStart w:name="z38304" w:id="37801"/>
    <w:p>
      <w:pPr>
        <w:spacing w:after="0"/>
        <w:ind w:left="0"/>
        <w:jc w:val="both"/>
      </w:pPr>
      <w:r>
        <w:rPr>
          <w:rFonts w:ascii="Times New Roman"/>
          <w:b w:val="false"/>
          <w:i w:val="false"/>
          <w:color w:val="000000"/>
          <w:sz w:val="28"/>
        </w:rPr>
        <w:t>
      19) осуществление и совершенствование таможенного декларирования, таможенного контроля, а также создание условий, способствующих упрощению проведения таможенных операций в отношении товаров и транспортных средств, перемещаемых через таможенную границу ЕАЭС;</w:t>
      </w:r>
    </w:p>
    <w:bookmarkEnd w:id="37801"/>
    <w:bookmarkStart w:name="z38305" w:id="37802"/>
    <w:p>
      <w:pPr>
        <w:spacing w:after="0"/>
        <w:ind w:left="0"/>
        <w:jc w:val="both"/>
      </w:pPr>
      <w:r>
        <w:rPr>
          <w:rFonts w:ascii="Times New Roman"/>
          <w:b w:val="false"/>
          <w:i w:val="false"/>
          <w:color w:val="000000"/>
          <w:sz w:val="28"/>
        </w:rPr>
        <w:t>
      20) принятие предварительных решений по вопросам применения методов определения таможенной стоимости ввозимых товаров;</w:t>
      </w:r>
    </w:p>
    <w:bookmarkEnd w:id="37802"/>
    <w:bookmarkStart w:name="z38306" w:id="37803"/>
    <w:p>
      <w:pPr>
        <w:spacing w:after="0"/>
        <w:ind w:left="0"/>
        <w:jc w:val="both"/>
      </w:pPr>
      <w:r>
        <w:rPr>
          <w:rFonts w:ascii="Times New Roman"/>
          <w:b w:val="false"/>
          <w:i w:val="false"/>
          <w:color w:val="000000"/>
          <w:sz w:val="28"/>
        </w:rPr>
        <w:t>
      21) осуществление контроля за правильностью классификации товаров в соответствии с Единой товарной номенклатурой внешнеэкономической деятельности ЕАЭС;</w:t>
      </w:r>
    </w:p>
    <w:bookmarkEnd w:id="37803"/>
    <w:bookmarkStart w:name="z38307" w:id="37804"/>
    <w:p>
      <w:pPr>
        <w:spacing w:after="0"/>
        <w:ind w:left="0"/>
        <w:jc w:val="both"/>
      </w:pPr>
      <w:r>
        <w:rPr>
          <w:rFonts w:ascii="Times New Roman"/>
          <w:b w:val="false"/>
          <w:i w:val="false"/>
          <w:color w:val="000000"/>
          <w:sz w:val="28"/>
        </w:rPr>
        <w:t>
      22) принятие решений и дача разъяснений о классификации отдельных видов товаров, обеспечение публикации решений о классификации отдельных видов товаров;</w:t>
      </w:r>
    </w:p>
    <w:bookmarkEnd w:id="37804"/>
    <w:bookmarkStart w:name="z38308" w:id="37805"/>
    <w:p>
      <w:pPr>
        <w:spacing w:after="0"/>
        <w:ind w:left="0"/>
        <w:jc w:val="both"/>
      </w:pPr>
      <w:r>
        <w:rPr>
          <w:rFonts w:ascii="Times New Roman"/>
          <w:b w:val="false"/>
          <w:i w:val="false"/>
          <w:color w:val="000000"/>
          <w:sz w:val="28"/>
        </w:rPr>
        <w:t>
      23) принятие решения о классификации товаров в несобранном или разобранном виде, в том числе в некомплектном или незавершенном виде, ввоз которых предполагается различными товарными партиями в течение определенного периода времени;</w:t>
      </w:r>
    </w:p>
    <w:bookmarkEnd w:id="37805"/>
    <w:bookmarkStart w:name="z38309" w:id="37806"/>
    <w:p>
      <w:pPr>
        <w:spacing w:after="0"/>
        <w:ind w:left="0"/>
        <w:jc w:val="both"/>
      </w:pPr>
      <w:r>
        <w:rPr>
          <w:rFonts w:ascii="Times New Roman"/>
          <w:b w:val="false"/>
          <w:i w:val="false"/>
          <w:color w:val="000000"/>
          <w:sz w:val="28"/>
        </w:rPr>
        <w:t>
      24) рассмотрение документов, определенных таможенным законодательством ЕАЭС и Республики Казахстан, на основании которых предоставляется освобождение от таможенных платежей и налогов;</w:t>
      </w:r>
    </w:p>
    <w:bookmarkEnd w:id="37806"/>
    <w:bookmarkStart w:name="z38310" w:id="37807"/>
    <w:p>
      <w:pPr>
        <w:spacing w:after="0"/>
        <w:ind w:left="0"/>
        <w:jc w:val="both"/>
      </w:pPr>
      <w:r>
        <w:rPr>
          <w:rFonts w:ascii="Times New Roman"/>
          <w:b w:val="false"/>
          <w:i w:val="false"/>
          <w:color w:val="000000"/>
          <w:sz w:val="28"/>
        </w:rPr>
        <w:t>
      25) осуществление контроля за уплатой таможенных пошлин, таможенных сборов, налогов, специальных, антидемпинговых, компенсационных пошлин, пеней, процентов;</w:t>
      </w:r>
    </w:p>
    <w:bookmarkEnd w:id="37807"/>
    <w:bookmarkStart w:name="z38311" w:id="37808"/>
    <w:p>
      <w:pPr>
        <w:spacing w:after="0"/>
        <w:ind w:left="0"/>
        <w:jc w:val="both"/>
      </w:pPr>
      <w:r>
        <w:rPr>
          <w:rFonts w:ascii="Times New Roman"/>
          <w:b w:val="false"/>
          <w:i w:val="false"/>
          <w:color w:val="000000"/>
          <w:sz w:val="28"/>
        </w:rPr>
        <w:t xml:space="preserve">
      26) проведение транспортного контроля в автомобильных, морских пунктах пропуска и в иных местах перемещения товаров через таможенную границу ЕАЭС; </w:t>
      </w:r>
    </w:p>
    <w:bookmarkEnd w:id="37808"/>
    <w:bookmarkStart w:name="z38312" w:id="37809"/>
    <w:p>
      <w:pPr>
        <w:spacing w:after="0"/>
        <w:ind w:left="0"/>
        <w:jc w:val="both"/>
      </w:pPr>
      <w:r>
        <w:rPr>
          <w:rFonts w:ascii="Times New Roman"/>
          <w:b w:val="false"/>
          <w:i w:val="false"/>
          <w:color w:val="000000"/>
          <w:sz w:val="28"/>
        </w:rPr>
        <w:t>
      27) осуществление таможенного контроля за перемещением через таможенную границу ЕАЭС товаров и транспортных средств;</w:t>
      </w:r>
    </w:p>
    <w:bookmarkEnd w:id="37809"/>
    <w:bookmarkStart w:name="z38313" w:id="37810"/>
    <w:p>
      <w:pPr>
        <w:spacing w:after="0"/>
        <w:ind w:left="0"/>
        <w:jc w:val="both"/>
      </w:pPr>
      <w:r>
        <w:rPr>
          <w:rFonts w:ascii="Times New Roman"/>
          <w:b w:val="false"/>
          <w:i w:val="false"/>
          <w:color w:val="000000"/>
          <w:sz w:val="28"/>
        </w:rPr>
        <w:t>
      28) обеспечение соблюдения мер таможенно-тарифного регулирования, запретов и ограничений, мер защиты внутреннего рынка в отношении товаров, перемещаемых через таможенную границу ЕАЭС;</w:t>
      </w:r>
    </w:p>
    <w:bookmarkEnd w:id="37810"/>
    <w:bookmarkStart w:name="z38314" w:id="37811"/>
    <w:p>
      <w:pPr>
        <w:spacing w:after="0"/>
        <w:ind w:left="0"/>
        <w:jc w:val="both"/>
      </w:pPr>
      <w:r>
        <w:rPr>
          <w:rFonts w:ascii="Times New Roman"/>
          <w:b w:val="false"/>
          <w:i w:val="false"/>
          <w:color w:val="000000"/>
          <w:sz w:val="28"/>
        </w:rPr>
        <w:t>
      29) обеспечение соблюдения прав и законных интересов лиц при перемещении такими лицами товаров через таможенную границу ЕАЭС и создание условий для ускорения товарооборота через таможенную границу ЕАЭС;</w:t>
      </w:r>
    </w:p>
    <w:bookmarkEnd w:id="37811"/>
    <w:bookmarkStart w:name="z38315" w:id="37812"/>
    <w:p>
      <w:pPr>
        <w:spacing w:after="0"/>
        <w:ind w:left="0"/>
        <w:jc w:val="both"/>
      </w:pPr>
      <w:r>
        <w:rPr>
          <w:rFonts w:ascii="Times New Roman"/>
          <w:b w:val="false"/>
          <w:i w:val="false"/>
          <w:color w:val="000000"/>
          <w:sz w:val="28"/>
        </w:rPr>
        <w:t>
      30) обеспечение в соответствии с международным договором государств-членов ЕАЭС мер по противодействию легализации (отмыванию) доходов, полученных преступным путем, и финансированию терроризма при осуществлении контроля за перемещением через таможенную границу ЕАЭС валюты государств-членов ЕАЭС, ценных бумаг и (или) валютных ценностей, дорожных чеков;</w:t>
      </w:r>
    </w:p>
    <w:bookmarkEnd w:id="37812"/>
    <w:bookmarkStart w:name="z38316" w:id="37813"/>
    <w:p>
      <w:pPr>
        <w:spacing w:after="0"/>
        <w:ind w:left="0"/>
        <w:jc w:val="both"/>
      </w:pPr>
      <w:r>
        <w:rPr>
          <w:rFonts w:ascii="Times New Roman"/>
          <w:b w:val="false"/>
          <w:i w:val="false"/>
          <w:color w:val="000000"/>
          <w:sz w:val="28"/>
        </w:rPr>
        <w:t>
      31) рассмотрение запросов и предложений по транзитным операциям от стран-членов Всемирной торговой организации в рамках Соглашения об упрощении процедур торговли (приложение к Марракешскому соглашению об учреждении Всемирной торговой организации от 15 апреля 1994 года, ратифицированному Законом Республики Казахстан от 12 октября 2015 года) (далее – СУПТ);</w:t>
      </w:r>
    </w:p>
    <w:bookmarkEnd w:id="37813"/>
    <w:bookmarkStart w:name="z38317" w:id="37814"/>
    <w:p>
      <w:pPr>
        <w:spacing w:after="0"/>
        <w:ind w:left="0"/>
        <w:jc w:val="both"/>
      </w:pPr>
      <w:r>
        <w:rPr>
          <w:rFonts w:ascii="Times New Roman"/>
          <w:b w:val="false"/>
          <w:i w:val="false"/>
          <w:color w:val="000000"/>
          <w:sz w:val="28"/>
        </w:rPr>
        <w:t>
      32) предоставление информации по запросам таможенных органов стран-членов Всемирной торговой организации в рамках СУПТ;</w:t>
      </w:r>
    </w:p>
    <w:bookmarkEnd w:id="37814"/>
    <w:bookmarkStart w:name="z38318" w:id="37815"/>
    <w:p>
      <w:pPr>
        <w:spacing w:after="0"/>
        <w:ind w:left="0"/>
        <w:jc w:val="both"/>
      </w:pPr>
      <w:r>
        <w:rPr>
          <w:rFonts w:ascii="Times New Roman"/>
          <w:b w:val="false"/>
          <w:i w:val="false"/>
          <w:color w:val="000000"/>
          <w:sz w:val="28"/>
        </w:rPr>
        <w:t>
      33) содействие в реализации единой торговой политики ЕАЭС;</w:t>
      </w:r>
    </w:p>
    <w:bookmarkEnd w:id="37815"/>
    <w:bookmarkStart w:name="z38319" w:id="37816"/>
    <w:p>
      <w:pPr>
        <w:spacing w:after="0"/>
        <w:ind w:left="0"/>
        <w:jc w:val="both"/>
      </w:pPr>
      <w:r>
        <w:rPr>
          <w:rFonts w:ascii="Times New Roman"/>
          <w:b w:val="false"/>
          <w:i w:val="false"/>
          <w:color w:val="000000"/>
          <w:sz w:val="28"/>
        </w:rPr>
        <w:t>
      34) осуществление таможенного контроля после выпуска товаров, а также принятие мер по взысканию задолженности по таможенным платежам, налогам, специальным, антидемпинговым, компенсационным пошлинам, пеней, процентов;</w:t>
      </w:r>
    </w:p>
    <w:bookmarkEnd w:id="37816"/>
    <w:bookmarkStart w:name="z38320" w:id="37817"/>
    <w:p>
      <w:pPr>
        <w:spacing w:after="0"/>
        <w:ind w:left="0"/>
        <w:jc w:val="both"/>
      </w:pPr>
      <w:r>
        <w:rPr>
          <w:rFonts w:ascii="Times New Roman"/>
          <w:b w:val="false"/>
          <w:i w:val="false"/>
          <w:color w:val="000000"/>
          <w:sz w:val="28"/>
        </w:rPr>
        <w:t>
      35) сотрудничество с таможенными органами и иными органами иностранных государств, и международными организациями в соответствии с международными договорами Республики Казахстан;</w:t>
      </w:r>
    </w:p>
    <w:bookmarkEnd w:id="37817"/>
    <w:bookmarkStart w:name="z38321" w:id="37818"/>
    <w:p>
      <w:pPr>
        <w:spacing w:after="0"/>
        <w:ind w:left="0"/>
        <w:jc w:val="both"/>
      </w:pPr>
      <w:r>
        <w:rPr>
          <w:rFonts w:ascii="Times New Roman"/>
          <w:b w:val="false"/>
          <w:i w:val="false"/>
          <w:color w:val="000000"/>
          <w:sz w:val="28"/>
        </w:rPr>
        <w:t>
      36) проведение радиационного контроля в пунктах пропуска и иных местах перемещения товаров через таможенную границу ЕАЭС;</w:t>
      </w:r>
    </w:p>
    <w:bookmarkEnd w:id="37818"/>
    <w:bookmarkStart w:name="z38322" w:id="37819"/>
    <w:p>
      <w:pPr>
        <w:spacing w:after="0"/>
        <w:ind w:left="0"/>
        <w:jc w:val="both"/>
      </w:pPr>
      <w:r>
        <w:rPr>
          <w:rFonts w:ascii="Times New Roman"/>
          <w:b w:val="false"/>
          <w:i w:val="false"/>
          <w:color w:val="000000"/>
          <w:sz w:val="28"/>
        </w:rPr>
        <w:t>
      37) организация проведения санитарно-карантинного контроля в автомобильных пунктах пропуска через таможенную границу ЕАЭС;</w:t>
      </w:r>
    </w:p>
    <w:bookmarkEnd w:id="37819"/>
    <w:bookmarkStart w:name="z38323" w:id="37820"/>
    <w:p>
      <w:pPr>
        <w:spacing w:after="0"/>
        <w:ind w:left="0"/>
        <w:jc w:val="both"/>
      </w:pPr>
      <w:r>
        <w:rPr>
          <w:rFonts w:ascii="Times New Roman"/>
          <w:b w:val="false"/>
          <w:i w:val="false"/>
          <w:color w:val="000000"/>
          <w:sz w:val="28"/>
        </w:rPr>
        <w:t>
      38) совершение таможенных операций и проведение таможенного контроля, в том числе в рамках оказания взаимной административной помощи;</w:t>
      </w:r>
    </w:p>
    <w:bookmarkEnd w:id="37820"/>
    <w:bookmarkStart w:name="z38324" w:id="37821"/>
    <w:p>
      <w:pPr>
        <w:spacing w:after="0"/>
        <w:ind w:left="0"/>
        <w:jc w:val="both"/>
      </w:pPr>
      <w:r>
        <w:rPr>
          <w:rFonts w:ascii="Times New Roman"/>
          <w:b w:val="false"/>
          <w:i w:val="false"/>
          <w:color w:val="000000"/>
          <w:sz w:val="28"/>
        </w:rPr>
        <w:t>
      39)осуществление экспортного контроля в соответствии с законодательством Республики Казахстан;</w:t>
      </w:r>
    </w:p>
    <w:bookmarkEnd w:id="37821"/>
    <w:bookmarkStart w:name="z38325" w:id="37822"/>
    <w:p>
      <w:pPr>
        <w:spacing w:after="0"/>
        <w:ind w:left="0"/>
        <w:jc w:val="both"/>
      </w:pPr>
      <w:r>
        <w:rPr>
          <w:rFonts w:ascii="Times New Roman"/>
          <w:b w:val="false"/>
          <w:i w:val="false"/>
          <w:color w:val="000000"/>
          <w:sz w:val="28"/>
        </w:rPr>
        <w:t>
      40) организация и проведение подготовки, переподготовки и повышения квалификации кадров органов государственных доходов;</w:t>
      </w:r>
    </w:p>
    <w:bookmarkEnd w:id="37822"/>
    <w:bookmarkStart w:name="z38326" w:id="37823"/>
    <w:p>
      <w:pPr>
        <w:spacing w:after="0"/>
        <w:ind w:left="0"/>
        <w:jc w:val="both"/>
      </w:pPr>
      <w:r>
        <w:rPr>
          <w:rFonts w:ascii="Times New Roman"/>
          <w:b w:val="false"/>
          <w:i w:val="false"/>
          <w:color w:val="000000"/>
          <w:sz w:val="28"/>
        </w:rPr>
        <w:t>
      41) обеспечение безопасности деятельности органов государственных доходов, защита должностных лиц органов государственных доходов и членов их семей от противоправных действий в соответствии с законодательством Республики Казахстан;</w:t>
      </w:r>
    </w:p>
    <w:bookmarkEnd w:id="37823"/>
    <w:bookmarkStart w:name="z38327" w:id="37824"/>
    <w:p>
      <w:pPr>
        <w:spacing w:after="0"/>
        <w:ind w:left="0"/>
        <w:jc w:val="both"/>
      </w:pPr>
      <w:r>
        <w:rPr>
          <w:rFonts w:ascii="Times New Roman"/>
          <w:b w:val="false"/>
          <w:i w:val="false"/>
          <w:color w:val="000000"/>
          <w:sz w:val="28"/>
        </w:rPr>
        <w:t>
      42) осуществление сбора и анализа информации о совершении правонарушений в сфере таможенного дела;</w:t>
      </w:r>
    </w:p>
    <w:bookmarkEnd w:id="37824"/>
    <w:bookmarkStart w:name="z38328" w:id="37825"/>
    <w:p>
      <w:pPr>
        <w:spacing w:after="0"/>
        <w:ind w:left="0"/>
        <w:jc w:val="both"/>
      </w:pPr>
      <w:r>
        <w:rPr>
          <w:rFonts w:ascii="Times New Roman"/>
          <w:b w:val="false"/>
          <w:i w:val="false"/>
          <w:color w:val="000000"/>
          <w:sz w:val="28"/>
        </w:rPr>
        <w:t>
      43) осуществление деятельности по оценке и управлению рисками;</w:t>
      </w:r>
    </w:p>
    <w:bookmarkEnd w:id="37825"/>
    <w:bookmarkStart w:name="z38329" w:id="37826"/>
    <w:p>
      <w:pPr>
        <w:spacing w:after="0"/>
        <w:ind w:left="0"/>
        <w:jc w:val="both"/>
      </w:pPr>
      <w:r>
        <w:rPr>
          <w:rFonts w:ascii="Times New Roman"/>
          <w:b w:val="false"/>
          <w:i w:val="false"/>
          <w:color w:val="000000"/>
          <w:sz w:val="28"/>
        </w:rPr>
        <w:t>
      44) консультирование заинтересованных лиц по вопросам, применения таможенного законодательства ЕАЭС и (или) Республики Казахстан и иным вопросам, входящим в компетенцию органов государственных доходов, на безвозмездной основе;</w:t>
      </w:r>
    </w:p>
    <w:bookmarkEnd w:id="37826"/>
    <w:bookmarkStart w:name="z38330" w:id="37827"/>
    <w:p>
      <w:pPr>
        <w:spacing w:after="0"/>
        <w:ind w:left="0"/>
        <w:jc w:val="both"/>
      </w:pPr>
      <w:r>
        <w:rPr>
          <w:rFonts w:ascii="Times New Roman"/>
          <w:b w:val="false"/>
          <w:i w:val="false"/>
          <w:color w:val="000000"/>
          <w:sz w:val="28"/>
        </w:rPr>
        <w:t>
      45) обеспечение своевременного, объективного и всестороннего рассмотрения обращений и представления ответов или совершения соответствующих действий с учетом поступающих запросов и предложений в сфере таможенного дела;</w:t>
      </w:r>
    </w:p>
    <w:bookmarkEnd w:id="37827"/>
    <w:bookmarkStart w:name="z38331" w:id="37828"/>
    <w:p>
      <w:pPr>
        <w:spacing w:after="0"/>
        <w:ind w:left="0"/>
        <w:jc w:val="both"/>
      </w:pPr>
      <w:r>
        <w:rPr>
          <w:rFonts w:ascii="Times New Roman"/>
          <w:b w:val="false"/>
          <w:i w:val="false"/>
          <w:color w:val="000000"/>
          <w:sz w:val="28"/>
        </w:rPr>
        <w:t>
      46)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7828"/>
    <w:bookmarkStart w:name="z38332" w:id="37829"/>
    <w:p>
      <w:pPr>
        <w:spacing w:after="0"/>
        <w:ind w:left="0"/>
        <w:jc w:val="both"/>
      </w:pPr>
      <w:r>
        <w:rPr>
          <w:rFonts w:ascii="Times New Roman"/>
          <w:b w:val="false"/>
          <w:i w:val="false"/>
          <w:color w:val="000000"/>
          <w:sz w:val="28"/>
        </w:rPr>
        <w:t>
      47) использование системы управления рисками;</w:t>
      </w:r>
    </w:p>
    <w:bookmarkEnd w:id="37829"/>
    <w:bookmarkStart w:name="z38333" w:id="37830"/>
    <w:p>
      <w:pPr>
        <w:spacing w:after="0"/>
        <w:ind w:left="0"/>
        <w:jc w:val="both"/>
      </w:pPr>
      <w:r>
        <w:rPr>
          <w:rFonts w:ascii="Times New Roman"/>
          <w:b w:val="false"/>
          <w:i w:val="false"/>
          <w:color w:val="000000"/>
          <w:sz w:val="28"/>
        </w:rPr>
        <w:t>
      48) обеспечение полноты взимания и своевременности перечисления в бюджет таможенных платежей, налогов, специальных, антидемпинговых, компенсационных пошлин;</w:t>
      </w:r>
    </w:p>
    <w:bookmarkEnd w:id="37830"/>
    <w:bookmarkStart w:name="z38334" w:id="37831"/>
    <w:p>
      <w:pPr>
        <w:spacing w:after="0"/>
        <w:ind w:left="0"/>
        <w:jc w:val="both"/>
      </w:pPr>
      <w:r>
        <w:rPr>
          <w:rFonts w:ascii="Times New Roman"/>
          <w:b w:val="false"/>
          <w:i w:val="false"/>
          <w:color w:val="000000"/>
          <w:sz w:val="28"/>
        </w:rPr>
        <w:t>
      49) участие в совершенствовании и реализации таможенного регулирования в Республике Казахстан;</w:t>
      </w:r>
    </w:p>
    <w:bookmarkEnd w:id="37831"/>
    <w:bookmarkStart w:name="z38335" w:id="37832"/>
    <w:p>
      <w:pPr>
        <w:spacing w:after="0"/>
        <w:ind w:left="0"/>
        <w:jc w:val="both"/>
      </w:pPr>
      <w:r>
        <w:rPr>
          <w:rFonts w:ascii="Times New Roman"/>
          <w:b w:val="false"/>
          <w:i w:val="false"/>
          <w:color w:val="000000"/>
          <w:sz w:val="28"/>
        </w:rPr>
        <w:t>
      50) остановка на Государственной границе Республики Казахстан, не совпадающей с таможенной границей ЕАЭС, транспортных средств, в том числе осуществляющих международные перевозки товаров;</w:t>
      </w:r>
    </w:p>
    <w:bookmarkEnd w:id="37832"/>
    <w:bookmarkStart w:name="z38336" w:id="37833"/>
    <w:p>
      <w:pPr>
        <w:spacing w:after="0"/>
        <w:ind w:left="0"/>
        <w:jc w:val="both"/>
      </w:pPr>
      <w:r>
        <w:rPr>
          <w:rFonts w:ascii="Times New Roman"/>
          <w:b w:val="false"/>
          <w:i w:val="false"/>
          <w:color w:val="000000"/>
          <w:sz w:val="28"/>
        </w:rPr>
        <w:t>
      51) запрос и получение от перевозчика или от лица, осуществляющего перемещение товаров через Государственную границу Республики Казахстан, не совпадающую с таможенной границей ЕАЭС, необходимой информации, а также документов и сведений, касающихся перемещаемых товаров;</w:t>
      </w:r>
    </w:p>
    <w:bookmarkEnd w:id="37833"/>
    <w:bookmarkStart w:name="z38337" w:id="37834"/>
    <w:p>
      <w:pPr>
        <w:spacing w:after="0"/>
        <w:ind w:left="0"/>
        <w:jc w:val="both"/>
      </w:pPr>
      <w:r>
        <w:rPr>
          <w:rFonts w:ascii="Times New Roman"/>
          <w:b w:val="false"/>
          <w:i w:val="false"/>
          <w:color w:val="000000"/>
          <w:sz w:val="28"/>
        </w:rPr>
        <w:t>
      52) осуществление контроля за соблюдением запретов и ограничений в отношении отдельных видов товаров, перемещаемых через Государственную границу Республики Казахстан, не совпадающую с таможенной границей ЕАЭС;</w:t>
      </w:r>
    </w:p>
    <w:bookmarkEnd w:id="37834"/>
    <w:bookmarkStart w:name="z38338" w:id="37835"/>
    <w:p>
      <w:pPr>
        <w:spacing w:after="0"/>
        <w:ind w:left="0"/>
        <w:jc w:val="both"/>
      </w:pPr>
      <w:r>
        <w:rPr>
          <w:rFonts w:ascii="Times New Roman"/>
          <w:b w:val="false"/>
          <w:i w:val="false"/>
          <w:color w:val="000000"/>
          <w:sz w:val="28"/>
        </w:rPr>
        <w:t>
      53) осуществление в пределах компетенции маркировки и прослеживаемости товаров;</w:t>
      </w:r>
    </w:p>
    <w:bookmarkEnd w:id="37835"/>
    <w:bookmarkStart w:name="z38339" w:id="37836"/>
    <w:p>
      <w:pPr>
        <w:spacing w:after="0"/>
        <w:ind w:left="0"/>
        <w:jc w:val="both"/>
      </w:pPr>
      <w:r>
        <w:rPr>
          <w:rFonts w:ascii="Times New Roman"/>
          <w:b w:val="false"/>
          <w:i w:val="false"/>
          <w:color w:val="000000"/>
          <w:sz w:val="28"/>
        </w:rPr>
        <w:t>
      54) осуществление в пределах своей компетенции мониторинга оборота товаров, подлежащих маркировке и прослеживаемости, в том числе во взаимной торговле с государствами-членами ЕАЭС;</w:t>
      </w:r>
    </w:p>
    <w:bookmarkEnd w:id="37836"/>
    <w:bookmarkStart w:name="z38340" w:id="37837"/>
    <w:p>
      <w:pPr>
        <w:spacing w:after="0"/>
        <w:ind w:left="0"/>
        <w:jc w:val="both"/>
      </w:pPr>
      <w:r>
        <w:rPr>
          <w:rFonts w:ascii="Times New Roman"/>
          <w:b w:val="false"/>
          <w:i w:val="false"/>
          <w:color w:val="000000"/>
          <w:sz w:val="28"/>
        </w:rPr>
        <w:t>
      55) реализация в пределах своей компетенции государственной политики в сфере создания и функционирования специальных экономических и индустриальных зон;</w:t>
      </w:r>
    </w:p>
    <w:bookmarkEnd w:id="37837"/>
    <w:bookmarkStart w:name="z38341" w:id="37838"/>
    <w:p>
      <w:pPr>
        <w:spacing w:after="0"/>
        <w:ind w:left="0"/>
        <w:jc w:val="both"/>
      </w:pPr>
      <w:r>
        <w:rPr>
          <w:rFonts w:ascii="Times New Roman"/>
          <w:b w:val="false"/>
          <w:i w:val="false"/>
          <w:color w:val="000000"/>
          <w:sz w:val="28"/>
        </w:rPr>
        <w:t>
      56) представление в пределах своей компетенции информации и разъяснений по вопросам трансфертного ценообразования;</w:t>
      </w:r>
    </w:p>
    <w:bookmarkEnd w:id="37838"/>
    <w:bookmarkStart w:name="z38342" w:id="37839"/>
    <w:p>
      <w:pPr>
        <w:spacing w:after="0"/>
        <w:ind w:left="0"/>
        <w:jc w:val="both"/>
      </w:pPr>
      <w:r>
        <w:rPr>
          <w:rFonts w:ascii="Times New Roman"/>
          <w:b w:val="false"/>
          <w:i w:val="false"/>
          <w:color w:val="000000"/>
          <w:sz w:val="28"/>
        </w:rPr>
        <w:t>
      57) проведение проверок по вопросам трансфертного ценообразования в случаях, предусмотренных Законом Республики Казахстан "О трансфертном ценообразовании";</w:t>
      </w:r>
    </w:p>
    <w:bookmarkEnd w:id="37839"/>
    <w:bookmarkStart w:name="z38343" w:id="37840"/>
    <w:p>
      <w:pPr>
        <w:spacing w:after="0"/>
        <w:ind w:left="0"/>
        <w:jc w:val="both"/>
      </w:pPr>
      <w:r>
        <w:rPr>
          <w:rFonts w:ascii="Times New Roman"/>
          <w:b w:val="false"/>
          <w:i w:val="false"/>
          <w:color w:val="000000"/>
          <w:sz w:val="28"/>
        </w:rPr>
        <w:t>
      58)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7840"/>
    <w:bookmarkStart w:name="z38344" w:id="37841"/>
    <w:p>
      <w:pPr>
        <w:spacing w:after="0"/>
        <w:ind w:left="0"/>
        <w:jc w:val="both"/>
      </w:pPr>
      <w:r>
        <w:rPr>
          <w:rFonts w:ascii="Times New Roman"/>
          <w:b w:val="false"/>
          <w:i w:val="false"/>
          <w:color w:val="000000"/>
          <w:sz w:val="28"/>
        </w:rPr>
        <w:t>
      59) обеспечение повышения качества, доступность оказания государственных услуг;</w:t>
      </w:r>
    </w:p>
    <w:bookmarkEnd w:id="37841"/>
    <w:bookmarkStart w:name="z38345" w:id="37842"/>
    <w:p>
      <w:pPr>
        <w:spacing w:after="0"/>
        <w:ind w:left="0"/>
        <w:jc w:val="both"/>
      </w:pPr>
      <w:r>
        <w:rPr>
          <w:rFonts w:ascii="Times New Roman"/>
          <w:b w:val="false"/>
          <w:i w:val="false"/>
          <w:color w:val="000000"/>
          <w:sz w:val="28"/>
        </w:rPr>
        <w:t>
      60) обеспечение информированности услугополучателей в доступной форме о порядке оказания государственных услуг;</w:t>
      </w:r>
    </w:p>
    <w:bookmarkEnd w:id="37842"/>
    <w:bookmarkStart w:name="z38346" w:id="37843"/>
    <w:p>
      <w:pPr>
        <w:spacing w:after="0"/>
        <w:ind w:left="0"/>
        <w:jc w:val="both"/>
      </w:pPr>
      <w:r>
        <w:rPr>
          <w:rFonts w:ascii="Times New Roman"/>
          <w:b w:val="false"/>
          <w:i w:val="false"/>
          <w:color w:val="000000"/>
          <w:sz w:val="28"/>
        </w:rPr>
        <w:t>
      61) рассмотрение обращений услугополучателей по вопросам оказания государственных услуг;</w:t>
      </w:r>
    </w:p>
    <w:bookmarkEnd w:id="37843"/>
    <w:bookmarkStart w:name="z38347" w:id="37844"/>
    <w:p>
      <w:pPr>
        <w:spacing w:after="0"/>
        <w:ind w:left="0"/>
        <w:jc w:val="both"/>
      </w:pPr>
      <w:r>
        <w:rPr>
          <w:rFonts w:ascii="Times New Roman"/>
          <w:b w:val="false"/>
          <w:i w:val="false"/>
          <w:color w:val="000000"/>
          <w:sz w:val="28"/>
        </w:rPr>
        <w:t>
      62) принятие мер, направленных на восстановление нарушенных прав, свобод и законных интересов услугополучателей;</w:t>
      </w:r>
    </w:p>
    <w:bookmarkEnd w:id="37844"/>
    <w:bookmarkStart w:name="z38348" w:id="37845"/>
    <w:p>
      <w:pPr>
        <w:spacing w:after="0"/>
        <w:ind w:left="0"/>
        <w:jc w:val="both"/>
      </w:pPr>
      <w:r>
        <w:rPr>
          <w:rFonts w:ascii="Times New Roman"/>
          <w:b w:val="false"/>
          <w:i w:val="false"/>
          <w:color w:val="000000"/>
          <w:sz w:val="28"/>
        </w:rPr>
        <w:t>
      63) обеспечение повышения квалификации работников в сфере оказания государственных услуг, общения с инвалидами;</w:t>
      </w:r>
    </w:p>
    <w:bookmarkEnd w:id="37845"/>
    <w:bookmarkStart w:name="z38349" w:id="37846"/>
    <w:p>
      <w:pPr>
        <w:spacing w:after="0"/>
        <w:ind w:left="0"/>
        <w:jc w:val="both"/>
      </w:pPr>
      <w:r>
        <w:rPr>
          <w:rFonts w:ascii="Times New Roman"/>
          <w:b w:val="false"/>
          <w:i w:val="false"/>
          <w:color w:val="000000"/>
          <w:sz w:val="28"/>
        </w:rPr>
        <w:t>
      64) предоставление информаций о порядке оказания государственных услуг в Единый контакт-центр;</w:t>
      </w:r>
    </w:p>
    <w:bookmarkEnd w:id="37846"/>
    <w:bookmarkStart w:name="z38350" w:id="37847"/>
    <w:p>
      <w:pPr>
        <w:spacing w:after="0"/>
        <w:ind w:left="0"/>
        <w:jc w:val="both"/>
      </w:pPr>
      <w:r>
        <w:rPr>
          <w:rFonts w:ascii="Times New Roman"/>
          <w:b w:val="false"/>
          <w:i w:val="false"/>
          <w:color w:val="000000"/>
          <w:sz w:val="28"/>
        </w:rPr>
        <w:t>
      65) проведение внутреннего контроля за качеством оказания государственных услуг в соответствии с законодательством Республики Казахстан;</w:t>
      </w:r>
    </w:p>
    <w:bookmarkEnd w:id="37847"/>
    <w:bookmarkStart w:name="z38351" w:id="37848"/>
    <w:p>
      <w:pPr>
        <w:spacing w:after="0"/>
        <w:ind w:left="0"/>
        <w:jc w:val="both"/>
      </w:pPr>
      <w:r>
        <w:rPr>
          <w:rFonts w:ascii="Times New Roman"/>
          <w:b w:val="false"/>
          <w:i w:val="false"/>
          <w:color w:val="000000"/>
          <w:sz w:val="28"/>
        </w:rPr>
        <w:t>
      66) обеспечение соблюдения услугодателями подзаконных нормативных правовых актов, определяющих порядок оказания государственных услуг;</w:t>
      </w:r>
    </w:p>
    <w:bookmarkEnd w:id="37848"/>
    <w:bookmarkStart w:name="z38352" w:id="37849"/>
    <w:p>
      <w:pPr>
        <w:spacing w:after="0"/>
        <w:ind w:left="0"/>
        <w:jc w:val="both"/>
      </w:pPr>
      <w:r>
        <w:rPr>
          <w:rFonts w:ascii="Times New Roman"/>
          <w:b w:val="false"/>
          <w:i w:val="false"/>
          <w:color w:val="000000"/>
          <w:sz w:val="28"/>
        </w:rPr>
        <w:t>
      67)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7849"/>
    <w:bookmarkStart w:name="z38353" w:id="37850"/>
    <w:p>
      <w:pPr>
        <w:spacing w:after="0"/>
        <w:ind w:left="0"/>
        <w:jc w:val="both"/>
      </w:pPr>
      <w:r>
        <w:rPr>
          <w:rFonts w:ascii="Times New Roman"/>
          <w:b w:val="false"/>
          <w:i w:val="false"/>
          <w:color w:val="000000"/>
          <w:sz w:val="28"/>
        </w:rPr>
        <w:t>
      68)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7850"/>
    <w:bookmarkStart w:name="z38354" w:id="37851"/>
    <w:p>
      <w:pPr>
        <w:spacing w:after="0"/>
        <w:ind w:left="0"/>
        <w:jc w:val="both"/>
      </w:pPr>
      <w:r>
        <w:rPr>
          <w:rFonts w:ascii="Times New Roman"/>
          <w:b w:val="false"/>
          <w:i w:val="false"/>
          <w:color w:val="000000"/>
          <w:sz w:val="28"/>
        </w:rPr>
        <w:t>
      69) осуществление контроля за соблюдением минимальных цен при реализации алкогольной продукции и табачных изделий;</w:t>
      </w:r>
    </w:p>
    <w:bookmarkEnd w:id="37851"/>
    <w:bookmarkStart w:name="z38355" w:id="37852"/>
    <w:p>
      <w:pPr>
        <w:spacing w:after="0"/>
        <w:ind w:left="0"/>
        <w:jc w:val="both"/>
      </w:pPr>
      <w:r>
        <w:rPr>
          <w:rFonts w:ascii="Times New Roman"/>
          <w:b w:val="false"/>
          <w:i w:val="false"/>
          <w:color w:val="000000"/>
          <w:sz w:val="28"/>
        </w:rPr>
        <w:t>
      70) выдача лицензии на хранение, оптовую и розничную реализацию этилового спирта и алкогольной продукции;</w:t>
      </w:r>
    </w:p>
    <w:bookmarkEnd w:id="37852"/>
    <w:bookmarkStart w:name="z38356" w:id="37853"/>
    <w:p>
      <w:pPr>
        <w:spacing w:after="0"/>
        <w:ind w:left="0"/>
        <w:jc w:val="both"/>
      </w:pPr>
      <w:r>
        <w:rPr>
          <w:rFonts w:ascii="Times New Roman"/>
          <w:b w:val="false"/>
          <w:i w:val="false"/>
          <w:color w:val="000000"/>
          <w:sz w:val="28"/>
        </w:rPr>
        <w:t>
      71) ведение контроля, учета и анализа балансов объемов производства и оборота табачных изделий;</w:t>
      </w:r>
    </w:p>
    <w:bookmarkEnd w:id="37853"/>
    <w:bookmarkStart w:name="z38357" w:id="37854"/>
    <w:p>
      <w:pPr>
        <w:spacing w:after="0"/>
        <w:ind w:left="0"/>
        <w:jc w:val="both"/>
      </w:pPr>
      <w:r>
        <w:rPr>
          <w:rFonts w:ascii="Times New Roman"/>
          <w:b w:val="false"/>
          <w:i w:val="false"/>
          <w:color w:val="000000"/>
          <w:sz w:val="28"/>
        </w:rPr>
        <w:t>
      72) осуществление контроля за производством и оборотом этилового спирта и алкогольной продукции;</w:t>
      </w:r>
    </w:p>
    <w:bookmarkEnd w:id="37854"/>
    <w:bookmarkStart w:name="z38358" w:id="37855"/>
    <w:p>
      <w:pPr>
        <w:spacing w:after="0"/>
        <w:ind w:left="0"/>
        <w:jc w:val="both"/>
      </w:pPr>
      <w:r>
        <w:rPr>
          <w:rFonts w:ascii="Times New Roman"/>
          <w:b w:val="false"/>
          <w:i w:val="false"/>
          <w:color w:val="000000"/>
          <w:sz w:val="28"/>
        </w:rPr>
        <w:t>
      73) взаимодействие с центральными и местными государственными органами по осуществлению контроля над производством и оборотом этилового спирта, алкогольной продукции, табачных изделий, а также оборотом отдельных видов нефтепродуктов и биотоплива;</w:t>
      </w:r>
    </w:p>
    <w:bookmarkEnd w:id="37855"/>
    <w:bookmarkStart w:name="z38359" w:id="37856"/>
    <w:p>
      <w:pPr>
        <w:spacing w:after="0"/>
        <w:ind w:left="0"/>
        <w:jc w:val="both"/>
      </w:pPr>
      <w:r>
        <w:rPr>
          <w:rFonts w:ascii="Times New Roman"/>
          <w:b w:val="false"/>
          <w:i w:val="false"/>
          <w:color w:val="000000"/>
          <w:sz w:val="28"/>
        </w:rPr>
        <w:t>
      74) осуществление государственного контроля в области оборота нефтепродуктов и биотоплива;</w:t>
      </w:r>
    </w:p>
    <w:bookmarkEnd w:id="37856"/>
    <w:bookmarkStart w:name="z38360" w:id="37857"/>
    <w:p>
      <w:pPr>
        <w:spacing w:after="0"/>
        <w:ind w:left="0"/>
        <w:jc w:val="both"/>
      </w:pPr>
      <w:r>
        <w:rPr>
          <w:rFonts w:ascii="Times New Roman"/>
          <w:b w:val="false"/>
          <w:i w:val="false"/>
          <w:color w:val="000000"/>
          <w:sz w:val="28"/>
        </w:rPr>
        <w:t>
      75) осуществление камерального контроля за оборотом нефтепродуктов;</w:t>
      </w:r>
    </w:p>
    <w:bookmarkEnd w:id="37857"/>
    <w:bookmarkStart w:name="z38361" w:id="37858"/>
    <w:p>
      <w:pPr>
        <w:spacing w:after="0"/>
        <w:ind w:left="0"/>
        <w:jc w:val="both"/>
      </w:pPr>
      <w:r>
        <w:rPr>
          <w:rFonts w:ascii="Times New Roman"/>
          <w:b w:val="false"/>
          <w:i w:val="false"/>
          <w:color w:val="000000"/>
          <w:sz w:val="28"/>
        </w:rPr>
        <w:t>
      76) реализация государственной политики в области государственного регулирования оборота нефтепродуктов в пределах своей компетенции;</w:t>
      </w:r>
    </w:p>
    <w:bookmarkEnd w:id="37858"/>
    <w:bookmarkStart w:name="z38362" w:id="37859"/>
    <w:p>
      <w:pPr>
        <w:spacing w:after="0"/>
        <w:ind w:left="0"/>
        <w:jc w:val="both"/>
      </w:pPr>
      <w:r>
        <w:rPr>
          <w:rFonts w:ascii="Times New Roman"/>
          <w:b w:val="false"/>
          <w:i w:val="false"/>
          <w:color w:val="000000"/>
          <w:sz w:val="28"/>
        </w:rPr>
        <w:t xml:space="preserve">
      77) осуществление камерального контроля оборота биотоплива; </w:t>
      </w:r>
    </w:p>
    <w:bookmarkEnd w:id="37859"/>
    <w:bookmarkStart w:name="z38363" w:id="37860"/>
    <w:p>
      <w:pPr>
        <w:spacing w:after="0"/>
        <w:ind w:left="0"/>
        <w:jc w:val="both"/>
      </w:pPr>
      <w:r>
        <w:rPr>
          <w:rFonts w:ascii="Times New Roman"/>
          <w:b w:val="false"/>
          <w:i w:val="false"/>
          <w:color w:val="000000"/>
          <w:sz w:val="28"/>
        </w:rPr>
        <w:t>
      78) рассмотрение обращений физических и юридических лиц в пределах компетенции в установленном законодательством порядке;</w:t>
      </w:r>
    </w:p>
    <w:bookmarkEnd w:id="37860"/>
    <w:bookmarkStart w:name="z38364" w:id="37861"/>
    <w:p>
      <w:pPr>
        <w:spacing w:after="0"/>
        <w:ind w:left="0"/>
        <w:jc w:val="both"/>
      </w:pPr>
      <w:r>
        <w:rPr>
          <w:rFonts w:ascii="Times New Roman"/>
          <w:b w:val="false"/>
          <w:i w:val="false"/>
          <w:color w:val="000000"/>
          <w:sz w:val="28"/>
        </w:rPr>
        <w:t>
      79) назначение реабилитационным или банкротным управляющим кандидатуры, представленной собранием кредиторов;</w:t>
      </w:r>
    </w:p>
    <w:bookmarkEnd w:id="37861"/>
    <w:bookmarkStart w:name="z38365" w:id="37862"/>
    <w:p>
      <w:pPr>
        <w:spacing w:after="0"/>
        <w:ind w:left="0"/>
        <w:jc w:val="both"/>
      </w:pPr>
      <w:r>
        <w:rPr>
          <w:rFonts w:ascii="Times New Roman"/>
          <w:b w:val="false"/>
          <w:i w:val="false"/>
          <w:color w:val="000000"/>
          <w:sz w:val="28"/>
        </w:rPr>
        <w:t>
      80) размещение на интернет-ресурсе реестра требований кредиторов;</w:t>
      </w:r>
    </w:p>
    <w:bookmarkEnd w:id="37862"/>
    <w:bookmarkStart w:name="z38366" w:id="37863"/>
    <w:p>
      <w:pPr>
        <w:spacing w:after="0"/>
        <w:ind w:left="0"/>
        <w:jc w:val="both"/>
      </w:pPr>
      <w:r>
        <w:rPr>
          <w:rFonts w:ascii="Times New Roman"/>
          <w:b w:val="false"/>
          <w:i w:val="false"/>
          <w:color w:val="000000"/>
          <w:sz w:val="28"/>
        </w:rPr>
        <w:t>
      81) разработка предложений по установлению особых условий и порядка реализации имущественной массы и дополнительных требований к покупателям объектов имущественной массы при банкротстве организаций и индивидуальных предпринимателей, являющихся субъектами естественной монополии или субъектами рынка, занимающих доминирующее или монопольное положение на соответствующем товарном рынке либо имеющих важное стратегическое значение для экономики республики, способных оказать влияние на жизнь, здоровье граждан, национальную безопасность или окружающую среду, в том числе организаций, пакеты акций (доли участия) которых отнесены к стратегическим объектам в соответствии с законодательством Республики Казахстан, а также признанных банкротами по инициативе государства, для которых подобный порядок предусмотрен законодательством Республики Казахстан о реабилитации и банкротстве;</w:t>
      </w:r>
    </w:p>
    <w:bookmarkEnd w:id="37863"/>
    <w:bookmarkStart w:name="z38367" w:id="37864"/>
    <w:p>
      <w:pPr>
        <w:spacing w:after="0"/>
        <w:ind w:left="0"/>
        <w:jc w:val="both"/>
      </w:pPr>
      <w:r>
        <w:rPr>
          <w:rFonts w:ascii="Times New Roman"/>
          <w:b w:val="false"/>
          <w:i w:val="false"/>
          <w:color w:val="000000"/>
          <w:sz w:val="28"/>
        </w:rPr>
        <w:t>
      82) рассмотрение текущей информации реабилитационного управляющего о ходе осуществления реабилитационной процедуры, временного управляющего о ходе осуществления сбора сведений о финансовом состоянии должника и процедуры банкротства, банкротного управляющего о ходе проведения процедуры банкротства;</w:t>
      </w:r>
    </w:p>
    <w:bookmarkEnd w:id="37864"/>
    <w:bookmarkStart w:name="z38368" w:id="37865"/>
    <w:p>
      <w:pPr>
        <w:spacing w:after="0"/>
        <w:ind w:left="0"/>
        <w:jc w:val="both"/>
      </w:pPr>
      <w:r>
        <w:rPr>
          <w:rFonts w:ascii="Times New Roman"/>
          <w:b w:val="false"/>
          <w:i w:val="false"/>
          <w:color w:val="000000"/>
          <w:sz w:val="28"/>
        </w:rPr>
        <w:t>
      83) контроль за перемещением продукции через Государственную границу Республики Казахстан;</w:t>
      </w:r>
    </w:p>
    <w:bookmarkEnd w:id="37865"/>
    <w:bookmarkStart w:name="z38369" w:id="37866"/>
    <w:p>
      <w:pPr>
        <w:spacing w:after="0"/>
        <w:ind w:left="0"/>
        <w:jc w:val="both"/>
      </w:pPr>
      <w:r>
        <w:rPr>
          <w:rFonts w:ascii="Times New Roman"/>
          <w:b w:val="false"/>
          <w:i w:val="false"/>
          <w:color w:val="000000"/>
          <w:sz w:val="28"/>
        </w:rPr>
        <w:t>
      84)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7866"/>
    <w:bookmarkStart w:name="z38370" w:id="37867"/>
    <w:p>
      <w:pPr>
        <w:spacing w:after="0"/>
        <w:ind w:left="0"/>
        <w:jc w:val="both"/>
      </w:pPr>
      <w:r>
        <w:rPr>
          <w:rFonts w:ascii="Times New Roman"/>
          <w:b w:val="false"/>
          <w:i w:val="false"/>
          <w:color w:val="000000"/>
          <w:sz w:val="28"/>
        </w:rPr>
        <w:t>
      85)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7867"/>
    <w:bookmarkStart w:name="z38371" w:id="37868"/>
    <w:p>
      <w:pPr>
        <w:spacing w:after="0"/>
        <w:ind w:left="0"/>
        <w:jc w:val="both"/>
      </w:pPr>
      <w:r>
        <w:rPr>
          <w:rFonts w:ascii="Times New Roman"/>
          <w:b w:val="false"/>
          <w:i w:val="false"/>
          <w:color w:val="000000"/>
          <w:sz w:val="28"/>
        </w:rPr>
        <w:t>
      86)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7868"/>
    <w:bookmarkStart w:name="z38372" w:id="37869"/>
    <w:p>
      <w:pPr>
        <w:spacing w:after="0"/>
        <w:ind w:left="0"/>
        <w:jc w:val="both"/>
      </w:pPr>
      <w:r>
        <w:rPr>
          <w:rFonts w:ascii="Times New Roman"/>
          <w:b w:val="false"/>
          <w:i w:val="false"/>
          <w:color w:val="000000"/>
          <w:sz w:val="28"/>
        </w:rPr>
        <w:t>
      87) отстранение реабилитационного и банкротного управляющих;</w:t>
      </w:r>
    </w:p>
    <w:bookmarkEnd w:id="37869"/>
    <w:bookmarkStart w:name="z38373" w:id="37870"/>
    <w:p>
      <w:pPr>
        <w:spacing w:after="0"/>
        <w:ind w:left="0"/>
        <w:jc w:val="both"/>
      </w:pPr>
      <w:r>
        <w:rPr>
          <w:rFonts w:ascii="Times New Roman"/>
          <w:b w:val="false"/>
          <w:i w:val="false"/>
          <w:color w:val="000000"/>
          <w:sz w:val="28"/>
        </w:rPr>
        <w:t xml:space="preserve">
      88) осуществление контроля за соблюдением порядка проведения электронного аукциона по продаже имущества должника; </w:t>
      </w:r>
    </w:p>
    <w:bookmarkEnd w:id="37870"/>
    <w:bookmarkStart w:name="z38374" w:id="37871"/>
    <w:p>
      <w:pPr>
        <w:spacing w:after="0"/>
        <w:ind w:left="0"/>
        <w:jc w:val="both"/>
      </w:pPr>
      <w:r>
        <w:rPr>
          <w:rFonts w:ascii="Times New Roman"/>
          <w:b w:val="false"/>
          <w:i w:val="false"/>
          <w:color w:val="000000"/>
          <w:sz w:val="28"/>
        </w:rPr>
        <w:t>
      89) принятие мер по выявлению сделок, совершенных при обстоятельствах, в соответствии со статьей 7 Закона Республики Казахстан "О реабилитации и банкротстве";</w:t>
      </w:r>
    </w:p>
    <w:bookmarkEnd w:id="37871"/>
    <w:bookmarkStart w:name="z38375" w:id="37872"/>
    <w:p>
      <w:pPr>
        <w:spacing w:after="0"/>
        <w:ind w:left="0"/>
        <w:jc w:val="both"/>
      </w:pPr>
      <w:r>
        <w:rPr>
          <w:rFonts w:ascii="Times New Roman"/>
          <w:b w:val="false"/>
          <w:i w:val="false"/>
          <w:color w:val="000000"/>
          <w:sz w:val="28"/>
        </w:rPr>
        <w:t>
      90) осуществление государственного контроля за проведением реабилитационной процедуры и процедуры банкротства;</w:t>
      </w:r>
    </w:p>
    <w:bookmarkEnd w:id="37872"/>
    <w:bookmarkStart w:name="z38376" w:id="37873"/>
    <w:p>
      <w:pPr>
        <w:spacing w:after="0"/>
        <w:ind w:left="0"/>
        <w:jc w:val="both"/>
      </w:pPr>
      <w:r>
        <w:rPr>
          <w:rFonts w:ascii="Times New Roman"/>
          <w:b w:val="false"/>
          <w:i w:val="false"/>
          <w:color w:val="000000"/>
          <w:sz w:val="28"/>
        </w:rPr>
        <w:t>
      91) осуществление запроса у участника санации подтверждающих документов;</w:t>
      </w:r>
    </w:p>
    <w:bookmarkEnd w:id="37873"/>
    <w:bookmarkStart w:name="z38377" w:id="37874"/>
    <w:p>
      <w:pPr>
        <w:spacing w:after="0"/>
        <w:ind w:left="0"/>
        <w:jc w:val="both"/>
      </w:pPr>
      <w:r>
        <w:rPr>
          <w:rFonts w:ascii="Times New Roman"/>
          <w:b w:val="false"/>
          <w:i w:val="false"/>
          <w:color w:val="000000"/>
          <w:sz w:val="28"/>
        </w:rPr>
        <w:t>
      92) согласование продажи временным управляющим имущества банкрота в случае, предусмотренном Законом Республики Казахстан "О реабилитации и банкротстве";</w:t>
      </w:r>
    </w:p>
    <w:bookmarkEnd w:id="37874"/>
    <w:bookmarkStart w:name="z38378" w:id="37875"/>
    <w:p>
      <w:pPr>
        <w:spacing w:after="0"/>
        <w:ind w:left="0"/>
        <w:jc w:val="both"/>
      </w:pPr>
      <w:r>
        <w:rPr>
          <w:rFonts w:ascii="Times New Roman"/>
          <w:b w:val="false"/>
          <w:i w:val="false"/>
          <w:color w:val="000000"/>
          <w:sz w:val="28"/>
        </w:rPr>
        <w:t>
      93) рассмотрение жалоб на действия временного администратора, реабилитационного, временного и банкротного управляющих;</w:t>
      </w:r>
    </w:p>
    <w:bookmarkEnd w:id="37875"/>
    <w:bookmarkStart w:name="z38379" w:id="37876"/>
    <w:p>
      <w:pPr>
        <w:spacing w:after="0"/>
        <w:ind w:left="0"/>
        <w:jc w:val="both"/>
      </w:pPr>
      <w:r>
        <w:rPr>
          <w:rFonts w:ascii="Times New Roman"/>
          <w:b w:val="false"/>
          <w:i w:val="false"/>
          <w:color w:val="000000"/>
          <w:sz w:val="28"/>
        </w:rPr>
        <w:t>
      94) осуществление запроса и получение от государственных органов, юридических лиц и их должностных лиц информации о неплатежеспособных и несостоятельных должниках;</w:t>
      </w:r>
    </w:p>
    <w:bookmarkEnd w:id="37876"/>
    <w:bookmarkStart w:name="z38380" w:id="37877"/>
    <w:p>
      <w:pPr>
        <w:spacing w:after="0"/>
        <w:ind w:left="0"/>
        <w:jc w:val="both"/>
      </w:pPr>
      <w:r>
        <w:rPr>
          <w:rFonts w:ascii="Times New Roman"/>
          <w:b w:val="false"/>
          <w:i w:val="false"/>
          <w:color w:val="000000"/>
          <w:sz w:val="28"/>
        </w:rPr>
        <w:t>
      95) представление временному и банкротному управляющим информации о наличии и номерах банковских счетов лица, по которому имеется вступившее в законную силу решение суда о признании банкротом, остатках и движении денег на этих счетах;</w:t>
      </w:r>
    </w:p>
    <w:bookmarkEnd w:id="37877"/>
    <w:bookmarkStart w:name="z38381" w:id="37878"/>
    <w:p>
      <w:pPr>
        <w:spacing w:after="0"/>
        <w:ind w:left="0"/>
        <w:jc w:val="both"/>
      </w:pPr>
      <w:r>
        <w:rPr>
          <w:rFonts w:ascii="Times New Roman"/>
          <w:b w:val="false"/>
          <w:i w:val="false"/>
          <w:color w:val="000000"/>
          <w:sz w:val="28"/>
        </w:rPr>
        <w:t>
      96) оспаривание в суде решений и действий (бездействия) временного администратора, реабилитационного, временного и банкротного управляющих в случае выявления нарушений Закона Республики Казахстан "О реабилитации и банкротстве";</w:t>
      </w:r>
    </w:p>
    <w:bookmarkEnd w:id="37878"/>
    <w:bookmarkStart w:name="z38382" w:id="37879"/>
    <w:p>
      <w:pPr>
        <w:spacing w:after="0"/>
        <w:ind w:left="0"/>
        <w:jc w:val="both"/>
      </w:pPr>
      <w:r>
        <w:rPr>
          <w:rFonts w:ascii="Times New Roman"/>
          <w:b w:val="false"/>
          <w:i w:val="false"/>
          <w:color w:val="000000"/>
          <w:sz w:val="28"/>
        </w:rPr>
        <w:t>
      97) дача разъяснений и комментариев по введению, проведению и прекращению процедур реабилитации и банкротства в пределах своей компетенции;</w:t>
      </w:r>
    </w:p>
    <w:bookmarkEnd w:id="37879"/>
    <w:bookmarkStart w:name="z38383" w:id="37880"/>
    <w:p>
      <w:pPr>
        <w:spacing w:after="0"/>
        <w:ind w:left="0"/>
        <w:jc w:val="both"/>
      </w:pPr>
      <w:r>
        <w:rPr>
          <w:rFonts w:ascii="Times New Roman"/>
          <w:b w:val="false"/>
          <w:i w:val="false"/>
          <w:color w:val="000000"/>
          <w:sz w:val="28"/>
        </w:rPr>
        <w:t>
      98)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7880"/>
    <w:bookmarkStart w:name="z38384" w:id="37881"/>
    <w:p>
      <w:pPr>
        <w:spacing w:after="0"/>
        <w:ind w:left="0"/>
        <w:jc w:val="both"/>
      </w:pPr>
      <w:r>
        <w:rPr>
          <w:rFonts w:ascii="Times New Roman"/>
          <w:b w:val="false"/>
          <w:i w:val="false"/>
          <w:color w:val="000000"/>
          <w:sz w:val="28"/>
        </w:rPr>
        <w:t>
      99) в соответствии с Законом Республики Казахстан "О реабилитации и банкротстве" размещение на интернет-ресурсе:</w:t>
      </w:r>
    </w:p>
    <w:bookmarkEnd w:id="37881"/>
    <w:bookmarkStart w:name="z38385" w:id="37882"/>
    <w:p>
      <w:pPr>
        <w:spacing w:after="0"/>
        <w:ind w:left="0"/>
        <w:jc w:val="both"/>
      </w:pPr>
      <w:r>
        <w:rPr>
          <w:rFonts w:ascii="Times New Roman"/>
          <w:b w:val="false"/>
          <w:i w:val="false"/>
          <w:color w:val="000000"/>
          <w:sz w:val="28"/>
        </w:rPr>
        <w:t>
      информационного сообщения о проведении собрания кредиторов;</w:t>
      </w:r>
    </w:p>
    <w:bookmarkEnd w:id="37882"/>
    <w:bookmarkStart w:name="z38386" w:id="37883"/>
    <w:p>
      <w:pPr>
        <w:spacing w:after="0"/>
        <w:ind w:left="0"/>
        <w:jc w:val="both"/>
      </w:pPr>
      <w:r>
        <w:rPr>
          <w:rFonts w:ascii="Times New Roman"/>
          <w:b w:val="false"/>
          <w:i w:val="false"/>
          <w:color w:val="000000"/>
          <w:sz w:val="28"/>
        </w:rPr>
        <w:t>
      объявления о возбуждении дела о банкротстве и порядке заявления требований кредиторами;</w:t>
      </w:r>
    </w:p>
    <w:bookmarkEnd w:id="37883"/>
    <w:bookmarkStart w:name="z38387" w:id="37884"/>
    <w:p>
      <w:pPr>
        <w:spacing w:after="0"/>
        <w:ind w:left="0"/>
        <w:jc w:val="both"/>
      </w:pPr>
      <w:r>
        <w:rPr>
          <w:rFonts w:ascii="Times New Roman"/>
          <w:b w:val="false"/>
          <w:i w:val="false"/>
          <w:color w:val="000000"/>
          <w:sz w:val="28"/>
        </w:rPr>
        <w:t>
      объявления о признании должника банкротом и его ликвидации с возбуждением процедуры банкротства;</w:t>
      </w:r>
    </w:p>
    <w:bookmarkEnd w:id="37884"/>
    <w:bookmarkStart w:name="z38388" w:id="37885"/>
    <w:p>
      <w:pPr>
        <w:spacing w:after="0"/>
        <w:ind w:left="0"/>
        <w:jc w:val="both"/>
      </w:pPr>
      <w:r>
        <w:rPr>
          <w:rFonts w:ascii="Times New Roman"/>
          <w:b w:val="false"/>
          <w:i w:val="false"/>
          <w:color w:val="000000"/>
          <w:sz w:val="28"/>
        </w:rPr>
        <w:t>
      объявления о возбуждении производства по делу о реабилитации и порядке заявления требований кредиторами;</w:t>
      </w:r>
    </w:p>
    <w:bookmarkEnd w:id="37885"/>
    <w:bookmarkStart w:name="z38389" w:id="37886"/>
    <w:p>
      <w:pPr>
        <w:spacing w:after="0"/>
        <w:ind w:left="0"/>
        <w:jc w:val="both"/>
      </w:pPr>
      <w:r>
        <w:rPr>
          <w:rFonts w:ascii="Times New Roman"/>
          <w:b w:val="false"/>
          <w:i w:val="false"/>
          <w:color w:val="000000"/>
          <w:sz w:val="28"/>
        </w:rPr>
        <w:t>
      сформированного реестра требований кредиторов, а также перечень кредиторов, чьи требования не признаны;</w:t>
      </w:r>
    </w:p>
    <w:bookmarkEnd w:id="37886"/>
    <w:bookmarkStart w:name="z38390" w:id="37887"/>
    <w:p>
      <w:pPr>
        <w:spacing w:after="0"/>
        <w:ind w:left="0"/>
        <w:jc w:val="both"/>
      </w:pPr>
      <w:r>
        <w:rPr>
          <w:rFonts w:ascii="Times New Roman"/>
          <w:b w:val="false"/>
          <w:i w:val="false"/>
          <w:color w:val="000000"/>
          <w:sz w:val="28"/>
        </w:rPr>
        <w:t>
      объявления о ликвидации должника без возбуждения процедуры банкротства и порядке заявления требований кредиторами;</w:t>
      </w:r>
    </w:p>
    <w:bookmarkEnd w:id="37887"/>
    <w:bookmarkStart w:name="z38391" w:id="37888"/>
    <w:p>
      <w:pPr>
        <w:spacing w:after="0"/>
        <w:ind w:left="0"/>
        <w:jc w:val="both"/>
      </w:pPr>
      <w:r>
        <w:rPr>
          <w:rFonts w:ascii="Times New Roman"/>
          <w:b w:val="false"/>
          <w:i w:val="false"/>
          <w:color w:val="000000"/>
          <w:sz w:val="28"/>
        </w:rPr>
        <w:t>
      объявления о применении в отношении должника процедуры реструктуризации задолженности;</w:t>
      </w:r>
    </w:p>
    <w:bookmarkEnd w:id="37888"/>
    <w:bookmarkStart w:name="z38392" w:id="37889"/>
    <w:p>
      <w:pPr>
        <w:spacing w:after="0"/>
        <w:ind w:left="0"/>
        <w:jc w:val="both"/>
      </w:pPr>
      <w:r>
        <w:rPr>
          <w:rFonts w:ascii="Times New Roman"/>
          <w:b w:val="false"/>
          <w:i w:val="false"/>
          <w:color w:val="000000"/>
          <w:sz w:val="28"/>
        </w:rPr>
        <w:t>
      списка лиц, имеющих право осуществлять деятельность администратора;</w:t>
      </w:r>
    </w:p>
    <w:bookmarkEnd w:id="37889"/>
    <w:bookmarkStart w:name="z38393" w:id="37890"/>
    <w:p>
      <w:pPr>
        <w:spacing w:after="0"/>
        <w:ind w:left="0"/>
        <w:jc w:val="both"/>
      </w:pPr>
      <w:r>
        <w:rPr>
          <w:rFonts w:ascii="Times New Roman"/>
          <w:b w:val="false"/>
          <w:i w:val="false"/>
          <w:color w:val="000000"/>
          <w:sz w:val="28"/>
        </w:rPr>
        <w:t>
      100) осуществление иных функций, предусмотренных законодательством Республики Казахстан.</w:t>
      </w:r>
    </w:p>
    <w:bookmarkEnd w:id="37890"/>
    <w:bookmarkStart w:name="z38394" w:id="37891"/>
    <w:p>
      <w:pPr>
        <w:spacing w:after="0"/>
        <w:ind w:left="0"/>
        <w:jc w:val="left"/>
      </w:pPr>
      <w:r>
        <w:rPr>
          <w:rFonts w:ascii="Times New Roman"/>
          <w:b/>
          <w:i w:val="false"/>
          <w:color w:val="000000"/>
        </w:rPr>
        <w:t xml:space="preserve"> Глава 3. Статус и полномочия руководителя Департамента при организации его деятельности</w:t>
      </w:r>
    </w:p>
    <w:bookmarkEnd w:id="37891"/>
    <w:bookmarkStart w:name="z38395" w:id="37892"/>
    <w:p>
      <w:pPr>
        <w:spacing w:after="0"/>
        <w:ind w:left="0"/>
        <w:jc w:val="both"/>
      </w:pPr>
      <w:r>
        <w:rPr>
          <w:rFonts w:ascii="Times New Roman"/>
          <w:b w:val="false"/>
          <w:i w:val="false"/>
          <w:color w:val="000000"/>
          <w:sz w:val="28"/>
        </w:rPr>
        <w:t>
      16. Руководство Департаментом осуществляется руководителем, который несет персональную ответственность за выполнение возложенных на Департамент задач и осуществление им своих функций.</w:t>
      </w:r>
    </w:p>
    <w:bookmarkEnd w:id="37892"/>
    <w:bookmarkStart w:name="z38396" w:id="37893"/>
    <w:p>
      <w:pPr>
        <w:spacing w:after="0"/>
        <w:ind w:left="0"/>
        <w:jc w:val="both"/>
      </w:pPr>
      <w:r>
        <w:rPr>
          <w:rFonts w:ascii="Times New Roman"/>
          <w:b w:val="false"/>
          <w:i w:val="false"/>
          <w:color w:val="000000"/>
          <w:sz w:val="28"/>
        </w:rPr>
        <w:t>
      17. Руководитель Департамента назначается на должность и освобождается от должности в соответствии с законодательством Республики Казахстан.</w:t>
      </w:r>
    </w:p>
    <w:bookmarkEnd w:id="37893"/>
    <w:bookmarkStart w:name="z38397" w:id="37894"/>
    <w:p>
      <w:pPr>
        <w:spacing w:after="0"/>
        <w:ind w:left="0"/>
        <w:jc w:val="both"/>
      </w:pPr>
      <w:r>
        <w:rPr>
          <w:rFonts w:ascii="Times New Roman"/>
          <w:b w:val="false"/>
          <w:i w:val="false"/>
          <w:color w:val="000000"/>
          <w:sz w:val="28"/>
        </w:rPr>
        <w:t>
      18. Руководитель Департамента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7894"/>
    <w:bookmarkStart w:name="z38398" w:id="37895"/>
    <w:p>
      <w:pPr>
        <w:spacing w:after="0"/>
        <w:ind w:left="0"/>
        <w:jc w:val="both"/>
      </w:pPr>
      <w:r>
        <w:rPr>
          <w:rFonts w:ascii="Times New Roman"/>
          <w:b w:val="false"/>
          <w:i w:val="false"/>
          <w:color w:val="000000"/>
          <w:sz w:val="28"/>
        </w:rPr>
        <w:t>
      19. Полномочия Руководителя Департамента:</w:t>
      </w:r>
    </w:p>
    <w:bookmarkEnd w:id="37895"/>
    <w:bookmarkStart w:name="z38399" w:id="37896"/>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Департамента, руководителей территориальных органов Департамента;</w:t>
      </w:r>
    </w:p>
    <w:bookmarkEnd w:id="37896"/>
    <w:bookmarkStart w:name="z38400" w:id="37897"/>
    <w:p>
      <w:pPr>
        <w:spacing w:after="0"/>
        <w:ind w:left="0"/>
        <w:jc w:val="both"/>
      </w:pPr>
      <w:r>
        <w:rPr>
          <w:rFonts w:ascii="Times New Roman"/>
          <w:b w:val="false"/>
          <w:i w:val="false"/>
          <w:color w:val="000000"/>
          <w:sz w:val="28"/>
        </w:rPr>
        <w:t>
      2) утверждает штатное расписание Департамента в пределах лимита штатной численности Департамента;</w:t>
      </w:r>
    </w:p>
    <w:bookmarkEnd w:id="37897"/>
    <w:bookmarkStart w:name="z38401" w:id="37898"/>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w:t>
      </w:r>
    </w:p>
    <w:bookmarkEnd w:id="37898"/>
    <w:bookmarkStart w:name="z38402" w:id="37899"/>
    <w:p>
      <w:pPr>
        <w:spacing w:after="0"/>
        <w:ind w:left="0"/>
        <w:jc w:val="both"/>
      </w:pPr>
      <w:r>
        <w:rPr>
          <w:rFonts w:ascii="Times New Roman"/>
          <w:b w:val="false"/>
          <w:i w:val="false"/>
          <w:color w:val="000000"/>
          <w:sz w:val="28"/>
        </w:rPr>
        <w:t>
      работников Департамента;</w:t>
      </w:r>
    </w:p>
    <w:bookmarkEnd w:id="37899"/>
    <w:bookmarkStart w:name="z38403" w:id="37900"/>
    <w:p>
      <w:pPr>
        <w:spacing w:after="0"/>
        <w:ind w:left="0"/>
        <w:jc w:val="both"/>
      </w:pPr>
      <w:r>
        <w:rPr>
          <w:rFonts w:ascii="Times New Roman"/>
          <w:b w:val="false"/>
          <w:i w:val="false"/>
          <w:color w:val="000000"/>
          <w:sz w:val="28"/>
        </w:rPr>
        <w:t xml:space="preserve">
      руководителей управлений государственных доходов по районам, городам, районам в городах и на территории специальных экономических зон; </w:t>
      </w:r>
    </w:p>
    <w:bookmarkEnd w:id="37900"/>
    <w:bookmarkStart w:name="z38404" w:id="37901"/>
    <w:p>
      <w:pPr>
        <w:spacing w:after="0"/>
        <w:ind w:left="0"/>
        <w:jc w:val="both"/>
      </w:pPr>
      <w:r>
        <w:rPr>
          <w:rFonts w:ascii="Times New Roman"/>
          <w:b w:val="false"/>
          <w:i w:val="false"/>
          <w:color w:val="000000"/>
          <w:sz w:val="28"/>
        </w:rPr>
        <w:t>
      руководителей таможенных постов и их заместителей;</w:t>
      </w:r>
    </w:p>
    <w:bookmarkEnd w:id="37901"/>
    <w:bookmarkStart w:name="z38405" w:id="37902"/>
    <w:p>
      <w:pPr>
        <w:spacing w:after="0"/>
        <w:ind w:left="0"/>
        <w:jc w:val="both"/>
      </w:pPr>
      <w:r>
        <w:rPr>
          <w:rFonts w:ascii="Times New Roman"/>
          <w:b w:val="false"/>
          <w:i w:val="false"/>
          <w:color w:val="000000"/>
          <w:sz w:val="28"/>
        </w:rPr>
        <w:t>
      руководителей управлений – таможенных постов "центр таможенного оформления";</w:t>
      </w:r>
    </w:p>
    <w:bookmarkEnd w:id="37902"/>
    <w:bookmarkStart w:name="z38406" w:id="37903"/>
    <w:p>
      <w:pPr>
        <w:spacing w:after="0"/>
        <w:ind w:left="0"/>
        <w:jc w:val="both"/>
      </w:pPr>
      <w:r>
        <w:rPr>
          <w:rFonts w:ascii="Times New Roman"/>
          <w:b w:val="false"/>
          <w:i w:val="false"/>
          <w:color w:val="000000"/>
          <w:sz w:val="28"/>
        </w:rPr>
        <w:t>
      заместителей управлений государственных доходов по районам, городам, районам в городах и на территории специальных экономических зон;</w:t>
      </w:r>
    </w:p>
    <w:bookmarkEnd w:id="37903"/>
    <w:bookmarkStart w:name="z38407" w:id="37904"/>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7904"/>
    <w:bookmarkStart w:name="z38408" w:id="37905"/>
    <w:p>
      <w:pPr>
        <w:spacing w:after="0"/>
        <w:ind w:left="0"/>
        <w:jc w:val="both"/>
      </w:pPr>
      <w:r>
        <w:rPr>
          <w:rFonts w:ascii="Times New Roman"/>
          <w:b w:val="false"/>
          <w:i w:val="false"/>
          <w:color w:val="000000"/>
          <w:sz w:val="28"/>
        </w:rPr>
        <w:t>
      5) утверждает положения о структурных подразделениях Департамента;</w:t>
      </w:r>
    </w:p>
    <w:bookmarkEnd w:id="37905"/>
    <w:bookmarkStart w:name="z38409" w:id="37906"/>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Департамента, работников Департамента, руководителей и заместителей руководителей территориальных органов Департамента;</w:t>
      </w:r>
    </w:p>
    <w:bookmarkEnd w:id="37906"/>
    <w:bookmarkStart w:name="z38410" w:id="37907"/>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7907"/>
    <w:bookmarkStart w:name="z38411" w:id="37908"/>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Комитет;</w:t>
      </w:r>
    </w:p>
    <w:bookmarkEnd w:id="37908"/>
    <w:bookmarkStart w:name="z38412" w:id="37909"/>
    <w:p>
      <w:pPr>
        <w:spacing w:after="0"/>
        <w:ind w:left="0"/>
        <w:jc w:val="both"/>
      </w:pPr>
      <w:r>
        <w:rPr>
          <w:rFonts w:ascii="Times New Roman"/>
          <w:b w:val="false"/>
          <w:i w:val="false"/>
          <w:color w:val="000000"/>
          <w:sz w:val="28"/>
        </w:rPr>
        <w:t>
      9) в пределах компетенции подписывает акты Департамента;</w:t>
      </w:r>
    </w:p>
    <w:bookmarkEnd w:id="37909"/>
    <w:bookmarkStart w:name="z38413" w:id="37910"/>
    <w:p>
      <w:pPr>
        <w:spacing w:after="0"/>
        <w:ind w:left="0"/>
        <w:jc w:val="both"/>
      </w:pPr>
      <w:r>
        <w:rPr>
          <w:rFonts w:ascii="Times New Roman"/>
          <w:b w:val="false"/>
          <w:i w:val="false"/>
          <w:color w:val="000000"/>
          <w:sz w:val="28"/>
        </w:rPr>
        <w:t>
      10) представляет Департамент во всех государственных органах и иных организациях;</w:t>
      </w:r>
    </w:p>
    <w:bookmarkEnd w:id="37910"/>
    <w:bookmarkStart w:name="z38414" w:id="37911"/>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7911"/>
    <w:bookmarkStart w:name="z38415" w:id="37912"/>
    <w:p>
      <w:pPr>
        <w:spacing w:after="0"/>
        <w:ind w:left="0"/>
        <w:jc w:val="both"/>
      </w:pPr>
      <w:r>
        <w:rPr>
          <w:rFonts w:ascii="Times New Roman"/>
          <w:b w:val="false"/>
          <w:i w:val="false"/>
          <w:color w:val="000000"/>
          <w:sz w:val="28"/>
        </w:rPr>
        <w:t>
      Исполнение полномочий Руководителя Департамента в период его отсутствия осуществляется лицом, его замещающим в соответствии с действующим законодательством Республики Казахстан.</w:t>
      </w:r>
    </w:p>
    <w:bookmarkEnd w:id="37912"/>
    <w:bookmarkStart w:name="z38416" w:id="37913"/>
    <w:p>
      <w:pPr>
        <w:spacing w:after="0"/>
        <w:ind w:left="0"/>
        <w:jc w:val="both"/>
      </w:pPr>
      <w:r>
        <w:rPr>
          <w:rFonts w:ascii="Times New Roman"/>
          <w:b w:val="false"/>
          <w:i w:val="false"/>
          <w:color w:val="000000"/>
          <w:sz w:val="28"/>
        </w:rPr>
        <w:t>
      20. Руководитель Департамента определяет полномочия своих заместителей в соответствии с действующим законодательством.</w:t>
      </w:r>
    </w:p>
    <w:bookmarkEnd w:id="37913"/>
    <w:bookmarkStart w:name="z38417" w:id="37914"/>
    <w:p>
      <w:pPr>
        <w:spacing w:after="0"/>
        <w:ind w:left="0"/>
        <w:jc w:val="left"/>
      </w:pPr>
      <w:r>
        <w:rPr>
          <w:rFonts w:ascii="Times New Roman"/>
          <w:b/>
          <w:i w:val="false"/>
          <w:color w:val="000000"/>
        </w:rPr>
        <w:t xml:space="preserve"> Глава 4. Имущество Департамента</w:t>
      </w:r>
    </w:p>
    <w:bookmarkEnd w:id="37914"/>
    <w:bookmarkStart w:name="z38418" w:id="37915"/>
    <w:p>
      <w:pPr>
        <w:spacing w:after="0"/>
        <w:ind w:left="0"/>
        <w:jc w:val="both"/>
      </w:pPr>
      <w:r>
        <w:rPr>
          <w:rFonts w:ascii="Times New Roman"/>
          <w:b w:val="false"/>
          <w:i w:val="false"/>
          <w:color w:val="000000"/>
          <w:sz w:val="28"/>
        </w:rPr>
        <w:t>
      21. Департамент может иметь на праве оперативного управления обособленное имущество в случаях, предусмотренных законодательством.</w:t>
      </w:r>
    </w:p>
    <w:bookmarkEnd w:id="37915"/>
    <w:bookmarkStart w:name="z38419" w:id="37916"/>
    <w:p>
      <w:pPr>
        <w:spacing w:after="0"/>
        <w:ind w:left="0"/>
        <w:jc w:val="both"/>
      </w:pPr>
      <w:r>
        <w:rPr>
          <w:rFonts w:ascii="Times New Roman"/>
          <w:b w:val="false"/>
          <w:i w:val="false"/>
          <w:color w:val="000000"/>
          <w:sz w:val="28"/>
        </w:rPr>
        <w:t>
      Имущество Департамента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7916"/>
    <w:bookmarkStart w:name="z38420" w:id="37917"/>
    <w:p>
      <w:pPr>
        <w:spacing w:after="0"/>
        <w:ind w:left="0"/>
        <w:jc w:val="both"/>
      </w:pPr>
      <w:r>
        <w:rPr>
          <w:rFonts w:ascii="Times New Roman"/>
          <w:b w:val="false"/>
          <w:i w:val="false"/>
          <w:color w:val="000000"/>
          <w:sz w:val="28"/>
        </w:rPr>
        <w:t>
      22. Имущество, закрепленное за Департаментом, относится к республиканской собственности.</w:t>
      </w:r>
    </w:p>
    <w:bookmarkEnd w:id="37917"/>
    <w:bookmarkStart w:name="z38421" w:id="37918"/>
    <w:p>
      <w:pPr>
        <w:spacing w:after="0"/>
        <w:ind w:left="0"/>
        <w:jc w:val="both"/>
      </w:pPr>
      <w:r>
        <w:rPr>
          <w:rFonts w:ascii="Times New Roman"/>
          <w:b w:val="false"/>
          <w:i w:val="false"/>
          <w:color w:val="000000"/>
          <w:sz w:val="28"/>
        </w:rPr>
        <w:t>
      23. Департамент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7918"/>
    <w:bookmarkStart w:name="z38422" w:id="37919"/>
    <w:p>
      <w:pPr>
        <w:spacing w:after="0"/>
        <w:ind w:left="0"/>
        <w:jc w:val="left"/>
      </w:pPr>
      <w:r>
        <w:rPr>
          <w:rFonts w:ascii="Times New Roman"/>
          <w:b/>
          <w:i w:val="false"/>
          <w:color w:val="000000"/>
        </w:rPr>
        <w:t xml:space="preserve"> Глава 5. Реорганизация и упразднение Департамента</w:t>
      </w:r>
    </w:p>
    <w:bookmarkEnd w:id="37919"/>
    <w:bookmarkStart w:name="z38423" w:id="37920"/>
    <w:p>
      <w:pPr>
        <w:spacing w:after="0"/>
        <w:ind w:left="0"/>
        <w:jc w:val="both"/>
      </w:pPr>
      <w:r>
        <w:rPr>
          <w:rFonts w:ascii="Times New Roman"/>
          <w:b w:val="false"/>
          <w:i w:val="false"/>
          <w:color w:val="000000"/>
          <w:sz w:val="28"/>
        </w:rPr>
        <w:t>
      24. Реорганизация и упразднение Департамента осуществляется в соответствии с законодательством Республики Казахстан.</w:t>
      </w:r>
    </w:p>
    <w:bookmarkEnd w:id="37920"/>
    <w:bookmarkStart w:name="z38424" w:id="37921"/>
    <w:p>
      <w:pPr>
        <w:spacing w:after="0"/>
        <w:ind w:left="0"/>
        <w:jc w:val="both"/>
      </w:pPr>
      <w:r>
        <w:rPr>
          <w:rFonts w:ascii="Times New Roman"/>
          <w:b w:val="false"/>
          <w:i w:val="false"/>
          <w:color w:val="000000"/>
          <w:sz w:val="28"/>
        </w:rPr>
        <w:t>
      Перечень государственных учреждений – территориальных органов Департамента</w:t>
      </w:r>
    </w:p>
    <w:bookmarkEnd w:id="37921"/>
    <w:bookmarkStart w:name="z38425" w:id="37922"/>
    <w:p>
      <w:pPr>
        <w:spacing w:after="0"/>
        <w:ind w:left="0"/>
        <w:jc w:val="both"/>
      </w:pPr>
      <w:r>
        <w:rPr>
          <w:rFonts w:ascii="Times New Roman"/>
          <w:b w:val="false"/>
          <w:i w:val="false"/>
          <w:color w:val="000000"/>
          <w:sz w:val="28"/>
        </w:rPr>
        <w:t>
      1. Управление государственных доходов по городу Жезказгану Департамента государственных доходов по области Ұлытау Комитета государственных доходов Министерства финансов Республики Казахстан.</w:t>
      </w:r>
    </w:p>
    <w:bookmarkEnd w:id="37922"/>
    <w:bookmarkStart w:name="z38426" w:id="37923"/>
    <w:p>
      <w:pPr>
        <w:spacing w:after="0"/>
        <w:ind w:left="0"/>
        <w:jc w:val="both"/>
      </w:pPr>
      <w:r>
        <w:rPr>
          <w:rFonts w:ascii="Times New Roman"/>
          <w:b w:val="false"/>
          <w:i w:val="false"/>
          <w:color w:val="000000"/>
          <w:sz w:val="28"/>
        </w:rPr>
        <w:t>
      2. Управление государственных доходов по городу Каражалу Департамента государственных доходов по области Ұлытау Комитета государственных доходов Министерства финансов Республики Казахстан.</w:t>
      </w:r>
    </w:p>
    <w:bookmarkEnd w:id="37923"/>
    <w:bookmarkStart w:name="z38427" w:id="37924"/>
    <w:p>
      <w:pPr>
        <w:spacing w:after="0"/>
        <w:ind w:left="0"/>
        <w:jc w:val="both"/>
      </w:pPr>
      <w:r>
        <w:rPr>
          <w:rFonts w:ascii="Times New Roman"/>
          <w:b w:val="false"/>
          <w:i w:val="false"/>
          <w:color w:val="000000"/>
          <w:sz w:val="28"/>
        </w:rPr>
        <w:t>
      3. Управление государственных доходов по городу Сатпаеву Департамента государственных доходов по области Ұлытау Комитета государственных доходов Министерства финансов Республики Казахстан.</w:t>
      </w:r>
    </w:p>
    <w:bookmarkEnd w:id="37924"/>
    <w:bookmarkStart w:name="z38428" w:id="37925"/>
    <w:p>
      <w:pPr>
        <w:spacing w:after="0"/>
        <w:ind w:left="0"/>
        <w:jc w:val="both"/>
      </w:pPr>
      <w:r>
        <w:rPr>
          <w:rFonts w:ascii="Times New Roman"/>
          <w:b w:val="false"/>
          <w:i w:val="false"/>
          <w:color w:val="000000"/>
          <w:sz w:val="28"/>
        </w:rPr>
        <w:t>
      4. Управление государственных доходов по Жанааркинскому району Департамента государственных доходов по области Ұлытау Комитета государственных доходов Министерства финансов Республики Казахстан.</w:t>
      </w:r>
    </w:p>
    <w:bookmarkEnd w:id="37925"/>
    <w:bookmarkStart w:name="z38429" w:id="37926"/>
    <w:p>
      <w:pPr>
        <w:spacing w:after="0"/>
        <w:ind w:left="0"/>
        <w:jc w:val="both"/>
      </w:pPr>
      <w:r>
        <w:rPr>
          <w:rFonts w:ascii="Times New Roman"/>
          <w:b w:val="false"/>
          <w:i w:val="false"/>
          <w:color w:val="000000"/>
          <w:sz w:val="28"/>
        </w:rPr>
        <w:t>
      5. Управление государственных доходов по Улытаускому району Департамента государственных доходов по области Ұлытау Комитета государственных доходов Министерства финансов Республики Казахстан.</w:t>
      </w:r>
    </w:p>
    <w:bookmarkEnd w:id="379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241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268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8432" w:id="37927"/>
    <w:p>
      <w:pPr>
        <w:spacing w:after="0"/>
        <w:ind w:left="0"/>
        <w:jc w:val="left"/>
      </w:pPr>
      <w:r>
        <w:rPr>
          <w:rFonts w:ascii="Times New Roman"/>
          <w:b/>
          <w:i w:val="false"/>
          <w:color w:val="000000"/>
        </w:rPr>
        <w:t xml:space="preserve"> Положение об Управлении государственных доходов по городу Жезказгану Департамента государственных доходов по области Ұлытау Комитета государственных доходов Министерства финансов Республики Казахстан</w:t>
      </w:r>
    </w:p>
    <w:bookmarkEnd w:id="37927"/>
    <w:bookmarkStart w:name="z38433" w:id="37928"/>
    <w:p>
      <w:pPr>
        <w:spacing w:after="0"/>
        <w:ind w:left="0"/>
        <w:jc w:val="left"/>
      </w:pPr>
      <w:r>
        <w:rPr>
          <w:rFonts w:ascii="Times New Roman"/>
          <w:b/>
          <w:i w:val="false"/>
          <w:color w:val="000000"/>
        </w:rPr>
        <w:t xml:space="preserve"> Глава 1. Общие положения</w:t>
      </w:r>
    </w:p>
    <w:bookmarkEnd w:id="37928"/>
    <w:bookmarkStart w:name="z38434" w:id="37929"/>
    <w:p>
      <w:pPr>
        <w:spacing w:after="0"/>
        <w:ind w:left="0"/>
        <w:jc w:val="both"/>
      </w:pPr>
      <w:r>
        <w:rPr>
          <w:rFonts w:ascii="Times New Roman"/>
          <w:b w:val="false"/>
          <w:i w:val="false"/>
          <w:color w:val="000000"/>
          <w:sz w:val="28"/>
        </w:rPr>
        <w:t>
      1. Управление государственных доходов по городу Жезказгану Департамента государственных доходов по области Ұлытау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области Ұлытау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7929"/>
    <w:bookmarkStart w:name="z38435" w:id="37930"/>
    <w:p>
      <w:pPr>
        <w:spacing w:after="0"/>
        <w:ind w:left="0"/>
        <w:jc w:val="both"/>
      </w:pPr>
      <w:r>
        <w:rPr>
          <w:rFonts w:ascii="Times New Roman"/>
          <w:b w:val="false"/>
          <w:i w:val="false"/>
          <w:color w:val="000000"/>
          <w:sz w:val="28"/>
        </w:rPr>
        <w:t xml:space="preserve">
      1) налогового администрирования; </w:t>
      </w:r>
    </w:p>
    <w:bookmarkEnd w:id="37930"/>
    <w:bookmarkStart w:name="z38436" w:id="37931"/>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7931"/>
    <w:bookmarkStart w:name="z38437" w:id="37932"/>
    <w:p>
      <w:pPr>
        <w:spacing w:after="0"/>
        <w:ind w:left="0"/>
        <w:jc w:val="both"/>
      </w:pPr>
      <w:r>
        <w:rPr>
          <w:rFonts w:ascii="Times New Roman"/>
          <w:b w:val="false"/>
          <w:i w:val="false"/>
          <w:color w:val="000000"/>
          <w:sz w:val="28"/>
        </w:rPr>
        <w:t xml:space="preserve">
      3) оборота нефтепродуктов и биотоплива; </w:t>
      </w:r>
    </w:p>
    <w:bookmarkEnd w:id="37932"/>
    <w:bookmarkStart w:name="z38438" w:id="37933"/>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7933"/>
    <w:bookmarkStart w:name="z38439" w:id="37934"/>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7934"/>
    <w:bookmarkStart w:name="z38440" w:id="37935"/>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7935"/>
    <w:bookmarkStart w:name="z38441" w:id="37936"/>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7936"/>
    <w:bookmarkStart w:name="z38442" w:id="37937"/>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7937"/>
    <w:bookmarkStart w:name="z38443" w:id="37938"/>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7938"/>
    <w:bookmarkStart w:name="z38444" w:id="37939"/>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7939"/>
    <w:bookmarkStart w:name="z38445" w:id="37940"/>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7940"/>
    <w:bookmarkStart w:name="z38446" w:id="37941"/>
    <w:p>
      <w:pPr>
        <w:spacing w:after="0"/>
        <w:ind w:left="0"/>
        <w:jc w:val="both"/>
      </w:pPr>
      <w:r>
        <w:rPr>
          <w:rFonts w:ascii="Times New Roman"/>
          <w:b w:val="false"/>
          <w:i w:val="false"/>
          <w:color w:val="000000"/>
          <w:sz w:val="28"/>
        </w:rPr>
        <w:t xml:space="preserve">
      8. Местонахождение Управления: почтовый индекс 100600, Республика Казахстан, область Ұлытау, город Жезказган, проспект Мира, 26. </w:t>
      </w:r>
    </w:p>
    <w:bookmarkEnd w:id="37941"/>
    <w:bookmarkStart w:name="z38447" w:id="37942"/>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Жезказгану Департамента государственных доходов по области Ұлытау Комитета государственных доходов Министерства финансов Республики Казахстан".</w:t>
      </w:r>
    </w:p>
    <w:bookmarkEnd w:id="37942"/>
    <w:bookmarkStart w:name="z38448" w:id="37943"/>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7943"/>
    <w:bookmarkStart w:name="z38449" w:id="37944"/>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7944"/>
    <w:bookmarkStart w:name="z38450" w:id="37945"/>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7945"/>
    <w:bookmarkStart w:name="z38451" w:id="37946"/>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7946"/>
    <w:bookmarkStart w:name="z38452" w:id="37947"/>
    <w:p>
      <w:pPr>
        <w:spacing w:after="0"/>
        <w:ind w:left="0"/>
        <w:jc w:val="left"/>
      </w:pPr>
      <w:r>
        <w:rPr>
          <w:rFonts w:ascii="Times New Roman"/>
          <w:b/>
          <w:i w:val="false"/>
          <w:color w:val="000000"/>
        </w:rPr>
        <w:t xml:space="preserve"> Глава 2. Задачи, права и обязанности Управления</w:t>
      </w:r>
    </w:p>
    <w:bookmarkEnd w:id="37947"/>
    <w:bookmarkStart w:name="z38453" w:id="37948"/>
    <w:p>
      <w:pPr>
        <w:spacing w:after="0"/>
        <w:ind w:left="0"/>
        <w:jc w:val="both"/>
      </w:pPr>
      <w:r>
        <w:rPr>
          <w:rFonts w:ascii="Times New Roman"/>
          <w:b w:val="false"/>
          <w:i w:val="false"/>
          <w:color w:val="000000"/>
          <w:sz w:val="28"/>
        </w:rPr>
        <w:t>
      13. Задачи:</w:t>
      </w:r>
    </w:p>
    <w:bookmarkEnd w:id="37948"/>
    <w:bookmarkStart w:name="z38454" w:id="37949"/>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7949"/>
    <w:bookmarkStart w:name="z38455" w:id="37950"/>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7950"/>
    <w:bookmarkStart w:name="z38456" w:id="37951"/>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7951"/>
    <w:bookmarkStart w:name="z38457" w:id="37952"/>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7952"/>
    <w:bookmarkStart w:name="z38458" w:id="37953"/>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7953"/>
    <w:bookmarkStart w:name="z38459" w:id="37954"/>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7954"/>
    <w:bookmarkStart w:name="z38460" w:id="37955"/>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7955"/>
    <w:bookmarkStart w:name="z38461" w:id="37956"/>
    <w:p>
      <w:pPr>
        <w:spacing w:after="0"/>
        <w:ind w:left="0"/>
        <w:jc w:val="both"/>
      </w:pPr>
      <w:r>
        <w:rPr>
          <w:rFonts w:ascii="Times New Roman"/>
          <w:b w:val="false"/>
          <w:i w:val="false"/>
          <w:color w:val="000000"/>
          <w:sz w:val="28"/>
        </w:rPr>
        <w:t>
      14. Права и обязанности Управления:</w:t>
      </w:r>
    </w:p>
    <w:bookmarkEnd w:id="37956"/>
    <w:bookmarkStart w:name="z38462" w:id="37957"/>
    <w:p>
      <w:pPr>
        <w:spacing w:after="0"/>
        <w:ind w:left="0"/>
        <w:jc w:val="both"/>
      </w:pPr>
      <w:r>
        <w:rPr>
          <w:rFonts w:ascii="Times New Roman"/>
          <w:b w:val="false"/>
          <w:i w:val="false"/>
          <w:color w:val="000000"/>
          <w:sz w:val="28"/>
        </w:rPr>
        <w:t>
      1) права:</w:t>
      </w:r>
    </w:p>
    <w:bookmarkEnd w:id="37957"/>
    <w:bookmarkStart w:name="z38463" w:id="37958"/>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7958"/>
    <w:bookmarkStart w:name="z38464" w:id="37959"/>
    <w:p>
      <w:pPr>
        <w:spacing w:after="0"/>
        <w:ind w:left="0"/>
        <w:jc w:val="both"/>
      </w:pPr>
      <w:r>
        <w:rPr>
          <w:rFonts w:ascii="Times New Roman"/>
          <w:b w:val="false"/>
          <w:i w:val="false"/>
          <w:color w:val="000000"/>
          <w:sz w:val="28"/>
        </w:rPr>
        <w:t>
      требовать от налогоплательщика (налогового агента):</w:t>
      </w:r>
    </w:p>
    <w:bookmarkEnd w:id="37959"/>
    <w:bookmarkStart w:name="z38465" w:id="37960"/>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7960"/>
    <w:bookmarkStart w:name="z38466" w:id="37961"/>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7961"/>
    <w:bookmarkStart w:name="z38467" w:id="37962"/>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7962"/>
    <w:bookmarkStart w:name="z38468" w:id="37963"/>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7963"/>
    <w:bookmarkStart w:name="z38469" w:id="37964"/>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7964"/>
    <w:bookmarkStart w:name="z38470" w:id="37965"/>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7965"/>
    <w:bookmarkStart w:name="z38471" w:id="37966"/>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7966"/>
    <w:bookmarkStart w:name="z38472" w:id="37967"/>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7967"/>
    <w:bookmarkStart w:name="z38473" w:id="37968"/>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7968"/>
    <w:bookmarkStart w:name="z38474" w:id="37969"/>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7969"/>
    <w:bookmarkStart w:name="z38475" w:id="37970"/>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7970"/>
    <w:bookmarkStart w:name="z38476" w:id="37971"/>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7971"/>
    <w:bookmarkStart w:name="z38477" w:id="37972"/>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7972"/>
    <w:bookmarkStart w:name="z38478" w:id="37973"/>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7973"/>
    <w:bookmarkStart w:name="z38479" w:id="37974"/>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7974"/>
    <w:bookmarkStart w:name="z38480" w:id="37975"/>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7975"/>
    <w:bookmarkStart w:name="z38481" w:id="37976"/>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7976"/>
    <w:bookmarkStart w:name="z38482" w:id="37977"/>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7977"/>
    <w:bookmarkStart w:name="z38483" w:id="37978"/>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7978"/>
    <w:bookmarkStart w:name="z38484" w:id="37979"/>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7979"/>
    <w:bookmarkStart w:name="z38485" w:id="37980"/>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7980"/>
    <w:bookmarkStart w:name="z38486" w:id="37981"/>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7981"/>
    <w:bookmarkStart w:name="z38487" w:id="37982"/>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7982"/>
    <w:bookmarkStart w:name="z38488" w:id="37983"/>
    <w:p>
      <w:pPr>
        <w:spacing w:after="0"/>
        <w:ind w:left="0"/>
        <w:jc w:val="both"/>
      </w:pPr>
      <w:r>
        <w:rPr>
          <w:rFonts w:ascii="Times New Roman"/>
          <w:b w:val="false"/>
          <w:i w:val="false"/>
          <w:color w:val="000000"/>
          <w:sz w:val="28"/>
        </w:rPr>
        <w:t>
      2) обязанности:</w:t>
      </w:r>
    </w:p>
    <w:bookmarkEnd w:id="37983"/>
    <w:bookmarkStart w:name="z38489" w:id="37984"/>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7984"/>
    <w:bookmarkStart w:name="z38490" w:id="37985"/>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7985"/>
    <w:bookmarkStart w:name="z38491" w:id="37986"/>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7986"/>
    <w:bookmarkStart w:name="z38492" w:id="37987"/>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7987"/>
    <w:bookmarkStart w:name="z38493" w:id="37988"/>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7988"/>
    <w:bookmarkStart w:name="z38494" w:id="37989"/>
    <w:p>
      <w:pPr>
        <w:spacing w:after="0"/>
        <w:ind w:left="0"/>
        <w:jc w:val="both"/>
      </w:pPr>
      <w:r>
        <w:rPr>
          <w:rFonts w:ascii="Times New Roman"/>
          <w:b w:val="false"/>
          <w:i w:val="false"/>
          <w:color w:val="000000"/>
          <w:sz w:val="28"/>
        </w:rPr>
        <w:t>
      имеющих налоговую задолженность;</w:t>
      </w:r>
    </w:p>
    <w:bookmarkEnd w:id="37989"/>
    <w:bookmarkStart w:name="z38495" w:id="37990"/>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7990"/>
    <w:bookmarkStart w:name="z38496" w:id="37991"/>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7991"/>
    <w:bookmarkStart w:name="z38497" w:id="37992"/>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7992"/>
    <w:bookmarkStart w:name="z38498" w:id="37993"/>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7993"/>
    <w:bookmarkStart w:name="z38499" w:id="37994"/>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7994"/>
    <w:bookmarkStart w:name="z38500" w:id="37995"/>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7995"/>
    <w:bookmarkStart w:name="z38501" w:id="37996"/>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7996"/>
    <w:bookmarkStart w:name="z38502" w:id="37997"/>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7997"/>
    <w:bookmarkStart w:name="z38503" w:id="37998"/>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7998"/>
    <w:bookmarkStart w:name="z38504" w:id="37999"/>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7999"/>
    <w:bookmarkStart w:name="z38505" w:id="38000"/>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8000"/>
    <w:bookmarkStart w:name="z38506" w:id="38001"/>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8001"/>
    <w:bookmarkStart w:name="z38507" w:id="38002"/>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8002"/>
    <w:bookmarkStart w:name="z38508" w:id="38003"/>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8003"/>
    <w:bookmarkStart w:name="z38509" w:id="38004"/>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8004"/>
    <w:bookmarkStart w:name="z38510" w:id="38005"/>
    <w:p>
      <w:pPr>
        <w:spacing w:after="0"/>
        <w:ind w:left="0"/>
        <w:jc w:val="both"/>
      </w:pPr>
      <w:r>
        <w:rPr>
          <w:rFonts w:ascii="Times New Roman"/>
          <w:b w:val="false"/>
          <w:i w:val="false"/>
          <w:color w:val="000000"/>
          <w:sz w:val="28"/>
        </w:rPr>
        <w:t>
      защищать интересы государства;</w:t>
      </w:r>
    </w:p>
    <w:bookmarkEnd w:id="38005"/>
    <w:bookmarkStart w:name="z38511" w:id="38006"/>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8006"/>
    <w:bookmarkStart w:name="z38512" w:id="38007"/>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8007"/>
    <w:bookmarkStart w:name="z38513" w:id="38008"/>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8008"/>
    <w:bookmarkStart w:name="z38514" w:id="38009"/>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8009"/>
    <w:bookmarkStart w:name="z38515" w:id="38010"/>
    <w:p>
      <w:pPr>
        <w:spacing w:after="0"/>
        <w:ind w:left="0"/>
        <w:jc w:val="both"/>
      </w:pPr>
      <w:r>
        <w:rPr>
          <w:rFonts w:ascii="Times New Roman"/>
          <w:b w:val="false"/>
          <w:i w:val="false"/>
          <w:color w:val="000000"/>
          <w:sz w:val="28"/>
        </w:rPr>
        <w:t>
      15. Функции:</w:t>
      </w:r>
    </w:p>
    <w:bookmarkEnd w:id="38010"/>
    <w:bookmarkStart w:name="z38516" w:id="38011"/>
    <w:p>
      <w:pPr>
        <w:spacing w:after="0"/>
        <w:ind w:left="0"/>
        <w:jc w:val="both"/>
      </w:pPr>
      <w:r>
        <w:rPr>
          <w:rFonts w:ascii="Times New Roman"/>
          <w:b w:val="false"/>
          <w:i w:val="false"/>
          <w:color w:val="000000"/>
          <w:sz w:val="28"/>
        </w:rPr>
        <w:t>
      1) осуществление налогового контроля;</w:t>
      </w:r>
    </w:p>
    <w:bookmarkEnd w:id="38011"/>
    <w:bookmarkStart w:name="z38517" w:id="38012"/>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8012"/>
    <w:bookmarkStart w:name="z38518" w:id="38013"/>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8013"/>
    <w:bookmarkStart w:name="z38519" w:id="38014"/>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8014"/>
    <w:bookmarkStart w:name="z38520" w:id="38015"/>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8015"/>
    <w:bookmarkStart w:name="z38521" w:id="38016"/>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8016"/>
    <w:bookmarkStart w:name="z38522" w:id="38017"/>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8017"/>
    <w:bookmarkStart w:name="z38523" w:id="38018"/>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8018"/>
    <w:bookmarkStart w:name="z38524" w:id="38019"/>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8019"/>
    <w:bookmarkStart w:name="z38525" w:id="38020"/>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8020"/>
    <w:bookmarkStart w:name="z38526" w:id="38021"/>
    <w:p>
      <w:pPr>
        <w:spacing w:after="0"/>
        <w:ind w:left="0"/>
        <w:jc w:val="both"/>
      </w:pPr>
      <w:r>
        <w:rPr>
          <w:rFonts w:ascii="Times New Roman"/>
          <w:b w:val="false"/>
          <w:i w:val="false"/>
          <w:color w:val="000000"/>
          <w:sz w:val="28"/>
        </w:rPr>
        <w:t>
      11) осуществление налогового администрирования;</w:t>
      </w:r>
    </w:p>
    <w:bookmarkEnd w:id="38021"/>
    <w:bookmarkStart w:name="z38527" w:id="38022"/>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8022"/>
    <w:bookmarkStart w:name="z38528" w:id="38023"/>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8023"/>
    <w:bookmarkStart w:name="z38529" w:id="38024"/>
    <w:p>
      <w:pPr>
        <w:spacing w:after="0"/>
        <w:ind w:left="0"/>
        <w:jc w:val="both"/>
      </w:pPr>
      <w:r>
        <w:rPr>
          <w:rFonts w:ascii="Times New Roman"/>
          <w:b w:val="false"/>
          <w:i w:val="false"/>
          <w:color w:val="000000"/>
          <w:sz w:val="28"/>
        </w:rPr>
        <w:t>
      14) использование системы управления рисками;</w:t>
      </w:r>
    </w:p>
    <w:bookmarkEnd w:id="38024"/>
    <w:bookmarkStart w:name="z38530" w:id="38025"/>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8025"/>
    <w:bookmarkStart w:name="z38531" w:id="38026"/>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8026"/>
    <w:bookmarkStart w:name="z38532" w:id="38027"/>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8027"/>
    <w:bookmarkStart w:name="z38533" w:id="38028"/>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8028"/>
    <w:bookmarkStart w:name="z38534" w:id="38029"/>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8029"/>
    <w:bookmarkStart w:name="z38535" w:id="38030"/>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8030"/>
    <w:bookmarkStart w:name="z38536" w:id="38031"/>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8031"/>
    <w:bookmarkStart w:name="z38537" w:id="38032"/>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8032"/>
    <w:bookmarkStart w:name="z38538" w:id="38033"/>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8033"/>
    <w:bookmarkStart w:name="z38539" w:id="38034"/>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8034"/>
    <w:bookmarkStart w:name="z38540" w:id="38035"/>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8035"/>
    <w:bookmarkStart w:name="z38541" w:id="38036"/>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8036"/>
    <w:bookmarkStart w:name="z38542" w:id="38037"/>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8037"/>
    <w:bookmarkStart w:name="z38543" w:id="38038"/>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8038"/>
    <w:bookmarkStart w:name="z38544" w:id="38039"/>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8039"/>
    <w:bookmarkStart w:name="z38545" w:id="38040"/>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8040"/>
    <w:bookmarkStart w:name="z38546" w:id="38041"/>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8041"/>
    <w:bookmarkStart w:name="z38547" w:id="38042"/>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8042"/>
    <w:bookmarkStart w:name="z38548" w:id="38043"/>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8043"/>
    <w:bookmarkStart w:name="z38549" w:id="38044"/>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8044"/>
    <w:bookmarkStart w:name="z38550" w:id="38045"/>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8045"/>
    <w:bookmarkStart w:name="z38551" w:id="38046"/>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8046"/>
    <w:bookmarkStart w:name="z38552" w:id="38047"/>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8047"/>
    <w:bookmarkStart w:name="z38553" w:id="38048"/>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8048"/>
    <w:bookmarkStart w:name="z38554" w:id="38049"/>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8049"/>
    <w:bookmarkStart w:name="z38555" w:id="38050"/>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8050"/>
    <w:bookmarkStart w:name="z38556" w:id="38051"/>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8051"/>
    <w:bookmarkStart w:name="z38557" w:id="38052"/>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8052"/>
    <w:bookmarkStart w:name="z38558" w:id="38053"/>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8053"/>
    <w:bookmarkStart w:name="z38559" w:id="38054"/>
    <w:p>
      <w:pPr>
        <w:spacing w:after="0"/>
        <w:ind w:left="0"/>
        <w:jc w:val="both"/>
      </w:pPr>
      <w:r>
        <w:rPr>
          <w:rFonts w:ascii="Times New Roman"/>
          <w:b w:val="false"/>
          <w:i w:val="false"/>
          <w:color w:val="000000"/>
          <w:sz w:val="28"/>
        </w:rPr>
        <w:t>
      19. Полномочия Руководителя Управления:</w:t>
      </w:r>
    </w:p>
    <w:bookmarkEnd w:id="38054"/>
    <w:bookmarkStart w:name="z38560" w:id="38055"/>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38055"/>
    <w:bookmarkStart w:name="z38561" w:id="38056"/>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8056"/>
    <w:bookmarkStart w:name="z38562" w:id="38057"/>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8057"/>
    <w:bookmarkStart w:name="z38563" w:id="38058"/>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8058"/>
    <w:bookmarkStart w:name="z38564" w:id="38059"/>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8059"/>
    <w:bookmarkStart w:name="z38565" w:id="38060"/>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38060"/>
    <w:bookmarkStart w:name="z38566" w:id="38061"/>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8061"/>
    <w:bookmarkStart w:name="z38567" w:id="38062"/>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8062"/>
    <w:bookmarkStart w:name="z38568" w:id="38063"/>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8063"/>
    <w:bookmarkStart w:name="z38569" w:id="38064"/>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8064"/>
    <w:bookmarkStart w:name="z38570" w:id="38065"/>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8065"/>
    <w:bookmarkStart w:name="z38571" w:id="38066"/>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8066"/>
    <w:bookmarkStart w:name="z38572" w:id="38067"/>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38067"/>
    <w:bookmarkStart w:name="z38573" w:id="38068"/>
    <w:p>
      <w:pPr>
        <w:spacing w:after="0"/>
        <w:ind w:left="0"/>
        <w:jc w:val="left"/>
      </w:pPr>
      <w:r>
        <w:rPr>
          <w:rFonts w:ascii="Times New Roman"/>
          <w:b/>
          <w:i w:val="false"/>
          <w:color w:val="000000"/>
        </w:rPr>
        <w:t xml:space="preserve"> Глава 4. Имущество Управления</w:t>
      </w:r>
    </w:p>
    <w:bookmarkEnd w:id="38068"/>
    <w:bookmarkStart w:name="z38574" w:id="38069"/>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38069"/>
    <w:bookmarkStart w:name="z38575" w:id="38070"/>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8070"/>
    <w:bookmarkStart w:name="z38576" w:id="38071"/>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38071"/>
    <w:bookmarkStart w:name="z38577" w:id="38072"/>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8072"/>
    <w:bookmarkStart w:name="z38578" w:id="38073"/>
    <w:p>
      <w:pPr>
        <w:spacing w:after="0"/>
        <w:ind w:left="0"/>
        <w:jc w:val="left"/>
      </w:pPr>
      <w:r>
        <w:rPr>
          <w:rFonts w:ascii="Times New Roman"/>
          <w:b/>
          <w:i w:val="false"/>
          <w:color w:val="000000"/>
        </w:rPr>
        <w:t xml:space="preserve"> Глава 5. Реорганизация и упразднение Управления</w:t>
      </w:r>
    </w:p>
    <w:bookmarkEnd w:id="38073"/>
    <w:bookmarkStart w:name="z38579" w:id="38074"/>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380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242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269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8582" w:id="38075"/>
    <w:p>
      <w:pPr>
        <w:spacing w:after="0"/>
        <w:ind w:left="0"/>
        <w:jc w:val="left"/>
      </w:pPr>
      <w:r>
        <w:rPr>
          <w:rFonts w:ascii="Times New Roman"/>
          <w:b/>
          <w:i w:val="false"/>
          <w:color w:val="000000"/>
        </w:rPr>
        <w:t xml:space="preserve"> Положение об Управлении государственных доходов по городу Каражалу Департамента государственных доходов по области Ұлытау Комитета государственных доходов Министерства финансов Республики Казахстан</w:t>
      </w:r>
    </w:p>
    <w:bookmarkEnd w:id="38075"/>
    <w:bookmarkStart w:name="z38583" w:id="38076"/>
    <w:p>
      <w:pPr>
        <w:spacing w:after="0"/>
        <w:ind w:left="0"/>
        <w:jc w:val="left"/>
      </w:pPr>
      <w:r>
        <w:rPr>
          <w:rFonts w:ascii="Times New Roman"/>
          <w:b/>
          <w:i w:val="false"/>
          <w:color w:val="000000"/>
        </w:rPr>
        <w:t xml:space="preserve"> Глава 1. Общие положения</w:t>
      </w:r>
    </w:p>
    <w:bookmarkEnd w:id="38076"/>
    <w:bookmarkStart w:name="z38584" w:id="38077"/>
    <w:p>
      <w:pPr>
        <w:spacing w:after="0"/>
        <w:ind w:left="0"/>
        <w:jc w:val="both"/>
      </w:pPr>
      <w:r>
        <w:rPr>
          <w:rFonts w:ascii="Times New Roman"/>
          <w:b w:val="false"/>
          <w:i w:val="false"/>
          <w:color w:val="000000"/>
          <w:sz w:val="28"/>
        </w:rPr>
        <w:t>
      1. Управление государственных доходов по городу Каражалу Департамента государственных доходов по области Ұлытау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области Ұлытау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8077"/>
    <w:bookmarkStart w:name="z38585" w:id="38078"/>
    <w:p>
      <w:pPr>
        <w:spacing w:after="0"/>
        <w:ind w:left="0"/>
        <w:jc w:val="both"/>
      </w:pPr>
      <w:r>
        <w:rPr>
          <w:rFonts w:ascii="Times New Roman"/>
          <w:b w:val="false"/>
          <w:i w:val="false"/>
          <w:color w:val="000000"/>
          <w:sz w:val="28"/>
        </w:rPr>
        <w:t xml:space="preserve">
      1) налогового администрирования; </w:t>
      </w:r>
    </w:p>
    <w:bookmarkEnd w:id="38078"/>
    <w:bookmarkStart w:name="z38586" w:id="38079"/>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8079"/>
    <w:bookmarkStart w:name="z38587" w:id="38080"/>
    <w:p>
      <w:pPr>
        <w:spacing w:after="0"/>
        <w:ind w:left="0"/>
        <w:jc w:val="both"/>
      </w:pPr>
      <w:r>
        <w:rPr>
          <w:rFonts w:ascii="Times New Roman"/>
          <w:b w:val="false"/>
          <w:i w:val="false"/>
          <w:color w:val="000000"/>
          <w:sz w:val="28"/>
        </w:rPr>
        <w:t xml:space="preserve">
      3) оборота нефтепродуктов и биотоплива; </w:t>
      </w:r>
    </w:p>
    <w:bookmarkEnd w:id="38080"/>
    <w:bookmarkStart w:name="z38588" w:id="38081"/>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8081"/>
    <w:bookmarkStart w:name="z38589" w:id="38082"/>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8082"/>
    <w:bookmarkStart w:name="z38590" w:id="38083"/>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8083"/>
    <w:bookmarkStart w:name="z38591" w:id="38084"/>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8084"/>
    <w:bookmarkStart w:name="z38592" w:id="38085"/>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8085"/>
    <w:bookmarkStart w:name="z38593" w:id="38086"/>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8086"/>
    <w:bookmarkStart w:name="z38594" w:id="38087"/>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8087"/>
    <w:bookmarkStart w:name="z38595" w:id="38088"/>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8088"/>
    <w:bookmarkStart w:name="z38596" w:id="38089"/>
    <w:p>
      <w:pPr>
        <w:spacing w:after="0"/>
        <w:ind w:left="0"/>
        <w:jc w:val="both"/>
      </w:pPr>
      <w:r>
        <w:rPr>
          <w:rFonts w:ascii="Times New Roman"/>
          <w:b w:val="false"/>
          <w:i w:val="false"/>
          <w:color w:val="000000"/>
          <w:sz w:val="28"/>
        </w:rPr>
        <w:t xml:space="preserve">
      8. Местонахождение Управления: почтовый индекс 100700, Республика Казахстан, область Ұлытау, город Каражал, улица Тойымбекова, 2А. </w:t>
      </w:r>
    </w:p>
    <w:bookmarkEnd w:id="38089"/>
    <w:bookmarkStart w:name="z38597" w:id="38090"/>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Каражалу Департамента государственных доходов по области Ұлытау Комитета государственных доходов Министерства финансов Республики Казахстан".</w:t>
      </w:r>
    </w:p>
    <w:bookmarkEnd w:id="38090"/>
    <w:bookmarkStart w:name="z38598" w:id="38091"/>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8091"/>
    <w:bookmarkStart w:name="z38599" w:id="38092"/>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8092"/>
    <w:bookmarkStart w:name="z38600" w:id="38093"/>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8093"/>
    <w:bookmarkStart w:name="z38601" w:id="38094"/>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8094"/>
    <w:bookmarkStart w:name="z38602" w:id="38095"/>
    <w:p>
      <w:pPr>
        <w:spacing w:after="0"/>
        <w:ind w:left="0"/>
        <w:jc w:val="left"/>
      </w:pPr>
      <w:r>
        <w:rPr>
          <w:rFonts w:ascii="Times New Roman"/>
          <w:b/>
          <w:i w:val="false"/>
          <w:color w:val="000000"/>
        </w:rPr>
        <w:t xml:space="preserve"> Глава 2. Задачи, права и обязанности Управления</w:t>
      </w:r>
    </w:p>
    <w:bookmarkEnd w:id="38095"/>
    <w:bookmarkStart w:name="z38603" w:id="38096"/>
    <w:p>
      <w:pPr>
        <w:spacing w:after="0"/>
        <w:ind w:left="0"/>
        <w:jc w:val="both"/>
      </w:pPr>
      <w:r>
        <w:rPr>
          <w:rFonts w:ascii="Times New Roman"/>
          <w:b w:val="false"/>
          <w:i w:val="false"/>
          <w:color w:val="000000"/>
          <w:sz w:val="28"/>
        </w:rPr>
        <w:t>
      13. Задачи:</w:t>
      </w:r>
    </w:p>
    <w:bookmarkEnd w:id="38096"/>
    <w:bookmarkStart w:name="z38604" w:id="38097"/>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8097"/>
    <w:bookmarkStart w:name="z38605" w:id="38098"/>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8098"/>
    <w:bookmarkStart w:name="z38606" w:id="38099"/>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8099"/>
    <w:bookmarkStart w:name="z38607" w:id="38100"/>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8100"/>
    <w:bookmarkStart w:name="z38608" w:id="38101"/>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8101"/>
    <w:bookmarkStart w:name="z38609" w:id="38102"/>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8102"/>
    <w:bookmarkStart w:name="z38610" w:id="38103"/>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8103"/>
    <w:bookmarkStart w:name="z38611" w:id="38104"/>
    <w:p>
      <w:pPr>
        <w:spacing w:after="0"/>
        <w:ind w:left="0"/>
        <w:jc w:val="both"/>
      </w:pPr>
      <w:r>
        <w:rPr>
          <w:rFonts w:ascii="Times New Roman"/>
          <w:b w:val="false"/>
          <w:i w:val="false"/>
          <w:color w:val="000000"/>
          <w:sz w:val="28"/>
        </w:rPr>
        <w:t>
      14. Права и обязанности Управления:</w:t>
      </w:r>
    </w:p>
    <w:bookmarkEnd w:id="38104"/>
    <w:bookmarkStart w:name="z38612" w:id="38105"/>
    <w:p>
      <w:pPr>
        <w:spacing w:after="0"/>
        <w:ind w:left="0"/>
        <w:jc w:val="both"/>
      </w:pPr>
      <w:r>
        <w:rPr>
          <w:rFonts w:ascii="Times New Roman"/>
          <w:b w:val="false"/>
          <w:i w:val="false"/>
          <w:color w:val="000000"/>
          <w:sz w:val="28"/>
        </w:rPr>
        <w:t>
      1) права:</w:t>
      </w:r>
    </w:p>
    <w:bookmarkEnd w:id="38105"/>
    <w:bookmarkStart w:name="z38613" w:id="38106"/>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8106"/>
    <w:bookmarkStart w:name="z38614" w:id="38107"/>
    <w:p>
      <w:pPr>
        <w:spacing w:after="0"/>
        <w:ind w:left="0"/>
        <w:jc w:val="both"/>
      </w:pPr>
      <w:r>
        <w:rPr>
          <w:rFonts w:ascii="Times New Roman"/>
          <w:b w:val="false"/>
          <w:i w:val="false"/>
          <w:color w:val="000000"/>
          <w:sz w:val="28"/>
        </w:rPr>
        <w:t>
      требовать от налогоплательщика (налогового агента):</w:t>
      </w:r>
    </w:p>
    <w:bookmarkEnd w:id="38107"/>
    <w:bookmarkStart w:name="z38615" w:id="38108"/>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8108"/>
    <w:bookmarkStart w:name="z38616" w:id="38109"/>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8109"/>
    <w:bookmarkStart w:name="z38617" w:id="38110"/>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8110"/>
    <w:bookmarkStart w:name="z38618" w:id="3811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8111"/>
    <w:bookmarkStart w:name="z38619" w:id="3811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8112"/>
    <w:bookmarkStart w:name="z38620" w:id="38113"/>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8113"/>
    <w:bookmarkStart w:name="z38621" w:id="38114"/>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8114"/>
    <w:bookmarkStart w:name="z38622" w:id="38115"/>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8115"/>
    <w:bookmarkStart w:name="z38623" w:id="38116"/>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8116"/>
    <w:bookmarkStart w:name="z38624" w:id="38117"/>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8117"/>
    <w:bookmarkStart w:name="z38625" w:id="38118"/>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8118"/>
    <w:bookmarkStart w:name="z38626" w:id="38119"/>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8119"/>
    <w:bookmarkStart w:name="z38627" w:id="38120"/>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8120"/>
    <w:bookmarkStart w:name="z38628" w:id="38121"/>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8121"/>
    <w:bookmarkStart w:name="z38629" w:id="38122"/>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8122"/>
    <w:bookmarkStart w:name="z38630" w:id="38123"/>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8123"/>
    <w:bookmarkStart w:name="z38631" w:id="38124"/>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8124"/>
    <w:bookmarkStart w:name="z38632" w:id="38125"/>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8125"/>
    <w:bookmarkStart w:name="z38633" w:id="38126"/>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8126"/>
    <w:bookmarkStart w:name="z38634" w:id="38127"/>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8127"/>
    <w:bookmarkStart w:name="z38635" w:id="38128"/>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8128"/>
    <w:bookmarkStart w:name="z38636" w:id="38129"/>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8129"/>
    <w:bookmarkStart w:name="z38637" w:id="38130"/>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8130"/>
    <w:bookmarkStart w:name="z38638" w:id="38131"/>
    <w:p>
      <w:pPr>
        <w:spacing w:after="0"/>
        <w:ind w:left="0"/>
        <w:jc w:val="both"/>
      </w:pPr>
      <w:r>
        <w:rPr>
          <w:rFonts w:ascii="Times New Roman"/>
          <w:b w:val="false"/>
          <w:i w:val="false"/>
          <w:color w:val="000000"/>
          <w:sz w:val="28"/>
        </w:rPr>
        <w:t>
      2) обязанности:</w:t>
      </w:r>
    </w:p>
    <w:bookmarkEnd w:id="38131"/>
    <w:bookmarkStart w:name="z38639" w:id="38132"/>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8132"/>
    <w:bookmarkStart w:name="z38640" w:id="38133"/>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8133"/>
    <w:bookmarkStart w:name="z38641" w:id="38134"/>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8134"/>
    <w:bookmarkStart w:name="z38642" w:id="38135"/>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8135"/>
    <w:bookmarkStart w:name="z38643" w:id="38136"/>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8136"/>
    <w:bookmarkStart w:name="z38644" w:id="38137"/>
    <w:p>
      <w:pPr>
        <w:spacing w:after="0"/>
        <w:ind w:left="0"/>
        <w:jc w:val="both"/>
      </w:pPr>
      <w:r>
        <w:rPr>
          <w:rFonts w:ascii="Times New Roman"/>
          <w:b w:val="false"/>
          <w:i w:val="false"/>
          <w:color w:val="000000"/>
          <w:sz w:val="28"/>
        </w:rPr>
        <w:t>
      имеющих налоговую задолженность;</w:t>
      </w:r>
    </w:p>
    <w:bookmarkEnd w:id="38137"/>
    <w:bookmarkStart w:name="z38645" w:id="38138"/>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8138"/>
    <w:bookmarkStart w:name="z38646" w:id="38139"/>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8139"/>
    <w:bookmarkStart w:name="z38647" w:id="38140"/>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8140"/>
    <w:bookmarkStart w:name="z38648" w:id="38141"/>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8141"/>
    <w:bookmarkStart w:name="z38649" w:id="38142"/>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8142"/>
    <w:bookmarkStart w:name="z38650" w:id="38143"/>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8143"/>
    <w:bookmarkStart w:name="z38651" w:id="38144"/>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8144"/>
    <w:bookmarkStart w:name="z38652" w:id="38145"/>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8145"/>
    <w:bookmarkStart w:name="z38653" w:id="38146"/>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8146"/>
    <w:bookmarkStart w:name="z38654" w:id="38147"/>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8147"/>
    <w:bookmarkStart w:name="z38655" w:id="38148"/>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8148"/>
    <w:bookmarkStart w:name="z38656" w:id="38149"/>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8149"/>
    <w:bookmarkStart w:name="z38657" w:id="38150"/>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8150"/>
    <w:bookmarkStart w:name="z38658" w:id="38151"/>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8151"/>
    <w:bookmarkStart w:name="z38659" w:id="38152"/>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8152"/>
    <w:bookmarkStart w:name="z38660" w:id="38153"/>
    <w:p>
      <w:pPr>
        <w:spacing w:after="0"/>
        <w:ind w:left="0"/>
        <w:jc w:val="both"/>
      </w:pPr>
      <w:r>
        <w:rPr>
          <w:rFonts w:ascii="Times New Roman"/>
          <w:b w:val="false"/>
          <w:i w:val="false"/>
          <w:color w:val="000000"/>
          <w:sz w:val="28"/>
        </w:rPr>
        <w:t>
      защищать интересы государства;</w:t>
      </w:r>
    </w:p>
    <w:bookmarkEnd w:id="38153"/>
    <w:bookmarkStart w:name="z38661" w:id="38154"/>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8154"/>
    <w:bookmarkStart w:name="z38662" w:id="38155"/>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8155"/>
    <w:bookmarkStart w:name="z38663" w:id="38156"/>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8156"/>
    <w:bookmarkStart w:name="z38664" w:id="38157"/>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8157"/>
    <w:bookmarkStart w:name="z38665" w:id="38158"/>
    <w:p>
      <w:pPr>
        <w:spacing w:after="0"/>
        <w:ind w:left="0"/>
        <w:jc w:val="both"/>
      </w:pPr>
      <w:r>
        <w:rPr>
          <w:rFonts w:ascii="Times New Roman"/>
          <w:b w:val="false"/>
          <w:i w:val="false"/>
          <w:color w:val="000000"/>
          <w:sz w:val="28"/>
        </w:rPr>
        <w:t>
      15. Функции:</w:t>
      </w:r>
    </w:p>
    <w:bookmarkEnd w:id="38158"/>
    <w:bookmarkStart w:name="z38666" w:id="38159"/>
    <w:p>
      <w:pPr>
        <w:spacing w:after="0"/>
        <w:ind w:left="0"/>
        <w:jc w:val="both"/>
      </w:pPr>
      <w:r>
        <w:rPr>
          <w:rFonts w:ascii="Times New Roman"/>
          <w:b w:val="false"/>
          <w:i w:val="false"/>
          <w:color w:val="000000"/>
          <w:sz w:val="28"/>
        </w:rPr>
        <w:t>
      1) осуществление налогового контроля;</w:t>
      </w:r>
    </w:p>
    <w:bookmarkEnd w:id="38159"/>
    <w:bookmarkStart w:name="z38667" w:id="38160"/>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8160"/>
    <w:bookmarkStart w:name="z38668" w:id="38161"/>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8161"/>
    <w:bookmarkStart w:name="z38669" w:id="38162"/>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8162"/>
    <w:bookmarkStart w:name="z38670" w:id="38163"/>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8163"/>
    <w:bookmarkStart w:name="z38671" w:id="38164"/>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8164"/>
    <w:bookmarkStart w:name="z38672" w:id="38165"/>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8165"/>
    <w:bookmarkStart w:name="z38673" w:id="38166"/>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8166"/>
    <w:bookmarkStart w:name="z38674" w:id="38167"/>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8167"/>
    <w:bookmarkStart w:name="z38675" w:id="38168"/>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8168"/>
    <w:bookmarkStart w:name="z38676" w:id="38169"/>
    <w:p>
      <w:pPr>
        <w:spacing w:after="0"/>
        <w:ind w:left="0"/>
        <w:jc w:val="both"/>
      </w:pPr>
      <w:r>
        <w:rPr>
          <w:rFonts w:ascii="Times New Roman"/>
          <w:b w:val="false"/>
          <w:i w:val="false"/>
          <w:color w:val="000000"/>
          <w:sz w:val="28"/>
        </w:rPr>
        <w:t>
      11) осуществление налогового администрирования;</w:t>
      </w:r>
    </w:p>
    <w:bookmarkEnd w:id="38169"/>
    <w:bookmarkStart w:name="z38677" w:id="38170"/>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8170"/>
    <w:bookmarkStart w:name="z38678" w:id="38171"/>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8171"/>
    <w:bookmarkStart w:name="z38679" w:id="38172"/>
    <w:p>
      <w:pPr>
        <w:spacing w:after="0"/>
        <w:ind w:left="0"/>
        <w:jc w:val="both"/>
      </w:pPr>
      <w:r>
        <w:rPr>
          <w:rFonts w:ascii="Times New Roman"/>
          <w:b w:val="false"/>
          <w:i w:val="false"/>
          <w:color w:val="000000"/>
          <w:sz w:val="28"/>
        </w:rPr>
        <w:t>
      14) использование системы управления рисками;</w:t>
      </w:r>
    </w:p>
    <w:bookmarkEnd w:id="38172"/>
    <w:bookmarkStart w:name="z38680" w:id="38173"/>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8173"/>
    <w:bookmarkStart w:name="z38681" w:id="38174"/>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8174"/>
    <w:bookmarkStart w:name="z38682" w:id="38175"/>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8175"/>
    <w:bookmarkStart w:name="z38683" w:id="38176"/>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8176"/>
    <w:bookmarkStart w:name="z38684" w:id="38177"/>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8177"/>
    <w:bookmarkStart w:name="z38685" w:id="38178"/>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8178"/>
    <w:bookmarkStart w:name="z38686" w:id="38179"/>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8179"/>
    <w:bookmarkStart w:name="z38687" w:id="38180"/>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8180"/>
    <w:bookmarkStart w:name="z38688" w:id="38181"/>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8181"/>
    <w:bookmarkStart w:name="z38689" w:id="38182"/>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8182"/>
    <w:bookmarkStart w:name="z38690" w:id="38183"/>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8183"/>
    <w:bookmarkStart w:name="z38691" w:id="38184"/>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8184"/>
    <w:bookmarkStart w:name="z38692" w:id="38185"/>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8185"/>
    <w:bookmarkStart w:name="z38693" w:id="38186"/>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8186"/>
    <w:bookmarkStart w:name="z38694" w:id="38187"/>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8187"/>
    <w:bookmarkStart w:name="z38695" w:id="38188"/>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8188"/>
    <w:bookmarkStart w:name="z38696" w:id="38189"/>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8189"/>
    <w:bookmarkStart w:name="z38697" w:id="38190"/>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8190"/>
    <w:bookmarkStart w:name="z38698" w:id="38191"/>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8191"/>
    <w:bookmarkStart w:name="z38699" w:id="38192"/>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8192"/>
    <w:bookmarkStart w:name="z38700" w:id="38193"/>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8193"/>
    <w:bookmarkStart w:name="z38701" w:id="38194"/>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8194"/>
    <w:bookmarkStart w:name="z38702" w:id="38195"/>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8195"/>
    <w:bookmarkStart w:name="z38703" w:id="38196"/>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8196"/>
    <w:bookmarkStart w:name="z38704" w:id="38197"/>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8197"/>
    <w:bookmarkStart w:name="z38705" w:id="38198"/>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8198"/>
    <w:bookmarkStart w:name="z38706" w:id="38199"/>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8199"/>
    <w:bookmarkStart w:name="z38707" w:id="38200"/>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8200"/>
    <w:bookmarkStart w:name="z38708" w:id="38201"/>
    <w:p>
      <w:pPr>
        <w:spacing w:after="0"/>
        <w:ind w:left="0"/>
        <w:jc w:val="both"/>
      </w:pPr>
      <w:r>
        <w:rPr>
          <w:rFonts w:ascii="Times New Roman"/>
          <w:b w:val="false"/>
          <w:i w:val="false"/>
          <w:color w:val="000000"/>
          <w:sz w:val="28"/>
        </w:rPr>
        <w:t>
      18. Полномочия Руководителя Управления:</w:t>
      </w:r>
    </w:p>
    <w:bookmarkEnd w:id="38201"/>
    <w:bookmarkStart w:name="z38709" w:id="38202"/>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38202"/>
    <w:bookmarkStart w:name="z38710" w:id="38203"/>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8203"/>
    <w:bookmarkStart w:name="z38711" w:id="38204"/>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8204"/>
    <w:bookmarkStart w:name="z38712" w:id="38205"/>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8205"/>
    <w:bookmarkStart w:name="z38713" w:id="38206"/>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8206"/>
    <w:bookmarkStart w:name="z38714" w:id="38207"/>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38207"/>
    <w:bookmarkStart w:name="z38715" w:id="38208"/>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8208"/>
    <w:bookmarkStart w:name="z38716" w:id="38209"/>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8209"/>
    <w:bookmarkStart w:name="z38717" w:id="38210"/>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8210"/>
    <w:bookmarkStart w:name="z38718" w:id="38211"/>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8211"/>
    <w:bookmarkStart w:name="z38719" w:id="38212"/>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8212"/>
    <w:bookmarkStart w:name="z38720" w:id="38213"/>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8213"/>
    <w:bookmarkStart w:name="z38721" w:id="38214"/>
    <w:p>
      <w:pPr>
        <w:spacing w:after="0"/>
        <w:ind w:left="0"/>
        <w:jc w:val="left"/>
      </w:pPr>
      <w:r>
        <w:rPr>
          <w:rFonts w:ascii="Times New Roman"/>
          <w:b/>
          <w:i w:val="false"/>
          <w:color w:val="000000"/>
        </w:rPr>
        <w:t xml:space="preserve"> Глава 4. Имущество Управления</w:t>
      </w:r>
    </w:p>
    <w:bookmarkEnd w:id="38214"/>
    <w:bookmarkStart w:name="z38722" w:id="38215"/>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38215"/>
    <w:bookmarkStart w:name="z38723" w:id="38216"/>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8216"/>
    <w:bookmarkStart w:name="z38724" w:id="38217"/>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38217"/>
    <w:bookmarkStart w:name="z38725" w:id="38218"/>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8218"/>
    <w:bookmarkStart w:name="z38726" w:id="38219"/>
    <w:p>
      <w:pPr>
        <w:spacing w:after="0"/>
        <w:ind w:left="0"/>
        <w:jc w:val="left"/>
      </w:pPr>
      <w:r>
        <w:rPr>
          <w:rFonts w:ascii="Times New Roman"/>
          <w:b/>
          <w:i w:val="false"/>
          <w:color w:val="000000"/>
        </w:rPr>
        <w:t xml:space="preserve"> Глава 5. Реорганизация и упразднение Управления</w:t>
      </w:r>
    </w:p>
    <w:bookmarkEnd w:id="38219"/>
    <w:bookmarkStart w:name="z38727" w:id="38220"/>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382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243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270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8730" w:id="38221"/>
    <w:p>
      <w:pPr>
        <w:spacing w:after="0"/>
        <w:ind w:left="0"/>
        <w:jc w:val="left"/>
      </w:pPr>
      <w:r>
        <w:rPr>
          <w:rFonts w:ascii="Times New Roman"/>
          <w:b/>
          <w:i w:val="false"/>
          <w:color w:val="000000"/>
        </w:rPr>
        <w:t xml:space="preserve"> Положение об Управлении государственных доходов по городу Сатпаеву Департамента государственных доходов по области Ұлытау Комитета государственных доходов Министерства финансов Республики Казахстан</w:t>
      </w:r>
    </w:p>
    <w:bookmarkEnd w:id="38221"/>
    <w:bookmarkStart w:name="z38731" w:id="38222"/>
    <w:p>
      <w:pPr>
        <w:spacing w:after="0"/>
        <w:ind w:left="0"/>
        <w:jc w:val="left"/>
      </w:pPr>
      <w:r>
        <w:rPr>
          <w:rFonts w:ascii="Times New Roman"/>
          <w:b/>
          <w:i w:val="false"/>
          <w:color w:val="000000"/>
        </w:rPr>
        <w:t xml:space="preserve"> Глава 1. Общие положения</w:t>
      </w:r>
    </w:p>
    <w:bookmarkEnd w:id="38222"/>
    <w:bookmarkStart w:name="z38732" w:id="38223"/>
    <w:p>
      <w:pPr>
        <w:spacing w:after="0"/>
        <w:ind w:left="0"/>
        <w:jc w:val="both"/>
      </w:pPr>
      <w:r>
        <w:rPr>
          <w:rFonts w:ascii="Times New Roman"/>
          <w:b w:val="false"/>
          <w:i w:val="false"/>
          <w:color w:val="000000"/>
          <w:sz w:val="28"/>
        </w:rPr>
        <w:t>
      1. Управление государственных доходов по городу Сатпаеву Департамента государственных доходов по области Ұлытау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области Ұлытау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8223"/>
    <w:bookmarkStart w:name="z38733" w:id="38224"/>
    <w:p>
      <w:pPr>
        <w:spacing w:after="0"/>
        <w:ind w:left="0"/>
        <w:jc w:val="both"/>
      </w:pPr>
      <w:r>
        <w:rPr>
          <w:rFonts w:ascii="Times New Roman"/>
          <w:b w:val="false"/>
          <w:i w:val="false"/>
          <w:color w:val="000000"/>
          <w:sz w:val="28"/>
        </w:rPr>
        <w:t xml:space="preserve">
      1) налогового администрирования; </w:t>
      </w:r>
    </w:p>
    <w:bookmarkEnd w:id="38224"/>
    <w:bookmarkStart w:name="z38734" w:id="38225"/>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8225"/>
    <w:bookmarkStart w:name="z38735" w:id="38226"/>
    <w:p>
      <w:pPr>
        <w:spacing w:after="0"/>
        <w:ind w:left="0"/>
        <w:jc w:val="both"/>
      </w:pPr>
      <w:r>
        <w:rPr>
          <w:rFonts w:ascii="Times New Roman"/>
          <w:b w:val="false"/>
          <w:i w:val="false"/>
          <w:color w:val="000000"/>
          <w:sz w:val="28"/>
        </w:rPr>
        <w:t xml:space="preserve">
      3) оборота нефтепродуктов и биотоплива; </w:t>
      </w:r>
    </w:p>
    <w:bookmarkEnd w:id="38226"/>
    <w:bookmarkStart w:name="z38736" w:id="38227"/>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8227"/>
    <w:bookmarkStart w:name="z38737" w:id="38228"/>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8228"/>
    <w:bookmarkStart w:name="z38738" w:id="38229"/>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8229"/>
    <w:bookmarkStart w:name="z38739" w:id="38230"/>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8230"/>
    <w:bookmarkStart w:name="z38740" w:id="38231"/>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8231"/>
    <w:bookmarkStart w:name="z38741" w:id="38232"/>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8232"/>
    <w:bookmarkStart w:name="z38742" w:id="38233"/>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8233"/>
    <w:bookmarkStart w:name="z38743" w:id="38234"/>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8234"/>
    <w:bookmarkStart w:name="z38744" w:id="38235"/>
    <w:p>
      <w:pPr>
        <w:spacing w:after="0"/>
        <w:ind w:left="0"/>
        <w:jc w:val="both"/>
      </w:pPr>
      <w:r>
        <w:rPr>
          <w:rFonts w:ascii="Times New Roman"/>
          <w:b w:val="false"/>
          <w:i w:val="false"/>
          <w:color w:val="000000"/>
          <w:sz w:val="28"/>
        </w:rPr>
        <w:t xml:space="preserve">
      8. Местонахождение Управления: почтовый индекс 101301, Республика Казахстан, область Ұлытау, город Сатпаев, улица Муратбаева, 10. </w:t>
      </w:r>
    </w:p>
    <w:bookmarkEnd w:id="38235"/>
    <w:bookmarkStart w:name="z38745" w:id="38236"/>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городу Сатпаеву Департамента государственных доходов по области Ұлытау Комитета государственных доходов Министерства финансов Республики Казахстан".</w:t>
      </w:r>
    </w:p>
    <w:bookmarkEnd w:id="38236"/>
    <w:bookmarkStart w:name="z38746" w:id="38237"/>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8237"/>
    <w:bookmarkStart w:name="z38747" w:id="38238"/>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8238"/>
    <w:bookmarkStart w:name="z38748" w:id="38239"/>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8239"/>
    <w:bookmarkStart w:name="z38749" w:id="38240"/>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8240"/>
    <w:bookmarkStart w:name="z38750" w:id="38241"/>
    <w:p>
      <w:pPr>
        <w:spacing w:after="0"/>
        <w:ind w:left="0"/>
        <w:jc w:val="left"/>
      </w:pPr>
      <w:r>
        <w:rPr>
          <w:rFonts w:ascii="Times New Roman"/>
          <w:b/>
          <w:i w:val="false"/>
          <w:color w:val="000000"/>
        </w:rPr>
        <w:t xml:space="preserve"> Глава 2. Задачи, права и обязанности Управления</w:t>
      </w:r>
    </w:p>
    <w:bookmarkEnd w:id="38241"/>
    <w:bookmarkStart w:name="z38751" w:id="38242"/>
    <w:p>
      <w:pPr>
        <w:spacing w:after="0"/>
        <w:ind w:left="0"/>
        <w:jc w:val="both"/>
      </w:pPr>
      <w:r>
        <w:rPr>
          <w:rFonts w:ascii="Times New Roman"/>
          <w:b w:val="false"/>
          <w:i w:val="false"/>
          <w:color w:val="000000"/>
          <w:sz w:val="28"/>
        </w:rPr>
        <w:t>
      13. Задачи:</w:t>
      </w:r>
    </w:p>
    <w:bookmarkEnd w:id="38242"/>
    <w:bookmarkStart w:name="z38752" w:id="38243"/>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8243"/>
    <w:bookmarkStart w:name="z38753" w:id="38244"/>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8244"/>
    <w:bookmarkStart w:name="z38754" w:id="38245"/>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8245"/>
    <w:bookmarkStart w:name="z38755" w:id="38246"/>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8246"/>
    <w:bookmarkStart w:name="z38756" w:id="38247"/>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8247"/>
    <w:bookmarkStart w:name="z38757" w:id="38248"/>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8248"/>
    <w:bookmarkStart w:name="z38758" w:id="38249"/>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8249"/>
    <w:bookmarkStart w:name="z38759" w:id="38250"/>
    <w:p>
      <w:pPr>
        <w:spacing w:after="0"/>
        <w:ind w:left="0"/>
        <w:jc w:val="both"/>
      </w:pPr>
      <w:r>
        <w:rPr>
          <w:rFonts w:ascii="Times New Roman"/>
          <w:b w:val="false"/>
          <w:i w:val="false"/>
          <w:color w:val="000000"/>
          <w:sz w:val="28"/>
        </w:rPr>
        <w:t>
      14. Права и обязанности Управления:</w:t>
      </w:r>
    </w:p>
    <w:bookmarkEnd w:id="38250"/>
    <w:bookmarkStart w:name="z38760" w:id="38251"/>
    <w:p>
      <w:pPr>
        <w:spacing w:after="0"/>
        <w:ind w:left="0"/>
        <w:jc w:val="both"/>
      </w:pPr>
      <w:r>
        <w:rPr>
          <w:rFonts w:ascii="Times New Roman"/>
          <w:b w:val="false"/>
          <w:i w:val="false"/>
          <w:color w:val="000000"/>
          <w:sz w:val="28"/>
        </w:rPr>
        <w:t>
      1) права:</w:t>
      </w:r>
    </w:p>
    <w:bookmarkEnd w:id="38251"/>
    <w:bookmarkStart w:name="z38761" w:id="38252"/>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8252"/>
    <w:bookmarkStart w:name="z38762" w:id="38253"/>
    <w:p>
      <w:pPr>
        <w:spacing w:after="0"/>
        <w:ind w:left="0"/>
        <w:jc w:val="both"/>
      </w:pPr>
      <w:r>
        <w:rPr>
          <w:rFonts w:ascii="Times New Roman"/>
          <w:b w:val="false"/>
          <w:i w:val="false"/>
          <w:color w:val="000000"/>
          <w:sz w:val="28"/>
        </w:rPr>
        <w:t>
      требовать от налогоплательщика (налогового агента):</w:t>
      </w:r>
    </w:p>
    <w:bookmarkEnd w:id="38253"/>
    <w:bookmarkStart w:name="z38763" w:id="38254"/>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8254"/>
    <w:bookmarkStart w:name="z38764" w:id="38255"/>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8255"/>
    <w:bookmarkStart w:name="z38765" w:id="38256"/>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8256"/>
    <w:bookmarkStart w:name="z38766" w:id="38257"/>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8257"/>
    <w:bookmarkStart w:name="z38767" w:id="38258"/>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8258"/>
    <w:bookmarkStart w:name="z38768" w:id="38259"/>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8259"/>
    <w:bookmarkStart w:name="z38769" w:id="38260"/>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8260"/>
    <w:bookmarkStart w:name="z38770" w:id="38261"/>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8261"/>
    <w:bookmarkStart w:name="z38771" w:id="38262"/>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8262"/>
    <w:bookmarkStart w:name="z38772" w:id="38263"/>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8263"/>
    <w:bookmarkStart w:name="z38773" w:id="38264"/>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8264"/>
    <w:bookmarkStart w:name="z38774" w:id="38265"/>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8265"/>
    <w:bookmarkStart w:name="z38775" w:id="38266"/>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8266"/>
    <w:bookmarkStart w:name="z38776" w:id="38267"/>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8267"/>
    <w:bookmarkStart w:name="z38777" w:id="38268"/>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8268"/>
    <w:bookmarkStart w:name="z38778" w:id="38269"/>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8269"/>
    <w:bookmarkStart w:name="z38779" w:id="38270"/>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8270"/>
    <w:bookmarkStart w:name="z38780" w:id="38271"/>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8271"/>
    <w:bookmarkStart w:name="z38781" w:id="38272"/>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8272"/>
    <w:bookmarkStart w:name="z38782" w:id="38273"/>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8273"/>
    <w:bookmarkStart w:name="z38783" w:id="38274"/>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8274"/>
    <w:bookmarkStart w:name="z38784" w:id="38275"/>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8275"/>
    <w:bookmarkStart w:name="z38785" w:id="38276"/>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8276"/>
    <w:bookmarkStart w:name="z38786" w:id="38277"/>
    <w:p>
      <w:pPr>
        <w:spacing w:after="0"/>
        <w:ind w:left="0"/>
        <w:jc w:val="both"/>
      </w:pPr>
      <w:r>
        <w:rPr>
          <w:rFonts w:ascii="Times New Roman"/>
          <w:b w:val="false"/>
          <w:i w:val="false"/>
          <w:color w:val="000000"/>
          <w:sz w:val="28"/>
        </w:rPr>
        <w:t>
      2) обязанности:</w:t>
      </w:r>
    </w:p>
    <w:bookmarkEnd w:id="38277"/>
    <w:bookmarkStart w:name="z38787" w:id="38278"/>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8278"/>
    <w:bookmarkStart w:name="z38788" w:id="38279"/>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8279"/>
    <w:bookmarkStart w:name="z38789" w:id="38280"/>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8280"/>
    <w:bookmarkStart w:name="z38790" w:id="38281"/>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8281"/>
    <w:bookmarkStart w:name="z38791" w:id="38282"/>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8282"/>
    <w:bookmarkStart w:name="z38792" w:id="38283"/>
    <w:p>
      <w:pPr>
        <w:spacing w:after="0"/>
        <w:ind w:left="0"/>
        <w:jc w:val="both"/>
      </w:pPr>
      <w:r>
        <w:rPr>
          <w:rFonts w:ascii="Times New Roman"/>
          <w:b w:val="false"/>
          <w:i w:val="false"/>
          <w:color w:val="000000"/>
          <w:sz w:val="28"/>
        </w:rPr>
        <w:t>
      имеющих налоговую задолженность;</w:t>
      </w:r>
    </w:p>
    <w:bookmarkEnd w:id="38283"/>
    <w:bookmarkStart w:name="z38793" w:id="38284"/>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8284"/>
    <w:bookmarkStart w:name="z38794" w:id="38285"/>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8285"/>
    <w:bookmarkStart w:name="z38795" w:id="38286"/>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8286"/>
    <w:bookmarkStart w:name="z38796" w:id="38287"/>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8287"/>
    <w:bookmarkStart w:name="z38797" w:id="38288"/>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8288"/>
    <w:bookmarkStart w:name="z38798" w:id="38289"/>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8289"/>
    <w:bookmarkStart w:name="z38799" w:id="38290"/>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8290"/>
    <w:bookmarkStart w:name="z38800" w:id="38291"/>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8291"/>
    <w:bookmarkStart w:name="z38801" w:id="38292"/>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8292"/>
    <w:bookmarkStart w:name="z38802" w:id="38293"/>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8293"/>
    <w:bookmarkStart w:name="z38803" w:id="38294"/>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8294"/>
    <w:bookmarkStart w:name="z38804" w:id="38295"/>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8295"/>
    <w:bookmarkStart w:name="z38805" w:id="38296"/>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8296"/>
    <w:bookmarkStart w:name="z38806" w:id="38297"/>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8297"/>
    <w:bookmarkStart w:name="z38807" w:id="38298"/>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8298"/>
    <w:bookmarkStart w:name="z38808" w:id="38299"/>
    <w:p>
      <w:pPr>
        <w:spacing w:after="0"/>
        <w:ind w:left="0"/>
        <w:jc w:val="both"/>
      </w:pPr>
      <w:r>
        <w:rPr>
          <w:rFonts w:ascii="Times New Roman"/>
          <w:b w:val="false"/>
          <w:i w:val="false"/>
          <w:color w:val="000000"/>
          <w:sz w:val="28"/>
        </w:rPr>
        <w:t>
      защищать интересы государства;</w:t>
      </w:r>
    </w:p>
    <w:bookmarkEnd w:id="38299"/>
    <w:bookmarkStart w:name="z38809" w:id="38300"/>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8300"/>
    <w:bookmarkStart w:name="z38810" w:id="38301"/>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8301"/>
    <w:bookmarkStart w:name="z38811" w:id="38302"/>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8302"/>
    <w:bookmarkStart w:name="z38812" w:id="38303"/>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8303"/>
    <w:bookmarkStart w:name="z38813" w:id="38304"/>
    <w:p>
      <w:pPr>
        <w:spacing w:after="0"/>
        <w:ind w:left="0"/>
        <w:jc w:val="both"/>
      </w:pPr>
      <w:r>
        <w:rPr>
          <w:rFonts w:ascii="Times New Roman"/>
          <w:b w:val="false"/>
          <w:i w:val="false"/>
          <w:color w:val="000000"/>
          <w:sz w:val="28"/>
        </w:rPr>
        <w:t>
      15. Функции:</w:t>
      </w:r>
    </w:p>
    <w:bookmarkEnd w:id="38304"/>
    <w:bookmarkStart w:name="z38814" w:id="38305"/>
    <w:p>
      <w:pPr>
        <w:spacing w:after="0"/>
        <w:ind w:left="0"/>
        <w:jc w:val="both"/>
      </w:pPr>
      <w:r>
        <w:rPr>
          <w:rFonts w:ascii="Times New Roman"/>
          <w:b w:val="false"/>
          <w:i w:val="false"/>
          <w:color w:val="000000"/>
          <w:sz w:val="28"/>
        </w:rPr>
        <w:t>
      1) осуществление налогового контроля;</w:t>
      </w:r>
    </w:p>
    <w:bookmarkEnd w:id="38305"/>
    <w:bookmarkStart w:name="z38815" w:id="38306"/>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8306"/>
    <w:bookmarkStart w:name="z38816" w:id="38307"/>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8307"/>
    <w:bookmarkStart w:name="z38817" w:id="38308"/>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8308"/>
    <w:bookmarkStart w:name="z38818" w:id="38309"/>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8309"/>
    <w:bookmarkStart w:name="z38819" w:id="38310"/>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8310"/>
    <w:bookmarkStart w:name="z38820" w:id="38311"/>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8311"/>
    <w:bookmarkStart w:name="z38821" w:id="38312"/>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8312"/>
    <w:bookmarkStart w:name="z38822" w:id="38313"/>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8313"/>
    <w:bookmarkStart w:name="z38823" w:id="38314"/>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8314"/>
    <w:bookmarkStart w:name="z38824" w:id="38315"/>
    <w:p>
      <w:pPr>
        <w:spacing w:after="0"/>
        <w:ind w:left="0"/>
        <w:jc w:val="both"/>
      </w:pPr>
      <w:r>
        <w:rPr>
          <w:rFonts w:ascii="Times New Roman"/>
          <w:b w:val="false"/>
          <w:i w:val="false"/>
          <w:color w:val="000000"/>
          <w:sz w:val="28"/>
        </w:rPr>
        <w:t>
      11) осуществление налогового администрирования;</w:t>
      </w:r>
    </w:p>
    <w:bookmarkEnd w:id="38315"/>
    <w:bookmarkStart w:name="z38825" w:id="38316"/>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8316"/>
    <w:bookmarkStart w:name="z38826" w:id="38317"/>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8317"/>
    <w:bookmarkStart w:name="z38827" w:id="38318"/>
    <w:p>
      <w:pPr>
        <w:spacing w:after="0"/>
        <w:ind w:left="0"/>
        <w:jc w:val="both"/>
      </w:pPr>
      <w:r>
        <w:rPr>
          <w:rFonts w:ascii="Times New Roman"/>
          <w:b w:val="false"/>
          <w:i w:val="false"/>
          <w:color w:val="000000"/>
          <w:sz w:val="28"/>
        </w:rPr>
        <w:t>
      14) использование системы управления рисками;</w:t>
      </w:r>
    </w:p>
    <w:bookmarkEnd w:id="38318"/>
    <w:bookmarkStart w:name="z38828" w:id="38319"/>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8319"/>
    <w:bookmarkStart w:name="z38829" w:id="38320"/>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8320"/>
    <w:bookmarkStart w:name="z38830" w:id="38321"/>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8321"/>
    <w:bookmarkStart w:name="z38831" w:id="38322"/>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8322"/>
    <w:bookmarkStart w:name="z38832" w:id="38323"/>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8323"/>
    <w:bookmarkStart w:name="z38833" w:id="38324"/>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8324"/>
    <w:bookmarkStart w:name="z38834" w:id="38325"/>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8325"/>
    <w:bookmarkStart w:name="z38835" w:id="38326"/>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8326"/>
    <w:bookmarkStart w:name="z38836" w:id="38327"/>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8327"/>
    <w:bookmarkStart w:name="z38837" w:id="38328"/>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8328"/>
    <w:bookmarkStart w:name="z38838" w:id="38329"/>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8329"/>
    <w:bookmarkStart w:name="z38839" w:id="38330"/>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8330"/>
    <w:bookmarkStart w:name="z38840" w:id="38331"/>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8331"/>
    <w:bookmarkStart w:name="z38841" w:id="38332"/>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8332"/>
    <w:bookmarkStart w:name="z38842" w:id="38333"/>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8333"/>
    <w:bookmarkStart w:name="z38843" w:id="38334"/>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8334"/>
    <w:bookmarkStart w:name="z38844" w:id="38335"/>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8335"/>
    <w:bookmarkStart w:name="z38845" w:id="38336"/>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8336"/>
    <w:bookmarkStart w:name="z38846" w:id="38337"/>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8337"/>
    <w:bookmarkStart w:name="z38847" w:id="38338"/>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8338"/>
    <w:bookmarkStart w:name="z38848" w:id="38339"/>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8339"/>
    <w:bookmarkStart w:name="z38849" w:id="38340"/>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8340"/>
    <w:bookmarkStart w:name="z38850" w:id="38341"/>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8341"/>
    <w:bookmarkStart w:name="z38851" w:id="38342"/>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8342"/>
    <w:bookmarkStart w:name="z38852" w:id="38343"/>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8343"/>
    <w:bookmarkStart w:name="z38853" w:id="38344"/>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8344"/>
    <w:bookmarkStart w:name="z38854" w:id="38345"/>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8345"/>
    <w:bookmarkStart w:name="z38855" w:id="38346"/>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8346"/>
    <w:bookmarkStart w:name="z38856" w:id="38347"/>
    <w:p>
      <w:pPr>
        <w:spacing w:after="0"/>
        <w:ind w:left="0"/>
        <w:jc w:val="both"/>
      </w:pPr>
      <w:r>
        <w:rPr>
          <w:rFonts w:ascii="Times New Roman"/>
          <w:b w:val="false"/>
          <w:i w:val="false"/>
          <w:color w:val="000000"/>
          <w:sz w:val="28"/>
        </w:rPr>
        <w:t>
      18. Руководитель Управления имеет заместителей, которые назначаются на должности и освобождаются от должностей в соответствии с законодательством Республики Казахстан</w:t>
      </w:r>
    </w:p>
    <w:bookmarkEnd w:id="38347"/>
    <w:bookmarkStart w:name="z38857" w:id="38348"/>
    <w:p>
      <w:pPr>
        <w:spacing w:after="0"/>
        <w:ind w:left="0"/>
        <w:jc w:val="both"/>
      </w:pPr>
      <w:r>
        <w:rPr>
          <w:rFonts w:ascii="Times New Roman"/>
          <w:b w:val="false"/>
          <w:i w:val="false"/>
          <w:color w:val="000000"/>
          <w:sz w:val="28"/>
        </w:rPr>
        <w:t>
      19. Полномочия Руководителя Управления:</w:t>
      </w:r>
    </w:p>
    <w:bookmarkEnd w:id="38348"/>
    <w:bookmarkStart w:name="z38858" w:id="38349"/>
    <w:p>
      <w:pPr>
        <w:spacing w:after="0"/>
        <w:ind w:left="0"/>
        <w:jc w:val="both"/>
      </w:pPr>
      <w:r>
        <w:rPr>
          <w:rFonts w:ascii="Times New Roman"/>
          <w:b w:val="false"/>
          <w:i w:val="false"/>
          <w:color w:val="000000"/>
          <w:sz w:val="28"/>
        </w:rPr>
        <w:t>
      1) определяет обязанности и полномочия своих заместителей, руководителей, работников структурных подразделений Управления;</w:t>
      </w:r>
    </w:p>
    <w:bookmarkEnd w:id="38349"/>
    <w:bookmarkStart w:name="z38859" w:id="38350"/>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8350"/>
    <w:bookmarkStart w:name="z38860" w:id="38351"/>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8351"/>
    <w:bookmarkStart w:name="z38861" w:id="38352"/>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8352"/>
    <w:bookmarkStart w:name="z38862" w:id="38353"/>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8353"/>
    <w:bookmarkStart w:name="z38863" w:id="38354"/>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заместителей руководителя Управления, работников Управления;</w:t>
      </w:r>
    </w:p>
    <w:bookmarkEnd w:id="38354"/>
    <w:bookmarkStart w:name="z38864" w:id="38355"/>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8355"/>
    <w:bookmarkStart w:name="z38865" w:id="38356"/>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8356"/>
    <w:bookmarkStart w:name="z38866" w:id="38357"/>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8357"/>
    <w:bookmarkStart w:name="z38867" w:id="38358"/>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8358"/>
    <w:bookmarkStart w:name="z38868" w:id="38359"/>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8359"/>
    <w:bookmarkStart w:name="z38869" w:id="38360"/>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8360"/>
    <w:bookmarkStart w:name="z38870" w:id="38361"/>
    <w:p>
      <w:pPr>
        <w:spacing w:after="0"/>
        <w:ind w:left="0"/>
        <w:jc w:val="both"/>
      </w:pPr>
      <w:r>
        <w:rPr>
          <w:rFonts w:ascii="Times New Roman"/>
          <w:b w:val="false"/>
          <w:i w:val="false"/>
          <w:color w:val="000000"/>
          <w:sz w:val="28"/>
        </w:rPr>
        <w:t>
      20. Руководитель Управления определяет полномочия своих заместителей в соответствии с действующим законодательством.</w:t>
      </w:r>
    </w:p>
    <w:bookmarkEnd w:id="38361"/>
    <w:bookmarkStart w:name="z38871" w:id="38362"/>
    <w:p>
      <w:pPr>
        <w:spacing w:after="0"/>
        <w:ind w:left="0"/>
        <w:jc w:val="left"/>
      </w:pPr>
      <w:r>
        <w:rPr>
          <w:rFonts w:ascii="Times New Roman"/>
          <w:b/>
          <w:i w:val="false"/>
          <w:color w:val="000000"/>
        </w:rPr>
        <w:t xml:space="preserve"> Глава 4. Имущество Управления</w:t>
      </w:r>
    </w:p>
    <w:bookmarkEnd w:id="38362"/>
    <w:bookmarkStart w:name="z38872" w:id="38363"/>
    <w:p>
      <w:pPr>
        <w:spacing w:after="0"/>
        <w:ind w:left="0"/>
        <w:jc w:val="both"/>
      </w:pPr>
      <w:r>
        <w:rPr>
          <w:rFonts w:ascii="Times New Roman"/>
          <w:b w:val="false"/>
          <w:i w:val="false"/>
          <w:color w:val="000000"/>
          <w:sz w:val="28"/>
        </w:rPr>
        <w:t>
      21. Управление может иметь на праве оперативного управления обособленное имущество в случаях, предусмотренных законодательством.</w:t>
      </w:r>
    </w:p>
    <w:bookmarkEnd w:id="38363"/>
    <w:bookmarkStart w:name="z38873" w:id="38364"/>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8364"/>
    <w:bookmarkStart w:name="z38874" w:id="38365"/>
    <w:p>
      <w:pPr>
        <w:spacing w:after="0"/>
        <w:ind w:left="0"/>
        <w:jc w:val="both"/>
      </w:pPr>
      <w:r>
        <w:rPr>
          <w:rFonts w:ascii="Times New Roman"/>
          <w:b w:val="false"/>
          <w:i w:val="false"/>
          <w:color w:val="000000"/>
          <w:sz w:val="28"/>
        </w:rPr>
        <w:t>
      22. Имущество, закрепленное за Управлением, относится к республиканской собственности.</w:t>
      </w:r>
    </w:p>
    <w:bookmarkEnd w:id="38365"/>
    <w:bookmarkStart w:name="z38875" w:id="38366"/>
    <w:p>
      <w:pPr>
        <w:spacing w:after="0"/>
        <w:ind w:left="0"/>
        <w:jc w:val="both"/>
      </w:pPr>
      <w:r>
        <w:rPr>
          <w:rFonts w:ascii="Times New Roman"/>
          <w:b w:val="false"/>
          <w:i w:val="false"/>
          <w:color w:val="000000"/>
          <w:sz w:val="28"/>
        </w:rPr>
        <w:t>
      23.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8366"/>
    <w:bookmarkStart w:name="z38876" w:id="38367"/>
    <w:p>
      <w:pPr>
        <w:spacing w:after="0"/>
        <w:ind w:left="0"/>
        <w:jc w:val="left"/>
      </w:pPr>
      <w:r>
        <w:rPr>
          <w:rFonts w:ascii="Times New Roman"/>
          <w:b/>
          <w:i w:val="false"/>
          <w:color w:val="000000"/>
        </w:rPr>
        <w:t xml:space="preserve"> Глава 5. Реорганизация и упразднение Управления</w:t>
      </w:r>
    </w:p>
    <w:bookmarkEnd w:id="38367"/>
    <w:bookmarkStart w:name="z38877" w:id="38368"/>
    <w:p>
      <w:pPr>
        <w:spacing w:after="0"/>
        <w:ind w:left="0"/>
        <w:jc w:val="both"/>
      </w:pPr>
      <w:r>
        <w:rPr>
          <w:rFonts w:ascii="Times New Roman"/>
          <w:b w:val="false"/>
          <w:i w:val="false"/>
          <w:color w:val="000000"/>
          <w:sz w:val="28"/>
        </w:rPr>
        <w:t>
      24. Реорганизация и упразднение Управления осуществляется в соответствии с законодательством Республики Казахстан.</w:t>
      </w:r>
    </w:p>
    <w:bookmarkEnd w:id="383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244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271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8880" w:id="38369"/>
    <w:p>
      <w:pPr>
        <w:spacing w:after="0"/>
        <w:ind w:left="0"/>
        <w:jc w:val="left"/>
      </w:pPr>
      <w:r>
        <w:rPr>
          <w:rFonts w:ascii="Times New Roman"/>
          <w:b/>
          <w:i w:val="false"/>
          <w:color w:val="000000"/>
        </w:rPr>
        <w:t xml:space="preserve"> Положение об Управлении государственных доходов по Жанааркинскому району Департамента государственных доходов по области Ұлытау Комитета государственных доходов Министерства финансов Республики Казахстан</w:t>
      </w:r>
    </w:p>
    <w:bookmarkEnd w:id="38369"/>
    <w:bookmarkStart w:name="z38881" w:id="38370"/>
    <w:p>
      <w:pPr>
        <w:spacing w:after="0"/>
        <w:ind w:left="0"/>
        <w:jc w:val="left"/>
      </w:pPr>
      <w:r>
        <w:rPr>
          <w:rFonts w:ascii="Times New Roman"/>
          <w:b/>
          <w:i w:val="false"/>
          <w:color w:val="000000"/>
        </w:rPr>
        <w:t xml:space="preserve"> Глава 1. Общие положения</w:t>
      </w:r>
    </w:p>
    <w:bookmarkEnd w:id="38370"/>
    <w:bookmarkStart w:name="z38882" w:id="38371"/>
    <w:p>
      <w:pPr>
        <w:spacing w:after="0"/>
        <w:ind w:left="0"/>
        <w:jc w:val="both"/>
      </w:pPr>
      <w:r>
        <w:rPr>
          <w:rFonts w:ascii="Times New Roman"/>
          <w:b w:val="false"/>
          <w:i w:val="false"/>
          <w:color w:val="000000"/>
          <w:sz w:val="28"/>
        </w:rPr>
        <w:t>
      1. Управление государственных доходов по Жанааркинскому району Департамента государственных доходов по области Ұлытау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области Ұлытау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8371"/>
    <w:bookmarkStart w:name="z38883" w:id="38372"/>
    <w:p>
      <w:pPr>
        <w:spacing w:after="0"/>
        <w:ind w:left="0"/>
        <w:jc w:val="both"/>
      </w:pPr>
      <w:r>
        <w:rPr>
          <w:rFonts w:ascii="Times New Roman"/>
          <w:b w:val="false"/>
          <w:i w:val="false"/>
          <w:color w:val="000000"/>
          <w:sz w:val="28"/>
        </w:rPr>
        <w:t xml:space="preserve">
      1) налогового администрирования; </w:t>
      </w:r>
    </w:p>
    <w:bookmarkEnd w:id="38372"/>
    <w:bookmarkStart w:name="z38884" w:id="38373"/>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8373"/>
    <w:bookmarkStart w:name="z38885" w:id="38374"/>
    <w:p>
      <w:pPr>
        <w:spacing w:after="0"/>
        <w:ind w:left="0"/>
        <w:jc w:val="both"/>
      </w:pPr>
      <w:r>
        <w:rPr>
          <w:rFonts w:ascii="Times New Roman"/>
          <w:b w:val="false"/>
          <w:i w:val="false"/>
          <w:color w:val="000000"/>
          <w:sz w:val="28"/>
        </w:rPr>
        <w:t xml:space="preserve">
      3) оборота нефтепродуктов и биотоплива; </w:t>
      </w:r>
    </w:p>
    <w:bookmarkEnd w:id="38374"/>
    <w:bookmarkStart w:name="z38886" w:id="38375"/>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8375"/>
    <w:bookmarkStart w:name="z38887" w:id="38376"/>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8376"/>
    <w:bookmarkStart w:name="z38888" w:id="38377"/>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8377"/>
    <w:bookmarkStart w:name="z38889" w:id="38378"/>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8378"/>
    <w:bookmarkStart w:name="z38890" w:id="38379"/>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8379"/>
    <w:bookmarkStart w:name="z38891" w:id="38380"/>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8380"/>
    <w:bookmarkStart w:name="z38892" w:id="38381"/>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8381"/>
    <w:bookmarkStart w:name="z38893" w:id="38382"/>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8382"/>
    <w:bookmarkStart w:name="z38894" w:id="38383"/>
    <w:p>
      <w:pPr>
        <w:spacing w:after="0"/>
        <w:ind w:left="0"/>
        <w:jc w:val="both"/>
      </w:pPr>
      <w:r>
        <w:rPr>
          <w:rFonts w:ascii="Times New Roman"/>
          <w:b w:val="false"/>
          <w:i w:val="false"/>
          <w:color w:val="000000"/>
          <w:sz w:val="28"/>
        </w:rPr>
        <w:t xml:space="preserve">
      8. Местонахождение Управления: почтовый индекс 100500, Республика Казахстан, область Ұлытау, Жанааркинский район, поселок Атасу, проспект Независимости, 4. </w:t>
      </w:r>
    </w:p>
    <w:bookmarkEnd w:id="38383"/>
    <w:bookmarkStart w:name="z38895" w:id="38384"/>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Жанааркинскому району Департамента государственных доходов по области Ұлытау Комитета государственных доходов Министерства финансов Республики Казахстан".</w:t>
      </w:r>
    </w:p>
    <w:bookmarkEnd w:id="38384"/>
    <w:bookmarkStart w:name="z38896" w:id="38385"/>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8385"/>
    <w:bookmarkStart w:name="z38897" w:id="38386"/>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8386"/>
    <w:bookmarkStart w:name="z38898" w:id="38387"/>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8387"/>
    <w:bookmarkStart w:name="z38899" w:id="38388"/>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8388"/>
    <w:bookmarkStart w:name="z38900" w:id="38389"/>
    <w:p>
      <w:pPr>
        <w:spacing w:after="0"/>
        <w:ind w:left="0"/>
        <w:jc w:val="left"/>
      </w:pPr>
      <w:r>
        <w:rPr>
          <w:rFonts w:ascii="Times New Roman"/>
          <w:b/>
          <w:i w:val="false"/>
          <w:color w:val="000000"/>
        </w:rPr>
        <w:t xml:space="preserve"> Глава 2. Задачи, права и обязанности Управления</w:t>
      </w:r>
    </w:p>
    <w:bookmarkEnd w:id="38389"/>
    <w:bookmarkStart w:name="z38901" w:id="38390"/>
    <w:p>
      <w:pPr>
        <w:spacing w:after="0"/>
        <w:ind w:left="0"/>
        <w:jc w:val="both"/>
      </w:pPr>
      <w:r>
        <w:rPr>
          <w:rFonts w:ascii="Times New Roman"/>
          <w:b w:val="false"/>
          <w:i w:val="false"/>
          <w:color w:val="000000"/>
          <w:sz w:val="28"/>
        </w:rPr>
        <w:t>
      13. Задачи:</w:t>
      </w:r>
    </w:p>
    <w:bookmarkEnd w:id="38390"/>
    <w:bookmarkStart w:name="z38902" w:id="38391"/>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8391"/>
    <w:bookmarkStart w:name="z38903" w:id="38392"/>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8392"/>
    <w:bookmarkStart w:name="z38904" w:id="38393"/>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8393"/>
    <w:bookmarkStart w:name="z38905" w:id="38394"/>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8394"/>
    <w:bookmarkStart w:name="z38906" w:id="38395"/>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8395"/>
    <w:bookmarkStart w:name="z38907" w:id="38396"/>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8396"/>
    <w:bookmarkStart w:name="z38908" w:id="38397"/>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8397"/>
    <w:bookmarkStart w:name="z38909" w:id="38398"/>
    <w:p>
      <w:pPr>
        <w:spacing w:after="0"/>
        <w:ind w:left="0"/>
        <w:jc w:val="both"/>
      </w:pPr>
      <w:r>
        <w:rPr>
          <w:rFonts w:ascii="Times New Roman"/>
          <w:b w:val="false"/>
          <w:i w:val="false"/>
          <w:color w:val="000000"/>
          <w:sz w:val="28"/>
        </w:rPr>
        <w:t>
      14. Права и обязанности Управления:</w:t>
      </w:r>
    </w:p>
    <w:bookmarkEnd w:id="38398"/>
    <w:bookmarkStart w:name="z38910" w:id="38399"/>
    <w:p>
      <w:pPr>
        <w:spacing w:after="0"/>
        <w:ind w:left="0"/>
        <w:jc w:val="both"/>
      </w:pPr>
      <w:r>
        <w:rPr>
          <w:rFonts w:ascii="Times New Roman"/>
          <w:b w:val="false"/>
          <w:i w:val="false"/>
          <w:color w:val="000000"/>
          <w:sz w:val="28"/>
        </w:rPr>
        <w:t>
      1) права:</w:t>
      </w:r>
    </w:p>
    <w:bookmarkEnd w:id="38399"/>
    <w:bookmarkStart w:name="z38911" w:id="38400"/>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8400"/>
    <w:bookmarkStart w:name="z38912" w:id="38401"/>
    <w:p>
      <w:pPr>
        <w:spacing w:after="0"/>
        <w:ind w:left="0"/>
        <w:jc w:val="both"/>
      </w:pPr>
      <w:r>
        <w:rPr>
          <w:rFonts w:ascii="Times New Roman"/>
          <w:b w:val="false"/>
          <w:i w:val="false"/>
          <w:color w:val="000000"/>
          <w:sz w:val="28"/>
        </w:rPr>
        <w:t>
      требовать от налогоплательщика (налогового агента):</w:t>
      </w:r>
    </w:p>
    <w:bookmarkEnd w:id="38401"/>
    <w:bookmarkStart w:name="z38913" w:id="38402"/>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8402"/>
    <w:bookmarkStart w:name="z38914" w:id="38403"/>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8403"/>
    <w:bookmarkStart w:name="z38915" w:id="38404"/>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8404"/>
    <w:bookmarkStart w:name="z38916" w:id="38405"/>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8405"/>
    <w:bookmarkStart w:name="z38917" w:id="38406"/>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8406"/>
    <w:bookmarkStart w:name="z38918" w:id="38407"/>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8407"/>
    <w:bookmarkStart w:name="z38919" w:id="38408"/>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8408"/>
    <w:bookmarkStart w:name="z38920" w:id="38409"/>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8409"/>
    <w:bookmarkStart w:name="z38921" w:id="38410"/>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8410"/>
    <w:bookmarkStart w:name="z38922" w:id="38411"/>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8411"/>
    <w:bookmarkStart w:name="z38923" w:id="38412"/>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8412"/>
    <w:bookmarkStart w:name="z38924" w:id="38413"/>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8413"/>
    <w:bookmarkStart w:name="z38925" w:id="38414"/>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8414"/>
    <w:bookmarkStart w:name="z38926" w:id="38415"/>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8415"/>
    <w:bookmarkStart w:name="z38927" w:id="38416"/>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8416"/>
    <w:bookmarkStart w:name="z38928" w:id="38417"/>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8417"/>
    <w:bookmarkStart w:name="z38929" w:id="38418"/>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8418"/>
    <w:bookmarkStart w:name="z38930" w:id="38419"/>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8419"/>
    <w:bookmarkStart w:name="z38931" w:id="38420"/>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8420"/>
    <w:bookmarkStart w:name="z38932" w:id="38421"/>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8421"/>
    <w:bookmarkStart w:name="z38933" w:id="38422"/>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8422"/>
    <w:bookmarkStart w:name="z38934" w:id="38423"/>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8423"/>
    <w:bookmarkStart w:name="z38935" w:id="38424"/>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8424"/>
    <w:bookmarkStart w:name="z38936" w:id="38425"/>
    <w:p>
      <w:pPr>
        <w:spacing w:after="0"/>
        <w:ind w:left="0"/>
        <w:jc w:val="both"/>
      </w:pPr>
      <w:r>
        <w:rPr>
          <w:rFonts w:ascii="Times New Roman"/>
          <w:b w:val="false"/>
          <w:i w:val="false"/>
          <w:color w:val="000000"/>
          <w:sz w:val="28"/>
        </w:rPr>
        <w:t>
      2) обязанности:</w:t>
      </w:r>
    </w:p>
    <w:bookmarkEnd w:id="38425"/>
    <w:bookmarkStart w:name="z38937" w:id="38426"/>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8426"/>
    <w:bookmarkStart w:name="z38938" w:id="38427"/>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8427"/>
    <w:bookmarkStart w:name="z38939" w:id="38428"/>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8428"/>
    <w:bookmarkStart w:name="z38940" w:id="38429"/>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8429"/>
    <w:bookmarkStart w:name="z38941" w:id="38430"/>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8430"/>
    <w:bookmarkStart w:name="z38942" w:id="38431"/>
    <w:p>
      <w:pPr>
        <w:spacing w:after="0"/>
        <w:ind w:left="0"/>
        <w:jc w:val="both"/>
      </w:pPr>
      <w:r>
        <w:rPr>
          <w:rFonts w:ascii="Times New Roman"/>
          <w:b w:val="false"/>
          <w:i w:val="false"/>
          <w:color w:val="000000"/>
          <w:sz w:val="28"/>
        </w:rPr>
        <w:t>
      имеющих налоговую задолженность;</w:t>
      </w:r>
    </w:p>
    <w:bookmarkEnd w:id="38431"/>
    <w:bookmarkStart w:name="z38943" w:id="38432"/>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8432"/>
    <w:bookmarkStart w:name="z38944" w:id="38433"/>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8433"/>
    <w:bookmarkStart w:name="z38945" w:id="38434"/>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8434"/>
    <w:bookmarkStart w:name="z38946" w:id="38435"/>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8435"/>
    <w:bookmarkStart w:name="z38947" w:id="38436"/>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8436"/>
    <w:bookmarkStart w:name="z38948" w:id="38437"/>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8437"/>
    <w:bookmarkStart w:name="z38949" w:id="38438"/>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8438"/>
    <w:bookmarkStart w:name="z38950" w:id="38439"/>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8439"/>
    <w:bookmarkStart w:name="z38951" w:id="38440"/>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8440"/>
    <w:bookmarkStart w:name="z38952" w:id="38441"/>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8441"/>
    <w:bookmarkStart w:name="z38953" w:id="38442"/>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8442"/>
    <w:bookmarkStart w:name="z38954" w:id="38443"/>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8443"/>
    <w:bookmarkStart w:name="z38955" w:id="38444"/>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8444"/>
    <w:bookmarkStart w:name="z38956" w:id="38445"/>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8445"/>
    <w:bookmarkStart w:name="z38957" w:id="38446"/>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8446"/>
    <w:bookmarkStart w:name="z38958" w:id="38447"/>
    <w:p>
      <w:pPr>
        <w:spacing w:after="0"/>
        <w:ind w:left="0"/>
        <w:jc w:val="both"/>
      </w:pPr>
      <w:r>
        <w:rPr>
          <w:rFonts w:ascii="Times New Roman"/>
          <w:b w:val="false"/>
          <w:i w:val="false"/>
          <w:color w:val="000000"/>
          <w:sz w:val="28"/>
        </w:rPr>
        <w:t>
      защищать интересы государства;</w:t>
      </w:r>
    </w:p>
    <w:bookmarkEnd w:id="38447"/>
    <w:bookmarkStart w:name="z38959" w:id="38448"/>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8448"/>
    <w:bookmarkStart w:name="z38960" w:id="38449"/>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8449"/>
    <w:bookmarkStart w:name="z38961" w:id="38450"/>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8450"/>
    <w:bookmarkStart w:name="z38962" w:id="38451"/>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8451"/>
    <w:bookmarkStart w:name="z38963" w:id="38452"/>
    <w:p>
      <w:pPr>
        <w:spacing w:after="0"/>
        <w:ind w:left="0"/>
        <w:jc w:val="both"/>
      </w:pPr>
      <w:r>
        <w:rPr>
          <w:rFonts w:ascii="Times New Roman"/>
          <w:b w:val="false"/>
          <w:i w:val="false"/>
          <w:color w:val="000000"/>
          <w:sz w:val="28"/>
        </w:rPr>
        <w:t>
      15. Функции:</w:t>
      </w:r>
    </w:p>
    <w:bookmarkEnd w:id="38452"/>
    <w:bookmarkStart w:name="z38964" w:id="38453"/>
    <w:p>
      <w:pPr>
        <w:spacing w:after="0"/>
        <w:ind w:left="0"/>
        <w:jc w:val="both"/>
      </w:pPr>
      <w:r>
        <w:rPr>
          <w:rFonts w:ascii="Times New Roman"/>
          <w:b w:val="false"/>
          <w:i w:val="false"/>
          <w:color w:val="000000"/>
          <w:sz w:val="28"/>
        </w:rPr>
        <w:t>
      1) осуществление налогового контроля;</w:t>
      </w:r>
    </w:p>
    <w:bookmarkEnd w:id="38453"/>
    <w:bookmarkStart w:name="z38965" w:id="38454"/>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8454"/>
    <w:bookmarkStart w:name="z38966" w:id="38455"/>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8455"/>
    <w:bookmarkStart w:name="z38967" w:id="38456"/>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8456"/>
    <w:bookmarkStart w:name="z38968" w:id="38457"/>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8457"/>
    <w:bookmarkStart w:name="z38969" w:id="38458"/>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8458"/>
    <w:bookmarkStart w:name="z38970" w:id="38459"/>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8459"/>
    <w:bookmarkStart w:name="z38971" w:id="38460"/>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8460"/>
    <w:bookmarkStart w:name="z38972" w:id="38461"/>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8461"/>
    <w:bookmarkStart w:name="z38973" w:id="38462"/>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8462"/>
    <w:bookmarkStart w:name="z38974" w:id="38463"/>
    <w:p>
      <w:pPr>
        <w:spacing w:after="0"/>
        <w:ind w:left="0"/>
        <w:jc w:val="both"/>
      </w:pPr>
      <w:r>
        <w:rPr>
          <w:rFonts w:ascii="Times New Roman"/>
          <w:b w:val="false"/>
          <w:i w:val="false"/>
          <w:color w:val="000000"/>
          <w:sz w:val="28"/>
        </w:rPr>
        <w:t>
      11) осуществление налогового администрирования;</w:t>
      </w:r>
    </w:p>
    <w:bookmarkEnd w:id="38463"/>
    <w:bookmarkStart w:name="z38975" w:id="38464"/>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8464"/>
    <w:bookmarkStart w:name="z38976" w:id="38465"/>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8465"/>
    <w:bookmarkStart w:name="z38977" w:id="38466"/>
    <w:p>
      <w:pPr>
        <w:spacing w:after="0"/>
        <w:ind w:left="0"/>
        <w:jc w:val="both"/>
      </w:pPr>
      <w:r>
        <w:rPr>
          <w:rFonts w:ascii="Times New Roman"/>
          <w:b w:val="false"/>
          <w:i w:val="false"/>
          <w:color w:val="000000"/>
          <w:sz w:val="28"/>
        </w:rPr>
        <w:t>
      14) использование системы управления рисками;</w:t>
      </w:r>
    </w:p>
    <w:bookmarkEnd w:id="38466"/>
    <w:bookmarkStart w:name="z38978" w:id="38467"/>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8467"/>
    <w:bookmarkStart w:name="z38979" w:id="38468"/>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8468"/>
    <w:bookmarkStart w:name="z38980" w:id="38469"/>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8469"/>
    <w:bookmarkStart w:name="z38981" w:id="38470"/>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8470"/>
    <w:bookmarkStart w:name="z38982" w:id="38471"/>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8471"/>
    <w:bookmarkStart w:name="z38983" w:id="38472"/>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8472"/>
    <w:bookmarkStart w:name="z38984" w:id="38473"/>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8473"/>
    <w:bookmarkStart w:name="z38985" w:id="38474"/>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8474"/>
    <w:bookmarkStart w:name="z38986" w:id="38475"/>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8475"/>
    <w:bookmarkStart w:name="z38987" w:id="38476"/>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8476"/>
    <w:bookmarkStart w:name="z38988" w:id="38477"/>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8477"/>
    <w:bookmarkStart w:name="z38989" w:id="38478"/>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8478"/>
    <w:bookmarkStart w:name="z38990" w:id="38479"/>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8479"/>
    <w:bookmarkStart w:name="z38991" w:id="38480"/>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8480"/>
    <w:bookmarkStart w:name="z38992" w:id="38481"/>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8481"/>
    <w:bookmarkStart w:name="z38993" w:id="38482"/>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8482"/>
    <w:bookmarkStart w:name="z38994" w:id="38483"/>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8483"/>
    <w:bookmarkStart w:name="z38995" w:id="38484"/>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8484"/>
    <w:bookmarkStart w:name="z38996" w:id="38485"/>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8485"/>
    <w:bookmarkStart w:name="z38997" w:id="38486"/>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8486"/>
    <w:bookmarkStart w:name="z38998" w:id="38487"/>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8487"/>
    <w:bookmarkStart w:name="z38999" w:id="38488"/>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8488"/>
    <w:bookmarkStart w:name="z39000" w:id="38489"/>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8489"/>
    <w:bookmarkStart w:name="z39001" w:id="38490"/>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8490"/>
    <w:bookmarkStart w:name="z39002" w:id="38491"/>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8491"/>
    <w:bookmarkStart w:name="z39003" w:id="38492"/>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8492"/>
    <w:bookmarkStart w:name="z39004" w:id="38493"/>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8493"/>
    <w:bookmarkStart w:name="z39005" w:id="38494"/>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8494"/>
    <w:bookmarkStart w:name="z39006" w:id="38495"/>
    <w:p>
      <w:pPr>
        <w:spacing w:after="0"/>
        <w:ind w:left="0"/>
        <w:jc w:val="both"/>
      </w:pPr>
      <w:r>
        <w:rPr>
          <w:rFonts w:ascii="Times New Roman"/>
          <w:b w:val="false"/>
          <w:i w:val="false"/>
          <w:color w:val="000000"/>
          <w:sz w:val="28"/>
        </w:rPr>
        <w:t>
      18. Полномочия Руководителя Управления:</w:t>
      </w:r>
    </w:p>
    <w:bookmarkEnd w:id="38495"/>
    <w:bookmarkStart w:name="z39007" w:id="38496"/>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38496"/>
    <w:bookmarkStart w:name="z39008" w:id="38497"/>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8497"/>
    <w:bookmarkStart w:name="z39009" w:id="38498"/>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8498"/>
    <w:bookmarkStart w:name="z39010" w:id="38499"/>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8499"/>
    <w:bookmarkStart w:name="z39011" w:id="38500"/>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8500"/>
    <w:bookmarkStart w:name="z39012" w:id="38501"/>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38501"/>
    <w:bookmarkStart w:name="z39013" w:id="38502"/>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8502"/>
    <w:bookmarkStart w:name="z39014" w:id="38503"/>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8503"/>
    <w:bookmarkStart w:name="z39015" w:id="38504"/>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8504"/>
    <w:bookmarkStart w:name="z39016" w:id="38505"/>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8505"/>
    <w:bookmarkStart w:name="z39017" w:id="38506"/>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8506"/>
    <w:bookmarkStart w:name="z39018" w:id="38507"/>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8507"/>
    <w:bookmarkStart w:name="z39019" w:id="38508"/>
    <w:p>
      <w:pPr>
        <w:spacing w:after="0"/>
        <w:ind w:left="0"/>
        <w:jc w:val="left"/>
      </w:pPr>
      <w:r>
        <w:rPr>
          <w:rFonts w:ascii="Times New Roman"/>
          <w:b/>
          <w:i w:val="false"/>
          <w:color w:val="000000"/>
        </w:rPr>
        <w:t xml:space="preserve"> Глава 4. Имущество Управления</w:t>
      </w:r>
    </w:p>
    <w:bookmarkEnd w:id="38508"/>
    <w:bookmarkStart w:name="z39020" w:id="38509"/>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38509"/>
    <w:bookmarkStart w:name="z39021" w:id="38510"/>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8510"/>
    <w:bookmarkStart w:name="z39022" w:id="38511"/>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38511"/>
    <w:bookmarkStart w:name="z39023" w:id="38512"/>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8512"/>
    <w:bookmarkStart w:name="z39024" w:id="38513"/>
    <w:p>
      <w:pPr>
        <w:spacing w:after="0"/>
        <w:ind w:left="0"/>
        <w:jc w:val="left"/>
      </w:pPr>
      <w:r>
        <w:rPr>
          <w:rFonts w:ascii="Times New Roman"/>
          <w:b/>
          <w:i w:val="false"/>
          <w:color w:val="000000"/>
        </w:rPr>
        <w:t xml:space="preserve"> Глава 5. Реорганизация и упразднение Управления</w:t>
      </w:r>
    </w:p>
    <w:bookmarkEnd w:id="38513"/>
    <w:bookmarkStart w:name="z39025" w:id="38514"/>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385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245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государственных доходов</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июля 2022 года № 496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272 к приказу</w:t>
            </w:r>
            <w:r>
              <w:br/>
            </w:r>
            <w:r>
              <w:rPr>
                <w:rFonts w:ascii="Times New Roman"/>
                <w:b w:val="false"/>
                <w:i w:val="false"/>
                <w:color w:val="000000"/>
                <w:sz w:val="20"/>
              </w:rPr>
              <w:t xml:space="preserve">Председателя Комитета </w:t>
            </w:r>
            <w:r>
              <w:br/>
            </w:r>
            <w:r>
              <w:rPr>
                <w:rFonts w:ascii="Times New Roman"/>
                <w:b w:val="false"/>
                <w:i w:val="false"/>
                <w:color w:val="000000"/>
                <w:sz w:val="20"/>
              </w:rPr>
              <w:t xml:space="preserve">государственных доходов </w:t>
            </w:r>
            <w:r>
              <w:br/>
            </w:r>
            <w:r>
              <w:rPr>
                <w:rFonts w:ascii="Times New Roman"/>
                <w:b w:val="false"/>
                <w:i w:val="false"/>
                <w:color w:val="000000"/>
                <w:sz w:val="20"/>
              </w:rPr>
              <w:t>Министерства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7 сентября 2016 года № 522</w:t>
            </w:r>
          </w:p>
        </w:tc>
      </w:tr>
    </w:tbl>
    <w:bookmarkStart w:name="z39028" w:id="38515"/>
    <w:p>
      <w:pPr>
        <w:spacing w:after="0"/>
        <w:ind w:left="0"/>
        <w:jc w:val="left"/>
      </w:pPr>
      <w:r>
        <w:rPr>
          <w:rFonts w:ascii="Times New Roman"/>
          <w:b/>
          <w:i w:val="false"/>
          <w:color w:val="000000"/>
        </w:rPr>
        <w:t xml:space="preserve"> Положение об Управлении государственных доходов по Улытаускому району Департамента государственных доходов по области Ұлытау Комитета государственных доходов Министерства финансов Республики Казахстан</w:t>
      </w:r>
    </w:p>
    <w:bookmarkEnd w:id="38515"/>
    <w:bookmarkStart w:name="z39029" w:id="38516"/>
    <w:p>
      <w:pPr>
        <w:spacing w:after="0"/>
        <w:ind w:left="0"/>
        <w:jc w:val="left"/>
      </w:pPr>
      <w:r>
        <w:rPr>
          <w:rFonts w:ascii="Times New Roman"/>
          <w:b/>
          <w:i w:val="false"/>
          <w:color w:val="000000"/>
        </w:rPr>
        <w:t xml:space="preserve"> Глава 1. Общие положения</w:t>
      </w:r>
    </w:p>
    <w:bookmarkEnd w:id="38516"/>
    <w:bookmarkStart w:name="z39030" w:id="38517"/>
    <w:p>
      <w:pPr>
        <w:spacing w:after="0"/>
        <w:ind w:left="0"/>
        <w:jc w:val="both"/>
      </w:pPr>
      <w:r>
        <w:rPr>
          <w:rFonts w:ascii="Times New Roman"/>
          <w:b w:val="false"/>
          <w:i w:val="false"/>
          <w:color w:val="000000"/>
          <w:sz w:val="28"/>
        </w:rPr>
        <w:t>
      1. Управление государственных доходов по Улытаускому району Департамента государственных доходов по области Ұлытау Комитета государственных доходов Министерства финансов Республики Казахстан (далее – Управление) является территориальным органом Департамента государственных доходов по области Ұлытау Комитета государственных доходов Министерства финансов Республики Казахстан (далее – Департамент), уполномоченным на выполнение функций государственного управления и контроля в сферах:</w:t>
      </w:r>
    </w:p>
    <w:bookmarkEnd w:id="38517"/>
    <w:bookmarkStart w:name="z39031" w:id="38518"/>
    <w:p>
      <w:pPr>
        <w:spacing w:after="0"/>
        <w:ind w:left="0"/>
        <w:jc w:val="both"/>
      </w:pPr>
      <w:r>
        <w:rPr>
          <w:rFonts w:ascii="Times New Roman"/>
          <w:b w:val="false"/>
          <w:i w:val="false"/>
          <w:color w:val="000000"/>
          <w:sz w:val="28"/>
        </w:rPr>
        <w:t xml:space="preserve">
      1) налогового администрирования; </w:t>
      </w:r>
    </w:p>
    <w:bookmarkEnd w:id="38518"/>
    <w:bookmarkStart w:name="z39032" w:id="38519"/>
    <w:p>
      <w:pPr>
        <w:spacing w:after="0"/>
        <w:ind w:left="0"/>
        <w:jc w:val="both"/>
      </w:pPr>
      <w:r>
        <w:rPr>
          <w:rFonts w:ascii="Times New Roman"/>
          <w:b w:val="false"/>
          <w:i w:val="false"/>
          <w:color w:val="000000"/>
          <w:sz w:val="28"/>
        </w:rPr>
        <w:t xml:space="preserve">
      2) государственного регулирования производства и оборота этилового спирта, алкогольной продукции и табачных изделий; </w:t>
      </w:r>
    </w:p>
    <w:bookmarkEnd w:id="38519"/>
    <w:bookmarkStart w:name="z39033" w:id="38520"/>
    <w:p>
      <w:pPr>
        <w:spacing w:after="0"/>
        <w:ind w:left="0"/>
        <w:jc w:val="both"/>
      </w:pPr>
      <w:r>
        <w:rPr>
          <w:rFonts w:ascii="Times New Roman"/>
          <w:b w:val="false"/>
          <w:i w:val="false"/>
          <w:color w:val="000000"/>
          <w:sz w:val="28"/>
        </w:rPr>
        <w:t xml:space="preserve">
      3) оборота нефтепродуктов и биотоплива; </w:t>
      </w:r>
    </w:p>
    <w:bookmarkEnd w:id="38520"/>
    <w:bookmarkStart w:name="z39034" w:id="38521"/>
    <w:p>
      <w:pPr>
        <w:spacing w:after="0"/>
        <w:ind w:left="0"/>
        <w:jc w:val="both"/>
      </w:pPr>
      <w:r>
        <w:rPr>
          <w:rFonts w:ascii="Times New Roman"/>
          <w:b w:val="false"/>
          <w:i w:val="false"/>
          <w:color w:val="000000"/>
          <w:sz w:val="28"/>
        </w:rPr>
        <w:t>
      4) государственного регулирования в области реабилитации и банкротства (за исключением казенных предприятий, учреждений, банков, страховых (перестраховочных) организаций и накопительных пенсионных фондов);</w:t>
      </w:r>
    </w:p>
    <w:bookmarkEnd w:id="38521"/>
    <w:bookmarkStart w:name="z39035" w:id="38522"/>
    <w:p>
      <w:pPr>
        <w:spacing w:after="0"/>
        <w:ind w:left="0"/>
        <w:jc w:val="both"/>
      </w:pPr>
      <w:r>
        <w:rPr>
          <w:rFonts w:ascii="Times New Roman"/>
          <w:b w:val="false"/>
          <w:i w:val="false"/>
          <w:color w:val="000000"/>
          <w:sz w:val="28"/>
        </w:rPr>
        <w:t>
      5) в других сферах, отнесенных к компетенции Управления действующим законодательством.</w:t>
      </w:r>
    </w:p>
    <w:bookmarkEnd w:id="38522"/>
    <w:bookmarkStart w:name="z39036" w:id="38523"/>
    <w:p>
      <w:pPr>
        <w:spacing w:after="0"/>
        <w:ind w:left="0"/>
        <w:jc w:val="both"/>
      </w:pPr>
      <w:r>
        <w:rPr>
          <w:rFonts w:ascii="Times New Roman"/>
          <w:b w:val="false"/>
          <w:i w:val="false"/>
          <w:color w:val="000000"/>
          <w:sz w:val="28"/>
        </w:rPr>
        <w:t xml:space="preserve">
      2. Управление осуществляет свою деятельность в соответствии с </w:t>
      </w:r>
      <w:r>
        <w:rPr>
          <w:rFonts w:ascii="Times New Roman"/>
          <w:b w:val="false"/>
          <w:i w:val="false"/>
          <w:color w:val="000000"/>
          <w:sz w:val="28"/>
        </w:rPr>
        <w:t>Конституцией</w:t>
      </w:r>
      <w:r>
        <w:rPr>
          <w:rFonts w:ascii="Times New Roman"/>
          <w:b w:val="false"/>
          <w:i w:val="false"/>
          <w:color w:val="000000"/>
          <w:sz w:val="28"/>
        </w:rPr>
        <w:t xml:space="preserve"> и законами Республики Казахстан, актами Президента и Правительства Республики Казахстан, иными нормативными правовыми актами, а также настоящим Положением. </w:t>
      </w:r>
    </w:p>
    <w:bookmarkEnd w:id="38523"/>
    <w:bookmarkStart w:name="z39037" w:id="38524"/>
    <w:p>
      <w:pPr>
        <w:spacing w:after="0"/>
        <w:ind w:left="0"/>
        <w:jc w:val="both"/>
      </w:pPr>
      <w:r>
        <w:rPr>
          <w:rFonts w:ascii="Times New Roman"/>
          <w:b w:val="false"/>
          <w:i w:val="false"/>
          <w:color w:val="000000"/>
          <w:sz w:val="28"/>
        </w:rPr>
        <w:t>
      3. Управление является юридическим лицом в организационно-правовой форме республиканского государственного учреждения, имеет печати и штампы со своим наименованием на казахском языке, бланки установленного образца, а также в соответствии с законодательством Республики Казахстан, счета в органах казначейства.</w:t>
      </w:r>
    </w:p>
    <w:bookmarkEnd w:id="38524"/>
    <w:bookmarkStart w:name="z39038" w:id="38525"/>
    <w:p>
      <w:pPr>
        <w:spacing w:after="0"/>
        <w:ind w:left="0"/>
        <w:jc w:val="both"/>
      </w:pPr>
      <w:r>
        <w:rPr>
          <w:rFonts w:ascii="Times New Roman"/>
          <w:b w:val="false"/>
          <w:i w:val="false"/>
          <w:color w:val="000000"/>
          <w:sz w:val="28"/>
        </w:rPr>
        <w:t xml:space="preserve">
      4. Управление вступает в гражданско-правовые отношения от собственного имени. </w:t>
      </w:r>
    </w:p>
    <w:bookmarkEnd w:id="38525"/>
    <w:bookmarkStart w:name="z39039" w:id="38526"/>
    <w:p>
      <w:pPr>
        <w:spacing w:after="0"/>
        <w:ind w:left="0"/>
        <w:jc w:val="both"/>
      </w:pPr>
      <w:r>
        <w:rPr>
          <w:rFonts w:ascii="Times New Roman"/>
          <w:b w:val="false"/>
          <w:i w:val="false"/>
          <w:color w:val="000000"/>
          <w:sz w:val="28"/>
        </w:rPr>
        <w:t xml:space="preserve">
      5. Управление имеет право выступать стороной гражданско-правовых отношений от имени государства, если оно уполномочено на это в соответствии с законодательством Республики Казахстан. </w:t>
      </w:r>
    </w:p>
    <w:bookmarkEnd w:id="38526"/>
    <w:bookmarkStart w:name="z39040" w:id="38527"/>
    <w:p>
      <w:pPr>
        <w:spacing w:after="0"/>
        <w:ind w:left="0"/>
        <w:jc w:val="both"/>
      </w:pPr>
      <w:r>
        <w:rPr>
          <w:rFonts w:ascii="Times New Roman"/>
          <w:b w:val="false"/>
          <w:i w:val="false"/>
          <w:color w:val="000000"/>
          <w:sz w:val="28"/>
        </w:rPr>
        <w:t xml:space="preserve">
      6. Управление по вопросам своей компетенции в установленном законодательством порядке принимает решения, оформляемые приказами руководителя Управления и другими актами, предусмотренными законодательством Республики Казахстан. </w:t>
      </w:r>
    </w:p>
    <w:bookmarkEnd w:id="38527"/>
    <w:bookmarkStart w:name="z39041" w:id="38528"/>
    <w:p>
      <w:pPr>
        <w:spacing w:after="0"/>
        <w:ind w:left="0"/>
        <w:jc w:val="both"/>
      </w:pPr>
      <w:r>
        <w:rPr>
          <w:rFonts w:ascii="Times New Roman"/>
          <w:b w:val="false"/>
          <w:i w:val="false"/>
          <w:color w:val="000000"/>
          <w:sz w:val="28"/>
        </w:rPr>
        <w:t xml:space="preserve">
      7. Структура и лимит штатной численности Управления утверждаются в соответствии с законодательством Республики Казахстан. </w:t>
      </w:r>
    </w:p>
    <w:bookmarkEnd w:id="38528"/>
    <w:bookmarkStart w:name="z39042" w:id="38529"/>
    <w:p>
      <w:pPr>
        <w:spacing w:after="0"/>
        <w:ind w:left="0"/>
        <w:jc w:val="both"/>
      </w:pPr>
      <w:r>
        <w:rPr>
          <w:rFonts w:ascii="Times New Roman"/>
          <w:b w:val="false"/>
          <w:i w:val="false"/>
          <w:color w:val="000000"/>
          <w:sz w:val="28"/>
        </w:rPr>
        <w:t xml:space="preserve">
      8. Местонахождение Управления: почтовый индекс 101500, Республика Казахстан, область Ұлытау, Улытауский район, село Улытау, улица Абая, 36. </w:t>
      </w:r>
    </w:p>
    <w:bookmarkEnd w:id="38529"/>
    <w:bookmarkStart w:name="z39043" w:id="38530"/>
    <w:p>
      <w:pPr>
        <w:spacing w:after="0"/>
        <w:ind w:left="0"/>
        <w:jc w:val="both"/>
      </w:pPr>
      <w:r>
        <w:rPr>
          <w:rFonts w:ascii="Times New Roman"/>
          <w:b w:val="false"/>
          <w:i w:val="false"/>
          <w:color w:val="000000"/>
          <w:sz w:val="28"/>
        </w:rPr>
        <w:t>
      9. Полное наименование Управления: Республиканское государственное учреждение "Управление государственных доходов по Улытаускому району Департамента государственных доходов по области Ұлытау Комитета государственных доходов Министерства финансов Республики Казахстан".</w:t>
      </w:r>
    </w:p>
    <w:bookmarkEnd w:id="38530"/>
    <w:bookmarkStart w:name="z39044" w:id="38531"/>
    <w:p>
      <w:pPr>
        <w:spacing w:after="0"/>
        <w:ind w:left="0"/>
        <w:jc w:val="both"/>
      </w:pPr>
      <w:r>
        <w:rPr>
          <w:rFonts w:ascii="Times New Roman"/>
          <w:b w:val="false"/>
          <w:i w:val="false"/>
          <w:color w:val="000000"/>
          <w:sz w:val="28"/>
        </w:rPr>
        <w:t>
      10. Настоящее Положение является учредительным документом Управления.</w:t>
      </w:r>
    </w:p>
    <w:bookmarkEnd w:id="38531"/>
    <w:bookmarkStart w:name="z39045" w:id="38532"/>
    <w:p>
      <w:pPr>
        <w:spacing w:after="0"/>
        <w:ind w:left="0"/>
        <w:jc w:val="both"/>
      </w:pPr>
      <w:r>
        <w:rPr>
          <w:rFonts w:ascii="Times New Roman"/>
          <w:b w:val="false"/>
          <w:i w:val="false"/>
          <w:color w:val="000000"/>
          <w:sz w:val="28"/>
        </w:rPr>
        <w:t>
      11. Финансирование деятельности Управления осуществляется из республиканского бюджета.</w:t>
      </w:r>
    </w:p>
    <w:bookmarkEnd w:id="38532"/>
    <w:bookmarkStart w:name="z39046" w:id="38533"/>
    <w:p>
      <w:pPr>
        <w:spacing w:after="0"/>
        <w:ind w:left="0"/>
        <w:jc w:val="both"/>
      </w:pPr>
      <w:r>
        <w:rPr>
          <w:rFonts w:ascii="Times New Roman"/>
          <w:b w:val="false"/>
          <w:i w:val="false"/>
          <w:color w:val="000000"/>
          <w:sz w:val="28"/>
        </w:rPr>
        <w:t>
      12. Управлению запрещается вступать в договорные отношения с субъектами предпринимательства на предмет выполнения обязанностей, являющихся полномочиями Управления.</w:t>
      </w:r>
    </w:p>
    <w:bookmarkEnd w:id="38533"/>
    <w:bookmarkStart w:name="z39047" w:id="38534"/>
    <w:p>
      <w:pPr>
        <w:spacing w:after="0"/>
        <w:ind w:left="0"/>
        <w:jc w:val="both"/>
      </w:pPr>
      <w:r>
        <w:rPr>
          <w:rFonts w:ascii="Times New Roman"/>
          <w:b w:val="false"/>
          <w:i w:val="false"/>
          <w:color w:val="000000"/>
          <w:sz w:val="28"/>
        </w:rPr>
        <w:t>
      Если Управлению законодательными актами предоставлено право осуществлять приносящую доходы деятельность, то доходы, полученные от такой деятельности, направляются в бюджет государства.</w:t>
      </w:r>
    </w:p>
    <w:bookmarkEnd w:id="38534"/>
    <w:bookmarkStart w:name="z39048" w:id="38535"/>
    <w:p>
      <w:pPr>
        <w:spacing w:after="0"/>
        <w:ind w:left="0"/>
        <w:jc w:val="left"/>
      </w:pPr>
      <w:r>
        <w:rPr>
          <w:rFonts w:ascii="Times New Roman"/>
          <w:b/>
          <w:i w:val="false"/>
          <w:color w:val="000000"/>
        </w:rPr>
        <w:t xml:space="preserve"> Глава 2. Задачи, права и обязанности Управления</w:t>
      </w:r>
    </w:p>
    <w:bookmarkEnd w:id="38535"/>
    <w:bookmarkStart w:name="z39049" w:id="38536"/>
    <w:p>
      <w:pPr>
        <w:spacing w:after="0"/>
        <w:ind w:left="0"/>
        <w:jc w:val="both"/>
      </w:pPr>
      <w:r>
        <w:rPr>
          <w:rFonts w:ascii="Times New Roman"/>
          <w:b w:val="false"/>
          <w:i w:val="false"/>
          <w:color w:val="000000"/>
          <w:sz w:val="28"/>
        </w:rPr>
        <w:t>
      13. Задачи:</w:t>
      </w:r>
    </w:p>
    <w:bookmarkEnd w:id="38536"/>
    <w:bookmarkStart w:name="z39050" w:id="38537"/>
    <w:p>
      <w:pPr>
        <w:spacing w:after="0"/>
        <w:ind w:left="0"/>
        <w:jc w:val="both"/>
      </w:pPr>
      <w:r>
        <w:rPr>
          <w:rFonts w:ascii="Times New Roman"/>
          <w:b w:val="false"/>
          <w:i w:val="false"/>
          <w:color w:val="000000"/>
          <w:sz w:val="28"/>
        </w:rPr>
        <w:t xml:space="preserve">
      1) обеспечение исполнения налогового и иного законодательства Республики Казахстан, контроль за соблюдением которого возложен на органы государственных доходов, таможенного законодательства Евразийского экономического союза (далее – ЕАЭС); </w:t>
      </w:r>
    </w:p>
    <w:bookmarkEnd w:id="38537"/>
    <w:bookmarkStart w:name="z39051" w:id="38538"/>
    <w:p>
      <w:pPr>
        <w:spacing w:after="0"/>
        <w:ind w:left="0"/>
        <w:jc w:val="both"/>
      </w:pPr>
      <w:r>
        <w:rPr>
          <w:rFonts w:ascii="Times New Roman"/>
          <w:b w:val="false"/>
          <w:i w:val="false"/>
          <w:color w:val="000000"/>
          <w:sz w:val="28"/>
        </w:rPr>
        <w:t>
      2) обеспечение полноты и своевременности поступления налогов и других обязательных платежей в бюджет;</w:t>
      </w:r>
    </w:p>
    <w:bookmarkEnd w:id="38538"/>
    <w:bookmarkStart w:name="z39052" w:id="38539"/>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w:t>
      </w:r>
    </w:p>
    <w:bookmarkEnd w:id="38539"/>
    <w:bookmarkStart w:name="z39053" w:id="38540"/>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38540"/>
    <w:bookmarkStart w:name="z39054" w:id="38541"/>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38541"/>
    <w:bookmarkStart w:name="z39055" w:id="38542"/>
    <w:p>
      <w:pPr>
        <w:spacing w:after="0"/>
        <w:ind w:left="0"/>
        <w:jc w:val="both"/>
      </w:pPr>
      <w:r>
        <w:rPr>
          <w:rFonts w:ascii="Times New Roman"/>
          <w:b w:val="false"/>
          <w:i w:val="false"/>
          <w:color w:val="000000"/>
          <w:sz w:val="28"/>
        </w:rPr>
        <w:t>
      6) 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bookmarkEnd w:id="38542"/>
    <w:bookmarkStart w:name="z39056" w:id="38543"/>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38543"/>
    <w:bookmarkStart w:name="z39057" w:id="38544"/>
    <w:p>
      <w:pPr>
        <w:spacing w:after="0"/>
        <w:ind w:left="0"/>
        <w:jc w:val="both"/>
      </w:pPr>
      <w:r>
        <w:rPr>
          <w:rFonts w:ascii="Times New Roman"/>
          <w:b w:val="false"/>
          <w:i w:val="false"/>
          <w:color w:val="000000"/>
          <w:sz w:val="28"/>
        </w:rPr>
        <w:t>
      14. Права и обязанности Управления:</w:t>
      </w:r>
    </w:p>
    <w:bookmarkEnd w:id="38544"/>
    <w:bookmarkStart w:name="z39058" w:id="38545"/>
    <w:p>
      <w:pPr>
        <w:spacing w:after="0"/>
        <w:ind w:left="0"/>
        <w:jc w:val="both"/>
      </w:pPr>
      <w:r>
        <w:rPr>
          <w:rFonts w:ascii="Times New Roman"/>
          <w:b w:val="false"/>
          <w:i w:val="false"/>
          <w:color w:val="000000"/>
          <w:sz w:val="28"/>
        </w:rPr>
        <w:t>
      1) права:</w:t>
      </w:r>
    </w:p>
    <w:bookmarkEnd w:id="38545"/>
    <w:bookmarkStart w:name="z39059" w:id="38546"/>
    <w:p>
      <w:pPr>
        <w:spacing w:after="0"/>
        <w:ind w:left="0"/>
        <w:jc w:val="both"/>
      </w:pPr>
      <w:r>
        <w:rPr>
          <w:rFonts w:ascii="Times New Roman"/>
          <w:b w:val="false"/>
          <w:i w:val="false"/>
          <w:color w:val="000000"/>
          <w:sz w:val="28"/>
        </w:rPr>
        <w:t>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38546"/>
    <w:bookmarkStart w:name="z39060" w:id="38547"/>
    <w:p>
      <w:pPr>
        <w:spacing w:after="0"/>
        <w:ind w:left="0"/>
        <w:jc w:val="both"/>
      </w:pPr>
      <w:r>
        <w:rPr>
          <w:rFonts w:ascii="Times New Roman"/>
          <w:b w:val="false"/>
          <w:i w:val="false"/>
          <w:color w:val="000000"/>
          <w:sz w:val="28"/>
        </w:rPr>
        <w:t>
      требовать от налогоплательщика (налогового агента):</w:t>
      </w:r>
    </w:p>
    <w:bookmarkEnd w:id="38547"/>
    <w:bookmarkStart w:name="z39061" w:id="38548"/>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38548"/>
    <w:bookmarkStart w:name="z39062" w:id="38549"/>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38549"/>
    <w:bookmarkStart w:name="z39063" w:id="38550"/>
    <w:p>
      <w:pPr>
        <w:spacing w:after="0"/>
        <w:ind w:left="0"/>
        <w:jc w:val="both"/>
      </w:pPr>
      <w:r>
        <w:rPr>
          <w:rFonts w:ascii="Times New Roman"/>
          <w:b w:val="false"/>
          <w:i w:val="false"/>
          <w:color w:val="000000"/>
          <w:sz w:val="28"/>
        </w:rPr>
        <w:t>
      осуществлять в целях модернизации и совершенствования налогового администрирования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38550"/>
    <w:bookmarkStart w:name="z39064" w:id="38551"/>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налоговым законодательством Республики Казахстан;</w:t>
      </w:r>
    </w:p>
    <w:bookmarkEnd w:id="38551"/>
    <w:bookmarkStart w:name="z39065" w:id="38552"/>
    <w:p>
      <w:pPr>
        <w:spacing w:after="0"/>
        <w:ind w:left="0"/>
        <w:jc w:val="both"/>
      </w:pPr>
      <w:r>
        <w:rPr>
          <w:rFonts w:ascii="Times New Roman"/>
          <w:b w:val="false"/>
          <w:i w:val="false"/>
          <w:color w:val="000000"/>
          <w:sz w:val="28"/>
        </w:rPr>
        <w:t>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определенных налоговым законодательством Республики Казахстан;</w:t>
      </w:r>
    </w:p>
    <w:bookmarkEnd w:id="38552"/>
    <w:bookmarkStart w:name="z39066" w:id="38553"/>
    <w:p>
      <w:pPr>
        <w:spacing w:after="0"/>
        <w:ind w:left="0"/>
        <w:jc w:val="both"/>
      </w:pPr>
      <w:r>
        <w:rPr>
          <w:rFonts w:ascii="Times New Roman"/>
          <w:b w:val="false"/>
          <w:i w:val="false"/>
          <w:color w:val="000000"/>
          <w:sz w:val="28"/>
        </w:rPr>
        <w:t>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38553"/>
    <w:bookmarkStart w:name="z39067" w:id="38554"/>
    <w:p>
      <w:pPr>
        <w:spacing w:after="0"/>
        <w:ind w:left="0"/>
        <w:jc w:val="both"/>
      </w:pPr>
      <w:r>
        <w:rPr>
          <w:rFonts w:ascii="Times New Roman"/>
          <w:b w:val="false"/>
          <w:i w:val="false"/>
          <w:color w:val="000000"/>
          <w:sz w:val="28"/>
        </w:rPr>
        <w:t>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p>
    <w:bookmarkEnd w:id="38554"/>
    <w:bookmarkStart w:name="z39068" w:id="38555"/>
    <w:p>
      <w:pPr>
        <w:spacing w:after="0"/>
        <w:ind w:left="0"/>
        <w:jc w:val="both"/>
      </w:pPr>
      <w:r>
        <w:rPr>
          <w:rFonts w:ascii="Times New Roman"/>
          <w:b w:val="false"/>
          <w:i w:val="false"/>
          <w:color w:val="000000"/>
          <w:sz w:val="28"/>
        </w:rPr>
        <w:t>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p>
    <w:bookmarkEnd w:id="38555"/>
    <w:bookmarkStart w:name="z39069" w:id="38556"/>
    <w:p>
      <w:pPr>
        <w:spacing w:after="0"/>
        <w:ind w:left="0"/>
        <w:jc w:val="both"/>
      </w:pPr>
      <w:r>
        <w:rPr>
          <w:rFonts w:ascii="Times New Roman"/>
          <w:b w:val="false"/>
          <w:i w:val="false"/>
          <w:color w:val="000000"/>
          <w:sz w:val="28"/>
        </w:rPr>
        <w:t>
      осуществлять научно-исследовательскую, учебную, издательскую деятельность в порядке, установленном законодательством Республики Казахстан;</w:t>
      </w:r>
    </w:p>
    <w:bookmarkEnd w:id="38556"/>
    <w:bookmarkStart w:name="z39070" w:id="38557"/>
    <w:p>
      <w:pPr>
        <w:spacing w:after="0"/>
        <w:ind w:left="0"/>
        <w:jc w:val="both"/>
      </w:pPr>
      <w:r>
        <w:rPr>
          <w:rFonts w:ascii="Times New Roman"/>
          <w:b w:val="false"/>
          <w:i w:val="false"/>
          <w:color w:val="000000"/>
          <w:sz w:val="28"/>
        </w:rPr>
        <w:t>
      взаимодействовать с государственными органами, обеспечивая взаимный обмен информацией, в том числе электронным способом в порядке, установленном законодательством Республики Казахстан;</w:t>
      </w:r>
    </w:p>
    <w:bookmarkEnd w:id="38557"/>
    <w:bookmarkStart w:name="z39071" w:id="38558"/>
    <w:p>
      <w:pPr>
        <w:spacing w:after="0"/>
        <w:ind w:left="0"/>
        <w:jc w:val="both"/>
      </w:pPr>
      <w:r>
        <w:rPr>
          <w:rFonts w:ascii="Times New Roman"/>
          <w:b w:val="false"/>
          <w:i w:val="false"/>
          <w:color w:val="000000"/>
          <w:sz w:val="28"/>
        </w:rPr>
        <w:t>
      организовывать и проводить мероприятия по повышению налоговой культуры и информированности общества по вопросам налогового законодательства Республики Казахстан;</w:t>
      </w:r>
    </w:p>
    <w:bookmarkEnd w:id="38558"/>
    <w:bookmarkStart w:name="z39072" w:id="38559"/>
    <w:p>
      <w:pPr>
        <w:spacing w:after="0"/>
        <w:ind w:left="0"/>
        <w:jc w:val="both"/>
      </w:pPr>
      <w:r>
        <w:rPr>
          <w:rFonts w:ascii="Times New Roman"/>
          <w:b w:val="false"/>
          <w:i w:val="false"/>
          <w:color w:val="000000"/>
          <w:sz w:val="28"/>
        </w:rPr>
        <w:t>
      анализировать и обобщать практику применения налогового законодательства в Республике Казахстан и зарубежных государствах, а также вносить предложения по совершенствованию налогового законодательства Республики Казахстан;</w:t>
      </w:r>
    </w:p>
    <w:bookmarkEnd w:id="38559"/>
    <w:bookmarkStart w:name="z39073" w:id="38560"/>
    <w:p>
      <w:pPr>
        <w:spacing w:after="0"/>
        <w:ind w:left="0"/>
        <w:jc w:val="both"/>
      </w:pPr>
      <w:r>
        <w:rPr>
          <w:rFonts w:ascii="Times New Roman"/>
          <w:b w:val="false"/>
          <w:i w:val="false"/>
          <w:color w:val="000000"/>
          <w:sz w:val="28"/>
        </w:rPr>
        <w:t>
      давать разъяснения и комментарии по применению действующего законодательства по вопросам, входящим в компетенцию Управления;</w:t>
      </w:r>
    </w:p>
    <w:bookmarkEnd w:id="38560"/>
    <w:bookmarkStart w:name="z39074" w:id="38561"/>
    <w:p>
      <w:pPr>
        <w:spacing w:after="0"/>
        <w:ind w:left="0"/>
        <w:jc w:val="both"/>
      </w:pPr>
      <w:r>
        <w:rPr>
          <w:rFonts w:ascii="Times New Roman"/>
          <w:b w:val="false"/>
          <w:i w:val="false"/>
          <w:color w:val="000000"/>
          <w:sz w:val="28"/>
        </w:rPr>
        <w:t>
      направлять уведомления об устранении нарушений по результатам камерального контроля деятельности администратора, а также об устранении нарушений, выявленных по результатам проверки деятельности предыдущего администратора, отстраненного за эти нарушения;</w:t>
      </w:r>
    </w:p>
    <w:bookmarkEnd w:id="38561"/>
    <w:bookmarkStart w:name="z39075" w:id="38562"/>
    <w:p>
      <w:pPr>
        <w:spacing w:after="0"/>
        <w:ind w:left="0"/>
        <w:jc w:val="both"/>
      </w:pPr>
      <w:r>
        <w:rPr>
          <w:rFonts w:ascii="Times New Roman"/>
          <w:b w:val="false"/>
          <w:i w:val="false"/>
          <w:color w:val="000000"/>
          <w:sz w:val="28"/>
        </w:rPr>
        <w:t>
      привлекать специалистов иных государственных органов, консультантов и экспертов из числа физических и юридических лиц Республики Казахстан и других государств по вопросам регулирования производства и оборота этилового спирта и алкогольной продукции;</w:t>
      </w:r>
    </w:p>
    <w:bookmarkEnd w:id="38562"/>
    <w:bookmarkStart w:name="z39076" w:id="38563"/>
    <w:p>
      <w:pPr>
        <w:spacing w:after="0"/>
        <w:ind w:left="0"/>
        <w:jc w:val="both"/>
      </w:pPr>
      <w:r>
        <w:rPr>
          <w:rFonts w:ascii="Times New Roman"/>
          <w:b w:val="false"/>
          <w:i w:val="false"/>
          <w:color w:val="000000"/>
          <w:sz w:val="28"/>
        </w:rPr>
        <w:t>
      изымать или производить выемку документов, товаров, предметов или иного имущества в соответствии законодательством Республики Казахстан об административных правонарушениях;</w:t>
      </w:r>
    </w:p>
    <w:bookmarkEnd w:id="38563"/>
    <w:bookmarkStart w:name="z39077" w:id="38564"/>
    <w:p>
      <w:pPr>
        <w:spacing w:after="0"/>
        <w:ind w:left="0"/>
        <w:jc w:val="both"/>
      </w:pPr>
      <w:r>
        <w:rPr>
          <w:rFonts w:ascii="Times New Roman"/>
          <w:b w:val="false"/>
          <w:i w:val="false"/>
          <w:color w:val="000000"/>
          <w:sz w:val="28"/>
        </w:rPr>
        <w:t>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p>
    <w:bookmarkEnd w:id="38564"/>
    <w:bookmarkStart w:name="z39078" w:id="38565"/>
    <w:p>
      <w:pPr>
        <w:spacing w:after="0"/>
        <w:ind w:left="0"/>
        <w:jc w:val="both"/>
      </w:pPr>
      <w:r>
        <w:rPr>
          <w:rFonts w:ascii="Times New Roman"/>
          <w:b w:val="false"/>
          <w:i w:val="false"/>
          <w:color w:val="000000"/>
          <w:sz w:val="28"/>
        </w:rPr>
        <w:t>
      производить документирование, видео- и аудиозапись, кино- и фотосъемку фактов и событий в соответствии с законодательными актами Республики Казахстан;</w:t>
      </w:r>
    </w:p>
    <w:bookmarkEnd w:id="38565"/>
    <w:bookmarkStart w:name="z39079" w:id="38566"/>
    <w:p>
      <w:pPr>
        <w:spacing w:after="0"/>
        <w:ind w:left="0"/>
        <w:jc w:val="both"/>
      </w:pPr>
      <w:r>
        <w:rPr>
          <w:rFonts w:ascii="Times New Roman"/>
          <w:b w:val="false"/>
          <w:i w:val="false"/>
          <w:color w:val="000000"/>
          <w:sz w:val="28"/>
        </w:rPr>
        <w:t xml:space="preserve">
      поощрять работников, налагать дисциплинарные взыскания, привлекать работников к материальной ответственности в случаях и порядке, предусмотренных </w:t>
      </w:r>
      <w:r>
        <w:rPr>
          <w:rFonts w:ascii="Times New Roman"/>
          <w:b w:val="false"/>
          <w:i w:val="false"/>
          <w:color w:val="000000"/>
          <w:sz w:val="28"/>
        </w:rPr>
        <w:t>Трудовым кодексом</w:t>
      </w:r>
      <w:r>
        <w:rPr>
          <w:rFonts w:ascii="Times New Roman"/>
          <w:b w:val="false"/>
          <w:i w:val="false"/>
          <w:color w:val="000000"/>
          <w:sz w:val="28"/>
        </w:rPr>
        <w:t xml:space="preserve"> и законодательством о государственной службе Республики Казахстан;</w:t>
      </w:r>
    </w:p>
    <w:bookmarkEnd w:id="38566"/>
    <w:bookmarkStart w:name="z39080" w:id="38567"/>
    <w:p>
      <w:pPr>
        <w:spacing w:after="0"/>
        <w:ind w:left="0"/>
        <w:jc w:val="both"/>
      </w:pPr>
      <w:r>
        <w:rPr>
          <w:rFonts w:ascii="Times New Roman"/>
          <w:b w:val="false"/>
          <w:i w:val="false"/>
          <w:color w:val="000000"/>
          <w:sz w:val="28"/>
        </w:rPr>
        <w:t>
      принимать участие в разработке и реализации программ борьбы с преступностью в Республике Казахстан;</w:t>
      </w:r>
    </w:p>
    <w:bookmarkEnd w:id="38567"/>
    <w:bookmarkStart w:name="z39081" w:id="38568"/>
    <w:p>
      <w:pPr>
        <w:spacing w:after="0"/>
        <w:ind w:left="0"/>
        <w:jc w:val="both"/>
      </w:pPr>
      <w:r>
        <w:rPr>
          <w:rFonts w:ascii="Times New Roman"/>
          <w:b w:val="false"/>
          <w:i w:val="false"/>
          <w:color w:val="000000"/>
          <w:sz w:val="28"/>
        </w:rPr>
        <w:t>
      осуществлять подготовку, переподготовку и повышение квалификации работников Управления;</w:t>
      </w:r>
    </w:p>
    <w:bookmarkEnd w:id="38568"/>
    <w:bookmarkStart w:name="z39082" w:id="38569"/>
    <w:p>
      <w:pPr>
        <w:spacing w:after="0"/>
        <w:ind w:left="0"/>
        <w:jc w:val="both"/>
      </w:pPr>
      <w:r>
        <w:rPr>
          <w:rFonts w:ascii="Times New Roman"/>
          <w:b w:val="false"/>
          <w:i w:val="false"/>
          <w:color w:val="000000"/>
          <w:sz w:val="28"/>
        </w:rPr>
        <w:t>
      обращаться в суд, предъявлять иски в целях защиты прав и интересов Управления в соответствии с законодательством Республики Казахстан;</w:t>
      </w:r>
    </w:p>
    <w:bookmarkEnd w:id="38569"/>
    <w:bookmarkStart w:name="z39083" w:id="38570"/>
    <w:p>
      <w:pPr>
        <w:spacing w:after="0"/>
        <w:ind w:left="0"/>
        <w:jc w:val="both"/>
      </w:pPr>
      <w:r>
        <w:rPr>
          <w:rFonts w:ascii="Times New Roman"/>
          <w:b w:val="false"/>
          <w:i w:val="false"/>
          <w:color w:val="000000"/>
          <w:sz w:val="28"/>
        </w:rPr>
        <w:t>
      осуществлять иные права, предусмотренные действующими законодательными актами;</w:t>
      </w:r>
    </w:p>
    <w:bookmarkEnd w:id="38570"/>
    <w:bookmarkStart w:name="z39084" w:id="38571"/>
    <w:p>
      <w:pPr>
        <w:spacing w:after="0"/>
        <w:ind w:left="0"/>
        <w:jc w:val="both"/>
      </w:pPr>
      <w:r>
        <w:rPr>
          <w:rFonts w:ascii="Times New Roman"/>
          <w:b w:val="false"/>
          <w:i w:val="false"/>
          <w:color w:val="000000"/>
          <w:sz w:val="28"/>
        </w:rPr>
        <w:t>
      2) обязанности:</w:t>
      </w:r>
    </w:p>
    <w:bookmarkEnd w:id="38571"/>
    <w:bookmarkStart w:name="z39085" w:id="38572"/>
    <w:p>
      <w:pPr>
        <w:spacing w:after="0"/>
        <w:ind w:left="0"/>
        <w:jc w:val="both"/>
      </w:pPr>
      <w:r>
        <w:rPr>
          <w:rFonts w:ascii="Times New Roman"/>
          <w:b w:val="false"/>
          <w:i w:val="false"/>
          <w:color w:val="000000"/>
          <w:sz w:val="28"/>
        </w:rPr>
        <w:t>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38572"/>
    <w:bookmarkStart w:name="z39086" w:id="38573"/>
    <w:p>
      <w:pPr>
        <w:spacing w:after="0"/>
        <w:ind w:left="0"/>
        <w:jc w:val="both"/>
      </w:pPr>
      <w:r>
        <w:rPr>
          <w:rFonts w:ascii="Times New Roman"/>
          <w:b w:val="false"/>
          <w:i w:val="false"/>
          <w:color w:val="000000"/>
          <w:sz w:val="28"/>
        </w:rPr>
        <w:t>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38573"/>
    <w:bookmarkStart w:name="z39087" w:id="38574"/>
    <w:p>
      <w:pPr>
        <w:spacing w:after="0"/>
        <w:ind w:left="0"/>
        <w:jc w:val="both"/>
      </w:pPr>
      <w:r>
        <w:rPr>
          <w:rFonts w:ascii="Times New Roman"/>
          <w:b w:val="false"/>
          <w:i w:val="false"/>
          <w:color w:val="000000"/>
          <w:sz w:val="28"/>
        </w:rPr>
        <w:t>
      обеспечивать в течение срока исковой давности сохранность сведений, подтверждающих факт уплаты налогов и платежей в бюджет;</w:t>
      </w:r>
    </w:p>
    <w:bookmarkEnd w:id="38574"/>
    <w:bookmarkStart w:name="z39088" w:id="38575"/>
    <w:p>
      <w:pPr>
        <w:spacing w:after="0"/>
        <w:ind w:left="0"/>
        <w:jc w:val="both"/>
      </w:pPr>
      <w:r>
        <w:rPr>
          <w:rFonts w:ascii="Times New Roman"/>
          <w:b w:val="false"/>
          <w:i w:val="false"/>
          <w:color w:val="000000"/>
          <w:sz w:val="28"/>
        </w:rPr>
        <w:t>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38575"/>
    <w:bookmarkStart w:name="z39089" w:id="38576"/>
    <w:p>
      <w:pPr>
        <w:spacing w:after="0"/>
        <w:ind w:left="0"/>
        <w:jc w:val="both"/>
      </w:pPr>
      <w:r>
        <w:rPr>
          <w:rFonts w:ascii="Times New Roman"/>
          <w:b w:val="false"/>
          <w:i w:val="false"/>
          <w:color w:val="000000"/>
          <w:sz w:val="28"/>
        </w:rPr>
        <w:t xml:space="preserve">
      размещать на интернет-ресурсе уполномоченного органа в порядке и случаях, которые определены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платежах в бюджет" (Налоговый кодекс), сведения о налогоплательщиках (налоговых агентах):</w:t>
      </w:r>
    </w:p>
    <w:bookmarkEnd w:id="38576"/>
    <w:bookmarkStart w:name="z39090" w:id="38577"/>
    <w:p>
      <w:pPr>
        <w:spacing w:after="0"/>
        <w:ind w:left="0"/>
        <w:jc w:val="both"/>
      </w:pPr>
      <w:r>
        <w:rPr>
          <w:rFonts w:ascii="Times New Roman"/>
          <w:b w:val="false"/>
          <w:i w:val="false"/>
          <w:color w:val="000000"/>
          <w:sz w:val="28"/>
        </w:rPr>
        <w:t>
      имеющих налоговую задолженность;</w:t>
      </w:r>
    </w:p>
    <w:bookmarkEnd w:id="38577"/>
    <w:bookmarkStart w:name="z39091" w:id="38578"/>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38578"/>
    <w:bookmarkStart w:name="z39092" w:id="38579"/>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38579"/>
    <w:bookmarkStart w:name="z39093" w:id="38580"/>
    <w:p>
      <w:pPr>
        <w:spacing w:after="0"/>
        <w:ind w:left="0"/>
        <w:jc w:val="both"/>
      </w:pPr>
      <w:r>
        <w:rPr>
          <w:rFonts w:ascii="Times New Roman"/>
          <w:b w:val="false"/>
          <w:i w:val="false"/>
          <w:color w:val="000000"/>
          <w:sz w:val="28"/>
        </w:rPr>
        <w:t>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38580"/>
    <w:bookmarkStart w:name="z39094" w:id="38581"/>
    <w:p>
      <w:pPr>
        <w:spacing w:after="0"/>
        <w:ind w:left="0"/>
        <w:jc w:val="both"/>
      </w:pPr>
      <w:r>
        <w:rPr>
          <w:rFonts w:ascii="Times New Roman"/>
          <w:b w:val="false"/>
          <w:i w:val="false"/>
          <w:color w:val="000000"/>
          <w:sz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38581"/>
    <w:bookmarkStart w:name="z39095" w:id="38582"/>
    <w:p>
      <w:pPr>
        <w:spacing w:after="0"/>
        <w:ind w:left="0"/>
        <w:jc w:val="both"/>
      </w:pPr>
      <w:r>
        <w:rPr>
          <w:rFonts w:ascii="Times New Roman"/>
          <w:b w:val="false"/>
          <w:i w:val="false"/>
          <w:color w:val="000000"/>
          <w:sz w:val="28"/>
        </w:rPr>
        <w:t>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w:t>
      </w:r>
    </w:p>
    <w:bookmarkEnd w:id="38582"/>
    <w:bookmarkStart w:name="z39096" w:id="38583"/>
    <w:p>
      <w:pPr>
        <w:spacing w:after="0"/>
        <w:ind w:left="0"/>
        <w:jc w:val="both"/>
      </w:pPr>
      <w:r>
        <w:rPr>
          <w:rFonts w:ascii="Times New Roman"/>
          <w:b w:val="false"/>
          <w:i w:val="false"/>
          <w:color w:val="000000"/>
          <w:sz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38583"/>
    <w:bookmarkStart w:name="z39097" w:id="38584"/>
    <w:p>
      <w:pPr>
        <w:spacing w:after="0"/>
        <w:ind w:left="0"/>
        <w:jc w:val="both"/>
      </w:pPr>
      <w:r>
        <w:rPr>
          <w:rFonts w:ascii="Times New Roman"/>
          <w:b w:val="false"/>
          <w:i w:val="false"/>
          <w:color w:val="000000"/>
          <w:sz w:val="28"/>
        </w:rPr>
        <w:t>
      по налоговому заявлению налогоплательщика (налогового агента) представлять в порядке и сроки, которые установлены Налоговым кодексом, справку о суммах, полученных нерезидентом доходов из источников в Республике Казахстан и удержанных (уплаченных) налогов;</w:t>
      </w:r>
    </w:p>
    <w:bookmarkEnd w:id="38584"/>
    <w:bookmarkStart w:name="z39098" w:id="38585"/>
    <w:p>
      <w:pPr>
        <w:spacing w:after="0"/>
        <w:ind w:left="0"/>
        <w:jc w:val="both"/>
      </w:pPr>
      <w:r>
        <w:rPr>
          <w:rFonts w:ascii="Times New Roman"/>
          <w:b w:val="false"/>
          <w:i w:val="false"/>
          <w:color w:val="000000"/>
          <w:sz w:val="28"/>
        </w:rPr>
        <w:t>
      проводить проверку субъектов по вопросам государственного регулирования производства и оборота отдельных видов подакцизных товаров;</w:t>
      </w:r>
    </w:p>
    <w:bookmarkEnd w:id="38585"/>
    <w:bookmarkStart w:name="z39099" w:id="38586"/>
    <w:p>
      <w:pPr>
        <w:spacing w:after="0"/>
        <w:ind w:left="0"/>
        <w:jc w:val="both"/>
      </w:pPr>
      <w:r>
        <w:rPr>
          <w:rFonts w:ascii="Times New Roman"/>
          <w:b w:val="false"/>
          <w:i w:val="false"/>
          <w:color w:val="000000"/>
          <w:sz w:val="28"/>
        </w:rPr>
        <w:t>
      соблюдать налоговую тайну и иную охраняемую законодательством Республики Казахстан тайну;</w:t>
      </w:r>
    </w:p>
    <w:bookmarkEnd w:id="38586"/>
    <w:bookmarkStart w:name="z39100" w:id="38587"/>
    <w:p>
      <w:pPr>
        <w:spacing w:after="0"/>
        <w:ind w:left="0"/>
        <w:jc w:val="both"/>
      </w:pPr>
      <w:r>
        <w:rPr>
          <w:rFonts w:ascii="Times New Roman"/>
          <w:b w:val="false"/>
          <w:i w:val="false"/>
          <w:color w:val="000000"/>
          <w:sz w:val="28"/>
        </w:rPr>
        <w:t>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w:t>
      </w:r>
    </w:p>
    <w:bookmarkEnd w:id="38587"/>
    <w:bookmarkStart w:name="z39101" w:id="38588"/>
    <w:p>
      <w:pPr>
        <w:spacing w:after="0"/>
        <w:ind w:left="0"/>
        <w:jc w:val="both"/>
      </w:pPr>
      <w:r>
        <w:rPr>
          <w:rFonts w:ascii="Times New Roman"/>
          <w:b w:val="false"/>
          <w:i w:val="false"/>
          <w:color w:val="000000"/>
          <w:sz w:val="28"/>
        </w:rPr>
        <w:t>
      опубликовывать в средствах массовой информации списки налогоплательщиков (налоговых агентов), имеющих налоговую задолженность, а также бездействующих юридических лиц и налогоплательщиков, в порядке и случаях, которые установлены законодательством Республики Казахстан;</w:t>
      </w:r>
    </w:p>
    <w:bookmarkEnd w:id="38588"/>
    <w:bookmarkStart w:name="z39102" w:id="38589"/>
    <w:p>
      <w:pPr>
        <w:spacing w:after="0"/>
        <w:ind w:left="0"/>
        <w:jc w:val="both"/>
      </w:pPr>
      <w:r>
        <w:rPr>
          <w:rFonts w:ascii="Times New Roman"/>
          <w:b w:val="false"/>
          <w:i w:val="false"/>
          <w:color w:val="000000"/>
          <w:sz w:val="28"/>
        </w:rPr>
        <w:t>
      взаимодействовать с другими государственными органами Республики Казахстан в порядке, определяемом законодательством Республики Казахстан, а также на основании совместных актов соответствующих государственных органов Республики Казахстан по согласованию с указанными органами;</w:t>
      </w:r>
    </w:p>
    <w:bookmarkEnd w:id="38589"/>
    <w:bookmarkStart w:name="z39103" w:id="38590"/>
    <w:p>
      <w:pPr>
        <w:spacing w:after="0"/>
        <w:ind w:left="0"/>
        <w:jc w:val="both"/>
      </w:pPr>
      <w:r>
        <w:rPr>
          <w:rFonts w:ascii="Times New Roman"/>
          <w:b w:val="false"/>
          <w:i w:val="false"/>
          <w:color w:val="000000"/>
          <w:sz w:val="28"/>
        </w:rPr>
        <w:t>
      обеспечивать сохранность товаров, обращенных в собственность государства до передачи таких товаров уполномоченным государственным органам Республики Казахстан в соответствии с законодательством Республики Казахстан;</w:t>
      </w:r>
    </w:p>
    <w:bookmarkEnd w:id="38590"/>
    <w:bookmarkStart w:name="z39104" w:id="38591"/>
    <w:p>
      <w:pPr>
        <w:spacing w:after="0"/>
        <w:ind w:left="0"/>
        <w:jc w:val="both"/>
      </w:pPr>
      <w:r>
        <w:rPr>
          <w:rFonts w:ascii="Times New Roman"/>
          <w:b w:val="false"/>
          <w:i w:val="false"/>
          <w:color w:val="000000"/>
          <w:sz w:val="28"/>
        </w:rPr>
        <w:t>
      обеспечивать в соответствии с законодательством Республики Казахстан защиту от противоправных действий в отношении деятельности органов государственных доходов, должностных лиц органов государственных доходов и членов их семей;</w:t>
      </w:r>
    </w:p>
    <w:bookmarkEnd w:id="38591"/>
    <w:bookmarkStart w:name="z39105" w:id="38592"/>
    <w:p>
      <w:pPr>
        <w:spacing w:after="0"/>
        <w:ind w:left="0"/>
        <w:jc w:val="both"/>
      </w:pPr>
      <w:r>
        <w:rPr>
          <w:rFonts w:ascii="Times New Roman"/>
          <w:b w:val="false"/>
          <w:i w:val="false"/>
          <w:color w:val="000000"/>
          <w:sz w:val="28"/>
        </w:rPr>
        <w:t>
      соблюдать права налогоплательщика (налогового агента);</w:t>
      </w:r>
    </w:p>
    <w:bookmarkEnd w:id="38592"/>
    <w:bookmarkStart w:name="z39106" w:id="38593"/>
    <w:p>
      <w:pPr>
        <w:spacing w:after="0"/>
        <w:ind w:left="0"/>
        <w:jc w:val="both"/>
      </w:pPr>
      <w:r>
        <w:rPr>
          <w:rFonts w:ascii="Times New Roman"/>
          <w:b w:val="false"/>
          <w:i w:val="false"/>
          <w:color w:val="000000"/>
          <w:sz w:val="28"/>
        </w:rPr>
        <w:t>
      защищать интересы государства;</w:t>
      </w:r>
    </w:p>
    <w:bookmarkEnd w:id="38593"/>
    <w:bookmarkStart w:name="z39107" w:id="38594"/>
    <w:p>
      <w:pPr>
        <w:spacing w:after="0"/>
        <w:ind w:left="0"/>
        <w:jc w:val="both"/>
      </w:pPr>
      <w:r>
        <w:rPr>
          <w:rFonts w:ascii="Times New Roman"/>
          <w:b w:val="false"/>
          <w:i w:val="false"/>
          <w:color w:val="000000"/>
          <w:sz w:val="28"/>
        </w:rPr>
        <w:t>
      рассматривать обращения, заявления и жалобы на действия (бездействие) органа государственных доходов и (или) должностных лиц органа государственных доходов в порядке и сроки, которые установлены законодательством Республики Казахстан;</w:t>
      </w:r>
    </w:p>
    <w:bookmarkEnd w:id="38594"/>
    <w:bookmarkStart w:name="z39108" w:id="38595"/>
    <w:p>
      <w:pPr>
        <w:spacing w:after="0"/>
        <w:ind w:left="0"/>
        <w:jc w:val="both"/>
      </w:pPr>
      <w:r>
        <w:rPr>
          <w:rFonts w:ascii="Times New Roman"/>
          <w:b w:val="false"/>
          <w:i w:val="false"/>
          <w:color w:val="000000"/>
          <w:sz w:val="28"/>
        </w:rPr>
        <w:t>
      оказывать государственные услуги в соответствии со стандартами и регламентами оказания государственных услуг;</w:t>
      </w:r>
    </w:p>
    <w:bookmarkEnd w:id="38595"/>
    <w:bookmarkStart w:name="z39109" w:id="38596"/>
    <w:p>
      <w:pPr>
        <w:spacing w:after="0"/>
        <w:ind w:left="0"/>
        <w:jc w:val="both"/>
      </w:pPr>
      <w:r>
        <w:rPr>
          <w:rFonts w:ascii="Times New Roman"/>
          <w:b w:val="false"/>
          <w:i w:val="false"/>
          <w:color w:val="000000"/>
          <w:sz w:val="28"/>
        </w:rPr>
        <w:t>
      привлекать к административной ответственности в порядке, установленном законодательством Республики Казахстан об административных правонарушениях;</w:t>
      </w:r>
    </w:p>
    <w:bookmarkEnd w:id="38596"/>
    <w:bookmarkStart w:name="z39110" w:id="38597"/>
    <w:p>
      <w:pPr>
        <w:spacing w:after="0"/>
        <w:ind w:left="0"/>
        <w:jc w:val="both"/>
      </w:pPr>
      <w:r>
        <w:rPr>
          <w:rFonts w:ascii="Times New Roman"/>
          <w:b w:val="false"/>
          <w:i w:val="false"/>
          <w:color w:val="000000"/>
          <w:sz w:val="28"/>
        </w:rPr>
        <w:t>
      осуществлять иные обязанности, предусмотренные законодательством Республики Казахстан.</w:t>
      </w:r>
    </w:p>
    <w:bookmarkEnd w:id="38597"/>
    <w:bookmarkStart w:name="z39111" w:id="38598"/>
    <w:p>
      <w:pPr>
        <w:spacing w:after="0"/>
        <w:ind w:left="0"/>
        <w:jc w:val="both"/>
      </w:pPr>
      <w:r>
        <w:rPr>
          <w:rFonts w:ascii="Times New Roman"/>
          <w:b w:val="false"/>
          <w:i w:val="false"/>
          <w:color w:val="000000"/>
          <w:sz w:val="28"/>
        </w:rPr>
        <w:t>
      15. Функции:</w:t>
      </w:r>
    </w:p>
    <w:bookmarkEnd w:id="38598"/>
    <w:bookmarkStart w:name="z39112" w:id="38599"/>
    <w:p>
      <w:pPr>
        <w:spacing w:after="0"/>
        <w:ind w:left="0"/>
        <w:jc w:val="both"/>
      </w:pPr>
      <w:r>
        <w:rPr>
          <w:rFonts w:ascii="Times New Roman"/>
          <w:b w:val="false"/>
          <w:i w:val="false"/>
          <w:color w:val="000000"/>
          <w:sz w:val="28"/>
        </w:rPr>
        <w:t>
      1) осуществление налогового контроля;</w:t>
      </w:r>
    </w:p>
    <w:bookmarkEnd w:id="38599"/>
    <w:bookmarkStart w:name="z39113" w:id="38600"/>
    <w:p>
      <w:pPr>
        <w:spacing w:after="0"/>
        <w:ind w:left="0"/>
        <w:jc w:val="both"/>
      </w:pPr>
      <w:r>
        <w:rPr>
          <w:rFonts w:ascii="Times New Roman"/>
          <w:b w:val="false"/>
          <w:i w:val="false"/>
          <w:color w:val="000000"/>
          <w:sz w:val="28"/>
        </w:rPr>
        <w:t>
      2) определение объектов налогообложения и (или) объектов, связанных с налогообложением, на основе косвенных методов (активов, обязательств, оборота, затрат, расходов), в случае нарушения порядка ведения учета;</w:t>
      </w:r>
    </w:p>
    <w:bookmarkEnd w:id="38600"/>
    <w:bookmarkStart w:name="z39114" w:id="38601"/>
    <w:p>
      <w:pPr>
        <w:spacing w:after="0"/>
        <w:ind w:left="0"/>
        <w:jc w:val="both"/>
      </w:pPr>
      <w:r>
        <w:rPr>
          <w:rFonts w:ascii="Times New Roman"/>
          <w:b w:val="false"/>
          <w:i w:val="false"/>
          <w:color w:val="000000"/>
          <w:sz w:val="28"/>
        </w:rPr>
        <w:t>
      3) осуществление внеплановых проверок в порядке, предусмотренном законодательством Республики Казахстан;</w:t>
      </w:r>
    </w:p>
    <w:bookmarkEnd w:id="38601"/>
    <w:bookmarkStart w:name="z39115" w:id="38602"/>
    <w:p>
      <w:pPr>
        <w:spacing w:after="0"/>
        <w:ind w:left="0"/>
        <w:jc w:val="both"/>
      </w:pPr>
      <w:r>
        <w:rPr>
          <w:rFonts w:ascii="Times New Roman"/>
          <w:b w:val="false"/>
          <w:i w:val="false"/>
          <w:color w:val="000000"/>
          <w:sz w:val="28"/>
        </w:rPr>
        <w:t>
      4) формирование государственной базы данных налогоплательщиков;</w:t>
      </w:r>
    </w:p>
    <w:bookmarkEnd w:id="38602"/>
    <w:bookmarkStart w:name="z39116" w:id="38603"/>
    <w:p>
      <w:pPr>
        <w:spacing w:after="0"/>
        <w:ind w:left="0"/>
        <w:jc w:val="both"/>
      </w:pPr>
      <w:r>
        <w:rPr>
          <w:rFonts w:ascii="Times New Roman"/>
          <w:b w:val="false"/>
          <w:i w:val="false"/>
          <w:color w:val="000000"/>
          <w:sz w:val="28"/>
        </w:rPr>
        <w:t>
      5) организация и обеспечение работы по принудительному взысканию налоговой задолженности, задолженности по таможенным платежам и налогам, специальным, антидемпинговым, компенсационным пошлинам, пеней, процентов, а также социальным платежам;</w:t>
      </w:r>
    </w:p>
    <w:bookmarkEnd w:id="38603"/>
    <w:bookmarkStart w:name="z39117" w:id="38604"/>
    <w:p>
      <w:pPr>
        <w:spacing w:after="0"/>
        <w:ind w:left="0"/>
        <w:jc w:val="both"/>
      </w:pPr>
      <w:r>
        <w:rPr>
          <w:rFonts w:ascii="Times New Roman"/>
          <w:b w:val="false"/>
          <w:i w:val="false"/>
          <w:color w:val="000000"/>
          <w:sz w:val="28"/>
        </w:rPr>
        <w:t>
      6) применение положений международных договоров в порядке, установленном налоговым законодательством Республики Казахстан и соответствующим международным договором;</w:t>
      </w:r>
    </w:p>
    <w:bookmarkEnd w:id="38604"/>
    <w:bookmarkStart w:name="z39118" w:id="38605"/>
    <w:p>
      <w:pPr>
        <w:spacing w:after="0"/>
        <w:ind w:left="0"/>
        <w:jc w:val="both"/>
      </w:pPr>
      <w:r>
        <w:rPr>
          <w:rFonts w:ascii="Times New Roman"/>
          <w:b w:val="false"/>
          <w:i w:val="false"/>
          <w:color w:val="000000"/>
          <w:sz w:val="28"/>
        </w:rPr>
        <w:t>
      7) предъявление в суды исков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38605"/>
    <w:bookmarkStart w:name="z39119" w:id="38606"/>
    <w:p>
      <w:pPr>
        <w:spacing w:after="0"/>
        <w:ind w:left="0"/>
        <w:jc w:val="both"/>
      </w:pPr>
      <w:r>
        <w:rPr>
          <w:rFonts w:ascii="Times New Roman"/>
          <w:b w:val="false"/>
          <w:i w:val="false"/>
          <w:color w:val="000000"/>
          <w:sz w:val="28"/>
        </w:rPr>
        <w:t>
      8) осуществление зачета и/или возврата налоговых и неналоговых поступлений в пределах компетенции, установленной нормативными правовыми актами;</w:t>
      </w:r>
    </w:p>
    <w:bookmarkEnd w:id="38606"/>
    <w:bookmarkStart w:name="z39120" w:id="38607"/>
    <w:p>
      <w:pPr>
        <w:spacing w:after="0"/>
        <w:ind w:left="0"/>
        <w:jc w:val="both"/>
      </w:pPr>
      <w:r>
        <w:rPr>
          <w:rFonts w:ascii="Times New Roman"/>
          <w:b w:val="false"/>
          <w:i w:val="false"/>
          <w:color w:val="000000"/>
          <w:sz w:val="28"/>
        </w:rPr>
        <w:t>
      9) взаимодействие с центральными и местными государственными органами по осуществлению контроля за исполнением налогового законодательства;</w:t>
      </w:r>
    </w:p>
    <w:bookmarkEnd w:id="38607"/>
    <w:bookmarkStart w:name="z39121" w:id="38608"/>
    <w:p>
      <w:pPr>
        <w:spacing w:after="0"/>
        <w:ind w:left="0"/>
        <w:jc w:val="both"/>
      </w:pPr>
      <w:r>
        <w:rPr>
          <w:rFonts w:ascii="Times New Roman"/>
          <w:b w:val="false"/>
          <w:i w:val="false"/>
          <w:color w:val="000000"/>
          <w:sz w:val="28"/>
        </w:rPr>
        <w:t>
      10) участие в модернизации и ре-инжиниринге бизнес-процессов налогового и таможенного администрирования;</w:t>
      </w:r>
    </w:p>
    <w:bookmarkEnd w:id="38608"/>
    <w:bookmarkStart w:name="z39122" w:id="38609"/>
    <w:p>
      <w:pPr>
        <w:spacing w:after="0"/>
        <w:ind w:left="0"/>
        <w:jc w:val="both"/>
      </w:pPr>
      <w:r>
        <w:rPr>
          <w:rFonts w:ascii="Times New Roman"/>
          <w:b w:val="false"/>
          <w:i w:val="false"/>
          <w:color w:val="000000"/>
          <w:sz w:val="28"/>
        </w:rPr>
        <w:t>
      11) осуществление налогового администрирования;</w:t>
      </w:r>
    </w:p>
    <w:bookmarkEnd w:id="38609"/>
    <w:bookmarkStart w:name="z39123" w:id="38610"/>
    <w:p>
      <w:pPr>
        <w:spacing w:after="0"/>
        <w:ind w:left="0"/>
        <w:jc w:val="both"/>
      </w:pPr>
      <w:r>
        <w:rPr>
          <w:rFonts w:ascii="Times New Roman"/>
          <w:b w:val="false"/>
          <w:i w:val="false"/>
          <w:color w:val="000000"/>
          <w:sz w:val="28"/>
        </w:rPr>
        <w:t>
      12) выявление и рассмотрение административных правонарушений, отнесенных законодательством Республики Казахстан к ведению этого органа;</w:t>
      </w:r>
    </w:p>
    <w:bookmarkEnd w:id="38610"/>
    <w:bookmarkStart w:name="z39124" w:id="38611"/>
    <w:p>
      <w:pPr>
        <w:spacing w:after="0"/>
        <w:ind w:left="0"/>
        <w:jc w:val="both"/>
      </w:pPr>
      <w:r>
        <w:rPr>
          <w:rFonts w:ascii="Times New Roman"/>
          <w:b w:val="false"/>
          <w:i w:val="false"/>
          <w:color w:val="000000"/>
          <w:sz w:val="28"/>
        </w:rPr>
        <w:t>
      13) осуществление разъяснения и дача комментариев по возникновению, исполнению и прекращению налогового обязательства в пределах своей компетенции;</w:t>
      </w:r>
    </w:p>
    <w:bookmarkEnd w:id="38611"/>
    <w:bookmarkStart w:name="z39125" w:id="38612"/>
    <w:p>
      <w:pPr>
        <w:spacing w:after="0"/>
        <w:ind w:left="0"/>
        <w:jc w:val="both"/>
      </w:pPr>
      <w:r>
        <w:rPr>
          <w:rFonts w:ascii="Times New Roman"/>
          <w:b w:val="false"/>
          <w:i w:val="false"/>
          <w:color w:val="000000"/>
          <w:sz w:val="28"/>
        </w:rPr>
        <w:t>
      14) использование системы управления рисками;</w:t>
      </w:r>
    </w:p>
    <w:bookmarkEnd w:id="38612"/>
    <w:bookmarkStart w:name="z39126" w:id="38613"/>
    <w:p>
      <w:pPr>
        <w:spacing w:after="0"/>
        <w:ind w:left="0"/>
        <w:jc w:val="both"/>
      </w:pPr>
      <w:r>
        <w:rPr>
          <w:rFonts w:ascii="Times New Roman"/>
          <w:b w:val="false"/>
          <w:i w:val="false"/>
          <w:color w:val="000000"/>
          <w:sz w:val="28"/>
        </w:rPr>
        <w:t>
      15) обеспечение полноты взимания и своевременности перечисления в бюджет налогов;</w:t>
      </w:r>
    </w:p>
    <w:bookmarkEnd w:id="38613"/>
    <w:bookmarkStart w:name="z39127" w:id="38614"/>
    <w:p>
      <w:pPr>
        <w:spacing w:after="0"/>
        <w:ind w:left="0"/>
        <w:jc w:val="both"/>
      </w:pPr>
      <w:r>
        <w:rPr>
          <w:rFonts w:ascii="Times New Roman"/>
          <w:b w:val="false"/>
          <w:i w:val="false"/>
          <w:color w:val="000000"/>
          <w:sz w:val="28"/>
        </w:rPr>
        <w:t>
      16) осуществление в пределах компетенции маркировки и прослеживаемости товаров;</w:t>
      </w:r>
    </w:p>
    <w:bookmarkEnd w:id="38614"/>
    <w:bookmarkStart w:name="z39128" w:id="38615"/>
    <w:p>
      <w:pPr>
        <w:spacing w:after="0"/>
        <w:ind w:left="0"/>
        <w:jc w:val="both"/>
      </w:pPr>
      <w:r>
        <w:rPr>
          <w:rFonts w:ascii="Times New Roman"/>
          <w:b w:val="false"/>
          <w:i w:val="false"/>
          <w:color w:val="000000"/>
          <w:sz w:val="28"/>
        </w:rPr>
        <w:t>
      17) представление в пределах своей компетенции информации и разъяснений по вопросам трансфертного ценообразования;</w:t>
      </w:r>
    </w:p>
    <w:bookmarkEnd w:id="38615"/>
    <w:bookmarkStart w:name="z39129" w:id="38616"/>
    <w:p>
      <w:pPr>
        <w:spacing w:after="0"/>
        <w:ind w:left="0"/>
        <w:jc w:val="both"/>
      </w:pPr>
      <w:r>
        <w:rPr>
          <w:rFonts w:ascii="Times New Roman"/>
          <w:b w:val="false"/>
          <w:i w:val="false"/>
          <w:color w:val="000000"/>
          <w:sz w:val="28"/>
        </w:rPr>
        <w:t>
      18) оказание государственных услуг в соответствии с подзаконными нормативными правовыми актами, определяющими порядок оказания государственных услуг;</w:t>
      </w:r>
    </w:p>
    <w:bookmarkEnd w:id="38616"/>
    <w:bookmarkStart w:name="z39130" w:id="38617"/>
    <w:p>
      <w:pPr>
        <w:spacing w:after="0"/>
        <w:ind w:left="0"/>
        <w:jc w:val="both"/>
      </w:pPr>
      <w:r>
        <w:rPr>
          <w:rFonts w:ascii="Times New Roman"/>
          <w:b w:val="false"/>
          <w:i w:val="false"/>
          <w:color w:val="000000"/>
          <w:sz w:val="28"/>
        </w:rPr>
        <w:t>
      19) обеспечение повышения качества, доступность оказания государственных услуг;</w:t>
      </w:r>
    </w:p>
    <w:bookmarkEnd w:id="38617"/>
    <w:bookmarkStart w:name="z39131" w:id="38618"/>
    <w:p>
      <w:pPr>
        <w:spacing w:after="0"/>
        <w:ind w:left="0"/>
        <w:jc w:val="both"/>
      </w:pPr>
      <w:r>
        <w:rPr>
          <w:rFonts w:ascii="Times New Roman"/>
          <w:b w:val="false"/>
          <w:i w:val="false"/>
          <w:color w:val="000000"/>
          <w:sz w:val="28"/>
        </w:rPr>
        <w:t>
      20) обеспечение информированности услугополучателей в доступной форме о порядке оказания государственных услуг;</w:t>
      </w:r>
    </w:p>
    <w:bookmarkEnd w:id="38618"/>
    <w:bookmarkStart w:name="z39132" w:id="38619"/>
    <w:p>
      <w:pPr>
        <w:spacing w:after="0"/>
        <w:ind w:left="0"/>
        <w:jc w:val="both"/>
      </w:pPr>
      <w:r>
        <w:rPr>
          <w:rFonts w:ascii="Times New Roman"/>
          <w:b w:val="false"/>
          <w:i w:val="false"/>
          <w:color w:val="000000"/>
          <w:sz w:val="28"/>
        </w:rPr>
        <w:t>
      21) рассмотрение обращений услугополучателей по вопросам оказания государственных услуг;</w:t>
      </w:r>
    </w:p>
    <w:bookmarkEnd w:id="38619"/>
    <w:bookmarkStart w:name="z39133" w:id="38620"/>
    <w:p>
      <w:pPr>
        <w:spacing w:after="0"/>
        <w:ind w:left="0"/>
        <w:jc w:val="both"/>
      </w:pPr>
      <w:r>
        <w:rPr>
          <w:rFonts w:ascii="Times New Roman"/>
          <w:b w:val="false"/>
          <w:i w:val="false"/>
          <w:color w:val="000000"/>
          <w:sz w:val="28"/>
        </w:rPr>
        <w:t>
      22) принятие мер, направленных на восстановление нарушенных прав, свобод и законных интересов услугополучателей;</w:t>
      </w:r>
    </w:p>
    <w:bookmarkEnd w:id="38620"/>
    <w:bookmarkStart w:name="z39134" w:id="38621"/>
    <w:p>
      <w:pPr>
        <w:spacing w:after="0"/>
        <w:ind w:left="0"/>
        <w:jc w:val="both"/>
      </w:pPr>
      <w:r>
        <w:rPr>
          <w:rFonts w:ascii="Times New Roman"/>
          <w:b w:val="false"/>
          <w:i w:val="false"/>
          <w:color w:val="000000"/>
          <w:sz w:val="28"/>
        </w:rPr>
        <w:t>
      23) обеспечение повышения квалификации работников в сфере оказания государственных услуг, общения с инвалидами;</w:t>
      </w:r>
    </w:p>
    <w:bookmarkEnd w:id="38621"/>
    <w:bookmarkStart w:name="z39135" w:id="38622"/>
    <w:p>
      <w:pPr>
        <w:spacing w:after="0"/>
        <w:ind w:left="0"/>
        <w:jc w:val="both"/>
      </w:pPr>
      <w:r>
        <w:rPr>
          <w:rFonts w:ascii="Times New Roman"/>
          <w:b w:val="false"/>
          <w:i w:val="false"/>
          <w:color w:val="000000"/>
          <w:sz w:val="28"/>
        </w:rPr>
        <w:t>
      24) предоставление доступа Государственной корпорации к информационным системам, содержащим необходимые для оказания государственных услуг сведения, если иное не предусмотрено законодательством Республики Казахстан;</w:t>
      </w:r>
    </w:p>
    <w:bookmarkEnd w:id="38622"/>
    <w:bookmarkStart w:name="z39136" w:id="38623"/>
    <w:p>
      <w:pPr>
        <w:spacing w:after="0"/>
        <w:ind w:left="0"/>
        <w:jc w:val="both"/>
      </w:pPr>
      <w:r>
        <w:rPr>
          <w:rFonts w:ascii="Times New Roman"/>
          <w:b w:val="false"/>
          <w:i w:val="false"/>
          <w:color w:val="000000"/>
          <w:sz w:val="28"/>
        </w:rPr>
        <w:t>
      25) предоставление информаций о порядке оказания государственных услуг в Единый контакт-центр;</w:t>
      </w:r>
    </w:p>
    <w:bookmarkEnd w:id="38623"/>
    <w:bookmarkStart w:name="z39137" w:id="38624"/>
    <w:p>
      <w:pPr>
        <w:spacing w:after="0"/>
        <w:ind w:left="0"/>
        <w:jc w:val="both"/>
      </w:pPr>
      <w:r>
        <w:rPr>
          <w:rFonts w:ascii="Times New Roman"/>
          <w:b w:val="false"/>
          <w:i w:val="false"/>
          <w:color w:val="000000"/>
          <w:sz w:val="28"/>
        </w:rPr>
        <w:t>
      26) проведение внутреннего контроля за качеством оказания государственных услуг в соответствии с законодательством Республики Казахстан;</w:t>
      </w:r>
    </w:p>
    <w:bookmarkEnd w:id="38624"/>
    <w:bookmarkStart w:name="z39138" w:id="38625"/>
    <w:p>
      <w:pPr>
        <w:spacing w:after="0"/>
        <w:ind w:left="0"/>
        <w:jc w:val="both"/>
      </w:pPr>
      <w:r>
        <w:rPr>
          <w:rFonts w:ascii="Times New Roman"/>
          <w:b w:val="false"/>
          <w:i w:val="false"/>
          <w:color w:val="000000"/>
          <w:sz w:val="28"/>
        </w:rPr>
        <w:t>
      27) обеспечение соблюдения услугодателями подзаконных нормативных правовых актов, определяющих порядок оказания государственных услуг;</w:t>
      </w:r>
    </w:p>
    <w:bookmarkEnd w:id="38625"/>
    <w:bookmarkStart w:name="z39139" w:id="38626"/>
    <w:p>
      <w:pPr>
        <w:spacing w:after="0"/>
        <w:ind w:left="0"/>
        <w:jc w:val="both"/>
      </w:pPr>
      <w:r>
        <w:rPr>
          <w:rFonts w:ascii="Times New Roman"/>
          <w:b w:val="false"/>
          <w:i w:val="false"/>
          <w:color w:val="000000"/>
          <w:sz w:val="28"/>
        </w:rPr>
        <w:t>
      28) реализация государственной политики в области государственного регулирования производства и оборота этилового спирта, алкогольной продукции и табачных изделий, государственного регулирования производства и оборота отдельных видов нефтепродуктов и биотоплива, реализации налоговой политики Республики Казахстан;</w:t>
      </w:r>
    </w:p>
    <w:bookmarkEnd w:id="38626"/>
    <w:bookmarkStart w:name="z39140" w:id="38627"/>
    <w:p>
      <w:pPr>
        <w:spacing w:after="0"/>
        <w:ind w:left="0"/>
        <w:jc w:val="both"/>
      </w:pPr>
      <w:r>
        <w:rPr>
          <w:rFonts w:ascii="Times New Roman"/>
          <w:b w:val="false"/>
          <w:i w:val="false"/>
          <w:color w:val="000000"/>
          <w:sz w:val="28"/>
        </w:rPr>
        <w:t>
      29) осуществление контроля за соблюдением законодательства Республики Казахстан о разрешениях и уведомлениях при осуществлении деятельности в сфере производства и оборота этилового спирта и алкогольной продукции, табачных изделий;</w:t>
      </w:r>
    </w:p>
    <w:bookmarkEnd w:id="38627"/>
    <w:bookmarkStart w:name="z39141" w:id="38628"/>
    <w:p>
      <w:pPr>
        <w:spacing w:after="0"/>
        <w:ind w:left="0"/>
        <w:jc w:val="both"/>
      </w:pPr>
      <w:r>
        <w:rPr>
          <w:rFonts w:ascii="Times New Roman"/>
          <w:b w:val="false"/>
          <w:i w:val="false"/>
          <w:color w:val="000000"/>
          <w:sz w:val="28"/>
        </w:rPr>
        <w:t>
      30) осуществление контроля за соблюдением минимальных цен при реализации алкогольной продукции и табачных изделий;</w:t>
      </w:r>
    </w:p>
    <w:bookmarkEnd w:id="38628"/>
    <w:bookmarkStart w:name="z39142" w:id="38629"/>
    <w:p>
      <w:pPr>
        <w:spacing w:after="0"/>
        <w:ind w:left="0"/>
        <w:jc w:val="both"/>
      </w:pPr>
      <w:r>
        <w:rPr>
          <w:rFonts w:ascii="Times New Roman"/>
          <w:b w:val="false"/>
          <w:i w:val="false"/>
          <w:color w:val="000000"/>
          <w:sz w:val="28"/>
        </w:rPr>
        <w:t>
      31) осуществление камерального контроля за оборотом нефтепродуктов;</w:t>
      </w:r>
    </w:p>
    <w:bookmarkEnd w:id="38629"/>
    <w:bookmarkStart w:name="z39143" w:id="38630"/>
    <w:p>
      <w:pPr>
        <w:spacing w:after="0"/>
        <w:ind w:left="0"/>
        <w:jc w:val="both"/>
      </w:pPr>
      <w:r>
        <w:rPr>
          <w:rFonts w:ascii="Times New Roman"/>
          <w:b w:val="false"/>
          <w:i w:val="false"/>
          <w:color w:val="000000"/>
          <w:sz w:val="28"/>
        </w:rPr>
        <w:t>
      32) реализация государственной политики в области государственного регулирования оборота нефтепродуктов в пределах своей компетенции;</w:t>
      </w:r>
    </w:p>
    <w:bookmarkEnd w:id="38630"/>
    <w:bookmarkStart w:name="z39144" w:id="38631"/>
    <w:p>
      <w:pPr>
        <w:spacing w:after="0"/>
        <w:ind w:left="0"/>
        <w:jc w:val="both"/>
      </w:pPr>
      <w:r>
        <w:rPr>
          <w:rFonts w:ascii="Times New Roman"/>
          <w:b w:val="false"/>
          <w:i w:val="false"/>
          <w:color w:val="000000"/>
          <w:sz w:val="28"/>
        </w:rPr>
        <w:t xml:space="preserve">
      33) осуществление камерального контроля оборота биотоплива; </w:t>
      </w:r>
    </w:p>
    <w:bookmarkEnd w:id="38631"/>
    <w:bookmarkStart w:name="z39145" w:id="38632"/>
    <w:p>
      <w:pPr>
        <w:spacing w:after="0"/>
        <w:ind w:left="0"/>
        <w:jc w:val="both"/>
      </w:pPr>
      <w:r>
        <w:rPr>
          <w:rFonts w:ascii="Times New Roman"/>
          <w:b w:val="false"/>
          <w:i w:val="false"/>
          <w:color w:val="000000"/>
          <w:sz w:val="28"/>
        </w:rPr>
        <w:t>
      34) рассмотрение обращений физических и юридических лиц в пределах компетенции в установленном законодательством порядке;</w:t>
      </w:r>
    </w:p>
    <w:bookmarkEnd w:id="38632"/>
    <w:bookmarkStart w:name="z39146" w:id="38633"/>
    <w:p>
      <w:pPr>
        <w:spacing w:after="0"/>
        <w:ind w:left="0"/>
        <w:jc w:val="both"/>
      </w:pPr>
      <w:r>
        <w:rPr>
          <w:rFonts w:ascii="Times New Roman"/>
          <w:b w:val="false"/>
          <w:i w:val="false"/>
          <w:color w:val="000000"/>
          <w:sz w:val="28"/>
        </w:rPr>
        <w:t>
      35) осуществление взаимодействия с государственными органами электронным способом в порядке, установленном законодательством Республики Казахстан;</w:t>
      </w:r>
    </w:p>
    <w:bookmarkEnd w:id="38633"/>
    <w:bookmarkStart w:name="z39147" w:id="38634"/>
    <w:p>
      <w:pPr>
        <w:spacing w:after="0"/>
        <w:ind w:left="0"/>
        <w:jc w:val="both"/>
      </w:pPr>
      <w:r>
        <w:rPr>
          <w:rFonts w:ascii="Times New Roman"/>
          <w:b w:val="false"/>
          <w:i w:val="false"/>
          <w:color w:val="000000"/>
          <w:sz w:val="28"/>
        </w:rPr>
        <w:t>
      36) обеспечение выполнения обязательств и осуществление прав Республики Казахстан, вытекающих из международных договоров, а также наблюдают за выполнением другими участниками международных договоров их обязательств;</w:t>
      </w:r>
    </w:p>
    <w:bookmarkEnd w:id="38634"/>
    <w:bookmarkStart w:name="z39148" w:id="38635"/>
    <w:p>
      <w:pPr>
        <w:spacing w:after="0"/>
        <w:ind w:left="0"/>
        <w:jc w:val="both"/>
      </w:pPr>
      <w:r>
        <w:rPr>
          <w:rFonts w:ascii="Times New Roman"/>
          <w:b w:val="false"/>
          <w:i w:val="false"/>
          <w:color w:val="000000"/>
          <w:sz w:val="28"/>
        </w:rPr>
        <w:t>
      37) принятие решений о признании потенциальных поставщиков недобросовестными участниками государственных закупок в соответствии с Законом Республики Казахстан "О государственных закупках";</w:t>
      </w:r>
    </w:p>
    <w:bookmarkEnd w:id="38635"/>
    <w:bookmarkStart w:name="z39149" w:id="38636"/>
    <w:p>
      <w:pPr>
        <w:spacing w:after="0"/>
        <w:ind w:left="0"/>
        <w:jc w:val="both"/>
      </w:pPr>
      <w:r>
        <w:rPr>
          <w:rFonts w:ascii="Times New Roman"/>
          <w:b w:val="false"/>
          <w:i w:val="false"/>
          <w:color w:val="000000"/>
          <w:sz w:val="28"/>
        </w:rPr>
        <w:t>
      38) размещение на интернет-ресурсе информации в соответствии с законодательством Республики Казахстан по вопросам, относящимся к компетенции органов государственных доходов;</w:t>
      </w:r>
    </w:p>
    <w:bookmarkEnd w:id="38636"/>
    <w:bookmarkStart w:name="z39150" w:id="38637"/>
    <w:p>
      <w:pPr>
        <w:spacing w:after="0"/>
        <w:ind w:left="0"/>
        <w:jc w:val="both"/>
      </w:pPr>
      <w:r>
        <w:rPr>
          <w:rFonts w:ascii="Times New Roman"/>
          <w:b w:val="false"/>
          <w:i w:val="false"/>
          <w:color w:val="000000"/>
          <w:sz w:val="28"/>
        </w:rPr>
        <w:t>
      39) осуществление иных функций, предусмотренных законодательством Республики Казахстан.</w:t>
      </w:r>
    </w:p>
    <w:bookmarkEnd w:id="38637"/>
    <w:bookmarkStart w:name="z39151" w:id="38638"/>
    <w:p>
      <w:pPr>
        <w:spacing w:after="0"/>
        <w:ind w:left="0"/>
        <w:jc w:val="left"/>
      </w:pPr>
      <w:r>
        <w:rPr>
          <w:rFonts w:ascii="Times New Roman"/>
          <w:b/>
          <w:i w:val="false"/>
          <w:color w:val="000000"/>
        </w:rPr>
        <w:t xml:space="preserve"> Глава 3. Статус и полномочия руководителя Управления при организации его деятельности</w:t>
      </w:r>
    </w:p>
    <w:bookmarkEnd w:id="38638"/>
    <w:bookmarkStart w:name="z39152" w:id="38639"/>
    <w:p>
      <w:pPr>
        <w:spacing w:after="0"/>
        <w:ind w:left="0"/>
        <w:jc w:val="both"/>
      </w:pPr>
      <w:r>
        <w:rPr>
          <w:rFonts w:ascii="Times New Roman"/>
          <w:b w:val="false"/>
          <w:i w:val="false"/>
          <w:color w:val="000000"/>
          <w:sz w:val="28"/>
        </w:rPr>
        <w:t>
      16. Руководство Управлением осуществляется руководителем, который несет персональную ответственность за выполнение возложенных на Управление задач и осуществление им своих функций.</w:t>
      </w:r>
    </w:p>
    <w:bookmarkEnd w:id="38639"/>
    <w:bookmarkStart w:name="z39153" w:id="38640"/>
    <w:p>
      <w:pPr>
        <w:spacing w:after="0"/>
        <w:ind w:left="0"/>
        <w:jc w:val="both"/>
      </w:pPr>
      <w:r>
        <w:rPr>
          <w:rFonts w:ascii="Times New Roman"/>
          <w:b w:val="false"/>
          <w:i w:val="false"/>
          <w:color w:val="000000"/>
          <w:sz w:val="28"/>
        </w:rPr>
        <w:t>
      17. Руководитель Управления назначается на должность и освобождается от должности в соответствии с законодательством Республики Казахстан.</w:t>
      </w:r>
    </w:p>
    <w:bookmarkEnd w:id="38640"/>
    <w:bookmarkStart w:name="z39154" w:id="38641"/>
    <w:p>
      <w:pPr>
        <w:spacing w:after="0"/>
        <w:ind w:left="0"/>
        <w:jc w:val="both"/>
      </w:pPr>
      <w:r>
        <w:rPr>
          <w:rFonts w:ascii="Times New Roman"/>
          <w:b w:val="false"/>
          <w:i w:val="false"/>
          <w:color w:val="000000"/>
          <w:sz w:val="28"/>
        </w:rPr>
        <w:t>
      18. Полномочия Руководителя Управления:</w:t>
      </w:r>
    </w:p>
    <w:bookmarkEnd w:id="38641"/>
    <w:bookmarkStart w:name="z39155" w:id="38642"/>
    <w:p>
      <w:pPr>
        <w:spacing w:after="0"/>
        <w:ind w:left="0"/>
        <w:jc w:val="both"/>
      </w:pPr>
      <w:r>
        <w:rPr>
          <w:rFonts w:ascii="Times New Roman"/>
          <w:b w:val="false"/>
          <w:i w:val="false"/>
          <w:color w:val="000000"/>
          <w:sz w:val="28"/>
        </w:rPr>
        <w:t>
      1) определяет обязанности и полномочия руководителей, работников структурных подразделений Управления;</w:t>
      </w:r>
    </w:p>
    <w:bookmarkEnd w:id="38642"/>
    <w:bookmarkStart w:name="z39156" w:id="38643"/>
    <w:p>
      <w:pPr>
        <w:spacing w:after="0"/>
        <w:ind w:left="0"/>
        <w:jc w:val="both"/>
      </w:pPr>
      <w:r>
        <w:rPr>
          <w:rFonts w:ascii="Times New Roman"/>
          <w:b w:val="false"/>
          <w:i w:val="false"/>
          <w:color w:val="000000"/>
          <w:sz w:val="28"/>
        </w:rPr>
        <w:t>
      2) утверждает штатное расписание Управления в пределах лимита штатной численности Управления;</w:t>
      </w:r>
    </w:p>
    <w:bookmarkEnd w:id="38643"/>
    <w:bookmarkStart w:name="z39157" w:id="38644"/>
    <w:p>
      <w:pPr>
        <w:spacing w:after="0"/>
        <w:ind w:left="0"/>
        <w:jc w:val="both"/>
      </w:pPr>
      <w:r>
        <w:rPr>
          <w:rFonts w:ascii="Times New Roman"/>
          <w:b w:val="false"/>
          <w:i w:val="false"/>
          <w:color w:val="000000"/>
          <w:sz w:val="28"/>
        </w:rPr>
        <w:t>
      3) в соответствии с законодательством Республики Казахстан назначает на должности и освобождает от должностей работников Управления;</w:t>
      </w:r>
    </w:p>
    <w:bookmarkEnd w:id="38644"/>
    <w:bookmarkStart w:name="z39158" w:id="38645"/>
    <w:p>
      <w:pPr>
        <w:spacing w:after="0"/>
        <w:ind w:left="0"/>
        <w:jc w:val="both"/>
      </w:pPr>
      <w:r>
        <w:rPr>
          <w:rFonts w:ascii="Times New Roman"/>
          <w:b w:val="false"/>
          <w:i w:val="false"/>
          <w:color w:val="000000"/>
          <w:sz w:val="28"/>
        </w:rPr>
        <w:t>
      4) принимает меры дисциплинарной ответственности в установленном законодательством Республики Казахстан порядке;</w:t>
      </w:r>
    </w:p>
    <w:bookmarkEnd w:id="38645"/>
    <w:bookmarkStart w:name="z39159" w:id="38646"/>
    <w:p>
      <w:pPr>
        <w:spacing w:after="0"/>
        <w:ind w:left="0"/>
        <w:jc w:val="both"/>
      </w:pPr>
      <w:r>
        <w:rPr>
          <w:rFonts w:ascii="Times New Roman"/>
          <w:b w:val="false"/>
          <w:i w:val="false"/>
          <w:color w:val="000000"/>
          <w:sz w:val="28"/>
        </w:rPr>
        <w:t>
      5) утверждает положения о структурных подразделениях Управления;</w:t>
      </w:r>
    </w:p>
    <w:bookmarkEnd w:id="38646"/>
    <w:bookmarkStart w:name="z39160" w:id="38647"/>
    <w:p>
      <w:pPr>
        <w:spacing w:after="0"/>
        <w:ind w:left="0"/>
        <w:jc w:val="both"/>
      </w:pPr>
      <w:r>
        <w:rPr>
          <w:rFonts w:ascii="Times New Roman"/>
          <w:b w:val="false"/>
          <w:i w:val="false"/>
          <w:color w:val="000000"/>
          <w:sz w:val="28"/>
        </w:rPr>
        <w:t>
      6) в установленном законодательством Республики Казахстан порядке решает вопросы командирования, предоставления отпусков, оказания материальной помощи, подготовки (переподготовки), повышения квалификации, поощрения, выплаты надбавок и премирования работников Управления;</w:t>
      </w:r>
    </w:p>
    <w:bookmarkEnd w:id="38647"/>
    <w:bookmarkStart w:name="z39161" w:id="38648"/>
    <w:p>
      <w:pPr>
        <w:spacing w:after="0"/>
        <w:ind w:left="0"/>
        <w:jc w:val="both"/>
      </w:pPr>
      <w:r>
        <w:rPr>
          <w:rFonts w:ascii="Times New Roman"/>
          <w:b w:val="false"/>
          <w:i w:val="false"/>
          <w:color w:val="000000"/>
          <w:sz w:val="28"/>
        </w:rPr>
        <w:t>
      7) несет персональную ответственность по противодействию коррупции;</w:t>
      </w:r>
    </w:p>
    <w:bookmarkEnd w:id="38648"/>
    <w:bookmarkStart w:name="z39162" w:id="38649"/>
    <w:p>
      <w:pPr>
        <w:spacing w:after="0"/>
        <w:ind w:left="0"/>
        <w:jc w:val="both"/>
      </w:pPr>
      <w:r>
        <w:rPr>
          <w:rFonts w:ascii="Times New Roman"/>
          <w:b w:val="false"/>
          <w:i w:val="false"/>
          <w:color w:val="000000"/>
          <w:sz w:val="28"/>
        </w:rPr>
        <w:t>
      8) несет персональную ответственность за достоверность информации, предоставляемой в Департамент;</w:t>
      </w:r>
    </w:p>
    <w:bookmarkEnd w:id="38649"/>
    <w:bookmarkStart w:name="z39163" w:id="38650"/>
    <w:p>
      <w:pPr>
        <w:spacing w:after="0"/>
        <w:ind w:left="0"/>
        <w:jc w:val="both"/>
      </w:pPr>
      <w:r>
        <w:rPr>
          <w:rFonts w:ascii="Times New Roman"/>
          <w:b w:val="false"/>
          <w:i w:val="false"/>
          <w:color w:val="000000"/>
          <w:sz w:val="28"/>
        </w:rPr>
        <w:t>
      9) в пределах компетенции подписывает акты Управления;</w:t>
      </w:r>
    </w:p>
    <w:bookmarkEnd w:id="38650"/>
    <w:bookmarkStart w:name="z39164" w:id="38651"/>
    <w:p>
      <w:pPr>
        <w:spacing w:after="0"/>
        <w:ind w:left="0"/>
        <w:jc w:val="both"/>
      </w:pPr>
      <w:r>
        <w:rPr>
          <w:rFonts w:ascii="Times New Roman"/>
          <w:b w:val="false"/>
          <w:i w:val="false"/>
          <w:color w:val="000000"/>
          <w:sz w:val="28"/>
        </w:rPr>
        <w:t>
      10) представляет Управления во всех государственных органах и иных организациях;</w:t>
      </w:r>
    </w:p>
    <w:bookmarkEnd w:id="38651"/>
    <w:bookmarkStart w:name="z39165" w:id="38652"/>
    <w:p>
      <w:pPr>
        <w:spacing w:after="0"/>
        <w:ind w:left="0"/>
        <w:jc w:val="both"/>
      </w:pPr>
      <w:r>
        <w:rPr>
          <w:rFonts w:ascii="Times New Roman"/>
          <w:b w:val="false"/>
          <w:i w:val="false"/>
          <w:color w:val="000000"/>
          <w:sz w:val="28"/>
        </w:rPr>
        <w:t>
      11) осуществляет иные полномочия, предусмотренные законодательством Республики Казахстан.</w:t>
      </w:r>
    </w:p>
    <w:bookmarkEnd w:id="38652"/>
    <w:bookmarkStart w:name="z39166" w:id="38653"/>
    <w:p>
      <w:pPr>
        <w:spacing w:after="0"/>
        <w:ind w:left="0"/>
        <w:jc w:val="both"/>
      </w:pPr>
      <w:r>
        <w:rPr>
          <w:rFonts w:ascii="Times New Roman"/>
          <w:b w:val="false"/>
          <w:i w:val="false"/>
          <w:color w:val="000000"/>
          <w:sz w:val="28"/>
        </w:rPr>
        <w:t>
      Исполнение полномочий Руководителя Управления в период его отсутствия осуществляется лицом, его замещающим в соответствии с действующим законодательством Республики Казахстан.</w:t>
      </w:r>
    </w:p>
    <w:bookmarkEnd w:id="38653"/>
    <w:bookmarkStart w:name="z39167" w:id="38654"/>
    <w:p>
      <w:pPr>
        <w:spacing w:after="0"/>
        <w:ind w:left="0"/>
        <w:jc w:val="left"/>
      </w:pPr>
      <w:r>
        <w:rPr>
          <w:rFonts w:ascii="Times New Roman"/>
          <w:b/>
          <w:i w:val="false"/>
          <w:color w:val="000000"/>
        </w:rPr>
        <w:t xml:space="preserve"> Глава 4. Имущество Управления</w:t>
      </w:r>
    </w:p>
    <w:bookmarkEnd w:id="38654"/>
    <w:bookmarkStart w:name="z39168" w:id="38655"/>
    <w:p>
      <w:pPr>
        <w:spacing w:after="0"/>
        <w:ind w:left="0"/>
        <w:jc w:val="both"/>
      </w:pPr>
      <w:r>
        <w:rPr>
          <w:rFonts w:ascii="Times New Roman"/>
          <w:b w:val="false"/>
          <w:i w:val="false"/>
          <w:color w:val="000000"/>
          <w:sz w:val="28"/>
        </w:rPr>
        <w:t>
      19. Управление может иметь на праве оперативного управления обособленное имущество в случаях, предусмотренных законодательством.</w:t>
      </w:r>
    </w:p>
    <w:bookmarkEnd w:id="38655"/>
    <w:bookmarkStart w:name="z39169" w:id="38656"/>
    <w:p>
      <w:pPr>
        <w:spacing w:after="0"/>
        <w:ind w:left="0"/>
        <w:jc w:val="both"/>
      </w:pPr>
      <w:r>
        <w:rPr>
          <w:rFonts w:ascii="Times New Roman"/>
          <w:b w:val="false"/>
          <w:i w:val="false"/>
          <w:color w:val="000000"/>
          <w:sz w:val="28"/>
        </w:rPr>
        <w:t>
      Имущество Управления формируется за счет имущества, переданного ему собственником, а также имущества (включая денежные доходы), приобретенного в результате собственной деятельности и иных источников, не запрещенных законодательством Республики Казахстан.</w:t>
      </w:r>
    </w:p>
    <w:bookmarkEnd w:id="38656"/>
    <w:bookmarkStart w:name="z39170" w:id="38657"/>
    <w:p>
      <w:pPr>
        <w:spacing w:after="0"/>
        <w:ind w:left="0"/>
        <w:jc w:val="both"/>
      </w:pPr>
      <w:r>
        <w:rPr>
          <w:rFonts w:ascii="Times New Roman"/>
          <w:b w:val="false"/>
          <w:i w:val="false"/>
          <w:color w:val="000000"/>
          <w:sz w:val="28"/>
        </w:rPr>
        <w:t>
      20. Имущество, закрепленное за Управлением, относится к республиканской собственности.</w:t>
      </w:r>
    </w:p>
    <w:bookmarkEnd w:id="38657"/>
    <w:bookmarkStart w:name="z39171" w:id="38658"/>
    <w:p>
      <w:pPr>
        <w:spacing w:after="0"/>
        <w:ind w:left="0"/>
        <w:jc w:val="both"/>
      </w:pPr>
      <w:r>
        <w:rPr>
          <w:rFonts w:ascii="Times New Roman"/>
          <w:b w:val="false"/>
          <w:i w:val="false"/>
          <w:color w:val="000000"/>
          <w:sz w:val="28"/>
        </w:rPr>
        <w:t>
      21. Управление не вправе самостоятельно отчуждать или иным способом распоряжаться закрепленным за ним имуществом и имуществом, приобретенным за счет средств, выданных ему по плану финансирования, если иное не установлено законодательством.</w:t>
      </w:r>
    </w:p>
    <w:bookmarkEnd w:id="38658"/>
    <w:bookmarkStart w:name="z39172" w:id="38659"/>
    <w:p>
      <w:pPr>
        <w:spacing w:after="0"/>
        <w:ind w:left="0"/>
        <w:jc w:val="left"/>
      </w:pPr>
      <w:r>
        <w:rPr>
          <w:rFonts w:ascii="Times New Roman"/>
          <w:b/>
          <w:i w:val="false"/>
          <w:color w:val="000000"/>
        </w:rPr>
        <w:t xml:space="preserve"> Глава 5. Реорганизация и упразднение Управления</w:t>
      </w:r>
    </w:p>
    <w:bookmarkEnd w:id="38659"/>
    <w:bookmarkStart w:name="z39173" w:id="38660"/>
    <w:p>
      <w:pPr>
        <w:spacing w:after="0"/>
        <w:ind w:left="0"/>
        <w:jc w:val="both"/>
      </w:pPr>
      <w:r>
        <w:rPr>
          <w:rFonts w:ascii="Times New Roman"/>
          <w:b w:val="false"/>
          <w:i w:val="false"/>
          <w:color w:val="000000"/>
          <w:sz w:val="28"/>
        </w:rPr>
        <w:t>
      22. Реорганизация и упразднение Управления осуществляется в соответствии с законодательством Республики Казахстан.</w:t>
      </w:r>
    </w:p>
    <w:bookmarkEnd w:id="38660"/>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