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e62909" w14:textId="fe6290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планов по управлению пастбищами и их использованию по сельским округам Аксуат, Кызылжарма, Акжарма, Талсуат, Кызылозек, Косшынырау, Карауылтобе и поселкам Тасбугет, Белкуль относящихся к городу Кызылорда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Кызылординского городского маслихата от 16 сентября 2022 года № 175-24/4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Кызылординский городской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планы по управлению пастбищами и их использованию по сельским округам Аксуат, Кызылжарма, Акжарма, Талсуат, Кызылозек, Косшынырау, Карауылтобе и поселкам Тасбугет, Белкуль относящихся к городу Кызылорда на 2022-2023 годы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его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Кызылординского городского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И. Куттыкожаев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Кызылординского 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2022 года №175-24/4</w:t>
            </w:r>
          </w:p>
        </w:tc>
      </w:tr>
    </w:tbl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Аксуат на 2022 - 2023 годы</w:t>
      </w:r>
    </w:p>
    <w:bookmarkEnd w:id="3"/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оборотов;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из природных озер, родников, каналов. Качество воды слабое соленое, пригодное для полива животных.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6,8 центнер/гектар.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190-200 дней.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Аксуат расположен в западной части города Кызылорда, с северной стороны граничит с сельским округом Акжарма, с южной стороны с Сырдарьинским районом.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Ж. Маханбетов.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Аксуат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18230 гектаров (далее – га), из них пастбищ – 5994 га.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7727 га;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3961 га.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2098 голов крупного рогатого скота, 1427 голов мелкого рогатого скота, 750 голов лошадей.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10 стад;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9 стад;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16 стад.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населенных пунктов и преимущественно используются для выпаса скота. На территории сельского округа отсутствуют сеялки и аридные пастбища.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 Аксуат.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Аксуат действует 1 ветеринарный пункт, 1 скотомогильник и 1 ванна для купания скота.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Аксуат не установлены сервитуты для прогона скота.</w:t>
      </w:r>
    </w:p>
    <w:bookmarkEnd w:id="32"/>
    <w:bookmarkStart w:name="z41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58039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Аксуат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</w:tbl>
    <w:bookmarkStart w:name="z4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Собст-венники земе-льных учас-тков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Пло-щадь паст-бищ,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Изли-шки паст-бищ,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Нурмухамбет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Абишов Ербулат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АбсадыковаТұрсынзада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Аймаханов Данияр Дауренбекович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Бақытбек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Амзеев Болысбек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Атажанов Абуталип Серикбаевич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Ауезова Несібелі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Ахметия Сабыржан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Байтурганова Жумакул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Байулиев Алдан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Байулиев Алдан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Байулиева Слуқан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Байқадамов Кенжебек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Байқуатов Жумагали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Барғанаев Даулет Үсенбайұлы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Бекмуратов Нартай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Бектурсынова Шайза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Бимаханов Қанжар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Борибеков Құдайберген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Дутбаев Алмат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Елибаев Кенжегали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Епенов Жақсылық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Балтабай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Болатбек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Жусипбеков Алилула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Жуматай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Иманбердиев Рахымжан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 Бақтияр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Кишкенбаева Гулмира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Мампаев Ажибек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Момынбаева Қанбибі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Калия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Нурсейтов Асхат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Нурсейтов Сайлау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Нуржанбаева Шекеркул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Пазылова Бақиткул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Пралиев Султанғали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Сукенов Сайлаубек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Данияр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Дархан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Сейдәлі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Туребаев Азамат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Төлегенов Айбек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Шағатаев Олжас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Әбдібек Дастан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Әбуталипова Сарсенкул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Кужанулов Куанышбай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Алжанов Ермаш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Бисенова Гульсим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Карипов Талгат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Ермак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Абдулаев 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Мылтықбаев Рустам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Калжигитова Маналы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Адранов Алмат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Бауыржан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Канат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Еркин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Кудиярова Жумакуль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Пусырманова Гулмира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Аринова Женискуль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 Жанибек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Берик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Жеңіс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 Максут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Токмурзаев 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Жолдасбаев Багдат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Мылтықбай Дастан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Бейбит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Санкибаев Сайлау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Сағынай Талап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 Максут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 кАлмат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Қүдайбергенова Гулмира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Шадиев Қанат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Альмаханов Базарбай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Умиркуль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Баймаганбетова Сагира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Таңатаров Жанұзақ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Гульвира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Муслимов Алмат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ҚойшыбаеваАйнур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Байходжаев Мустафа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Мыңжасаров Нұрлыбек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Құрмантаева Гулнара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Дарикужаев Қуаныш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Қиянбеков Ерлибек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Таласова Гаухар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Дутбаев Бақыт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Ондасын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Хусайнов Темир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Жасулан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Гаппар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Тасенова Айжан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Телеуов Нурланбек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Садуақас Мирамбек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Коптаев Махмут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Букенбаев Бақтияр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Қойшыбаев Мухамбет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Гейдарова Гулмира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Махамбетова Айжан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 Жандос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Нагашбек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Укаева Сания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Кулсун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Абдреев Адил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ЖукаевГалымжан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НурсейтовАқарыс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Сейсенов Даулет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Кеңес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Токмурзиев 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Акбергенов Жумабек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Утебай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Узакбаева Саткуль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Кулмаханова Манат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Өрікбаева Дуриякуль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Тулегенова Тазагуль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Тажимбетов Нуркамал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Керимова Айгул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Сейтбенбет Ерболат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Абдихаимов Уалихан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Нургабылов Сауленбек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Тулеген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Фархат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Жалекеев Ерхан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Каргабаев Акимбек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Бегелы Ерхан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Тлеубергенов Бегзат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Жанбирова Жанат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Азиз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Куаныш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Айбол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4050,3</w:t>
            </w:r>
          </w:p>
        </w:tc>
      </w:tr>
    </w:tbl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39"/>
    <w:bookmarkStart w:name="z4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Аксуат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Ж.Маханбетов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4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1017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Аксуат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</w:tbl>
    <w:bookmarkStart w:name="z5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64262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Аксуат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Ванна для купания скота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</w:tbl>
    <w:bookmarkStart w:name="z53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Аксуат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Каналы</w:t>
            </w:r>
          </w:p>
        </w:tc>
      </w:tr>
    </w:tbl>
    <w:bookmarkStart w:name="z55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7"/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Аксуат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Земельные участки для перераспределения пастбищ</w:t>
            </w:r>
          </w:p>
        </w:tc>
      </w:tr>
    </w:tbl>
    <w:bookmarkStart w:name="z5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Аксуат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размещения поголовья скота</w:t>
            </w:r>
          </w:p>
        </w:tc>
      </w:tr>
    </w:tbl>
    <w:bookmarkStart w:name="z5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Аксуат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Кызылординского 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2022 года № 175-24/4</w:t>
            </w:r>
          </w:p>
        </w:tc>
      </w:tr>
    </w:tbl>
    <w:bookmarkStart w:name="z6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Кызылжарма на 2022 - 2023 годы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оборотов;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5"/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56"/>
    <w:bookmarkStart w:name="z6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57"/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58"/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59"/>
    <w:bookmarkStart w:name="z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61"/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из природных озер, родников, каналов. Качество воды слабое соленое, пригодное для полива животных.</w:t>
      </w:r>
    </w:p>
    <w:bookmarkEnd w:id="62"/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7,5 центнер/гектар.</w:t>
      </w:r>
    </w:p>
    <w:bookmarkEnd w:id="63"/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180-190 дней.</w:t>
      </w:r>
    </w:p>
    <w:bookmarkEnd w:id="64"/>
    <w:bookmarkStart w:name="z7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Кызылжарма расположен в северо-западной части города Кызылорды, с северной стороны граничит с сельскими округами Талсуат, с юго-восточной стороны Каруылтобе и с западной стороны Кызылозек.</w:t>
      </w:r>
    </w:p>
    <w:bookmarkEnd w:id="65"/>
    <w:bookmarkStart w:name="z7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Кызылжарма.</w:t>
      </w:r>
    </w:p>
    <w:bookmarkEnd w:id="66"/>
    <w:bookmarkStart w:name="z7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Кызылжарма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67"/>
    <w:bookmarkStart w:name="z7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30 232 гектаров (далее – га), из них пастбищ – 7057 га.</w:t>
      </w:r>
    </w:p>
    <w:bookmarkEnd w:id="68"/>
    <w:bookmarkStart w:name="z8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9"/>
    <w:bookmarkStart w:name="z8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8556 га;</w:t>
      </w:r>
    </w:p>
    <w:bookmarkEnd w:id="70"/>
    <w:bookmarkStart w:name="z8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5222 га.</w:t>
      </w:r>
    </w:p>
    <w:bookmarkEnd w:id="71"/>
    <w:bookmarkStart w:name="z8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2001 голов крупного рогатого скота, 1855 голов мелкого рогатого скота, 900 голов лошадей.</w:t>
      </w:r>
    </w:p>
    <w:bookmarkEnd w:id="72"/>
    <w:bookmarkStart w:name="z8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73"/>
    <w:bookmarkStart w:name="z8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18 стад;</w:t>
      </w:r>
    </w:p>
    <w:bookmarkEnd w:id="74"/>
    <w:bookmarkStart w:name="z8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27 стад;</w:t>
      </w:r>
    </w:p>
    <w:bookmarkEnd w:id="75"/>
    <w:bookmarkStart w:name="z8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18 стад.</w:t>
      </w:r>
    </w:p>
    <w:bookmarkEnd w:id="76"/>
    <w:bookmarkStart w:name="z8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населенного пункта и преимущественно используются для выпаса скота. На территории сельского округа отсутствуют сеялки и аридные пастбища.</w:t>
      </w:r>
    </w:p>
    <w:bookmarkEnd w:id="77"/>
    <w:bookmarkStart w:name="z8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 Кызылжарма.</w:t>
      </w:r>
    </w:p>
    <w:bookmarkEnd w:id="78"/>
    <w:bookmarkStart w:name="z9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9"/>
    <w:bookmarkStart w:name="z9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Кызылжарма действует 1 ветеринарный пункт, 1 скотомогильник и 1 ванна для купания скота.</w:t>
      </w:r>
    </w:p>
    <w:bookmarkEnd w:id="80"/>
    <w:bookmarkStart w:name="z9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Кызылжарма не установлены сервитуты для прогона скота.</w:t>
      </w:r>
    </w:p>
    <w:bookmarkEnd w:id="81"/>
    <w:bookmarkStart w:name="z93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2"/>
    <w:bookmarkStart w:name="z9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64770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знаки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Кызылжарма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</w:tbl>
    <w:bookmarkStart w:name="z95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Собс-твен-ники земель-ных учас-тков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Пло-щадь паст-бищ,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Изли-шки паст-бищ,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Балабатыр Жұмабай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Бодыков Амангелді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Бауржан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 Асылбек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Конысбек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Мухидин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Каниева Сауле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Серик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Курмангалиева Турсынай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Бахытжан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Маубаев Ургенишбай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Сандибек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Нурмаганбетова Алтыншаш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Раимов Жумабек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Аманкул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Бакирова Гульсара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Байшуленов Алмас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Дарменбаев Куаныш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Диканбаева Турсынкул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Еркин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Нурмурат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Кумисбаев Бодан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Айдос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Кумисбаев Кемел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Муханов Абилхаир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Тагайбек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 Карсакбай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Ризванов Ильдус Курбанов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Дурбенова Гаухар Мерекеевна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Коканбай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Турмаганбетов Самат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Енсегенов Жарбулат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Нурболат Бектурганович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Нурболат Бектурганович,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Жетписбай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Бодыкова Кулаш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 Салихан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Талғат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Кулхадиша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Мүсілімова Гүлжанат Әлиасқарызы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Қаржау Нұргүл Кеңесқызы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Рустем Ибрагимович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Бекайдар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Алдамберген Шаймерденович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Смаева Рахила Абдировна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Ибрагимова Нуркул Сарсембайқызы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Рсалиев Ербулат Махсутович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Мустафаева Кульшахар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Мнажов Сагидулла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Жакешбаев Бахит Биебаевич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Кутмамбетов Куаныш Кутмамбетович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Жабағиева Кыдыркүл Мухамедиярқызы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Ахай Толқын Есіркепқызы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Баимбетов Жагыпар Мендибаевич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6369</w:t>
            </w:r>
          </w:p>
        </w:tc>
      </w:tr>
    </w:tbl>
    <w:bookmarkStart w:name="z9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85"/>
    <w:bookmarkStart w:name="z9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86"/>
    <w:bookmarkStart w:name="z9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87"/>
    <w:bookmarkStart w:name="z9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88"/>
    <w:bookmarkStart w:name="z10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Кызылжарма</w:t>
      </w:r>
    </w:p>
    <w:bookmarkEnd w:id="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Қызылжарма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-116</w:t>
            </w:r>
          </w:p>
        </w:tc>
      </w:tr>
    </w:tbl>
    <w:bookmarkStart w:name="z101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90"/>
    <w:bookmarkStart w:name="z10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3914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знаки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Кызылжарма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 и зимнее время</w:t>
            </w:r>
          </w:p>
        </w:tc>
      </w:tr>
    </w:tbl>
    <w:bookmarkStart w:name="z103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92"/>
    <w:bookmarkStart w:name="z10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69088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знаки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Кызылжарма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 и 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Озера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Ванна для купания скота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</w:tbl>
    <w:bookmarkStart w:name="z105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94"/>
    <w:bookmarkStart w:name="z10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66929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знаки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Кызылжарма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 и 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Озера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Каналы</w:t>
            </w:r>
          </w:p>
        </w:tc>
      </w:tr>
    </w:tbl>
    <w:bookmarkStart w:name="z107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96"/>
    <w:bookmarkStart w:name="z10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60833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знаки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Кызылжарма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Земельные участки для перераспределения пастбищ</w:t>
            </w:r>
          </w:p>
        </w:tc>
      </w:tr>
    </w:tbl>
    <w:bookmarkStart w:name="z109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98"/>
    <w:bookmarkStart w:name="z11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68072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знаки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Кызылжарма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размещения поголовья скота</w:t>
            </w:r>
          </w:p>
        </w:tc>
      </w:tr>
    </w:tbl>
    <w:bookmarkStart w:name="z111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Кызылжарма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Кызылординского 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2022 года № 175-24/4</w:t>
            </w:r>
          </w:p>
        </w:tc>
      </w:tr>
    </w:tbl>
    <w:bookmarkStart w:name="z115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Акжарма на 2022 - 2023 годы</w:t>
      </w:r>
    </w:p>
    <w:bookmarkEnd w:id="101"/>
    <w:bookmarkStart w:name="z11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02"/>
    <w:bookmarkStart w:name="z11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оборотов;</w:t>
      </w:r>
    </w:p>
    <w:bookmarkEnd w:id="103"/>
    <w:bookmarkStart w:name="z11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04"/>
    <w:bookmarkStart w:name="z11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105"/>
    <w:bookmarkStart w:name="z12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06"/>
    <w:bookmarkStart w:name="z12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107"/>
    <w:bookmarkStart w:name="z12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8"/>
    <w:bookmarkStart w:name="z12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типчаково-ковыльной степной зоне.</w:t>
      </w:r>
    </w:p>
    <w:bookmarkEnd w:id="109"/>
    <w:bookmarkStart w:name="z12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хорошо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110"/>
    <w:bookmarkStart w:name="z12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4,5 центнер/гектар.</w:t>
      </w:r>
    </w:p>
    <w:bookmarkEnd w:id="111"/>
    <w:bookmarkStart w:name="z12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180-200 дней.</w:t>
      </w:r>
    </w:p>
    <w:bookmarkEnd w:id="112"/>
    <w:bookmarkStart w:name="z12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Акжарма расположен в западной части города Кызылорды, с северной стороны граничит с Сырдарьинским районом, с южной стороны с сельским округом Аксуат.</w:t>
      </w:r>
    </w:p>
    <w:bookmarkEnd w:id="113"/>
    <w:bookmarkStart w:name="z12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 Баймурат батыр и Талдыарал.</w:t>
      </w:r>
    </w:p>
    <w:bookmarkEnd w:id="114"/>
    <w:bookmarkStart w:name="z12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Акжарма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115"/>
    <w:bookmarkStart w:name="z13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 составляет Акжарма - 4744,0 гектаров, (далее – га), из них пастбищ – 2133,0 га.</w:t>
      </w:r>
    </w:p>
    <w:bookmarkEnd w:id="116"/>
    <w:bookmarkStart w:name="z13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17"/>
    <w:bookmarkStart w:name="z13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–3842,0 га;</w:t>
      </w:r>
    </w:p>
    <w:bookmarkEnd w:id="118"/>
    <w:bookmarkStart w:name="z13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–902,0 га.</w:t>
      </w:r>
    </w:p>
    <w:bookmarkEnd w:id="119"/>
    <w:bookmarkStart w:name="z13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1472 голов крупного рогатого скота, 385 голов мелкого рогатого скота, 145 голов лошадей.</w:t>
      </w:r>
    </w:p>
    <w:bookmarkEnd w:id="120"/>
    <w:bookmarkStart w:name="z13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21"/>
    <w:bookmarkStart w:name="z13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7 стад;</w:t>
      </w:r>
    </w:p>
    <w:bookmarkEnd w:id="122"/>
    <w:bookmarkStart w:name="z13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3 стад;</w:t>
      </w:r>
    </w:p>
    <w:bookmarkEnd w:id="123"/>
    <w:bookmarkStart w:name="z13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4 стад.</w:t>
      </w:r>
    </w:p>
    <w:bookmarkEnd w:id="124"/>
    <w:bookmarkStart w:name="z13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населенных пунктов и преимущественно используются для выпаса скота. На территории сельского округа отсутствуют сеялки и аридные пастбища.</w:t>
      </w:r>
    </w:p>
    <w:bookmarkEnd w:id="125"/>
    <w:bookmarkStart w:name="z14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 Акжарма.</w:t>
      </w:r>
    </w:p>
    <w:bookmarkEnd w:id="126"/>
    <w:bookmarkStart w:name="z14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27"/>
    <w:bookmarkStart w:name="z14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Акжарма действует 1 ветеринарный пункт, 1 скотомогильник и 1 ванна для купания скота.</w:t>
      </w:r>
    </w:p>
    <w:bookmarkEnd w:id="128"/>
    <w:bookmarkStart w:name="z14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Акжарма не установлены сервитуты для прогона скота.</w:t>
      </w:r>
    </w:p>
    <w:bookmarkEnd w:id="129"/>
    <w:bookmarkStart w:name="z144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30"/>
    <w:bookmarkStart w:name="z14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Акжарма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</w:tbl>
    <w:bookmarkStart w:name="z146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1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Собст-венники земе-льных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Пло-щадь паст-бищ,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голова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Изли-шки паст-бищ,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Аманкелди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Ишанбек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Тенесхан Исмайлович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 Нуржан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Медет Ибрахимович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Сағындықов Бөлен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Конырбаев Абдибек Сейтбекович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Жаханов Омиржан Дүйсенович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Ерчкова Татьяна Геннадьевна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Оралбаев Қуантхан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Жүсіпова Айжан Әділханқызы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Агибаева Журсункул Каримовна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Бакбергенов Марат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93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Анзар Султанович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Самыратов Бахытжан Самыратович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Жолдыкулова Куляим Абдуллаевна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2087,8</w:t>
            </w:r>
          </w:p>
        </w:tc>
      </w:tr>
    </w:tbl>
    <w:bookmarkStart w:name="z14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33"/>
    <w:bookmarkStart w:name="z14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34"/>
    <w:bookmarkStart w:name="z14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135"/>
    <w:bookmarkStart w:name="z15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136"/>
    <w:bookmarkStart w:name="z151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Акжарма</w:t>
      </w:r>
    </w:p>
    <w:bookmarkEnd w:id="1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пастбищах на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Баймурат батыр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Талдыарал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</w:tbl>
    <w:bookmarkStart w:name="z152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38"/>
    <w:bookmarkStart w:name="z15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Акжарма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</w:tbl>
    <w:bookmarkStart w:name="z154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40"/>
    <w:bookmarkStart w:name="z15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Акжарма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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Ванна для купания скота.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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</w:tbl>
    <w:bookmarkStart w:name="z156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42"/>
    <w:bookmarkStart w:name="z157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Акжарма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Каналы</w:t>
            </w:r>
          </w:p>
        </w:tc>
      </w:tr>
    </w:tbl>
    <w:bookmarkStart w:name="z158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44"/>
    <w:bookmarkStart w:name="z15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Акжарма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Земельные участки для перераспределения пастбищ</w:t>
            </w:r>
          </w:p>
        </w:tc>
      </w:tr>
    </w:tbl>
    <w:bookmarkStart w:name="z160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46"/>
    <w:bookmarkStart w:name="z161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Акжарма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размещения поголовья скота</w:t>
            </w:r>
          </w:p>
        </w:tc>
      </w:tr>
    </w:tbl>
    <w:bookmarkStart w:name="z162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Календарный график по использованию пастбища, устанавливающий сезонные маршруты выпаса и передвижения сельскохозяйственных животных</w:t>
      </w:r>
    </w:p>
    <w:bookmarkEnd w:id="1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Наименованне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Акжарма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Кызылординского городского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2022 года №175-24/4</w:t>
            </w:r>
          </w:p>
        </w:tc>
      </w:tr>
    </w:tbl>
    <w:bookmarkStart w:name="z166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Талсуат 2022 - 2023 годы</w:t>
      </w:r>
    </w:p>
    <w:bookmarkEnd w:id="149"/>
    <w:bookmarkStart w:name="z16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50"/>
    <w:bookmarkStart w:name="z16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оборотов;</w:t>
      </w:r>
    </w:p>
    <w:bookmarkEnd w:id="151"/>
    <w:bookmarkStart w:name="z16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52"/>
    <w:bookmarkStart w:name="z17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53"/>
    <w:bookmarkStart w:name="z17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54"/>
    <w:bookmarkStart w:name="z17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155"/>
    <w:bookmarkStart w:name="z17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56"/>
    <w:bookmarkStart w:name="z17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157"/>
    <w:bookmarkStart w:name="z17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трав.</w:t>
      </w:r>
    </w:p>
    <w:bookmarkEnd w:id="158"/>
    <w:bookmarkStart w:name="z17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159"/>
    <w:bookmarkStart w:name="z17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8,8 центнер/гектар.</w:t>
      </w:r>
    </w:p>
    <w:bookmarkEnd w:id="160"/>
    <w:bookmarkStart w:name="z17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161"/>
    <w:bookmarkStart w:name="z17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Талсуат расположен в западной части города Кызылорды, с северной стороны граничит с сельским округом Кызылозек, с восточной стороны Кызылжарма.</w:t>
      </w:r>
    </w:p>
    <w:bookmarkEnd w:id="162"/>
    <w:bookmarkStart w:name="z18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Талсуат.</w:t>
      </w:r>
    </w:p>
    <w:bookmarkEnd w:id="163"/>
    <w:bookmarkStart w:name="z18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Талсуат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164"/>
    <w:bookmarkStart w:name="z18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сельского округа 925 гектаров (далее – гектар), из них пастбищ – 363 га.</w:t>
      </w:r>
    </w:p>
    <w:bookmarkEnd w:id="165"/>
    <w:bookmarkStart w:name="z18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66"/>
    <w:bookmarkStart w:name="z18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1413,44 га;</w:t>
      </w:r>
    </w:p>
    <w:bookmarkEnd w:id="167"/>
    <w:bookmarkStart w:name="z18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50 га.</w:t>
      </w:r>
    </w:p>
    <w:bookmarkEnd w:id="168"/>
    <w:bookmarkStart w:name="z18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912 голов крупного рогатого скота, 1109 мелкого рогатого скота, 181 голов лошадей, 10 голов верблюдов.</w:t>
      </w:r>
    </w:p>
    <w:bookmarkEnd w:id="169"/>
    <w:bookmarkStart w:name="z18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70"/>
    <w:bookmarkStart w:name="z18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3 стад;</w:t>
      </w:r>
    </w:p>
    <w:bookmarkEnd w:id="171"/>
    <w:bookmarkStart w:name="z18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 стад;</w:t>
      </w:r>
    </w:p>
    <w:bookmarkEnd w:id="172"/>
    <w:bookmarkStart w:name="z19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4 стад;</w:t>
      </w:r>
    </w:p>
    <w:bookmarkEnd w:id="173"/>
    <w:bookmarkStart w:name="z19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174"/>
    <w:bookmarkStart w:name="z19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населенного пункта и преимущественно используются для выпаса скота. На территории сельского округа отсутствуют сеялки и аридные пастбища.</w:t>
      </w:r>
    </w:p>
    <w:bookmarkEnd w:id="175"/>
    <w:bookmarkStart w:name="z19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 Талсуат.</w:t>
      </w:r>
    </w:p>
    <w:bookmarkEnd w:id="176"/>
    <w:bookmarkStart w:name="z19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77"/>
    <w:bookmarkStart w:name="z19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Талсуат действует 1 ветеринарный пункт, 1 ванна для купания скота и 1 скотомогильник.</w:t>
      </w:r>
    </w:p>
    <w:bookmarkEnd w:id="178"/>
    <w:bookmarkStart w:name="z19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Талсуат не установлены сервитуты для прогона скота.</w:t>
      </w:r>
    </w:p>
    <w:bookmarkEnd w:id="179"/>
    <w:bookmarkStart w:name="z197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80"/>
    <w:bookmarkStart w:name="z19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____________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Талсуат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</w:tbl>
    <w:bookmarkStart w:name="z199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1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Собс-твен-ники земе-льных учас-тков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Пло-щадь паст-бищ,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Ерлан "Ерлан"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Дастан "Дастан"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Шыншырхан "Шыншырхан"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Узак Караманович "Смайлов Узак"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Абсадиков Сагдат Тыныштықбаевич "Айзере"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Дабысов Абзал "Астана Лагистика" ТОО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 Айдар Кетебайулы "Исмагул"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Турикбен Женисбек Тастайбекұлы "Түрікбен"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 "Шолпан"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 "Шолпан"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 "Шолпан"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 "Шолпан"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 "Шолпан"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 "Шолпан"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Ерлан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Кожабай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Ботабаев Габит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Елибаев Рахат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Валери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 Темірхан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Кушенов Нурлан Кнесович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Нурмаханбетов Галымжан Бахытбекович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Оракбаев Жадігер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Ыранов Улыкпан Ранович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Ерболат Орынбасарович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МалдыбаевУсенбай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Бажеев Мэлс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Жакипова Анаркуль Архиповна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Жанбирова Жанат Ниязовна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1413,44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1584,9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754,14</w:t>
            </w:r>
          </w:p>
        </w:tc>
      </w:tr>
    </w:tbl>
    <w:bookmarkStart w:name="z20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183"/>
    <w:bookmarkStart w:name="z20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84"/>
    <w:bookmarkStart w:name="z20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185"/>
    <w:bookmarkStart w:name="z20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186"/>
    <w:bookmarkStart w:name="z20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к/х - крестьянское хозяйство.</w:t>
      </w:r>
    </w:p>
    <w:bookmarkEnd w:id="187"/>
    <w:bookmarkStart w:name="z205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Талсуат</w:t>
      </w:r>
    </w:p>
    <w:bookmarkEnd w:id="1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Талсуат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3659,4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3659,4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06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89"/>
    <w:bookmarkStart w:name="z20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61468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____________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Талсуат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</w:tbl>
    <w:bookmarkStart w:name="z208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91"/>
    <w:bookmarkStart w:name="z209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66548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________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Талсуат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Озера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Каналы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Ванна для купания скота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 </w:t>
            </w:r>
          </w:p>
        </w:tc>
      </w:tr>
    </w:tbl>
    <w:bookmarkStart w:name="z210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93"/>
    <w:bookmarkStart w:name="z21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66548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________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Талсуат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Каналы</w:t>
            </w:r>
          </w:p>
        </w:tc>
      </w:tr>
    </w:tbl>
    <w:bookmarkStart w:name="z212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95"/>
    <w:bookmarkStart w:name="z213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________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Талсуат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Земельные участки для перераспределения пастбищ</w:t>
            </w:r>
          </w:p>
        </w:tc>
      </w:tr>
    </w:tbl>
    <w:bookmarkStart w:name="z214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97"/>
    <w:bookmarkStart w:name="z215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68326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________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Талсуат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размещения поголовья скота</w:t>
            </w:r>
          </w:p>
        </w:tc>
      </w:tr>
    </w:tbl>
    <w:bookmarkStart w:name="z216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Талсуат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Кызылординского 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2022 года № 175-24/4</w:t>
            </w:r>
          </w:p>
        </w:tc>
      </w:tr>
    </w:tbl>
    <w:bookmarkStart w:name="z220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Кызылозек 2022-2023 годы</w:t>
      </w:r>
    </w:p>
    <w:bookmarkEnd w:id="200"/>
    <w:bookmarkStart w:name="z22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категориий земель, собственников земельных участков и землепользователей на основании правоустанавливающих документов;</w:t>
      </w:r>
    </w:p>
    <w:bookmarkEnd w:id="201"/>
    <w:bookmarkStart w:name="z22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оборотов;</w:t>
      </w:r>
    </w:p>
    <w:bookmarkEnd w:id="202"/>
    <w:bookmarkStart w:name="z22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03"/>
    <w:bookmarkStart w:name="z22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204"/>
    <w:bookmarkStart w:name="z225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пасбища;</w:t>
      </w:r>
    </w:p>
    <w:bookmarkEnd w:id="205"/>
    <w:bookmarkStart w:name="z226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206"/>
    <w:bookmarkStart w:name="z22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07"/>
    <w:bookmarkStart w:name="z22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208"/>
    <w:bookmarkStart w:name="z22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209"/>
    <w:bookmarkStart w:name="z23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8,8 центнер/гектар.</w:t>
      </w:r>
    </w:p>
    <w:bookmarkEnd w:id="210"/>
    <w:bookmarkStart w:name="z23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211"/>
    <w:bookmarkStart w:name="z23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Кызылозек расположен в северо-западной части города Кызылорда, с севера и с северо-запада Сырдарьинским районом, с востока-с юга граничит с сельским округом Кызылжарма.</w:t>
      </w:r>
    </w:p>
    <w:bookmarkEnd w:id="212"/>
    <w:bookmarkStart w:name="z23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 Кызылозек, Айнаколь и станции Караозек.</w:t>
      </w:r>
    </w:p>
    <w:bookmarkEnd w:id="213"/>
    <w:bookmarkStart w:name="z23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Кызылозек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214"/>
    <w:bookmarkStart w:name="z23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сельского округа 90 988 гектаров (далее-га), из них пастбищ – 13097,5 га.</w:t>
      </w:r>
    </w:p>
    <w:bookmarkEnd w:id="215"/>
    <w:bookmarkStart w:name="z23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16"/>
    <w:bookmarkStart w:name="z23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77262 га;</w:t>
      </w:r>
    </w:p>
    <w:bookmarkEnd w:id="217"/>
    <w:bookmarkStart w:name="z23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6434 га.</w:t>
      </w:r>
    </w:p>
    <w:bookmarkEnd w:id="218"/>
    <w:bookmarkStart w:name="z23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3674 голов крупного рогатого скота, 3775 мелкого рогатого скота, 703 голов лошадей, 456 голов верблюдов.</w:t>
      </w:r>
    </w:p>
    <w:bookmarkEnd w:id="219"/>
    <w:bookmarkStart w:name="z24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20"/>
    <w:bookmarkStart w:name="z24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-147 стад;</w:t>
      </w:r>
    </w:p>
    <w:bookmarkEnd w:id="221"/>
    <w:bookmarkStart w:name="z24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10 стад;</w:t>
      </w:r>
    </w:p>
    <w:bookmarkEnd w:id="222"/>
    <w:bookmarkStart w:name="z24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23 стад;</w:t>
      </w:r>
    </w:p>
    <w:bookmarkEnd w:id="223"/>
    <w:bookmarkStart w:name="z24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5 стад.</w:t>
      </w:r>
    </w:p>
    <w:bookmarkEnd w:id="224"/>
    <w:bookmarkStart w:name="z24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населенных пунктов и преимущественно используются для выпаса скота. На территории сельского округа отсутствуют сеялки и аридные пастбища.</w:t>
      </w:r>
    </w:p>
    <w:bookmarkEnd w:id="225"/>
    <w:bookmarkStart w:name="z24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 Кызылозек.</w:t>
      </w:r>
    </w:p>
    <w:bookmarkEnd w:id="226"/>
    <w:bookmarkStart w:name="z24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27"/>
    <w:bookmarkStart w:name="z24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Кызылозек действует 1 ветеринарный пункт, 1 скотомогильник и 1 ванна для купания скота.</w:t>
      </w:r>
    </w:p>
    <w:bookmarkEnd w:id="228"/>
    <w:bookmarkStart w:name="z24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Кызылозек установлены сервитуты для прогона скота.</w:t>
      </w:r>
    </w:p>
    <w:bookmarkEnd w:id="229"/>
    <w:bookmarkStart w:name="z250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30"/>
    <w:bookmarkStart w:name="z25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1"/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Кызылозек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</w:tbl>
    <w:bookmarkStart w:name="z252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2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Собст-венники земе-льных участков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Абсейтов Нариман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Тауекел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Алипов Адилжан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Кушимбаева Галия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Ғалымжан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Мүсілім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Ағыбаев Сақтапберген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 Шаухат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Бисеков Арыстанбек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 Мұхан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 Жақыпбек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 Аслан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"Бабас"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Балпанов Қайрат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Көмекбаева Ұлжан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Маймақов Алып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Абдраманов Жанибек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Нурумбетов Данияр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Нұрмаханова Оразкүл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Пірманов Мұхамбетжан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Сентаев Сабыр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Смағұлұлы Аяған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Тултаев Ерен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Туманов Ермек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Боранбайұлы Алтынбай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 Серікбай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Қоянбаев Айболат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Әлімбетов Қадыр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Әліп Рахымжан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2010,5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Өмірғалиев Әмірғали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Ешимов Нұрлан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Жолдасбаева Кентай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Аубакир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Аяған Дамир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Айдос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Арыстанова Бахыткуль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Балтаева Лайла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Айдосов Галым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Бимаханов Канжар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 Айбек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Айдосов Рахметбек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Еркебулан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Алмат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Жайбергенов Аралбай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Канат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Кенбаев Болат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Абди-Жәлел-Баб к/х Абиев Абуталип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Шауенов Абзал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Абишаев Габит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Жумакуль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Мырзатаев Талгат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Ақылбек Әсет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Утепов Жанибек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"Береке" к/х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Пржанов Жаркинбек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Галымжан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Умирзаков Рустам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Ислам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Аскербек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13097,5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2635,6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4173,4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18204,5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9266</w:t>
            </w:r>
          </w:p>
        </w:tc>
      </w:tr>
    </w:tbl>
    <w:bookmarkStart w:name="z25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233"/>
    <w:bookmarkStart w:name="z25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234"/>
    <w:bookmarkStart w:name="z25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235"/>
    <w:bookmarkStart w:name="z25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236"/>
    <w:bookmarkStart w:name="z25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к/х - крестьянское хозяйство</w:t>
      </w:r>
    </w:p>
    <w:bookmarkEnd w:id="237"/>
    <w:bookmarkStart w:name="z258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Кызылозек</w:t>
      </w:r>
    </w:p>
    <w:bookmarkEnd w:id="2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Кызылозек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37099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Айнакол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Караозек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37099</w:t>
            </w:r>
          </w:p>
        </w:tc>
      </w:tr>
    </w:tbl>
    <w:bookmarkStart w:name="z259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239"/>
    <w:bookmarkStart w:name="z26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Кызылозек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</w:tbl>
    <w:bookmarkStart w:name="z261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41"/>
    <w:bookmarkStart w:name="z26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Кызылозек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Ванна для купания скота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</w:tbl>
    <w:bookmarkStart w:name="z263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43"/>
    <w:bookmarkStart w:name="z26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Кызылозек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Каналы</w:t>
            </w:r>
          </w:p>
        </w:tc>
      </w:tr>
    </w:tbl>
    <w:bookmarkStart w:name="z265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45"/>
    <w:bookmarkStart w:name="z26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Кызылозек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Земельные участки для перераспределения пастбищ</w:t>
            </w:r>
          </w:p>
        </w:tc>
      </w:tr>
    </w:tbl>
    <w:bookmarkStart w:name="z267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247"/>
    <w:bookmarkStart w:name="z26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8"/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Кызылозек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размещения поголовья скота</w:t>
            </w:r>
          </w:p>
        </w:tc>
      </w:tr>
    </w:tbl>
    <w:bookmarkStart w:name="z269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Кызылозек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Кызылординского 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2022 года № 175-24/4</w:t>
            </w:r>
          </w:p>
        </w:tc>
      </w:tr>
    </w:tbl>
    <w:bookmarkStart w:name="z273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Косшынырау 2022 - 2023 годы</w:t>
      </w:r>
    </w:p>
    <w:bookmarkEnd w:id="250"/>
    <w:bookmarkStart w:name="z274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251"/>
    <w:bookmarkStart w:name="z275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252"/>
    <w:bookmarkStart w:name="z276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53"/>
    <w:bookmarkStart w:name="z27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254"/>
    <w:bookmarkStart w:name="z278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255"/>
    <w:bookmarkStart w:name="z279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256"/>
    <w:bookmarkStart w:name="z280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57"/>
    <w:bookmarkStart w:name="z28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258"/>
    <w:bookmarkStart w:name="z282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259"/>
    <w:bookmarkStart w:name="z283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из природных озер, родников, каналов. Качество воды слабое соленое, пригодное для полива животных.</w:t>
      </w:r>
    </w:p>
    <w:bookmarkEnd w:id="260"/>
    <w:bookmarkStart w:name="z284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8,8 центнер/гектар.</w:t>
      </w:r>
    </w:p>
    <w:bookmarkEnd w:id="261"/>
    <w:bookmarkStart w:name="z285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262"/>
    <w:bookmarkStart w:name="z286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Косшынырау расположен в северной части города Кызылорды, граничит с северо-запада сельским округом Карауылтобе.</w:t>
      </w:r>
    </w:p>
    <w:bookmarkEnd w:id="263"/>
    <w:bookmarkStart w:name="z287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 Абай и Досан.</w:t>
      </w:r>
    </w:p>
    <w:bookmarkEnd w:id="264"/>
    <w:bookmarkStart w:name="z288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Косшынырау входит в сухостепную зону с резко-континентальным климатом, для которого свойственны: засушливость весенне-летнего периода,летние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265"/>
    <w:bookmarkStart w:name="z289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53 313 гектаров (далее – га), из них пастбищ – 14 138 га.</w:t>
      </w:r>
    </w:p>
    <w:bookmarkEnd w:id="266"/>
    <w:bookmarkStart w:name="z290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67"/>
    <w:bookmarkStart w:name="z291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2326 га;</w:t>
      </w:r>
    </w:p>
    <w:bookmarkEnd w:id="268"/>
    <w:bookmarkStart w:name="z292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3388 га.</w:t>
      </w:r>
    </w:p>
    <w:bookmarkEnd w:id="269"/>
    <w:bookmarkStart w:name="z293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4212 голов крупного рогатого скота, 2626 голов мелкого рогатого скота, 2688 голов лошадей, 472-голов верблюда.</w:t>
      </w:r>
    </w:p>
    <w:bookmarkEnd w:id="270"/>
    <w:bookmarkStart w:name="z294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71"/>
    <w:bookmarkStart w:name="z295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–14 стад;</w:t>
      </w:r>
    </w:p>
    <w:bookmarkEnd w:id="272"/>
    <w:bookmarkStart w:name="z296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–8 стад;</w:t>
      </w:r>
    </w:p>
    <w:bookmarkEnd w:id="273"/>
    <w:bookmarkStart w:name="z297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–89 стад;</w:t>
      </w:r>
    </w:p>
    <w:bookmarkEnd w:id="274"/>
    <w:bookmarkStart w:name="z298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-9 стад.</w:t>
      </w:r>
    </w:p>
    <w:bookmarkEnd w:id="275"/>
    <w:bookmarkStart w:name="z299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населенных пунктов и преимущественно используются для выпаса скота. На территории сельского округа отсутствуют сеялки и аридные пастбища.</w:t>
      </w:r>
    </w:p>
    <w:bookmarkEnd w:id="276"/>
    <w:bookmarkStart w:name="z30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 Косшынырау.</w:t>
      </w:r>
    </w:p>
    <w:bookmarkEnd w:id="277"/>
    <w:bookmarkStart w:name="z301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78"/>
    <w:bookmarkStart w:name="z302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Косшынырау действует 1 ветеринарный пункт, 1 скотомогильник и 1 ванна для купания скота.</w:t>
      </w:r>
    </w:p>
    <w:bookmarkEnd w:id="279"/>
    <w:bookmarkStart w:name="z303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Косшынырау установлены сервитуты для прогона скота.</w:t>
      </w:r>
    </w:p>
    <w:bookmarkEnd w:id="280"/>
    <w:bookmarkStart w:name="z304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81"/>
    <w:bookmarkStart w:name="z305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50292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Косшынырау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</w:tbl>
    <w:bookmarkStart w:name="z306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2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Собстве-нники земе-льных учас-тков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Пло-щадь паст-бищ,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Данабек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Абдукаримова Патима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Умиргали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Абубакиров Файзрахман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Жумагали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Акимова Турар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Алмасбек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Байниязов Бахытжан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Байкуатов Жаксыбай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Еркебаев Серик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Естаев Ербол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Жанахаев Февраль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Канатбаев Алим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Кабулов Канат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Кайырлаков Бахытжан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Молдагажиев Болатбек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 Карсакбай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Нурымбетова Мария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Нарманулы Аширбек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Жубаныш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Раимбеков Сабыр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Снасапов Жумаш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Тасмаганбетов Темиргали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Тостикбай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Тунгышбаева Гульнар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Шильман Аскар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Шохатаев Мухитдин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Шохатаев Шамсудин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Алшагиров Алтынбек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Кадырова Пернекуль Жакуповна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Мусахметов Ербол Болатович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Бакитжан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Баян Кенесхановна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Зауре Абсадыковна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Зикирали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Нурсаитов 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Алихан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662,35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662,35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Абдихаликов Айдос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Арынбаев Мопасан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Райхан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Куланбаев Мардан Жарылкасынович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Райымбеков Курманбай Султанович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Райымбеков Асылбек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Балтаева Лайла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Кошкаров Кайрат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Толегенова Шапаш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Байдилдаев Мархабат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Ермаганбет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Ерлан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Бақыт Бақдәулет Бақытұлы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Жумадилдаев Мейрамбек Алиакбарович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Жуматаева Раушан Шадиевна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Парманкулова Сара Тулегеновна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Таубай Бибісара Дулатқызы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Берик Койшыбаевич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Бедебекова Ляззат Ануаровна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Макатова Фатима Токмырзаевна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Жолдасбек Оразалиевич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Канатбаева Айзада Мамаевна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Алимкулов Женисхан Маликович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Алшериева Улганым Курманалиевна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Дархан Уткелбаевич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Бекзат Дауровна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 Бакытжан Байтенович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Қуанышбай Жайнар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 Ерлан Усенович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Жубаниязов Шакизада Колханатович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Агитай Сейтханович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Олжас Ермекович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Ондасын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Мырзаева Ляззат Тапбаевна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Токтамыс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Сержан Жумадиллаевич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Киикбаев Жумагали Баяхметович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Смаева Рахила Абдировна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Кундилдаев Мурат Майлыбаевич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Молдагажиев Бекболат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Аптиханов Базарбай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Шәкет Саят Тимурұлы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Баян Кенесхановна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Аймухамбетов Умырзак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Мусахметов Ербол Болатович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Басалхаев Даулет Сейдалиевич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Дарибаева Канаш Айтбаевна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Балтабек Капанович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Бауыржан Асылбекұлы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Узаков Болат Шайканович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 Болат Нурхашович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Мирзахан Буланбаевич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Байданов Ерлан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Айбол Усенович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Кулхадиша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Шауенов Абзал Рахматуллаевич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Құламқадыр Абай Құламқадырұлы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Галымжан Ашимбекович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Аптикаликова Раушангуль Таженовна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Ерболат Аскарович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Барахатов Руслан Дуйсенказиевич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Бексариева Ақнәзік Қыдырбайқызы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Галим Тынымбекович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Шайхысламов Ербол Бахытбекұлы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Кулгазиев Райсбек Куанышбаевич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Аймаханов Данияр Дауренбекович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Калтаева Айдын Муратовна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Рахымжанов Женисбек Абдигапбарович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Арыстанова Бахыткул Сейітжанқызы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Бақдаулет 703 к/х Куанышбаев Кайрат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Асылжан к/х Жайсанбаев Алтынбек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13485,55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7647,15</w:t>
            </w:r>
          </w:p>
        </w:tc>
      </w:tr>
    </w:tbl>
    <w:bookmarkStart w:name="z307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284"/>
    <w:bookmarkStart w:name="z308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285"/>
    <w:bookmarkStart w:name="z30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286"/>
    <w:bookmarkStart w:name="z310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287"/>
    <w:bookmarkStart w:name="z311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- крестьянское хозяйство.</w:t>
      </w:r>
    </w:p>
    <w:bookmarkEnd w:id="288"/>
    <w:bookmarkStart w:name="z312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Косшынырау</w:t>
      </w:r>
    </w:p>
    <w:bookmarkEnd w:id="2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Досан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13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290"/>
    <w:bookmarkStart w:name="z314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61214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Косшынырау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</w:tbl>
    <w:bookmarkStart w:name="z315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92"/>
    <w:bookmarkStart w:name="z316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60706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Косшынырау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Ванна для купания скота.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</w:tbl>
    <w:bookmarkStart w:name="z317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94"/>
    <w:bookmarkStart w:name="z318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5"/>
    <w:p>
      <w:pPr>
        <w:spacing w:after="0"/>
        <w:ind w:left="0"/>
        <w:jc w:val="both"/>
      </w:pPr>
      <w:r>
        <w:drawing>
          <wp:inline distT="0" distB="0" distL="0" distR="0">
            <wp:extent cx="61087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Косшынырау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Родники</w:t>
            </w:r>
          </w:p>
        </w:tc>
      </w:tr>
    </w:tbl>
    <w:bookmarkStart w:name="z319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96"/>
    <w:bookmarkStart w:name="z32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65659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Косшынырау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Земельные участки для перераспределения пастбищ</w:t>
            </w:r>
          </w:p>
        </w:tc>
      </w:tr>
    </w:tbl>
    <w:bookmarkStart w:name="z321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298"/>
    <w:bookmarkStart w:name="z322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63246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</w:t>
      </w:r>
    </w:p>
    <w:bookmarkEnd w:id="3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Косшынырау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размещения поголовья скота</w:t>
            </w:r>
          </w:p>
        </w:tc>
      </w:tr>
    </w:tbl>
    <w:bookmarkStart w:name="z324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Косшынырау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Кызылординского 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2022 года № 175-24/4</w:t>
            </w:r>
          </w:p>
        </w:tc>
      </w:tr>
    </w:tbl>
    <w:bookmarkStart w:name="z328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Карауылтобе на 2022 - 2023 годы</w:t>
      </w:r>
    </w:p>
    <w:bookmarkEnd w:id="302"/>
    <w:bookmarkStart w:name="z329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303"/>
    <w:bookmarkStart w:name="z330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оборотов;</w:t>
      </w:r>
    </w:p>
    <w:bookmarkEnd w:id="304"/>
    <w:bookmarkStart w:name="z331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05"/>
    <w:bookmarkStart w:name="z332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306"/>
    <w:bookmarkStart w:name="z333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307"/>
    <w:bookmarkStart w:name="z334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308"/>
    <w:bookmarkStart w:name="z335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09"/>
    <w:bookmarkStart w:name="z336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310"/>
    <w:bookmarkStart w:name="z337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311"/>
    <w:bookmarkStart w:name="z338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из природных озер, родников, каналов. Качество воды слабое соленое, пригодное для полива животных.</w:t>
      </w:r>
    </w:p>
    <w:bookmarkEnd w:id="312"/>
    <w:bookmarkStart w:name="z339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8,8 центнер/гектар.</w:t>
      </w:r>
    </w:p>
    <w:bookmarkEnd w:id="313"/>
    <w:bookmarkStart w:name="z340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Карауылтобе расположен в северо-восточной части города Кызылорды, с северо-западной стороны граничит с сельским округом Кызылжарма и с северо-восточной стороны с сельским округом Косшынырау.</w:t>
      </w:r>
    </w:p>
    <w:bookmarkEnd w:id="314"/>
    <w:bookmarkStart w:name="z341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Карауылтобе.</w:t>
      </w:r>
    </w:p>
    <w:bookmarkEnd w:id="315"/>
    <w:bookmarkStart w:name="z342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Карауылтобе входит в сухостепную зону с резко-континентальным климатом, для которого свойственны: засушливость весенне-летнего периода,летние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316"/>
    <w:bookmarkStart w:name="z343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6 127 гектаров (далее – га), из них пастбищ – 1 547 га.</w:t>
      </w:r>
    </w:p>
    <w:bookmarkEnd w:id="317"/>
    <w:bookmarkStart w:name="z344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18"/>
    <w:bookmarkStart w:name="z345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1458 га;</w:t>
      </w:r>
    </w:p>
    <w:bookmarkEnd w:id="319"/>
    <w:bookmarkStart w:name="z346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977 га.</w:t>
      </w:r>
    </w:p>
    <w:bookmarkEnd w:id="320"/>
    <w:bookmarkStart w:name="z347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1385 голов крупного рогатого скота, 1044 голов мелкого рогатого скота, 237 голов лошадей.</w:t>
      </w:r>
    </w:p>
    <w:bookmarkEnd w:id="321"/>
    <w:bookmarkStart w:name="z348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населенного пункта и преимущественно используются для выпаса скота. На территории сельского округа отсутствуют сеялки и аридные пастбища.</w:t>
      </w:r>
    </w:p>
    <w:bookmarkEnd w:id="322"/>
    <w:bookmarkStart w:name="z349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23"/>
    <w:bookmarkStart w:name="z350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Карауылтюбинского сельского округа действует 1 ветеринарный пункт, 1 скотомогильник и 1 ванна для купания скота.</w:t>
      </w:r>
    </w:p>
    <w:bookmarkEnd w:id="324"/>
    <w:bookmarkStart w:name="z351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Карауылтобе установлены сервитуты для прогона скота.</w:t>
      </w:r>
    </w:p>
    <w:bookmarkEnd w:id="325"/>
    <w:bookmarkStart w:name="z352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26"/>
    <w:bookmarkStart w:name="z353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7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Карауылтобе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</w:tbl>
    <w:bookmarkStart w:name="z354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3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Собстве-нники земе-льных участков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Аймухамбетов асан "Асан" крестьянское хозяйство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Досмаханов Назифа "Ел-аман" крестьянское хозяйство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Аймухамбетов Айдос "Хаким" крестьянское хозяйство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Аймухамбетов Темірбек "Темірбек" крестьянское хозяйство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Ондашов Рүстембек "Ринат" крестьянское хозяйство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Натишаева Ақерке "Береке" крестьянское хозяйство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Жумалиев Ғалым "Азат" крестьянское хозяйство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Аймухамбетов Умырзак "Альжан" крестьянское хозяйство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Қайырлапов Бақытжан "Әкімжан" крестьянское хозяйство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2106,5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</w:tbl>
    <w:bookmarkStart w:name="z355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29"/>
    <w:bookmarkStart w:name="z356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330"/>
    <w:bookmarkStart w:name="z357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331"/>
    <w:bookmarkStart w:name="z358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332"/>
    <w:bookmarkStart w:name="z359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Карауылтобе</w:t>
      </w:r>
    </w:p>
    <w:bookmarkEnd w:id="3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Карауылтобе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60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334"/>
    <w:bookmarkStart w:name="z361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5"/>
    <w:p>
      <w:pPr>
        <w:spacing w:after="0"/>
        <w:ind w:left="0"/>
        <w:jc w:val="both"/>
      </w:pPr>
      <w:r>
        <w:drawing>
          <wp:inline distT="0" distB="0" distL="0" distR="0">
            <wp:extent cx="78105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Карауылтобе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 и зимнее время</w:t>
            </w:r>
          </w:p>
        </w:tc>
      </w:tr>
    </w:tbl>
    <w:bookmarkStart w:name="z362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36"/>
    <w:bookmarkStart w:name="z363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7"/>
    <w:p>
      <w:pPr>
        <w:spacing w:after="0"/>
        <w:ind w:left="0"/>
        <w:jc w:val="both"/>
      </w:pPr>
      <w:r>
        <w:drawing>
          <wp:inline distT="0" distB="0" distL="0" distR="0">
            <wp:extent cx="64643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Карауылтобе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Ванна для купания скота.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</w:tbl>
    <w:bookmarkStart w:name="z364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338"/>
    <w:bookmarkStart w:name="z365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9"/>
    <w:p>
      <w:pPr>
        <w:spacing w:after="0"/>
        <w:ind w:left="0"/>
        <w:jc w:val="both"/>
      </w:pPr>
      <w:r>
        <w:drawing>
          <wp:inline distT="0" distB="0" distL="0" distR="0">
            <wp:extent cx="71628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Карауылтобе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Каналы</w:t>
            </w:r>
          </w:p>
        </w:tc>
      </w:tr>
    </w:tbl>
    <w:bookmarkStart w:name="z366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40"/>
    <w:bookmarkStart w:name="z367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1"/>
    <w:p>
      <w:pPr>
        <w:spacing w:after="0"/>
        <w:ind w:left="0"/>
        <w:jc w:val="both"/>
      </w:pPr>
      <w:r>
        <w:drawing>
          <wp:inline distT="0" distB="0" distL="0" distR="0">
            <wp:extent cx="78105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Карауылтобе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Земельные участки для перераспределения пастбищ</w:t>
            </w:r>
          </w:p>
        </w:tc>
      </w:tr>
    </w:tbl>
    <w:bookmarkStart w:name="z368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342"/>
    <w:bookmarkStart w:name="z369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3"/>
    <w:p>
      <w:pPr>
        <w:spacing w:after="0"/>
        <w:ind w:left="0"/>
        <w:jc w:val="both"/>
      </w:pPr>
      <w:r>
        <w:drawing>
          <wp:inline distT="0" distB="0" distL="0" distR="0">
            <wp:extent cx="7810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сельского округа Карауылтобе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размещения поголовья скота</w:t>
            </w:r>
          </w:p>
        </w:tc>
      </w:tr>
    </w:tbl>
    <w:bookmarkStart w:name="z370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Карауылтобе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Кызылординского 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2022 года № 175-24/4</w:t>
            </w:r>
          </w:p>
        </w:tc>
      </w:tr>
    </w:tbl>
    <w:bookmarkStart w:name="z374" w:id="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поселке Тасбогет на 2022-2023 годы</w:t>
      </w:r>
    </w:p>
    <w:bookmarkEnd w:id="345"/>
    <w:bookmarkStart w:name="z375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346"/>
    <w:bookmarkStart w:name="z376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347"/>
    <w:bookmarkStart w:name="z377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48"/>
    <w:bookmarkStart w:name="z378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349"/>
    <w:bookmarkStart w:name="z379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350"/>
    <w:bookmarkStart w:name="z380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поселке;</w:t>
      </w:r>
    </w:p>
    <w:bookmarkEnd w:id="351"/>
    <w:bookmarkStart w:name="z381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52"/>
    <w:bookmarkStart w:name="z382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западной части поселка Тасбогет граничит с городом Кызылорда, а с востока с поселком Белкуль.</w:t>
      </w:r>
    </w:p>
    <w:bookmarkEnd w:id="353"/>
    <w:bookmarkStart w:name="z383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населенного пункта Ирколь.</w:t>
      </w:r>
    </w:p>
    <w:bookmarkEnd w:id="354"/>
    <w:bookmarkStart w:name="z384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слабо развиты гидрографические сети. Обводнение пастбищ обеспечивается из природных озер, каналов. Качество воды слабое соленое, пригодное для полива животных.</w:t>
      </w:r>
    </w:p>
    <w:bookmarkEnd w:id="355"/>
    <w:bookmarkStart w:name="z385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поселка Тасбугет входит в сухостепную зону с резко-континентальным климатом, для которого свойственны: засушливость весенне-летнего периода, 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356"/>
    <w:bookmarkStart w:name="z386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8,8 центнер/гектар.</w:t>
      </w:r>
    </w:p>
    <w:bookmarkEnd w:id="357"/>
    <w:bookmarkStart w:name="z387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358"/>
    <w:bookmarkStart w:name="z388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поселка Тасбогет 2828 гектар (далее – га), из них пашни – 258 га, пастбищные земли – 5354 га.</w:t>
      </w:r>
    </w:p>
    <w:bookmarkEnd w:id="359"/>
    <w:bookmarkStart w:name="z389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360"/>
    <w:bookmarkStart w:name="z390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–24270,4 га;</w:t>
      </w:r>
    </w:p>
    <w:bookmarkEnd w:id="361"/>
    <w:bookmarkStart w:name="z391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–737 га.</w:t>
      </w:r>
    </w:p>
    <w:bookmarkEnd w:id="362"/>
    <w:bookmarkStart w:name="z392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поселка: 1700 голов крупного рогатого скота, 1164 голов мелкого рогатого скота, 228 голов лошадей.</w:t>
      </w:r>
    </w:p>
    <w:bookmarkEnd w:id="363"/>
    <w:bookmarkStart w:name="z393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364"/>
    <w:bookmarkStart w:name="z394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17 стад;</w:t>
      </w:r>
    </w:p>
    <w:bookmarkEnd w:id="365"/>
    <w:bookmarkStart w:name="z395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 стад;</w:t>
      </w:r>
    </w:p>
    <w:bookmarkEnd w:id="366"/>
    <w:bookmarkStart w:name="z396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9 стад.</w:t>
      </w:r>
    </w:p>
    <w:bookmarkEnd w:id="367"/>
    <w:bookmarkStart w:name="z397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населенных пунктов и преимущественно используются для выпаса скота. На территории поселка отсутствуют сеялки и аридные пастбища.</w:t>
      </w:r>
    </w:p>
    <w:bookmarkEnd w:id="368"/>
    <w:bookmarkStart w:name="z398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поселка Тасбогет.</w:t>
      </w:r>
    </w:p>
    <w:bookmarkEnd w:id="369"/>
    <w:bookmarkStart w:name="z399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70"/>
    <w:bookmarkStart w:name="z400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Тасбогет действует 1 ветеринарный пункт, 1 скотомогильник и 1 ванна для купания скота.</w:t>
      </w:r>
    </w:p>
    <w:bookmarkEnd w:id="371"/>
    <w:bookmarkStart w:name="z401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Тасбогет не установлены сервитуты для прогона скота.</w:t>
      </w:r>
    </w:p>
    <w:bookmarkEnd w:id="372"/>
    <w:bookmarkStart w:name="z402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73"/>
    <w:bookmarkStart w:name="z403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4"/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поселка Тасбогет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</w:tbl>
    <w:bookmarkStart w:name="z404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3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Собс-твенники земе-льных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Сагыныш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Алматов Алмасбек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Аширбек Ботагоз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Байназар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Халлидулла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Жаппасбаева Орынкул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Аралбаев Минайдар, к/х "Арасан"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Дархан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Ерманова Айгуль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Калтай, КХ "Береке"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Жандаулетова Бибисара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Сабирадин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Марат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Карамурзаев Амантай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Карамурзаев Амантай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Карамурзаев Амантай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Кутыбаев Бахтыбай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Бедебеков Чингисбек Ералиевич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Уналбаев Сапаргали Утешович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 Альберт Альбертович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Лаев Муса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Калыбек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Нартай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Мамбеталиев Адехан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Мусиева Айганым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Бахман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Серикбай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Пиримжанов Турар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Пиримжанов Турар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Пиримжанов Турар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Пиримжанов Турар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Раймов 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 Фердаус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Жантемир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Бектай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Нуржанова Курманкуль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Алмат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Шажанбаев Бахыт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Адранова Еркесары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Изтлеуов Адилжан Садырович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Укибай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Бекзат Сейтхан Рысбекұлы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Калжигитов Маналы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Уразалиев Алтынбек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Бахытбек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Манат Прмахановна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 Кенелбек Мустафаевич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Раимов Жумабек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Нурадин Нугимович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Махмуд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Абдыгалиев Болат Кудайбергенович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Жунусбеков Асангали Кудайбергенович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Абизов Мнуарбек Зиннуринович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Досмаханова Сауле Сериковна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Галым Дуйсенбаевич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Бимаханов Канжар Еркинович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Есенгелды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Масанов Талгатбек Мендикулович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Абдираим Рабига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Шоманов Алтынбек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Абдразаков Абай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ДанияровТынымбай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Калдыбек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Аширматов Мукан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Умурзак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Утепбергенов Серик Адилбаевич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Ержигитулы Адилхан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Нурымбетов Ибрагим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Багдат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Курганбаев Алтай Мырзагалиевич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Жанна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Баймырзаев Жанаберген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Баймишева Индира Бердиевна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Кулмаханова Манат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Сыргалиев Канат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 Милайдар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Байбосынова Кульбаршин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Жаппасбаева Нуржанат Карамановна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Жаппасбаева Нуржанат Карамановна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Зейнолла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Булат Аманжолович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Бапалаков Абдат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Шаймов Ахансери Омирзакович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Тасымов Ермак, КХ "Ырыс"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Есенбек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Асамурат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Серикбай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Кайрат Нугимович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 Кенелбек Мустафаевич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Бозтаев Сабит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Нурлан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 Серик Есиркепович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Ермаш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Ержан Абдалиевич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Гайниева Фируза Анисовна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Мухиджан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Жанабай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Жакияев Байкасин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Сарыулы Куланбай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Есбергенова Айман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Туркпенбева Айгул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Нагизбаева Орынбасар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Абдулкахиров Молды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Абдулкахиров Молды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Абдулкахиров Молды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Боранкулова Айдана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Ералиева Гулназ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Абдрасилова Салтанат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Гульвира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Орынбай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Ерлан Ибрагимович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Жайбергенов Шекакын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Шерманов Толебай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Есжанова Салтанат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Султанбекова Бибижамал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Гани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Кулмаганбетова Шырынкуль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Тобжан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Урикбаева Дариякуль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Шерахметов Тажитай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Мынжасов Нурлыбек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Жантемир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Жанбирова Жанат Ниязовна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Жалгасбай Конысбаевич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Айбек Кенжебекович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Жандаулетова Бибисара Кенбаевна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Сейилбек Кудирет Нурланович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Ешпанова Рамаш Алибековна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Бегимов Сагатбек Тулешбекович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Жакыпов Еламан Билалович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Каррикулов Бакытжан Катарбекович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Маханбетулы Абдирахман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БейбитАбдрахманович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Марал Калбаевич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Чевилев Николай Васильевич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 Нурлыбек Маралович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Тулекова Гульнур Жолдасовна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Жанзахов Жамбыл Капурдинович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Байбусинова Кульбаршын Жуматовна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Кушенов Канат Шаймагамбетович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Мусатаева Баксулу Алдабергеновна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Аспандияров Санжар Касымович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Багдат Молдабек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Багдат Молдабек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Космуратова Светлана Темирбаевна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Айбек Дарханович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Игисинов Адилбек Муратович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Фархад Орынбасарович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Жубаткан Бушаевич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Канат Калкабаевич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Есетов Сеидахмет Мухамбетжанович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Мендибаева Алма Бакытбековна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Қылышбаев Сайранбек Даулетович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Кайржан Жумакешевич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Калимбетова Катиша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Калимбетова Катиша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Калимбетова Катиша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Сисенбаев Султанбек Ергалиевич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Сисенбаев Султанбек Ергалиевич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Сисенбаев Султанбек Ергалиевич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Бекмамбетова Науша Кипшакбаевна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Есенбек Идрисович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Амандык Назашович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Журтшыбаев Амангелди Бахраддинович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Жани Хин-Чировна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Айтбаева Эльмира Ибрагимовна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Измагамбетов Жуматай Акбергенович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Куптлеуов Мурат Нуртлеуович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Жанибекова Гулнар Болатбековна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Баянали Амантаевич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Абназаров Оспан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Елеусізқызы Айгерим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Шектыбаева Асемкуль Жакипбековна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Нурсейтова Айжан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Еркебаев Бауыржан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4945,59</w:t>
            </w:r>
          </w:p>
        </w:tc>
      </w:tr>
    </w:tbl>
    <w:bookmarkStart w:name="z405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76"/>
    <w:bookmarkStart w:name="z406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377"/>
    <w:bookmarkStart w:name="z407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378"/>
    <w:bookmarkStart w:name="z408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379"/>
    <w:bookmarkStart w:name="z409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- крестьянское хозяйство.</w:t>
      </w:r>
    </w:p>
    <w:bookmarkEnd w:id="380"/>
    <w:bookmarkStart w:name="z410" w:id="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поселку Тасбогет</w:t>
      </w:r>
    </w:p>
    <w:bookmarkEnd w:id="3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Насе-ленный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Обеспе-ченность потре-бности,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Иркуль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411" w:id="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382"/>
    <w:bookmarkStart w:name="z412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3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поселка Тасбогет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</w:tbl>
    <w:bookmarkStart w:name="z413" w:id="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84"/>
    <w:bookmarkStart w:name="z414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5"/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поселка Тасбогет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Ванна для купания скота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</w:tbl>
    <w:bookmarkStart w:name="z415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386"/>
    <w:bookmarkStart w:name="z416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7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поселка Тасбогет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Каналы</w:t>
            </w:r>
          </w:p>
        </w:tc>
      </w:tr>
    </w:tbl>
    <w:bookmarkStart w:name="z417" w:id="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88"/>
    <w:bookmarkStart w:name="z418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9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поселка Тасбогет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Земельные участки для перераспределения пастбищ</w:t>
            </w:r>
          </w:p>
        </w:tc>
      </w:tr>
    </w:tbl>
    <w:bookmarkStart w:name="z419" w:id="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</w:t>
      </w:r>
    </w:p>
    <w:bookmarkEnd w:id="390"/>
    <w:bookmarkStart w:name="z420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1"/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поселка Тасбогет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размещения поголовья скота</w:t>
            </w:r>
          </w:p>
        </w:tc>
      </w:tr>
    </w:tbl>
    <w:bookmarkStart w:name="z421" w:id="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Тасбогет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Кызылординского городского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2022 года № 175-24/4</w:t>
            </w:r>
          </w:p>
        </w:tc>
      </w:tr>
    </w:tbl>
    <w:bookmarkStart w:name="z426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поселке Белкуль на 2022-2023 годы</w:t>
      </w:r>
    </w:p>
    <w:bookmarkEnd w:id="393"/>
    <w:bookmarkStart w:name="z427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394"/>
    <w:bookmarkStart w:name="z428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оборотов;</w:t>
      </w:r>
    </w:p>
    <w:bookmarkEnd w:id="395"/>
    <w:bookmarkStart w:name="z429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96"/>
    <w:bookmarkStart w:name="z430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397"/>
    <w:bookmarkStart w:name="z431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398"/>
    <w:bookmarkStart w:name="z432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поселке;</w:t>
      </w:r>
    </w:p>
    <w:bookmarkEnd w:id="399"/>
    <w:bookmarkStart w:name="z433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400"/>
    <w:bookmarkStart w:name="z434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Белкуль поселка относится к сухой, типчаково-ковыльных степной зоне.</w:t>
      </w:r>
    </w:p>
    <w:bookmarkEnd w:id="401"/>
    <w:bookmarkStart w:name="z435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402"/>
    <w:bookmarkStart w:name="z436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Белкуль поселка слабо развиты гидрографические сети. Обводнение пастбищ обеспечивается из природных озер, каналов. Качество воды слабое соленое, пригодное для полива животных.</w:t>
      </w:r>
    </w:p>
    <w:bookmarkEnd w:id="403"/>
    <w:bookmarkStart w:name="z437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404"/>
    <w:bookmarkStart w:name="z438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Поселок Белкуль расположен в юго-западной части города Кызылорда и граничит с востоко-юга с Шиелийским районом.</w:t>
      </w:r>
    </w:p>
    <w:bookmarkEnd w:id="405"/>
    <w:bookmarkStart w:name="z439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Административно-территориального деления состоит из населенного пункта Бирказан.</w:t>
      </w:r>
    </w:p>
    <w:bookmarkEnd w:id="406"/>
    <w:bookmarkStart w:name="z440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поселок Белкуль входит в сухостепную зону с резко-континентальным климатом, для которого свойственны: засушливость весенне-летнего периода,летние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407"/>
    <w:bookmarkStart w:name="z441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Белкуль поселка составляет 2198,86 гектаров (далее – га), из них пастбищ – 1757 га.</w:t>
      </w:r>
    </w:p>
    <w:bookmarkEnd w:id="408"/>
    <w:bookmarkStart w:name="z442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09"/>
    <w:bookmarkStart w:name="z443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1772 га;</w:t>
      </w:r>
    </w:p>
    <w:bookmarkEnd w:id="410"/>
    <w:bookmarkStart w:name="z444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921 га.</w:t>
      </w:r>
    </w:p>
    <w:bookmarkEnd w:id="411"/>
    <w:bookmarkStart w:name="z445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поселок Белкуль: 741 голов крупного рогатого скота, 1233 голов мелкого рогатого скота, 385 голов лошадей.</w:t>
      </w:r>
    </w:p>
    <w:bookmarkEnd w:id="412"/>
    <w:bookmarkStart w:name="z446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413"/>
    <w:bookmarkStart w:name="z447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–4 стад;</w:t>
      </w:r>
    </w:p>
    <w:bookmarkEnd w:id="414"/>
    <w:bookmarkStart w:name="z448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–4 стад;</w:t>
      </w:r>
    </w:p>
    <w:bookmarkEnd w:id="415"/>
    <w:bookmarkStart w:name="z449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5 стад.</w:t>
      </w:r>
    </w:p>
    <w:bookmarkEnd w:id="416"/>
    <w:bookmarkStart w:name="z450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поселка Белкуль отсутствуют сеялки и аридные пастбища.</w:t>
      </w:r>
    </w:p>
    <w:bookmarkEnd w:id="417"/>
    <w:bookmarkStart w:name="z451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населенного пункта Бирказан.</w:t>
      </w:r>
    </w:p>
    <w:bookmarkEnd w:id="418"/>
    <w:bookmarkStart w:name="z452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19"/>
    <w:bookmarkStart w:name="z453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Поселок Белкуль действует 1 ветеринарный пункт, 1 скотомогильник и 1 ванна для купания скота.</w:t>
      </w:r>
    </w:p>
    <w:bookmarkEnd w:id="420"/>
    <w:bookmarkStart w:name="z454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Белкуль установлены сервитуты для прогона скота.</w:t>
      </w:r>
    </w:p>
    <w:bookmarkEnd w:id="421"/>
    <w:bookmarkStart w:name="z455" w:id="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22"/>
    <w:bookmarkStart w:name="z456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3"/>
    <w:p>
      <w:pPr>
        <w:spacing w:after="0"/>
        <w:ind w:left="0"/>
        <w:jc w:val="both"/>
      </w:pPr>
      <w:r>
        <w:drawing>
          <wp:inline distT="0" distB="0" distL="0" distR="0">
            <wp:extent cx="76200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оброзначения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поселка Белкуль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</w:tbl>
    <w:bookmarkStart w:name="z457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4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Собс-твен-ники земель-ных учас-тков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Пло-щадь паст-бищ,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Абенова Шынар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Абилкасым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Советбек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Бекназар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Стамшаев Кудрия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8"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Кулмаганбетова Шырынкуль</w:t>
            </w:r>
          </w:p>
          <w:bookmarkEnd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Узбекбаевна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Жомарт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Журтшыбаев Камалатдин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Журтшыбаев Бахрадин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9"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Кенбаев Болат</w:t>
            </w:r>
          </w:p>
          <w:bookmarkEnd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Нурболат Амирханович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Баканов Ерболат Ғажапұлы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0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Сейтжаппаров Ахмет</w:t>
            </w:r>
          </w:p>
          <w:bookmarkEnd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Әбілқасым Ерасыл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Сейтпенбет Ерболат Бермішұлы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Адарченко Надежда Степановна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Валерий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Пак Геннадий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ОракбаевЖадигер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Абдрасулов Муратбек Жанибекович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Шамсудин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Кульмуратов Сагидулла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Пицаев Ваха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Нурсаитов 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Маханбетжанов Кайрат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Картпанбетов Ботабай Сламшаевич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Байкадамов Серік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 Биртай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 Бахытжан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СексенбаевУмирзак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Арыстанбекова Индира Накыпбековна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Жылқыбай Нұрлыбек Жамалұлы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 Жолдасбек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Токбергенов Марат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Султанова Амина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АбдихаликовАйдос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МырзахметовСакен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ЕнсебаевАлимхан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КаримбаевКайратбек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БотаеваШарбан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МырзабаевСерик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ТолепбергенАйбек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49,99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КошековНурлан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Арысбаев Жарбек Кабланович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Джакенов Талгат Султанович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Журтшыбаева Асель Нурлановна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Олжас Негматуллаевич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Қалышев Асылбек Фазылханұлы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Айнур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Мырзагазиева Сауле Бактыбаевна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Пурханов Оразалы Султанович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Есенова Баян Ержановна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Жамиев Шахмат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Трофим Иосифович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Сактаганов Серик Онабаевич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Гейдаров Яхия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Алпысбаева Светлана Алиакбаровна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Мустафаева Марияш Раманкуловна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Джангабылов Маханбетияр Дюсенович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Бекбенбетова Жулдызай Жарылкасыновна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Адлет Есенович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Тишткбаев Токтамыс Зулгарович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Турахметова Мадина Бертаевна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Баянбай Құрманғазы Баянбайұлы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Абдразаков Абдулла Абдразакович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Айдарбек Қойшыбайұлы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Бозшаев Сеит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Мұхамбетжанов Қайрат Мұхамбетхалиұлы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Балдарбекова Керимкуль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Абунасыр Сатыбалдиевич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Бауыржан Серикбаевич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Бекетова Зейнеш Сулейменовна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Демесбаев Руслан Примжарович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Рсалиев Бекболат Махсутович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Пайзбеков Рахымжан Муханбетканиевич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Эльжурхаев Рустам Хамзатович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Жолдыкулов Батырбек Абдуллаевич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Раиса Бекеновна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Абжалелова Маржан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Баймбетов Мылтыкбай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7141,29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6299,29</w:t>
            </w:r>
          </w:p>
        </w:tc>
      </w:tr>
    </w:tbl>
    <w:bookmarkStart w:name="z461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428"/>
    <w:bookmarkStart w:name="z462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429"/>
    <w:bookmarkStart w:name="z463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430"/>
    <w:bookmarkStart w:name="z464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431"/>
    <w:bookmarkStart w:name="z465" w:id="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поселку Белкуль</w:t>
      </w:r>
    </w:p>
    <w:bookmarkEnd w:id="4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Белкуль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Бирказань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</w:t>
            </w:r>
          </w:p>
        </w:tc>
      </w:tr>
    </w:tbl>
    <w:bookmarkStart w:name="z466" w:id="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схемы пастбищеоборотов</w:t>
      </w:r>
    </w:p>
    <w:bookmarkEnd w:id="433"/>
    <w:bookmarkStart w:name="z467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4"/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оброзначения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поселка Белкуль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</w:t>
            </w:r>
          </w:p>
          <w:bookmarkEnd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зимнее время</w:t>
            </w:r>
          </w:p>
        </w:tc>
      </w:tr>
    </w:tbl>
    <w:bookmarkStart w:name="z469" w:id="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36"/>
    <w:bookmarkStart w:name="z470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7"/>
    <w:p>
      <w:pPr>
        <w:spacing w:after="0"/>
        <w:ind w:left="0"/>
        <w:jc w:val="both"/>
      </w:pPr>
      <w:r>
        <w:drawing>
          <wp:inline distT="0" distB="0" distL="0" distR="0">
            <wp:extent cx="76454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оброзначения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поселка Белкуль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Каналы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Ванна для купания скота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 </w:t>
            </w:r>
          </w:p>
        </w:tc>
      </w:tr>
    </w:tbl>
    <w:bookmarkStart w:name="z471" w:id="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438"/>
    <w:bookmarkStart w:name="z472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9"/>
    <w:p>
      <w:pPr>
        <w:spacing w:after="0"/>
        <w:ind w:left="0"/>
        <w:jc w:val="both"/>
      </w:pPr>
      <w:r>
        <w:drawing>
          <wp:inline distT="0" distB="0" distL="0" distR="0">
            <wp:extent cx="76073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оброзначения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поселка Белкуль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весеннее и летнее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используемые в осеннее и зимнее время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Каналы </w:t>
            </w:r>
          </w:p>
        </w:tc>
      </w:tr>
    </w:tbl>
    <w:bookmarkStart w:name="z473" w:id="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40"/>
    <w:bookmarkStart w:name="z474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1"/>
    <w:p>
      <w:pPr>
        <w:spacing w:after="0"/>
        <w:ind w:left="0"/>
        <w:jc w:val="both"/>
      </w:pPr>
      <w:r>
        <w:drawing>
          <wp:inline distT="0" distB="0" distL="0" distR="0">
            <wp:extent cx="74803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оброзначения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поселка Белкуль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Земельные участки для перераспределения пастбищ</w:t>
            </w:r>
          </w:p>
        </w:tc>
      </w:tr>
    </w:tbl>
    <w:bookmarkStart w:name="z475" w:id="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</w:t>
      </w:r>
    </w:p>
    <w:bookmarkEnd w:id="442"/>
    <w:bookmarkStart w:name="z476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3"/>
    <w:p>
      <w:pPr>
        <w:spacing w:after="0"/>
        <w:ind w:left="0"/>
        <w:jc w:val="both"/>
      </w:pPr>
      <w:r>
        <w:drawing>
          <wp:inline distT="0" distB="0" distL="0" distR="0">
            <wp:extent cx="73914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оброзначения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поселка Белкуль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размещения поголовья скота</w:t>
            </w:r>
          </w:p>
        </w:tc>
      </w:tr>
    </w:tbl>
    <w:bookmarkStart w:name="z477" w:id="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Белкуль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